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40feb1" w14:textId="540feb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Төлеби ауданы бойынша жайылымдарды басқару және оларды пайдалану жөніндегі 2020-2021 жылдарға арналған жоспарын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Түркістан облысы Төлеби аудандық мәслихатының 2020 жылғы 23 маусымдағы № 53/299-VI шешiмi. Түркістан облысының Әдiлет департаментiнде 2020 жылғы 7 қыркүйекте № 5780 болып тiркелдi. Күші жойылды - Түркістан облысы Төлеби аудандық мәслихатының 2021 жылғы 3 қарашадағы № 11/63-VII шешiмiмен</w:t>
      </w:r>
    </w:p>
    <w:p>
      <w:pPr>
        <w:spacing w:after="0"/>
        <w:ind w:left="0"/>
        <w:jc w:val="both"/>
      </w:pPr>
      <w:bookmarkStart w:name="z1" w:id="0"/>
      <w:r>
        <w:rPr>
          <w:rFonts w:ascii="Times New Roman"/>
          <w:b w:val="false"/>
          <w:i w:val="false"/>
          <w:color w:val="ff0000"/>
          <w:sz w:val="28"/>
        </w:rPr>
        <w:t xml:space="preserve">
      Ескерту. Күші жойылды - Түркістан облысы Төлеби аудандық мәслихатының 03.11.2021 № 11/63-VII </w:t>
      </w:r>
      <w:r>
        <w:rPr>
          <w:rFonts w:ascii="Times New Roman"/>
          <w:b w:val="false"/>
          <w:i w:val="false"/>
          <w:color w:val="ff0000"/>
          <w:sz w:val="28"/>
        </w:rPr>
        <w:t>шешiмiмен</w:t>
      </w:r>
      <w:r>
        <w:rPr>
          <w:rFonts w:ascii="Times New Roman"/>
          <w:b w:val="false"/>
          <w:i w:val="false"/>
          <w:color w:val="ff0000"/>
          <w:sz w:val="28"/>
        </w:rPr>
        <w:t xml:space="preserve"> (алғашқы ресми жариялаған күнінен бастап қолданысқа енгізіледі).</w:t>
      </w:r>
    </w:p>
    <w:bookmarkEnd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2001 жылғы 23 қаңтардағы Қазақстан Республикасының Заңының 6 бабының 1 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және "Жайылымдар туралы" 2017 жылғы 20 ақпандағы Қазақстан Республикасының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Төлеби аудандық мәслихаты ШЕШІМ ҚАБЫЛДАДЫ:</w:t>
      </w:r>
    </w:p>
    <w:bookmarkStart w:name="z2" w:id="1"/>
    <w:p>
      <w:pPr>
        <w:spacing w:after="0"/>
        <w:ind w:left="0"/>
        <w:jc w:val="both"/>
      </w:pPr>
      <w:r>
        <w:rPr>
          <w:rFonts w:ascii="Times New Roman"/>
          <w:b w:val="false"/>
          <w:i w:val="false"/>
          <w:color w:val="000000"/>
          <w:sz w:val="28"/>
        </w:rPr>
        <w:t xml:space="preserve">
      1. Төлеби ауданы бойынша жайылымдарды басқару және оларды пайдалану жөніндегі 2020-2021 жылдарға арналған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"Төлеби аудандық мәслихат аппараты" мемлекеттік мекемесі Қазақстан Республикасының заңнамасында белгіленген тәртіппен:</w:t>
      </w:r>
    </w:p>
    <w:bookmarkEnd w:id="2"/>
    <w:p>
      <w:pPr>
        <w:spacing w:after="0"/>
        <w:ind w:left="0"/>
        <w:jc w:val="both"/>
      </w:pPr>
      <w:r>
        <w:rPr>
          <w:rFonts w:ascii="Times New Roman"/>
          <w:b w:val="false"/>
          <w:i w:val="false"/>
          <w:color w:val="000000"/>
          <w:sz w:val="28"/>
        </w:rPr>
        <w:t>
      1) осы шешімді "Қазақстан Республикасының Әділет Министрлігі Түркістан облысының Әділет департаменті" Республикалық мемлекеттік мекемесінде мемлекеттік тіркелуін;</w:t>
      </w:r>
    </w:p>
    <w:p>
      <w:pPr>
        <w:spacing w:after="0"/>
        <w:ind w:left="0"/>
        <w:jc w:val="both"/>
      </w:pPr>
      <w:r>
        <w:rPr>
          <w:rFonts w:ascii="Times New Roman"/>
          <w:b w:val="false"/>
          <w:i w:val="false"/>
          <w:color w:val="000000"/>
          <w:sz w:val="28"/>
        </w:rPr>
        <w:t>
      2) осы шешімді оны ресми жарияланғаннан кейін Төлеби ауданының мәслихатының интернет-ресурсына орналастыруды қамтамасыз етсін.</w:t>
      </w:r>
    </w:p>
    <w:bookmarkStart w:name="z4" w:id="3"/>
    <w:p>
      <w:pPr>
        <w:spacing w:after="0"/>
        <w:ind w:left="0"/>
        <w:jc w:val="both"/>
      </w:pPr>
      <w:r>
        <w:rPr>
          <w:rFonts w:ascii="Times New Roman"/>
          <w:b w:val="false"/>
          <w:i w:val="false"/>
          <w:color w:val="000000"/>
          <w:sz w:val="28"/>
        </w:rPr>
        <w:t>
      3. Осы шешім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Койбагаров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Төлеби аудандық</w:t>
            </w:r>
            <w:r>
              <w:br/>
            </w:r>
            <w:r>
              <w:rPr>
                <w:rFonts w:ascii="Times New Roman"/>
                <w:b w:val="false"/>
                <w:i w:val="false"/>
                <w:color w:val="000000"/>
                <w:sz w:val="20"/>
              </w:rPr>
              <w:t>мәслихатының 2020 жылғы</w:t>
            </w:r>
            <w:r>
              <w:br/>
            </w:r>
            <w:r>
              <w:rPr>
                <w:rFonts w:ascii="Times New Roman"/>
                <w:b w:val="false"/>
                <w:i w:val="false"/>
                <w:color w:val="000000"/>
                <w:sz w:val="20"/>
              </w:rPr>
              <w:t>23 маусымдағы № 53/299-VІ</w:t>
            </w:r>
            <w:r>
              <w:br/>
            </w:r>
            <w:r>
              <w:rPr>
                <w:rFonts w:ascii="Times New Roman"/>
                <w:b w:val="false"/>
                <w:i w:val="false"/>
                <w:color w:val="000000"/>
                <w:sz w:val="20"/>
              </w:rPr>
              <w:t>шешімімен бекітілген</w:t>
            </w:r>
          </w:p>
        </w:tc>
      </w:tr>
    </w:tbl>
    <w:bookmarkStart w:name="z6" w:id="4"/>
    <w:p>
      <w:pPr>
        <w:spacing w:after="0"/>
        <w:ind w:left="0"/>
        <w:jc w:val="left"/>
      </w:pPr>
      <w:r>
        <w:rPr>
          <w:rFonts w:ascii="Times New Roman"/>
          <w:b/>
          <w:i w:val="false"/>
          <w:color w:val="000000"/>
        </w:rPr>
        <w:t xml:space="preserve"> Төлеби ауданы бойынша жайылымдарды басқару және оларды пайдалану жөніндегі 2020-2021 жылдарға арналған жоспары</w:t>
      </w:r>
    </w:p>
    <w:bookmarkEnd w:id="4"/>
    <w:p>
      <w:pPr>
        <w:spacing w:after="0"/>
        <w:ind w:left="0"/>
        <w:jc w:val="both"/>
      </w:pPr>
      <w:r>
        <w:rPr>
          <w:rFonts w:ascii="Times New Roman"/>
          <w:b w:val="false"/>
          <w:i w:val="false"/>
          <w:color w:val="000000"/>
          <w:sz w:val="28"/>
        </w:rPr>
        <w:t xml:space="preserve">
      Осы Төлеби ауданы бойынша 2020-2021 жылдарға арналған жайылымдарды басқару және оларды пайдалану жөніндегі жоспар (бұдан әрі - </w:t>
      </w:r>
      <w:r>
        <w:rPr>
          <w:rFonts w:ascii="Times New Roman"/>
          <w:b w:val="false"/>
          <w:i w:val="false"/>
          <w:color w:val="000000"/>
          <w:sz w:val="28"/>
        </w:rPr>
        <w:t>Жоспар</w:t>
      </w:r>
      <w:r>
        <w:rPr>
          <w:rFonts w:ascii="Times New Roman"/>
          <w:b w:val="false"/>
          <w:i w:val="false"/>
          <w:color w:val="000000"/>
          <w:sz w:val="28"/>
        </w:rPr>
        <w:t xml:space="preserve">)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28 сәуір 2017 жылы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Жоспар</w:t>
      </w:r>
      <w:r>
        <w:rPr>
          <w:rFonts w:ascii="Times New Roman"/>
          <w:b w:val="false"/>
          <w:i w:val="false"/>
          <w:color w:val="000000"/>
          <w:sz w:val="28"/>
        </w:rPr>
        <w:t xml:space="preserve"> мазмұны:</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мекемелер туралы деректер,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Төлеби ауданының жалпы жер көлемі 306 380 гектарды құрайды. Барлық ауыл шаруашылығы алқаптарының жиынтығы 158 982 гектар, оның ішінде егістік жерлер 63 335 гектар, оның ішінде суармалы егістік 9 813 гектар, көп жылдық екпе ағаштары 2 460 гектар, шабындық жерлер 1 187 гектар, жайылымдық 26 056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шаруашылық мақсаттары бойынша пайдаланатын жерлері 93 312 гектар;</w:t>
      </w:r>
    </w:p>
    <w:p>
      <w:pPr>
        <w:spacing w:after="0"/>
        <w:ind w:left="0"/>
        <w:jc w:val="both"/>
      </w:pPr>
      <w:r>
        <w:rPr>
          <w:rFonts w:ascii="Times New Roman"/>
          <w:b w:val="false"/>
          <w:i w:val="false"/>
          <w:color w:val="000000"/>
          <w:sz w:val="28"/>
        </w:rPr>
        <w:t>
      елді мекендердің жерлері 61 531 гектар;</w:t>
      </w:r>
    </w:p>
    <w:p>
      <w:pPr>
        <w:spacing w:after="0"/>
        <w:ind w:left="0"/>
        <w:jc w:val="both"/>
      </w:pPr>
      <w:r>
        <w:rPr>
          <w:rFonts w:ascii="Times New Roman"/>
          <w:b w:val="false"/>
          <w:i w:val="false"/>
          <w:color w:val="000000"/>
          <w:sz w:val="28"/>
        </w:rPr>
        <w:t>
      өнеркәсіп, көлік байланыс, қорғаныс және ауыл шаруашылық емес басқа мақсаттарда пайдаланатын жерлер 3 745 гектар;</w:t>
      </w:r>
    </w:p>
    <w:p>
      <w:pPr>
        <w:spacing w:after="0"/>
        <w:ind w:left="0"/>
        <w:jc w:val="both"/>
      </w:pPr>
      <w:r>
        <w:rPr>
          <w:rFonts w:ascii="Times New Roman"/>
          <w:b w:val="false"/>
          <w:i w:val="false"/>
          <w:color w:val="000000"/>
          <w:sz w:val="28"/>
        </w:rPr>
        <w:t>
      ерекше қорғаудағы табиғи аумақтардың жерлері 146 997 гектар;</w:t>
      </w:r>
    </w:p>
    <w:p>
      <w:pPr>
        <w:spacing w:after="0"/>
        <w:ind w:left="0"/>
        <w:jc w:val="both"/>
      </w:pPr>
      <w:r>
        <w:rPr>
          <w:rFonts w:ascii="Times New Roman"/>
          <w:b w:val="false"/>
          <w:i w:val="false"/>
          <w:color w:val="000000"/>
          <w:sz w:val="28"/>
        </w:rPr>
        <w:t>
      су қорының жерлері 197 гектар;</w:t>
      </w:r>
    </w:p>
    <w:p>
      <w:pPr>
        <w:spacing w:after="0"/>
        <w:ind w:left="0"/>
        <w:jc w:val="both"/>
      </w:pPr>
      <w:r>
        <w:rPr>
          <w:rFonts w:ascii="Times New Roman"/>
          <w:b w:val="false"/>
          <w:i w:val="false"/>
          <w:color w:val="000000"/>
          <w:sz w:val="28"/>
        </w:rPr>
        <w:t>
      Төлеби ауданының 4 982 гектар жерін Қазығұрт ауданы пайдалануда.</w:t>
      </w:r>
    </w:p>
    <w:p>
      <w:pPr>
        <w:spacing w:after="0"/>
        <w:ind w:left="0"/>
        <w:jc w:val="both"/>
      </w:pPr>
      <w:r>
        <w:rPr>
          <w:rFonts w:ascii="Times New Roman"/>
          <w:b w:val="false"/>
          <w:i w:val="false"/>
          <w:color w:val="000000"/>
          <w:sz w:val="28"/>
        </w:rPr>
        <w:t>
      Әкімшілік-аумақтық бөлініс бойынша Төлеби ауданында 1 қала, 12 ауылдық округтер, 55 ауылдық елді мекендер бар.</w:t>
      </w:r>
    </w:p>
    <w:p>
      <w:pPr>
        <w:spacing w:after="0"/>
        <w:ind w:left="0"/>
        <w:jc w:val="both"/>
      </w:pPr>
      <w:r>
        <w:rPr>
          <w:rFonts w:ascii="Times New Roman"/>
          <w:b w:val="false"/>
          <w:i w:val="false"/>
          <w:color w:val="000000"/>
          <w:sz w:val="28"/>
        </w:rPr>
        <w:t>
      Мазмұны:</w:t>
      </w:r>
    </w:p>
    <w:p>
      <w:pPr>
        <w:spacing w:after="0"/>
        <w:ind w:left="0"/>
        <w:jc w:val="both"/>
      </w:pPr>
      <w:r>
        <w:rPr>
          <w:rFonts w:ascii="Times New Roman"/>
          <w:b w:val="false"/>
          <w:i w:val="false"/>
          <w:color w:val="000000"/>
          <w:sz w:val="28"/>
        </w:rPr>
        <w:t>
      1. Табиғаты</w:t>
      </w:r>
    </w:p>
    <w:p>
      <w:pPr>
        <w:spacing w:after="0"/>
        <w:ind w:left="0"/>
        <w:jc w:val="both"/>
      </w:pPr>
      <w:r>
        <w:rPr>
          <w:rFonts w:ascii="Times New Roman"/>
          <w:b w:val="false"/>
          <w:i w:val="false"/>
          <w:color w:val="000000"/>
          <w:sz w:val="28"/>
        </w:rPr>
        <w:t>
      2. Климаты</w:t>
      </w:r>
    </w:p>
    <w:p>
      <w:pPr>
        <w:spacing w:after="0"/>
        <w:ind w:left="0"/>
        <w:jc w:val="both"/>
      </w:pPr>
      <w:r>
        <w:rPr>
          <w:rFonts w:ascii="Times New Roman"/>
          <w:b w:val="false"/>
          <w:i w:val="false"/>
          <w:color w:val="000000"/>
          <w:sz w:val="28"/>
        </w:rPr>
        <w:t>
      3. Гидрографиясы</w:t>
      </w:r>
    </w:p>
    <w:p>
      <w:pPr>
        <w:spacing w:after="0"/>
        <w:ind w:left="0"/>
        <w:jc w:val="both"/>
      </w:pPr>
      <w:r>
        <w:rPr>
          <w:rFonts w:ascii="Times New Roman"/>
          <w:b w:val="false"/>
          <w:i w:val="false"/>
          <w:color w:val="000000"/>
          <w:sz w:val="28"/>
        </w:rPr>
        <w:t>
      4. Ауыл шаруашылығы</w:t>
      </w:r>
    </w:p>
    <w:p>
      <w:pPr>
        <w:spacing w:after="0"/>
        <w:ind w:left="0"/>
        <w:jc w:val="both"/>
      </w:pPr>
      <w:r>
        <w:rPr>
          <w:rFonts w:ascii="Times New Roman"/>
          <w:b w:val="false"/>
          <w:i w:val="false"/>
          <w:color w:val="000000"/>
          <w:sz w:val="28"/>
        </w:rPr>
        <w:t>
      Табиғаты:</w:t>
      </w:r>
    </w:p>
    <w:p>
      <w:pPr>
        <w:spacing w:after="0"/>
        <w:ind w:left="0"/>
        <w:jc w:val="both"/>
      </w:pPr>
      <w:r>
        <w:rPr>
          <w:rFonts w:ascii="Times New Roman"/>
          <w:b w:val="false"/>
          <w:i w:val="false"/>
          <w:color w:val="000000"/>
          <w:sz w:val="28"/>
        </w:rPr>
        <w:t>
      Ақсу-Жабағылы қорығы Талас Алатауы мен Өгем тауларының солтүстік-батыс сілемдерінде орналасқан. Қорық ерекше қорғалатын аймақ болып табылады. Оның жалпы көлемі 146 997 гектар, екі мемлекетпен Қырғызстан және Өзбекстанмен шектеседі. Қорықтың жері Қазақстанның оңтүстігінде Түлкібас, Төлеби, Қазығұрт аудандарында орналасқан.</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Аудан тау бөктерінде орналасқан, жылы күндер 160-180 күнді құрайды, жылдық ауаның ылғалдылығы 330-390 миллиметр. Қыста қардың қалындығы 50-60 сантиметрге жетеді. Ұзақтығы 120-126 күнге созылады. Жер қыртысы ылғалды ашық сұр топырақты болып келеді. Ауданның тура ортасынан тау етегінен бастау алатын Бадам өзені өтеді.</w:t>
      </w:r>
    </w:p>
    <w:p>
      <w:pPr>
        <w:spacing w:after="0"/>
        <w:ind w:left="0"/>
        <w:jc w:val="both"/>
      </w:pPr>
      <w:r>
        <w:rPr>
          <w:rFonts w:ascii="Times New Roman"/>
          <w:b w:val="false"/>
          <w:i w:val="false"/>
          <w:color w:val="000000"/>
          <w:sz w:val="28"/>
        </w:rPr>
        <w:t>
      Гидрографиясы:</w:t>
      </w:r>
    </w:p>
    <w:p>
      <w:pPr>
        <w:spacing w:after="0"/>
        <w:ind w:left="0"/>
        <w:jc w:val="both"/>
      </w:pPr>
      <w:r>
        <w:rPr>
          <w:rFonts w:ascii="Times New Roman"/>
          <w:b w:val="false"/>
          <w:i w:val="false"/>
          <w:color w:val="000000"/>
          <w:sz w:val="28"/>
        </w:rPr>
        <w:t>
      Аудан көлемінде үлкенді-кішілі 14 өзендер бар. Өзендер таулы аймақтардан бастау алады.</w:t>
      </w:r>
    </w:p>
    <w:p>
      <w:pPr>
        <w:spacing w:after="0"/>
        <w:ind w:left="0"/>
        <w:jc w:val="both"/>
      </w:pPr>
      <w:r>
        <w:rPr>
          <w:rFonts w:ascii="Times New Roman"/>
          <w:b w:val="false"/>
          <w:i w:val="false"/>
          <w:color w:val="000000"/>
          <w:sz w:val="28"/>
        </w:rPr>
        <w:t>
      Өзендер: Тоғыс өзені ұзындығы - 28,1 километр, Даңыстау өзені - 20,1 километр, Біркөлік өзені - 4,2 километр, Ақмешіт өзені - 11,9 километр, Леңгер өзені - 11,1 километр, Бадам өзені - 32,4 километр, Текесу өзені - 8,4 километр, Сілбілі өзені - 2,5 километр, Қасқасу өзені - 6,4 километр, Сайрам-су өзені - 26,6 километр, Жайлаусай өзені - 20,9 километр, Балдыберек өзені - 33,5 километр, Ақсу өзені - 13,2 километр, Науытсай өзені - 5 километр. Жалпы ұзындығы - 224,3 шақырымды құрайды.</w:t>
      </w:r>
    </w:p>
    <w:p>
      <w:pPr>
        <w:spacing w:after="0"/>
        <w:ind w:left="0"/>
        <w:jc w:val="both"/>
      </w:pPr>
      <w:r>
        <w:rPr>
          <w:rFonts w:ascii="Times New Roman"/>
          <w:b w:val="false"/>
          <w:i w:val="false"/>
          <w:color w:val="000000"/>
          <w:sz w:val="28"/>
        </w:rPr>
        <w:t>
      Бөгендер мен тоғандар:</w:t>
      </w:r>
    </w:p>
    <w:p>
      <w:pPr>
        <w:spacing w:after="0"/>
        <w:ind w:left="0"/>
        <w:jc w:val="both"/>
      </w:pPr>
      <w:r>
        <w:rPr>
          <w:rFonts w:ascii="Times New Roman"/>
          <w:b w:val="false"/>
          <w:i w:val="false"/>
          <w:color w:val="000000"/>
          <w:sz w:val="28"/>
        </w:rPr>
        <w:t>
      "Ащы" су қоймасы, сиымдылығы 443 000 м3;</w:t>
      </w:r>
    </w:p>
    <w:p>
      <w:pPr>
        <w:spacing w:after="0"/>
        <w:ind w:left="0"/>
        <w:jc w:val="both"/>
      </w:pPr>
      <w:r>
        <w:rPr>
          <w:rFonts w:ascii="Times New Roman"/>
          <w:b w:val="false"/>
          <w:i w:val="false"/>
          <w:color w:val="000000"/>
          <w:sz w:val="28"/>
        </w:rPr>
        <w:t>
      "Шілтер" су қоймасы, сиымдылығы 275 000 м3;</w:t>
      </w:r>
    </w:p>
    <w:p>
      <w:pPr>
        <w:spacing w:after="0"/>
        <w:ind w:left="0"/>
        <w:jc w:val="both"/>
      </w:pPr>
      <w:r>
        <w:rPr>
          <w:rFonts w:ascii="Times New Roman"/>
          <w:b w:val="false"/>
          <w:i w:val="false"/>
          <w:color w:val="000000"/>
          <w:sz w:val="28"/>
        </w:rPr>
        <w:t>
      "Ұзынбұлақ" су қоймасы, сиымдылығы 1 600 000 м3.</w:t>
      </w:r>
    </w:p>
    <w:p>
      <w:pPr>
        <w:spacing w:after="0"/>
        <w:ind w:left="0"/>
        <w:jc w:val="both"/>
      </w:pPr>
      <w:r>
        <w:rPr>
          <w:rFonts w:ascii="Times New Roman"/>
          <w:b w:val="false"/>
          <w:i w:val="false"/>
          <w:color w:val="000000"/>
          <w:sz w:val="28"/>
        </w:rPr>
        <w:t>
      Ауыл шаруашылығы:</w:t>
      </w:r>
    </w:p>
    <w:p>
      <w:pPr>
        <w:spacing w:after="0"/>
        <w:ind w:left="0"/>
        <w:jc w:val="both"/>
      </w:pPr>
      <w:r>
        <w:rPr>
          <w:rFonts w:ascii="Times New Roman"/>
          <w:b w:val="false"/>
          <w:i w:val="false"/>
          <w:color w:val="000000"/>
          <w:sz w:val="28"/>
        </w:rPr>
        <w:t>
      Ауданның ауыл шаруашылығына жарамды жерінің аумағы 158 982 гектар, оның ішінде егістік жерлер 63 335 гектар, суармалы егістік 9 813 гектар, көп жылдық ағашты өсімдіктер 2 460 гектар, шабындық жерлер 1 187 гектар, жайылымдық 26 056 гектар.</w:t>
      </w:r>
    </w:p>
    <w:p>
      <w:pPr>
        <w:spacing w:after="0"/>
        <w:ind w:left="0"/>
        <w:jc w:val="both"/>
      </w:pPr>
      <w:r>
        <w:rPr>
          <w:rFonts w:ascii="Times New Roman"/>
          <w:b w:val="false"/>
          <w:i w:val="false"/>
          <w:color w:val="000000"/>
          <w:sz w:val="28"/>
        </w:rPr>
        <w:t>
      Төлеби ауданы бойынша ірі қара - 57 674, қой-ешкілер - 153 448, жылқылар - 27 702, түйелер - 12 басқа жетті.</w:t>
      </w:r>
    </w:p>
    <w:p>
      <w:pPr>
        <w:spacing w:after="0"/>
        <w:ind w:left="0"/>
        <w:jc w:val="both"/>
      </w:pPr>
      <w:r>
        <w:rPr>
          <w:rFonts w:ascii="Times New Roman"/>
          <w:b w:val="false"/>
          <w:i w:val="false"/>
          <w:color w:val="000000"/>
          <w:sz w:val="28"/>
        </w:rPr>
        <w:t>
      Төлеби ауданы бойынша Ленгер қаласы және ауылдық округтерінің мал басының саны және талап ететін табиғи жайылым көлемі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99"/>
        <w:gridCol w:w="326"/>
        <w:gridCol w:w="1136"/>
        <w:gridCol w:w="623"/>
        <w:gridCol w:w="1588"/>
        <w:gridCol w:w="1344"/>
        <w:gridCol w:w="1597"/>
        <w:gridCol w:w="1112"/>
        <w:gridCol w:w="1355"/>
        <w:gridCol w:w="50"/>
        <w:gridCol w:w="1770"/>
      </w:tblGrid>
      <w:tr>
        <w:trPr>
          <w:trHeight w:val="30" w:hRule="atLeast"/>
        </w:trPr>
        <w:tc>
          <w:tcPr>
            <w:tcW w:w="13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ететін табиғи жайылым,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Ленгір 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5013</w:t>
            </w:r>
          </w:p>
        </w:tc>
      </w:tr>
      <w:tr>
        <w:trPr>
          <w:trHeight w:val="30" w:hRule="atLeast"/>
        </w:trPr>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24813</w:t>
            </w:r>
          </w:p>
        </w:tc>
      </w:tr>
      <w:tr>
        <w:trPr>
          <w:trHeight w:val="30" w:hRule="atLeast"/>
        </w:trPr>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17982</w:t>
            </w:r>
          </w:p>
        </w:tc>
      </w:tr>
      <w:tr>
        <w:trPr>
          <w:trHeight w:val="30" w:hRule="atLeast"/>
        </w:trPr>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Ақсу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5724</w:t>
            </w:r>
          </w:p>
        </w:tc>
      </w:tr>
      <w:tr>
        <w:trPr>
          <w:trHeight w:val="30" w:hRule="atLeast"/>
        </w:trPr>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w:t>
            </w:r>
          </w:p>
        </w:tc>
      </w:tr>
      <w:tr>
        <w:trPr>
          <w:trHeight w:val="30" w:hRule="atLeast"/>
        </w:trPr>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25866</w:t>
            </w:r>
          </w:p>
        </w:tc>
      </w:tr>
      <w:tr>
        <w:trPr>
          <w:trHeight w:val="30" w:hRule="atLeast"/>
        </w:trPr>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Киелітас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11790</w:t>
            </w:r>
          </w:p>
        </w:tc>
      </w:tr>
      <w:tr>
        <w:trPr>
          <w:trHeight w:val="30" w:hRule="atLeast"/>
        </w:trPr>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Көксәйек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34200</w:t>
            </w:r>
          </w:p>
        </w:tc>
      </w:tr>
      <w:tr>
        <w:trPr>
          <w:trHeight w:val="30" w:hRule="atLeast"/>
        </w:trPr>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26721</w:t>
            </w:r>
          </w:p>
        </w:tc>
      </w:tr>
      <w:tr>
        <w:trPr>
          <w:trHeight w:val="30" w:hRule="atLeast"/>
        </w:trPr>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Кемеқалған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22473</w:t>
            </w:r>
          </w:p>
        </w:tc>
      </w:tr>
      <w:tr>
        <w:trPr>
          <w:trHeight w:val="30" w:hRule="atLeast"/>
        </w:trPr>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Қасқасу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14355</w:t>
            </w:r>
          </w:p>
        </w:tc>
      </w:tr>
      <w:tr>
        <w:trPr>
          <w:trHeight w:val="30" w:hRule="atLeast"/>
        </w:trPr>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Мамыр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40698</w:t>
            </w:r>
          </w:p>
        </w:tc>
      </w:tr>
      <w:tr>
        <w:trPr>
          <w:trHeight w:val="30" w:hRule="atLeast"/>
        </w:trPr>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Тасарық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11673</w:t>
            </w:r>
          </w:p>
        </w:tc>
      </w:tr>
      <w:tr>
        <w:trPr>
          <w:trHeight w:val="30" w:hRule="atLeast"/>
        </w:trPr>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249318</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ететін табиғи жайылым, гектар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ететін табиғи жайылым,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2650</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23271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28875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22784,5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32715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53167,5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39382,5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55702,5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429984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17134</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383160</w:t>
            </w:r>
          </w:p>
        </w:tc>
      </w:tr>
    </w:tbl>
    <w:p>
      <w:pPr>
        <w:spacing w:after="0"/>
        <w:ind w:left="0"/>
        <w:jc w:val="both"/>
      </w:pPr>
      <w:r>
        <w:rPr>
          <w:rFonts w:ascii="Times New Roman"/>
          <w:b w:val="false"/>
          <w:i w:val="false"/>
          <w:color w:val="000000"/>
          <w:sz w:val="28"/>
        </w:rPr>
        <w:t>
      Төрт түлік малдың жайылымдық жерлермен қамтылу деңгейі: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6"/>
        <w:gridCol w:w="253"/>
        <w:gridCol w:w="1419"/>
        <w:gridCol w:w="20"/>
        <w:gridCol w:w="1440"/>
        <w:gridCol w:w="347"/>
        <w:gridCol w:w="1215"/>
        <w:gridCol w:w="1387"/>
        <w:gridCol w:w="690"/>
        <w:gridCol w:w="1504"/>
        <w:gridCol w:w="1427"/>
        <w:gridCol w:w="20"/>
        <w:gridCol w:w="1882"/>
      </w:tblGrid>
      <w:tr>
        <w:trPr>
          <w:trHeight w:val="30" w:hRule="atLeast"/>
        </w:trPr>
        <w:tc>
          <w:tcPr>
            <w:tcW w:w="6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 саны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округтеріндегі жалпы жайылымның жер көлемі,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Нормасы,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Ленгір 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5013</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2186</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24813</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4397</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17982</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3270</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Ақсу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5724</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2139</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2934</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25866</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5239</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Киелітас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4092</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Көксәйек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10062</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26721</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2119</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Кемеқалған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22473</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3875</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Қасқасу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14355</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2756</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Мамыр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40698</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Тасарық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11673</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4144</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58178,3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249318</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57674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Нормасы,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Нормасы,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Аудандағы жалпы және қажетті жайылымның айырмасы,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17488</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33312</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-77649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26160</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17112</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-37184,5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23472</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22784,5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54269,5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-51825,5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41912</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32736</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63828,5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-59483,5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80496</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53167,5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168313,5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-162321,5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16848</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68214,5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-64508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31000</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39382,5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92689,5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-84881,5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22048</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83728</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180128,5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-170395,5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3672</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-82465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429984</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1087937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-931605</w:t>
            </w:r>
          </w:p>
        </w:tc>
      </w:tr>
    </w:tbl>
    <w:p>
      <w:pPr>
        <w:spacing w:after="0"/>
        <w:ind w:left="0"/>
        <w:jc w:val="both"/>
      </w:pPr>
      <w:r>
        <w:rPr>
          <w:rFonts w:ascii="Times New Roman"/>
          <w:b w:val="false"/>
          <w:i w:val="false"/>
          <w:color w:val="000000"/>
          <w:sz w:val="28"/>
        </w:rPr>
        <w:t>
      Үй жануарларына қызмет көрсететін ветеринариялық-санитариялық объектілер: ветеринариялық станциялар - 12, ұсақ малдарды шомылдыру орындары - 23, жасанды ұрықтандыру пунктері - 22 және биотермиялық шұңқырлар - 28.</w:t>
      </w:r>
    </w:p>
    <w:p>
      <w:pPr>
        <w:spacing w:after="0"/>
        <w:ind w:left="0"/>
        <w:jc w:val="both"/>
      </w:pPr>
      <w:r>
        <w:rPr>
          <w:rFonts w:ascii="Times New Roman"/>
          <w:b w:val="false"/>
          <w:i w:val="false"/>
          <w:color w:val="000000"/>
          <w:sz w:val="28"/>
        </w:rPr>
        <w:t>
      Ветеринариялық-санитариялық мекемелер туралы деректері: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79"/>
        <w:gridCol w:w="1404"/>
        <w:gridCol w:w="2179"/>
        <w:gridCol w:w="2179"/>
        <w:gridCol w:w="2179"/>
        <w:gridCol w:w="2180"/>
      </w:tblGrid>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Ленгір қ.</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Мамыр</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Зертас</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Ақсу</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Киелітас</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Кемеқалған</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Көксәйек</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Қасқасу</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Тасарық</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bl>
    <w:p>
      <w:pPr>
        <w:spacing w:after="0"/>
        <w:ind w:left="0"/>
        <w:jc w:val="both"/>
      </w:pPr>
      <w:r>
        <w:rPr>
          <w:rFonts w:ascii="Times New Roman"/>
          <w:b w:val="false"/>
          <w:i w:val="false"/>
          <w:color w:val="000000"/>
          <w:sz w:val="28"/>
        </w:rPr>
        <w:t>
      Жайылым жерлердің құрғақ массасының орташа түсімділігі 5,3 центнер/гектар, азықтық бірлігі 3,1 центнер/гектар.</w:t>
      </w:r>
    </w:p>
    <w:p>
      <w:pPr>
        <w:spacing w:after="0"/>
        <w:ind w:left="0"/>
        <w:jc w:val="both"/>
      </w:pPr>
      <w:r>
        <w:rPr>
          <w:rFonts w:ascii="Times New Roman"/>
          <w:b w:val="false"/>
          <w:i w:val="false"/>
          <w:color w:val="000000"/>
          <w:sz w:val="28"/>
        </w:rPr>
        <w:t>
      Табиғи жем-шөп алқаптарындағы жайылымдардың түсімділігі (центнер/гектарына) мен азықтық бірлігіне баға беру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1"/>
        <w:gridCol w:w="2353"/>
        <w:gridCol w:w="2715"/>
        <w:gridCol w:w="2353"/>
        <w:gridCol w:w="2353"/>
        <w:gridCol w:w="1385"/>
      </w:tblGrid>
      <w:tr>
        <w:trPr>
          <w:trHeight w:val="30" w:hRule="atLeast"/>
        </w:trPr>
        <w:tc>
          <w:tcPr>
            <w:tcW w:w="11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Азықтық бірлік бойынша жайылым сапасының өнімділігі (центнер/гектар)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жоғары</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төмен</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 күздік-жаздық</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жоғары</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төмен</w:t>
            </w:r>
          </w:p>
        </w:tc>
      </w:tr>
      <w:tr>
        <w:trPr>
          <w:trHeight w:val="30" w:hRule="atLeast"/>
        </w:trPr>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жоғары</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төмен</w:t>
            </w:r>
          </w:p>
        </w:tc>
      </w:tr>
      <w:tr>
        <w:trPr>
          <w:trHeight w:val="30" w:hRule="atLeast"/>
        </w:trPr>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төмен</w:t>
            </w:r>
          </w:p>
        </w:tc>
      </w:tr>
      <w:tr>
        <w:trPr>
          <w:trHeight w:val="30" w:hRule="atLeast"/>
        </w:trPr>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Көктемдік-күздік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Көктемдік-күздік екі маусым бойынша бағаланады</w:t>
            </w:r>
          </w:p>
        </w:tc>
      </w:tr>
    </w:tbl>
    <w:p>
      <w:pPr>
        <w:spacing w:after="0"/>
        <w:ind w:left="0"/>
        <w:jc w:val="both"/>
      </w:pPr>
      <w:r>
        <w:rPr>
          <w:rFonts w:ascii="Times New Roman"/>
          <w:b w:val="false"/>
          <w:i w:val="false"/>
          <w:color w:val="000000"/>
          <w:sz w:val="28"/>
        </w:rPr>
        <w:t>
      Жем-шөп қорының құнарлығы келесі көрсеткіштер бойынша бағаланады: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33"/>
        <w:gridCol w:w="2951"/>
        <w:gridCol w:w="4064"/>
        <w:gridCol w:w="2952"/>
      </w:tblGrid>
      <w:tr>
        <w:trPr>
          <w:trHeight w:val="30" w:hRule="atLeast"/>
        </w:trPr>
        <w:tc>
          <w:tcPr>
            <w:tcW w:w="23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Жем-шөптің құнарлығы (100 кг құрғақ шөптегі азықтық бірліктің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2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68-ден жоғары</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51-ден төмен</w:t>
            </w:r>
          </w:p>
        </w:tc>
      </w:tr>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 күздік-жаздық</w:t>
            </w:r>
          </w:p>
        </w:tc>
        <w:tc>
          <w:tcPr>
            <w:tcW w:w="2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жоғары</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төмен</w:t>
            </w:r>
          </w:p>
        </w:tc>
      </w:tr>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жоғары</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30-дан төмен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Төлеби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жоспарға 1 қосымша</w:t>
            </w:r>
          </w:p>
        </w:tc>
      </w:tr>
    </w:tbl>
    <w:p>
      <w:pPr>
        <w:spacing w:after="0"/>
        <w:ind w:left="0"/>
        <w:jc w:val="both"/>
      </w:pPr>
      <w:r>
        <w:rPr>
          <w:rFonts w:ascii="Times New Roman"/>
          <w:b w:val="false"/>
          <w:i w:val="false"/>
          <w:color w:val="000000"/>
          <w:sz w:val="28"/>
        </w:rPr>
        <w:t>
      1. Ленгір қаласы</w:t>
      </w:r>
    </w:p>
    <w:p>
      <w:pPr>
        <w:spacing w:after="0"/>
        <w:ind w:left="0"/>
        <w:jc w:val="both"/>
      </w:pPr>
      <w:r>
        <w:rPr>
          <w:rFonts w:ascii="Times New Roman"/>
          <w:b w:val="false"/>
          <w:i w:val="false"/>
          <w:color w:val="000000"/>
          <w:sz w:val="28"/>
        </w:rPr>
        <w:t>
      Орталығы – Ленгір қаласы.</w:t>
      </w:r>
    </w:p>
    <w:p>
      <w:pPr>
        <w:spacing w:after="0"/>
        <w:ind w:left="0"/>
        <w:jc w:val="both"/>
      </w:pPr>
      <w:r>
        <w:rPr>
          <w:rFonts w:ascii="Times New Roman"/>
          <w:b w:val="false"/>
          <w:i w:val="false"/>
          <w:color w:val="000000"/>
          <w:sz w:val="28"/>
        </w:rPr>
        <w:t>
      Халық саны – 27 760 адам.</w:t>
      </w:r>
    </w:p>
    <w:p>
      <w:pPr>
        <w:spacing w:after="0"/>
        <w:ind w:left="0"/>
        <w:jc w:val="both"/>
      </w:pPr>
      <w:r>
        <w:rPr>
          <w:rFonts w:ascii="Times New Roman"/>
          <w:b w:val="false"/>
          <w:i w:val="false"/>
          <w:color w:val="000000"/>
          <w:sz w:val="28"/>
        </w:rPr>
        <w:t>
      Қаланың барлық жер көлемі – 2 516 гектар.</w:t>
      </w:r>
    </w:p>
    <w:p>
      <w:pPr>
        <w:spacing w:after="0"/>
        <w:ind w:left="0"/>
        <w:jc w:val="both"/>
      </w:pPr>
      <w:r>
        <w:rPr>
          <w:rFonts w:ascii="Times New Roman"/>
          <w:b w:val="false"/>
          <w:i w:val="false"/>
          <w:color w:val="000000"/>
          <w:sz w:val="28"/>
        </w:rPr>
        <w:t>
      Оның ішінде: ауыл шаруашылық жерлер – 1 555 гектар;</w:t>
      </w:r>
    </w:p>
    <w:p>
      <w:pPr>
        <w:spacing w:after="0"/>
        <w:ind w:left="0"/>
        <w:jc w:val="both"/>
      </w:pPr>
      <w:r>
        <w:rPr>
          <w:rFonts w:ascii="Times New Roman"/>
          <w:b w:val="false"/>
          <w:i w:val="false"/>
          <w:color w:val="000000"/>
          <w:sz w:val="28"/>
        </w:rPr>
        <w:t>
      жалпы егістік жерлер – 162 гектар;</w:t>
      </w:r>
    </w:p>
    <w:p>
      <w:pPr>
        <w:spacing w:after="0"/>
        <w:ind w:left="0"/>
        <w:jc w:val="both"/>
      </w:pPr>
      <w:r>
        <w:rPr>
          <w:rFonts w:ascii="Times New Roman"/>
          <w:b w:val="false"/>
          <w:i w:val="false"/>
          <w:color w:val="000000"/>
          <w:sz w:val="28"/>
        </w:rPr>
        <w:t>
      суармалы жерлер – 162 гектар;</w:t>
      </w:r>
    </w:p>
    <w:p>
      <w:pPr>
        <w:spacing w:after="0"/>
        <w:ind w:left="0"/>
        <w:jc w:val="both"/>
      </w:pPr>
      <w:r>
        <w:rPr>
          <w:rFonts w:ascii="Times New Roman"/>
          <w:b w:val="false"/>
          <w:i w:val="false"/>
          <w:color w:val="000000"/>
          <w:sz w:val="28"/>
        </w:rPr>
        <w:t>
      көп жылдық екпелер – 173 гектар;</w:t>
      </w:r>
    </w:p>
    <w:p>
      <w:pPr>
        <w:spacing w:after="0"/>
        <w:ind w:left="0"/>
        <w:jc w:val="both"/>
      </w:pPr>
      <w:r>
        <w:rPr>
          <w:rFonts w:ascii="Times New Roman"/>
          <w:b w:val="false"/>
          <w:i w:val="false"/>
          <w:color w:val="000000"/>
          <w:sz w:val="28"/>
        </w:rPr>
        <w:t>
      шабындық жерлер – 42 гектар;</w:t>
      </w:r>
    </w:p>
    <w:p>
      <w:pPr>
        <w:spacing w:after="0"/>
        <w:ind w:left="0"/>
        <w:jc w:val="both"/>
      </w:pPr>
      <w:r>
        <w:rPr>
          <w:rFonts w:ascii="Times New Roman"/>
          <w:b w:val="false"/>
          <w:i w:val="false"/>
          <w:color w:val="000000"/>
          <w:sz w:val="28"/>
        </w:rPr>
        <w:t>
      жайылымдық жер – 1 136 гектар.</w:t>
      </w:r>
    </w:p>
    <w:p>
      <w:pPr>
        <w:spacing w:after="0"/>
        <w:ind w:left="0"/>
        <w:jc w:val="both"/>
      </w:pPr>
      <w:r>
        <w:rPr>
          <w:rFonts w:ascii="Times New Roman"/>
          <w:b w:val="false"/>
          <w:i w:val="false"/>
          <w:color w:val="000000"/>
          <w:sz w:val="28"/>
        </w:rPr>
        <w:t>
      (жалпы жайылымдық жер – 1 178 гектар)</w:t>
      </w:r>
    </w:p>
    <w:p>
      <w:pPr>
        <w:spacing w:after="0"/>
        <w:ind w:left="0"/>
        <w:jc w:val="both"/>
      </w:pPr>
      <w:r>
        <w:rPr>
          <w:rFonts w:ascii="Times New Roman"/>
          <w:b w:val="false"/>
          <w:i w:val="false"/>
          <w:color w:val="000000"/>
          <w:sz w:val="28"/>
        </w:rPr>
        <w:t>
      Ленгір қаласының жалпы жер көлемі 2 516 гектарды құрайды. Осы жер учаскелерінің ішінде барлығы 1 555 гектар ауыл шаруашылығы мақсатына арналған, оның ішінде егістік 162 гектар, одан суармалы егістік 162 гектар, көп жылдық екпелер 173 гектар, жайылым 1 136 гектар, шабындық 42 гектар.</w:t>
      </w:r>
    </w:p>
    <w:p>
      <w:pPr>
        <w:spacing w:after="0"/>
        <w:ind w:left="0"/>
        <w:jc w:val="both"/>
      </w:pPr>
      <w:r>
        <w:rPr>
          <w:rFonts w:ascii="Times New Roman"/>
          <w:b w:val="false"/>
          <w:i w:val="false"/>
          <w:color w:val="000000"/>
          <w:sz w:val="28"/>
        </w:rPr>
        <w:t>
      Ленгір қаласының жалпы 27 760 халық қоныстанған.</w:t>
      </w:r>
    </w:p>
    <w:p>
      <w:pPr>
        <w:spacing w:after="0"/>
        <w:ind w:left="0"/>
        <w:jc w:val="both"/>
      </w:pPr>
      <w:r>
        <w:rPr>
          <w:rFonts w:ascii="Times New Roman"/>
          <w:b w:val="false"/>
          <w:i w:val="false"/>
          <w:color w:val="000000"/>
          <w:sz w:val="28"/>
        </w:rPr>
        <w:t>
      Қалада бүгінгі таңда 2 186 бас ірі қара мал, 3 239 бас ұсақ мал, 557 бас жылқылар және 1 ветеринариялық станция, 1 биотермиялық шұңқыр, 1 ұсақ малдарды шомылдыру орны, 2 жасанды ұрықтандыру пункті бар.</w:t>
      </w:r>
    </w:p>
    <w:p>
      <w:pPr>
        <w:spacing w:after="0"/>
        <w:ind w:left="0"/>
        <w:jc w:val="both"/>
      </w:pPr>
      <w:r>
        <w:rPr>
          <w:rFonts w:ascii="Times New Roman"/>
          <w:b w:val="false"/>
          <w:i w:val="false"/>
          <w:color w:val="000000"/>
          <w:sz w:val="28"/>
        </w:rPr>
        <w:t>
      Ленгір қаласы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70"/>
        <w:gridCol w:w="563"/>
        <w:gridCol w:w="1032"/>
        <w:gridCol w:w="2677"/>
        <w:gridCol w:w="3379"/>
        <w:gridCol w:w="3379"/>
      </w:tblGrid>
      <w:tr>
        <w:trPr>
          <w:trHeight w:val="30" w:hRule="atLeast"/>
        </w:trPr>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Ленгір</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2186</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3239</w:t>
            </w:r>
          </w:p>
        </w:tc>
      </w:tr>
      <w:tr>
        <w:trPr>
          <w:trHeight w:val="30" w:hRule="atLeast"/>
        </w:trPr>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2186</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3239</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49"/>
        <w:gridCol w:w="954"/>
        <w:gridCol w:w="2149"/>
        <w:gridCol w:w="2747"/>
        <w:gridCol w:w="2150"/>
        <w:gridCol w:w="2151"/>
      </w:tblGrid>
      <w:tr>
        <w:trPr>
          <w:trHeight w:val="30" w:hRule="atLeast"/>
        </w:trPr>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Ленгір</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6"/>
        <w:gridCol w:w="281"/>
        <w:gridCol w:w="1352"/>
        <w:gridCol w:w="1038"/>
        <w:gridCol w:w="1106"/>
        <w:gridCol w:w="838"/>
        <w:gridCol w:w="757"/>
        <w:gridCol w:w="722"/>
        <w:gridCol w:w="1094"/>
        <w:gridCol w:w="1085"/>
        <w:gridCol w:w="1322"/>
        <w:gridCol w:w="49"/>
        <w:gridCol w:w="1880"/>
      </w:tblGrid>
      <w:tr>
        <w:trPr>
          <w:trHeight w:val="30"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 Қыркүйек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жалпы жайылымның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Нормасы,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Ленгір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2186</w:t>
            </w:r>
          </w:p>
        </w:tc>
      </w:tr>
      <w:tr>
        <w:trPr>
          <w:trHeight w:val="30"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Нормасы,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Нормасы,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Аудандағы жалпы және қажетті жайылымның айырмасы,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30598</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30598</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-29420</w:t>
            </w:r>
          </w:p>
        </w:tc>
      </w:tr>
    </w:tbl>
    <w:p>
      <w:pPr>
        <w:spacing w:after="0"/>
        <w:ind w:left="0"/>
        <w:jc w:val="both"/>
      </w:pPr>
      <w:r>
        <w:rPr>
          <w:rFonts w:ascii="Times New Roman"/>
          <w:b w:val="false"/>
          <w:i w:val="false"/>
          <w:color w:val="000000"/>
          <w:sz w:val="28"/>
        </w:rPr>
        <w:t xml:space="preserve">
      Төлеби ауданы, Ленгір қаласы бойынша жайылым құқықтық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w:t>
      </w:r>
    </w:p>
    <w:p>
      <w:pPr>
        <w:spacing w:after="0"/>
        <w:ind w:left="0"/>
        <w:jc w:val="both"/>
      </w:pPr>
      <w:r>
        <w:rPr>
          <w:rFonts w:ascii="Times New Roman"/>
          <w:b w:val="false"/>
          <w:i w:val="false"/>
          <w:color w:val="000000"/>
          <w:sz w:val="28"/>
        </w:rPr>
        <w:t>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01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қаланың барлық жер көлемі: 2 516 гектар</w:t>
      </w:r>
    </w:p>
    <w:p>
      <w:pPr>
        <w:spacing w:after="0"/>
        <w:ind w:left="0"/>
        <w:jc w:val="both"/>
      </w:pPr>
      <w:r>
        <w:rPr>
          <w:rFonts w:ascii="Times New Roman"/>
          <w:b w:val="false"/>
          <w:i w:val="false"/>
          <w:color w:val="000000"/>
          <w:sz w:val="28"/>
        </w:rPr>
        <w:t>
      оның ішінде ауыл шаруашылық жерлер: 1 555 гектар</w:t>
      </w:r>
    </w:p>
    <w:p>
      <w:pPr>
        <w:spacing w:after="0"/>
        <w:ind w:left="0"/>
        <w:jc w:val="both"/>
      </w:pPr>
      <w:r>
        <w:rPr>
          <w:rFonts w:ascii="Times New Roman"/>
          <w:b w:val="false"/>
          <w:i w:val="false"/>
          <w:color w:val="000000"/>
          <w:sz w:val="28"/>
        </w:rPr>
        <w:t>
      суармалы жерлер: 162 гектар</w:t>
      </w:r>
    </w:p>
    <w:p>
      <w:pPr>
        <w:spacing w:after="0"/>
        <w:ind w:left="0"/>
        <w:jc w:val="both"/>
      </w:pPr>
      <w:r>
        <w:rPr>
          <w:rFonts w:ascii="Times New Roman"/>
          <w:b w:val="false"/>
          <w:i w:val="false"/>
          <w:color w:val="000000"/>
          <w:sz w:val="28"/>
        </w:rPr>
        <w:t>
      көп жылдық екпелер: 173 гектар</w:t>
      </w:r>
    </w:p>
    <w:p>
      <w:pPr>
        <w:spacing w:after="0"/>
        <w:ind w:left="0"/>
        <w:jc w:val="both"/>
      </w:pPr>
      <w:r>
        <w:rPr>
          <w:rFonts w:ascii="Times New Roman"/>
          <w:b w:val="false"/>
          <w:i w:val="false"/>
          <w:color w:val="000000"/>
          <w:sz w:val="28"/>
        </w:rPr>
        <w:t>
      шабындық жерлер: 42 гектар</w:t>
      </w:r>
    </w:p>
    <w:p>
      <w:pPr>
        <w:spacing w:after="0"/>
        <w:ind w:left="0"/>
        <w:jc w:val="both"/>
      </w:pPr>
      <w:r>
        <w:rPr>
          <w:rFonts w:ascii="Times New Roman"/>
          <w:b w:val="false"/>
          <w:i w:val="false"/>
          <w:color w:val="000000"/>
          <w:sz w:val="28"/>
        </w:rPr>
        <w:t>
      жайылымдық жер: 1 136 гектар</w:t>
      </w:r>
    </w:p>
    <w:p>
      <w:pPr>
        <w:spacing w:after="0"/>
        <w:ind w:left="0"/>
        <w:jc w:val="both"/>
      </w:pPr>
      <w:r>
        <w:rPr>
          <w:rFonts w:ascii="Times New Roman"/>
          <w:b w:val="false"/>
          <w:i w:val="false"/>
          <w:color w:val="000000"/>
          <w:sz w:val="28"/>
        </w:rPr>
        <w:t>
      Төлеби ауданы, Ленгір қаласы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01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708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670800" cy="124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Төлеби ауданы, Ленгір қаласы бойынша жайылым пайдаланушылардың су тұтыну нормасына сәйкес жасалған су көздеріне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01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7973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3797300" cy="119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Төлеби ауданы, Ленгір қаласы бойынша жайылым айналымдарының қолайлы схемасы және жайылымдарының сыртқы,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01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2705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270500" cy="140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Төлеби ауданы, Ленгір қаласы бойынша жайылымы жоқ және (немесе) заңды тұлғалардың ауыл шаруашылығы жануарларының мал басын орналастыру үшін жайылымдарды қайта бөлу және оны берілетін ауыл маңындағы және шалғайдағы жайылымдарға ауыстыру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01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676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4676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Төлеби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жоспарға 2 қосымша</w:t>
            </w:r>
          </w:p>
        </w:tc>
      </w:tr>
    </w:tbl>
    <w:p>
      <w:pPr>
        <w:spacing w:after="0"/>
        <w:ind w:left="0"/>
        <w:jc w:val="both"/>
      </w:pPr>
      <w:r>
        <w:rPr>
          <w:rFonts w:ascii="Times New Roman"/>
          <w:b w:val="false"/>
          <w:i w:val="false"/>
          <w:color w:val="000000"/>
          <w:sz w:val="28"/>
        </w:rPr>
        <w:t>
      2. Аққұм ауылдық округі</w:t>
      </w:r>
    </w:p>
    <w:p>
      <w:pPr>
        <w:spacing w:after="0"/>
        <w:ind w:left="0"/>
        <w:jc w:val="both"/>
      </w:pPr>
      <w:r>
        <w:rPr>
          <w:rFonts w:ascii="Times New Roman"/>
          <w:b w:val="false"/>
          <w:i w:val="false"/>
          <w:color w:val="000000"/>
          <w:sz w:val="28"/>
        </w:rPr>
        <w:t>
      Орталығы – Аққұм ауылы.</w:t>
      </w:r>
    </w:p>
    <w:p>
      <w:pPr>
        <w:spacing w:after="0"/>
        <w:ind w:left="0"/>
        <w:jc w:val="both"/>
      </w:pPr>
      <w:r>
        <w:rPr>
          <w:rFonts w:ascii="Times New Roman"/>
          <w:b w:val="false"/>
          <w:i w:val="false"/>
          <w:color w:val="000000"/>
          <w:sz w:val="28"/>
        </w:rPr>
        <w:t>
      Елді мекендері – Аққұм, Момынай, Жаңаұйым.</w:t>
      </w:r>
    </w:p>
    <w:p>
      <w:pPr>
        <w:spacing w:after="0"/>
        <w:ind w:left="0"/>
        <w:jc w:val="both"/>
      </w:pPr>
      <w:r>
        <w:rPr>
          <w:rFonts w:ascii="Times New Roman"/>
          <w:b w:val="false"/>
          <w:i w:val="false"/>
          <w:color w:val="000000"/>
          <w:sz w:val="28"/>
        </w:rPr>
        <w:t>
      Халық саны – 4 823 адам.</w:t>
      </w:r>
    </w:p>
    <w:p>
      <w:pPr>
        <w:spacing w:after="0"/>
        <w:ind w:left="0"/>
        <w:jc w:val="both"/>
      </w:pPr>
      <w:r>
        <w:rPr>
          <w:rFonts w:ascii="Times New Roman"/>
          <w:b w:val="false"/>
          <w:i w:val="false"/>
          <w:color w:val="000000"/>
          <w:sz w:val="28"/>
        </w:rPr>
        <w:t>
      Округтің барлық жер көлемі – 5 825 гектар.</w:t>
      </w:r>
    </w:p>
    <w:p>
      <w:pPr>
        <w:spacing w:after="0"/>
        <w:ind w:left="0"/>
        <w:jc w:val="both"/>
      </w:pPr>
      <w:r>
        <w:rPr>
          <w:rFonts w:ascii="Times New Roman"/>
          <w:b w:val="false"/>
          <w:i w:val="false"/>
          <w:color w:val="000000"/>
          <w:sz w:val="28"/>
        </w:rPr>
        <w:t>
      Оның ішінде: елді мекен жайылымы – 825 гектар;</w:t>
      </w:r>
    </w:p>
    <w:p>
      <w:pPr>
        <w:spacing w:after="0"/>
        <w:ind w:left="0"/>
        <w:jc w:val="both"/>
      </w:pPr>
      <w:r>
        <w:rPr>
          <w:rFonts w:ascii="Times New Roman"/>
          <w:b w:val="false"/>
          <w:i w:val="false"/>
          <w:color w:val="000000"/>
          <w:sz w:val="28"/>
        </w:rPr>
        <w:t>
      ауыл шаруашылық жерлер – 2 620 гектар;</w:t>
      </w:r>
    </w:p>
    <w:p>
      <w:pPr>
        <w:spacing w:after="0"/>
        <w:ind w:left="0"/>
        <w:jc w:val="both"/>
      </w:pPr>
      <w:r>
        <w:rPr>
          <w:rFonts w:ascii="Times New Roman"/>
          <w:b w:val="false"/>
          <w:i w:val="false"/>
          <w:color w:val="000000"/>
          <w:sz w:val="28"/>
        </w:rPr>
        <w:t>
      жалпы егістік жерлер – 2 620 гектар;</w:t>
      </w:r>
    </w:p>
    <w:p>
      <w:pPr>
        <w:spacing w:after="0"/>
        <w:ind w:left="0"/>
        <w:jc w:val="both"/>
      </w:pPr>
      <w:r>
        <w:rPr>
          <w:rFonts w:ascii="Times New Roman"/>
          <w:b w:val="false"/>
          <w:i w:val="false"/>
          <w:color w:val="000000"/>
          <w:sz w:val="28"/>
        </w:rPr>
        <w:t>
      суармалы жерлер – 182 гектар;</w:t>
      </w:r>
    </w:p>
    <w:p>
      <w:pPr>
        <w:spacing w:after="0"/>
        <w:ind w:left="0"/>
        <w:jc w:val="both"/>
      </w:pPr>
      <w:r>
        <w:rPr>
          <w:rFonts w:ascii="Times New Roman"/>
          <w:b w:val="false"/>
          <w:i w:val="false"/>
          <w:color w:val="000000"/>
          <w:sz w:val="28"/>
        </w:rPr>
        <w:t>
      көп жылдық екпелер – 44 гектар;</w:t>
      </w:r>
    </w:p>
    <w:p>
      <w:pPr>
        <w:spacing w:after="0"/>
        <w:ind w:left="0"/>
        <w:jc w:val="both"/>
      </w:pPr>
      <w:r>
        <w:rPr>
          <w:rFonts w:ascii="Times New Roman"/>
          <w:b w:val="false"/>
          <w:i w:val="false"/>
          <w:color w:val="000000"/>
          <w:sz w:val="28"/>
        </w:rPr>
        <w:t>
      жайылымдық жер – 1 104 гектар;</w:t>
      </w:r>
    </w:p>
    <w:p>
      <w:pPr>
        <w:spacing w:after="0"/>
        <w:ind w:left="0"/>
        <w:jc w:val="both"/>
      </w:pPr>
      <w:r>
        <w:rPr>
          <w:rFonts w:ascii="Times New Roman"/>
          <w:b w:val="false"/>
          <w:i w:val="false"/>
          <w:color w:val="000000"/>
          <w:sz w:val="28"/>
        </w:rPr>
        <w:t>
      шабындық жерлер – 0 гектар.</w:t>
      </w:r>
    </w:p>
    <w:p>
      <w:pPr>
        <w:spacing w:after="0"/>
        <w:ind w:left="0"/>
        <w:jc w:val="both"/>
      </w:pPr>
      <w:r>
        <w:rPr>
          <w:rFonts w:ascii="Times New Roman"/>
          <w:b w:val="false"/>
          <w:i w:val="false"/>
          <w:color w:val="000000"/>
          <w:sz w:val="28"/>
        </w:rPr>
        <w:t>
      (жалпы жайылымдық жер – 1 929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1"/>
        <w:gridCol w:w="802"/>
        <w:gridCol w:w="903"/>
        <w:gridCol w:w="2955"/>
        <w:gridCol w:w="2955"/>
        <w:gridCol w:w="3574"/>
      </w:tblGrid>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6025</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Момынай</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3264</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Жаңаұйым</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2261</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3270</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11550</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1480"/>
        <w:gridCol w:w="2050"/>
        <w:gridCol w:w="2619"/>
        <w:gridCol w:w="2050"/>
        <w:gridCol w:w="2051"/>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Момынай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Жаңаұйым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0"/>
        <w:gridCol w:w="339"/>
        <w:gridCol w:w="1620"/>
        <w:gridCol w:w="23"/>
        <w:gridCol w:w="1643"/>
        <w:gridCol w:w="1359"/>
        <w:gridCol w:w="2067"/>
        <w:gridCol w:w="2068"/>
        <w:gridCol w:w="2251"/>
      </w:tblGrid>
      <w:tr>
        <w:trPr>
          <w:trHeight w:val="30" w:hRule="atLeast"/>
        </w:trPr>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 Қыркүйек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Нормасы, гектар</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r>
      <w:tr>
        <w:trPr>
          <w:trHeight w:val="30" w:hRule="atLeast"/>
        </w:trPr>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Момынай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5418</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r>
      <w:tr>
        <w:trPr>
          <w:trHeight w:val="30" w:hRule="atLeast"/>
        </w:trPr>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Жаңаұйым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5157</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r>
      <w:tr>
        <w:trPr>
          <w:trHeight w:val="30" w:hRule="atLeast"/>
        </w:trPr>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17982</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Нормасы,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Нормасы, гектар</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Аудандағы жалпы және қажетті жайылымның айырмасы,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8680</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6025</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15062.5</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31149.5</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7896</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3264</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8160</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21474</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9584</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2261</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5652.5</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20393.5</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26160</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11550</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28875</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73017</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-71088</w:t>
            </w:r>
          </w:p>
        </w:tc>
      </w:tr>
    </w:tbl>
    <w:p>
      <w:pPr>
        <w:spacing w:after="0"/>
        <w:ind w:left="0"/>
        <w:jc w:val="both"/>
      </w:pPr>
      <w:r>
        <w:rPr>
          <w:rFonts w:ascii="Times New Roman"/>
          <w:b w:val="false"/>
          <w:i w:val="false"/>
          <w:color w:val="000000"/>
          <w:sz w:val="28"/>
        </w:rPr>
        <w:t>
      Төлеби ауданы, Аққұм ауылдық округі бойынша жайылым құқықтық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округтің барлық жер көлемі: 5 825 гектар</w:t>
      </w:r>
    </w:p>
    <w:p>
      <w:pPr>
        <w:spacing w:after="0"/>
        <w:ind w:left="0"/>
        <w:jc w:val="both"/>
      </w:pPr>
      <w:r>
        <w:rPr>
          <w:rFonts w:ascii="Times New Roman"/>
          <w:b w:val="false"/>
          <w:i w:val="false"/>
          <w:color w:val="000000"/>
          <w:sz w:val="28"/>
        </w:rPr>
        <w:t>
      оның ішінде ауыл шаруашылық жерлер: 2 620 гектар</w:t>
      </w:r>
    </w:p>
    <w:p>
      <w:pPr>
        <w:spacing w:after="0"/>
        <w:ind w:left="0"/>
        <w:jc w:val="both"/>
      </w:pPr>
      <w:r>
        <w:rPr>
          <w:rFonts w:ascii="Times New Roman"/>
          <w:b w:val="false"/>
          <w:i w:val="false"/>
          <w:color w:val="000000"/>
          <w:sz w:val="28"/>
        </w:rPr>
        <w:t>
      жалпы егістік жерлер: 2 620 гектар</w:t>
      </w:r>
    </w:p>
    <w:p>
      <w:pPr>
        <w:spacing w:after="0"/>
        <w:ind w:left="0"/>
        <w:jc w:val="both"/>
      </w:pPr>
      <w:r>
        <w:rPr>
          <w:rFonts w:ascii="Times New Roman"/>
          <w:b w:val="false"/>
          <w:i w:val="false"/>
          <w:color w:val="000000"/>
          <w:sz w:val="28"/>
        </w:rPr>
        <w:t>
      суармалы жерлер: 182 гектар</w:t>
      </w:r>
    </w:p>
    <w:p>
      <w:pPr>
        <w:spacing w:after="0"/>
        <w:ind w:left="0"/>
        <w:jc w:val="both"/>
      </w:pPr>
      <w:r>
        <w:rPr>
          <w:rFonts w:ascii="Times New Roman"/>
          <w:b w:val="false"/>
          <w:i w:val="false"/>
          <w:color w:val="000000"/>
          <w:sz w:val="28"/>
        </w:rPr>
        <w:t>
      көпжылдық екпелер: 44 гектар</w:t>
      </w:r>
    </w:p>
    <w:p>
      <w:pPr>
        <w:spacing w:after="0"/>
        <w:ind w:left="0"/>
        <w:jc w:val="both"/>
      </w:pPr>
      <w:r>
        <w:rPr>
          <w:rFonts w:ascii="Times New Roman"/>
          <w:b w:val="false"/>
          <w:i w:val="false"/>
          <w:color w:val="000000"/>
          <w:sz w:val="28"/>
        </w:rPr>
        <w:t>
      шабындық жерлер: 0</w:t>
      </w:r>
    </w:p>
    <w:p>
      <w:pPr>
        <w:spacing w:after="0"/>
        <w:ind w:left="0"/>
        <w:jc w:val="both"/>
      </w:pPr>
      <w:r>
        <w:rPr>
          <w:rFonts w:ascii="Times New Roman"/>
          <w:b w:val="false"/>
          <w:i w:val="false"/>
          <w:color w:val="000000"/>
          <w:sz w:val="28"/>
        </w:rPr>
        <w:t>
      жайылымдық жер: 1 104 гектар</w:t>
      </w:r>
    </w:p>
    <w:p>
      <w:pPr>
        <w:spacing w:after="0"/>
        <w:ind w:left="0"/>
        <w:jc w:val="both"/>
      </w:pPr>
      <w:r>
        <w:rPr>
          <w:rFonts w:ascii="Times New Roman"/>
          <w:b w:val="false"/>
          <w:i w:val="false"/>
          <w:color w:val="000000"/>
          <w:sz w:val="28"/>
        </w:rPr>
        <w:t>
      Төлеби ауданы, Аққұм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937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708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670800" cy="124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Төлеби ауданы, Аққұм ауылдық округі бойынша жайылым пайдаланушылардың су тұтыну нормасына сәйкес жасалған су көздеріне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7973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797300" cy="119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Төлеби ауданы, Аққұм ауылдық округі бойынша жайылым айналымдарының қолайлы схемасы және жайылымдарының сыртқы,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2705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270500" cy="140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Төлеби ауданы, Аққұм ауылдық округі бойынша жайылымы жоқ және (немесе) заңды тұлғалардың ауыл шаруашылығы жануарларының мал басын орналастыру үшін жайылымдарды қайта бөлу және оны берілетін ауыл маңындағы және шалғайдағы жайылымдарға ауыстыру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676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4676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Төлеби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жоспарға 3 қосымша</w:t>
            </w:r>
          </w:p>
        </w:tc>
      </w:tr>
    </w:tbl>
    <w:p>
      <w:pPr>
        <w:spacing w:after="0"/>
        <w:ind w:left="0"/>
        <w:jc w:val="both"/>
      </w:pPr>
      <w:r>
        <w:rPr>
          <w:rFonts w:ascii="Times New Roman"/>
          <w:b w:val="false"/>
          <w:i w:val="false"/>
          <w:color w:val="000000"/>
          <w:sz w:val="28"/>
        </w:rPr>
        <w:t>
      3. Алатау ауылдық округі</w:t>
      </w:r>
    </w:p>
    <w:p>
      <w:pPr>
        <w:spacing w:after="0"/>
        <w:ind w:left="0"/>
        <w:jc w:val="both"/>
      </w:pPr>
      <w:r>
        <w:rPr>
          <w:rFonts w:ascii="Times New Roman"/>
          <w:b w:val="false"/>
          <w:i w:val="false"/>
          <w:color w:val="000000"/>
          <w:sz w:val="28"/>
        </w:rPr>
        <w:t>
      Орталығы – Алатау ауылы.</w:t>
      </w:r>
    </w:p>
    <w:p>
      <w:pPr>
        <w:spacing w:after="0"/>
        <w:ind w:left="0"/>
        <w:jc w:val="both"/>
      </w:pPr>
      <w:r>
        <w:rPr>
          <w:rFonts w:ascii="Times New Roman"/>
          <w:b w:val="false"/>
          <w:i w:val="false"/>
          <w:color w:val="000000"/>
          <w:sz w:val="28"/>
        </w:rPr>
        <w:t>
      Елді мекендері – Алатау, Шұбарағаш, Біркөлік, Шатыртөбе, Екпінді, Қорған, Қайнар, Нысанбек, Жаңатұрмыс, Қосағаш.</w:t>
      </w:r>
    </w:p>
    <w:p>
      <w:pPr>
        <w:spacing w:after="0"/>
        <w:ind w:left="0"/>
        <w:jc w:val="both"/>
      </w:pPr>
      <w:r>
        <w:rPr>
          <w:rFonts w:ascii="Times New Roman"/>
          <w:b w:val="false"/>
          <w:i w:val="false"/>
          <w:color w:val="000000"/>
          <w:sz w:val="28"/>
        </w:rPr>
        <w:t>
      Халық саны – 9 139 адам.</w:t>
      </w:r>
    </w:p>
    <w:p>
      <w:pPr>
        <w:spacing w:after="0"/>
        <w:ind w:left="0"/>
        <w:jc w:val="both"/>
      </w:pPr>
      <w:r>
        <w:rPr>
          <w:rFonts w:ascii="Times New Roman"/>
          <w:b w:val="false"/>
          <w:i w:val="false"/>
          <w:color w:val="000000"/>
          <w:sz w:val="28"/>
        </w:rPr>
        <w:t>
      Округтің барлық жер көлемі – 14 143 гектар.</w:t>
      </w:r>
    </w:p>
    <w:p>
      <w:pPr>
        <w:spacing w:after="0"/>
        <w:ind w:left="0"/>
        <w:jc w:val="both"/>
      </w:pPr>
      <w:r>
        <w:rPr>
          <w:rFonts w:ascii="Times New Roman"/>
          <w:b w:val="false"/>
          <w:i w:val="false"/>
          <w:color w:val="000000"/>
          <w:sz w:val="28"/>
        </w:rPr>
        <w:t>
      Оның ішінде: елді мекен жайылымы – 3 488 гектар;</w:t>
      </w:r>
    </w:p>
    <w:p>
      <w:pPr>
        <w:spacing w:after="0"/>
        <w:ind w:left="0"/>
        <w:jc w:val="both"/>
      </w:pPr>
      <w:r>
        <w:rPr>
          <w:rFonts w:ascii="Times New Roman"/>
          <w:b w:val="false"/>
          <w:i w:val="false"/>
          <w:color w:val="000000"/>
          <w:sz w:val="28"/>
        </w:rPr>
        <w:t>
      ауыл шаруашылық жерлер – 10 791 гектар;</w:t>
      </w:r>
    </w:p>
    <w:p>
      <w:pPr>
        <w:spacing w:after="0"/>
        <w:ind w:left="0"/>
        <w:jc w:val="both"/>
      </w:pPr>
      <w:r>
        <w:rPr>
          <w:rFonts w:ascii="Times New Roman"/>
          <w:b w:val="false"/>
          <w:i w:val="false"/>
          <w:color w:val="000000"/>
          <w:sz w:val="28"/>
        </w:rPr>
        <w:t>
      жалпы егістік жерлер – 5 048 гектар;</w:t>
      </w:r>
    </w:p>
    <w:p>
      <w:pPr>
        <w:spacing w:after="0"/>
        <w:ind w:left="0"/>
        <w:jc w:val="both"/>
      </w:pPr>
      <w:r>
        <w:rPr>
          <w:rFonts w:ascii="Times New Roman"/>
          <w:b w:val="false"/>
          <w:i w:val="false"/>
          <w:color w:val="000000"/>
          <w:sz w:val="28"/>
        </w:rPr>
        <w:t>
      суармалы жерлер – 898 гектар;</w:t>
      </w:r>
    </w:p>
    <w:p>
      <w:pPr>
        <w:spacing w:after="0"/>
        <w:ind w:left="0"/>
        <w:jc w:val="both"/>
      </w:pPr>
      <w:r>
        <w:rPr>
          <w:rFonts w:ascii="Times New Roman"/>
          <w:b w:val="false"/>
          <w:i w:val="false"/>
          <w:color w:val="000000"/>
          <w:sz w:val="28"/>
        </w:rPr>
        <w:t>
      көп жылдық екпелер – 456 гектар;</w:t>
      </w:r>
    </w:p>
    <w:p>
      <w:pPr>
        <w:spacing w:after="0"/>
        <w:ind w:left="0"/>
        <w:jc w:val="both"/>
      </w:pPr>
      <w:r>
        <w:rPr>
          <w:rFonts w:ascii="Times New Roman"/>
          <w:b w:val="false"/>
          <w:i w:val="false"/>
          <w:color w:val="000000"/>
          <w:sz w:val="28"/>
        </w:rPr>
        <w:t>
      жайылымдық жер – 5 262 гектар;</w:t>
      </w:r>
    </w:p>
    <w:p>
      <w:pPr>
        <w:spacing w:after="0"/>
        <w:ind w:left="0"/>
        <w:jc w:val="both"/>
      </w:pPr>
      <w:r>
        <w:rPr>
          <w:rFonts w:ascii="Times New Roman"/>
          <w:b w:val="false"/>
          <w:i w:val="false"/>
          <w:color w:val="000000"/>
          <w:sz w:val="28"/>
        </w:rPr>
        <w:t>
      шабындық жерлер – 25 гектар.</w:t>
      </w:r>
    </w:p>
    <w:p>
      <w:pPr>
        <w:spacing w:after="0"/>
        <w:ind w:left="0"/>
        <w:jc w:val="both"/>
      </w:pPr>
      <w:r>
        <w:rPr>
          <w:rFonts w:ascii="Times New Roman"/>
          <w:b w:val="false"/>
          <w:i w:val="false"/>
          <w:color w:val="000000"/>
          <w:sz w:val="28"/>
        </w:rPr>
        <w:t>
      (жалпы жайылымдық жер – 5 287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24"/>
        <w:gridCol w:w="802"/>
        <w:gridCol w:w="904"/>
        <w:gridCol w:w="2956"/>
        <w:gridCol w:w="2957"/>
        <w:gridCol w:w="2957"/>
      </w:tblGrid>
      <w:tr>
        <w:trPr>
          <w:trHeight w:val="30" w:hRule="atLeast"/>
        </w:trPr>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2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Екпінді</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2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2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r>
      <w:tr>
        <w:trPr>
          <w:trHeight w:val="30" w:hRule="atLeast"/>
        </w:trPr>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Қосағаш</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2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r>
      <w:tr>
        <w:trPr>
          <w:trHeight w:val="30" w:hRule="atLeast"/>
        </w:trPr>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2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r>
      <w:tr>
        <w:trPr>
          <w:trHeight w:val="30" w:hRule="atLeast"/>
        </w:trPr>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Біркөлік</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r>
      <w:tr>
        <w:trPr>
          <w:trHeight w:val="30" w:hRule="atLeast"/>
        </w:trPr>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2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w:t>
            </w:r>
          </w:p>
        </w:tc>
      </w:tr>
      <w:tr>
        <w:trPr>
          <w:trHeight w:val="30" w:hRule="atLeast"/>
        </w:trPr>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Шатыртөбе</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r>
      <w:tr>
        <w:trPr>
          <w:trHeight w:val="30" w:hRule="atLeast"/>
        </w:trPr>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Шұбарағаш</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2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r>
      <w:tr>
        <w:trPr>
          <w:trHeight w:val="30" w:hRule="atLeast"/>
        </w:trPr>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2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2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w:t>
            </w:r>
          </w:p>
        </w:tc>
      </w:tr>
      <w:tr>
        <w:trPr>
          <w:trHeight w:val="30" w:hRule="atLeast"/>
        </w:trPr>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Нысанбек</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2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r>
      <w:tr>
        <w:trPr>
          <w:trHeight w:val="30" w:hRule="atLeast"/>
        </w:trPr>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r>
      <w:tr>
        <w:trPr>
          <w:trHeight w:val="30" w:hRule="atLeast"/>
        </w:trPr>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2757</w:t>
            </w:r>
          </w:p>
        </w:tc>
        <w:tc>
          <w:tcPr>
            <w:tcW w:w="2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4397</w:t>
            </w:r>
          </w:p>
        </w:tc>
        <w:tc>
          <w:tcPr>
            <w:tcW w:w="2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9307</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13"/>
        <w:gridCol w:w="1355"/>
        <w:gridCol w:w="1877"/>
        <w:gridCol w:w="2399"/>
        <w:gridCol w:w="1878"/>
        <w:gridCol w:w="1878"/>
      </w:tblGrid>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Екпінді</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Қосағаш</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Біркөлік</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Шатыртөбе</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Шұбарағаш</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Нысанбек</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6"/>
        <w:gridCol w:w="337"/>
        <w:gridCol w:w="1612"/>
        <w:gridCol w:w="1239"/>
        <w:gridCol w:w="1319"/>
        <w:gridCol w:w="44"/>
        <w:gridCol w:w="1309"/>
        <w:gridCol w:w="1636"/>
        <w:gridCol w:w="1636"/>
        <w:gridCol w:w="2242"/>
      </w:tblGrid>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жалпы жайылымның жер көлемі,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Нормасы, гектар</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Екпінді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3807</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Қосағаш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2619</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Біркөлік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Шатыртөбе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Шұбарағаш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6651</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2781</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2457</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2757</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24813</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Нормасы,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Нормасы, гектар</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Аудандағы жалпы және қажетті жайылымның айырмасы,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2653</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9924</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2808</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8243</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2168</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5770</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2338</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5556</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3258</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10250</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4829</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2180</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7268</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3643</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17478</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1963</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7692</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5926</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9307</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23271</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82936</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-77649</w:t>
            </w:r>
          </w:p>
        </w:tc>
      </w:tr>
    </w:tbl>
    <w:p>
      <w:pPr>
        <w:spacing w:after="0"/>
        <w:ind w:left="0"/>
        <w:jc w:val="both"/>
      </w:pPr>
      <w:r>
        <w:rPr>
          <w:rFonts w:ascii="Times New Roman"/>
          <w:b w:val="false"/>
          <w:i w:val="false"/>
          <w:color w:val="000000"/>
          <w:sz w:val="28"/>
        </w:rPr>
        <w:t>
      Төлеби ауданы, Алатау ауылдық округі бойынша жайылым құқықтық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516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4516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округтің барлық жер көлемі: 14 143 гектар</w:t>
      </w:r>
    </w:p>
    <w:p>
      <w:pPr>
        <w:spacing w:after="0"/>
        <w:ind w:left="0"/>
        <w:jc w:val="both"/>
      </w:pPr>
      <w:r>
        <w:rPr>
          <w:rFonts w:ascii="Times New Roman"/>
          <w:b w:val="false"/>
          <w:i w:val="false"/>
          <w:color w:val="000000"/>
          <w:sz w:val="28"/>
        </w:rPr>
        <w:t>
      оның ішінде ауыл шаруашылық жерлер: 10 791 гектар</w:t>
      </w:r>
    </w:p>
    <w:p>
      <w:pPr>
        <w:spacing w:after="0"/>
        <w:ind w:left="0"/>
        <w:jc w:val="both"/>
      </w:pPr>
      <w:r>
        <w:rPr>
          <w:rFonts w:ascii="Times New Roman"/>
          <w:b w:val="false"/>
          <w:i w:val="false"/>
          <w:color w:val="000000"/>
          <w:sz w:val="28"/>
        </w:rPr>
        <w:t>
      жалпы егістік жерлер: 5 048 гектар</w:t>
      </w:r>
    </w:p>
    <w:p>
      <w:pPr>
        <w:spacing w:after="0"/>
        <w:ind w:left="0"/>
        <w:jc w:val="both"/>
      </w:pPr>
      <w:r>
        <w:rPr>
          <w:rFonts w:ascii="Times New Roman"/>
          <w:b w:val="false"/>
          <w:i w:val="false"/>
          <w:color w:val="000000"/>
          <w:sz w:val="28"/>
        </w:rPr>
        <w:t>
      суармалы жерлер: 898 гектар</w:t>
      </w:r>
    </w:p>
    <w:p>
      <w:pPr>
        <w:spacing w:after="0"/>
        <w:ind w:left="0"/>
        <w:jc w:val="both"/>
      </w:pPr>
      <w:r>
        <w:rPr>
          <w:rFonts w:ascii="Times New Roman"/>
          <w:b w:val="false"/>
          <w:i w:val="false"/>
          <w:color w:val="000000"/>
          <w:sz w:val="28"/>
        </w:rPr>
        <w:t>
      көпжылдық екпелер: 456 гектар</w:t>
      </w:r>
    </w:p>
    <w:p>
      <w:pPr>
        <w:spacing w:after="0"/>
        <w:ind w:left="0"/>
        <w:jc w:val="both"/>
      </w:pPr>
      <w:r>
        <w:rPr>
          <w:rFonts w:ascii="Times New Roman"/>
          <w:b w:val="false"/>
          <w:i w:val="false"/>
          <w:color w:val="000000"/>
          <w:sz w:val="28"/>
        </w:rPr>
        <w:t>
      шабындық жерлер: 25 гектар</w:t>
      </w:r>
    </w:p>
    <w:p>
      <w:pPr>
        <w:spacing w:after="0"/>
        <w:ind w:left="0"/>
        <w:jc w:val="both"/>
      </w:pPr>
      <w:r>
        <w:rPr>
          <w:rFonts w:ascii="Times New Roman"/>
          <w:b w:val="false"/>
          <w:i w:val="false"/>
          <w:color w:val="000000"/>
          <w:sz w:val="28"/>
        </w:rPr>
        <w:t>
      жайылымдық жер: 5 262 гектар</w:t>
      </w:r>
    </w:p>
    <w:p>
      <w:pPr>
        <w:spacing w:after="0"/>
        <w:ind w:left="0"/>
        <w:jc w:val="both"/>
      </w:pPr>
      <w:r>
        <w:rPr>
          <w:rFonts w:ascii="Times New Roman"/>
          <w:b w:val="false"/>
          <w:i w:val="false"/>
          <w:color w:val="000000"/>
          <w:sz w:val="28"/>
        </w:rPr>
        <w:t>
      Төлеби ауданы, Алатау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073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6073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Төлеби ауданы, Алатау ауылдық округі бойынша жайылым пайдаланушылардың су тұтыну нормасына сәйкес жасалған су көздеріне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374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137400" cy="961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Төлеби ауданы, Алатау ауылдық округі бойынша жайылым айналымдарының қолайлы схемасы және жайылымдарының сыртқы,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86600" cy="915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086600" cy="915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Төлеби ауданы, Алатау ауылдық округі бойынша жайылымы жоқ және (немесе) заңды тұлғалардың ауыл шаруашылығы жануарларының мал басын орналастыру үшін жайылымдарды қайта бөлу және оны берілетін ауыл маңындағы және шалғайдағы жайылымдарға ауыстыру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72300" cy="928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972300" cy="928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Төлеби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жоспарға 4 қосымша</w:t>
            </w:r>
          </w:p>
        </w:tc>
      </w:tr>
    </w:tbl>
    <w:p>
      <w:pPr>
        <w:spacing w:after="0"/>
        <w:ind w:left="0"/>
        <w:jc w:val="both"/>
      </w:pPr>
      <w:r>
        <w:rPr>
          <w:rFonts w:ascii="Times New Roman"/>
          <w:b w:val="false"/>
          <w:i w:val="false"/>
          <w:color w:val="000000"/>
          <w:sz w:val="28"/>
        </w:rPr>
        <w:t>
      4. Бірінші Мамыр ауылдық округі</w:t>
      </w:r>
    </w:p>
    <w:p>
      <w:pPr>
        <w:spacing w:after="0"/>
        <w:ind w:left="0"/>
        <w:jc w:val="both"/>
      </w:pPr>
      <w:r>
        <w:rPr>
          <w:rFonts w:ascii="Times New Roman"/>
          <w:b w:val="false"/>
          <w:i w:val="false"/>
          <w:color w:val="000000"/>
          <w:sz w:val="28"/>
        </w:rPr>
        <w:t>
      Орталығы – Бірінші Мамыр ауылы.</w:t>
      </w:r>
    </w:p>
    <w:p>
      <w:pPr>
        <w:spacing w:after="0"/>
        <w:ind w:left="0"/>
        <w:jc w:val="both"/>
      </w:pPr>
      <w:r>
        <w:rPr>
          <w:rFonts w:ascii="Times New Roman"/>
          <w:b w:val="false"/>
          <w:i w:val="false"/>
          <w:color w:val="000000"/>
          <w:sz w:val="28"/>
        </w:rPr>
        <w:t>
      Елді мекендері – Бірінші Мамыр, Бейнеткеш, Ынтымақ, Жаңажол, Алғабас, Тағайна, Зағамбар.</w:t>
      </w:r>
    </w:p>
    <w:p>
      <w:pPr>
        <w:spacing w:after="0"/>
        <w:ind w:left="0"/>
        <w:jc w:val="both"/>
      </w:pPr>
      <w:r>
        <w:rPr>
          <w:rFonts w:ascii="Times New Roman"/>
          <w:b w:val="false"/>
          <w:i w:val="false"/>
          <w:color w:val="000000"/>
          <w:sz w:val="28"/>
        </w:rPr>
        <w:t>
      Халық саны – 20 195 адам.</w:t>
      </w:r>
    </w:p>
    <w:p>
      <w:pPr>
        <w:spacing w:after="0"/>
        <w:ind w:left="0"/>
        <w:jc w:val="both"/>
      </w:pPr>
      <w:r>
        <w:rPr>
          <w:rFonts w:ascii="Times New Roman"/>
          <w:b w:val="false"/>
          <w:i w:val="false"/>
          <w:color w:val="000000"/>
          <w:sz w:val="28"/>
        </w:rPr>
        <w:t>
      Округтің барлық жер көлемі – 22 054 гектар.</w:t>
      </w:r>
    </w:p>
    <w:p>
      <w:pPr>
        <w:spacing w:after="0"/>
        <w:ind w:left="0"/>
        <w:jc w:val="both"/>
      </w:pPr>
      <w:r>
        <w:rPr>
          <w:rFonts w:ascii="Times New Roman"/>
          <w:b w:val="false"/>
          <w:i w:val="false"/>
          <w:color w:val="000000"/>
          <w:sz w:val="28"/>
        </w:rPr>
        <w:t>
      Оның ішінде: елді мекен жайылымы – 6 519 гектар;</w:t>
      </w:r>
    </w:p>
    <w:p>
      <w:pPr>
        <w:spacing w:after="0"/>
        <w:ind w:left="0"/>
        <w:jc w:val="both"/>
      </w:pPr>
      <w:r>
        <w:rPr>
          <w:rFonts w:ascii="Times New Roman"/>
          <w:b w:val="false"/>
          <w:i w:val="false"/>
          <w:color w:val="000000"/>
          <w:sz w:val="28"/>
        </w:rPr>
        <w:t>
      ауыл шаруашылық жерлер – 11 670 гектар;</w:t>
      </w:r>
    </w:p>
    <w:p>
      <w:pPr>
        <w:spacing w:after="0"/>
        <w:ind w:left="0"/>
        <w:jc w:val="both"/>
      </w:pPr>
      <w:r>
        <w:rPr>
          <w:rFonts w:ascii="Times New Roman"/>
          <w:b w:val="false"/>
          <w:i w:val="false"/>
          <w:color w:val="000000"/>
          <w:sz w:val="28"/>
        </w:rPr>
        <w:t>
      жалпы егістік жерлер – 7 795 гектар;</w:t>
      </w:r>
    </w:p>
    <w:p>
      <w:pPr>
        <w:spacing w:after="0"/>
        <w:ind w:left="0"/>
        <w:jc w:val="both"/>
      </w:pPr>
      <w:r>
        <w:rPr>
          <w:rFonts w:ascii="Times New Roman"/>
          <w:b w:val="false"/>
          <w:i w:val="false"/>
          <w:color w:val="000000"/>
          <w:sz w:val="28"/>
        </w:rPr>
        <w:t>
      суармалы жерлер – 2 498 гектар;</w:t>
      </w:r>
    </w:p>
    <w:p>
      <w:pPr>
        <w:spacing w:after="0"/>
        <w:ind w:left="0"/>
        <w:jc w:val="both"/>
      </w:pPr>
      <w:r>
        <w:rPr>
          <w:rFonts w:ascii="Times New Roman"/>
          <w:b w:val="false"/>
          <w:i w:val="false"/>
          <w:color w:val="000000"/>
          <w:sz w:val="28"/>
        </w:rPr>
        <w:t>
      көп жылдық екпелер – 378 гектар;</w:t>
      </w:r>
    </w:p>
    <w:p>
      <w:pPr>
        <w:spacing w:after="0"/>
        <w:ind w:left="0"/>
        <w:jc w:val="both"/>
      </w:pPr>
      <w:r>
        <w:rPr>
          <w:rFonts w:ascii="Times New Roman"/>
          <w:b w:val="false"/>
          <w:i w:val="false"/>
          <w:color w:val="000000"/>
          <w:sz w:val="28"/>
        </w:rPr>
        <w:t>
      жайылымдық жер – 3 444 гектар;</w:t>
      </w:r>
    </w:p>
    <w:p>
      <w:pPr>
        <w:spacing w:after="0"/>
        <w:ind w:left="0"/>
        <w:jc w:val="both"/>
      </w:pPr>
      <w:r>
        <w:rPr>
          <w:rFonts w:ascii="Times New Roman"/>
          <w:b w:val="false"/>
          <w:i w:val="false"/>
          <w:color w:val="000000"/>
          <w:sz w:val="28"/>
        </w:rPr>
        <w:t>
      шабындық жерлер – 53 гектар.</w:t>
      </w:r>
    </w:p>
    <w:p>
      <w:pPr>
        <w:spacing w:after="0"/>
        <w:ind w:left="0"/>
        <w:jc w:val="both"/>
      </w:pPr>
      <w:r>
        <w:rPr>
          <w:rFonts w:ascii="Times New Roman"/>
          <w:b w:val="false"/>
          <w:i w:val="false"/>
          <w:color w:val="000000"/>
          <w:sz w:val="28"/>
        </w:rPr>
        <w:t>
      (жалпы жайылымдық жер – 9 733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57"/>
        <w:gridCol w:w="763"/>
        <w:gridCol w:w="860"/>
        <w:gridCol w:w="2814"/>
        <w:gridCol w:w="3403"/>
        <w:gridCol w:w="3403"/>
      </w:tblGrid>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w:t>
            </w:r>
          </w:p>
        </w:tc>
      </w:tr>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Камшақ</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2806</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4042</w:t>
            </w:r>
          </w:p>
        </w:tc>
      </w:tr>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Тағайна</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1546</w:t>
            </w:r>
          </w:p>
        </w:tc>
      </w:tr>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Мамыр</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2564</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3104</w:t>
            </w:r>
          </w:p>
        </w:tc>
      </w:tr>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3685</w:t>
            </w:r>
          </w:p>
        </w:tc>
      </w:tr>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Бейнеткеш</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w:t>
            </w:r>
          </w:p>
        </w:tc>
      </w:tr>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3347</w:t>
            </w:r>
          </w:p>
        </w:tc>
      </w:tr>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4522</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22281</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1480"/>
        <w:gridCol w:w="2050"/>
        <w:gridCol w:w="2619"/>
        <w:gridCol w:w="2050"/>
        <w:gridCol w:w="2051"/>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Мамыр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Бейнеткеш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4"/>
        <w:gridCol w:w="296"/>
        <w:gridCol w:w="1418"/>
        <w:gridCol w:w="1089"/>
        <w:gridCol w:w="1401"/>
        <w:gridCol w:w="50"/>
        <w:gridCol w:w="1139"/>
        <w:gridCol w:w="1810"/>
        <w:gridCol w:w="2058"/>
        <w:gridCol w:w="2225"/>
      </w:tblGrid>
      <w:tr>
        <w:trPr>
          <w:trHeight w:val="30" w:hRule="atLeast"/>
        </w:trPr>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 Қыркүйек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жалпы жайылымның жер көлемі,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Нормасы, гектар</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7128</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r>
      <w:tr>
        <w:trPr>
          <w:trHeight w:val="30" w:hRule="atLeast"/>
        </w:trPr>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Камшақ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7146</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2806</w:t>
            </w:r>
          </w:p>
        </w:tc>
      </w:tr>
      <w:tr>
        <w:trPr>
          <w:trHeight w:val="30" w:hRule="atLeast"/>
        </w:trPr>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1674</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r>
      <w:tr>
        <w:trPr>
          <w:trHeight w:val="30" w:hRule="atLeast"/>
        </w:trPr>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Мамыр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7344</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2564</w:t>
            </w:r>
          </w:p>
        </w:tc>
      </w:tr>
      <w:tr>
        <w:trPr>
          <w:trHeight w:val="30" w:hRule="atLeast"/>
        </w:trPr>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7047</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w:t>
            </w:r>
          </w:p>
        </w:tc>
      </w:tr>
      <w:tr>
        <w:trPr>
          <w:trHeight w:val="30" w:hRule="atLeast"/>
        </w:trPr>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Бейнеткеш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6822</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3537</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w:t>
            </w:r>
          </w:p>
        </w:tc>
      </w:tr>
      <w:tr>
        <w:trPr>
          <w:trHeight w:val="30" w:hRule="atLeast"/>
        </w:trPr>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4522</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40698</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Нормасы,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Нормасы, гектар</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Аудандағы жалпы және қажетті жайылымның айырмасы,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8900</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22060</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4042</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10105</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39699</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1546</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3865</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11587</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3104</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7760</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35616</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3685</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9212,5</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27003,5</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7492,5</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21114,5</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3347</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8367,5</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23048,5</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22281</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55702,5</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180128,5</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-170395,5</w:t>
            </w:r>
          </w:p>
        </w:tc>
      </w:tr>
    </w:tbl>
    <w:p>
      <w:pPr>
        <w:spacing w:after="0"/>
        <w:ind w:left="0"/>
        <w:jc w:val="both"/>
      </w:pPr>
      <w:r>
        <w:rPr>
          <w:rFonts w:ascii="Times New Roman"/>
          <w:b w:val="false"/>
          <w:i w:val="false"/>
          <w:color w:val="000000"/>
          <w:sz w:val="28"/>
        </w:rPr>
        <w:t>
      Төлеби ауданы, Бірінші Мамыр ауылдық округі бойынша жайылым құқықтық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округтің барлық жер көлемі: 22 054 гектар</w:t>
      </w:r>
    </w:p>
    <w:p>
      <w:pPr>
        <w:spacing w:after="0"/>
        <w:ind w:left="0"/>
        <w:jc w:val="both"/>
      </w:pPr>
      <w:r>
        <w:rPr>
          <w:rFonts w:ascii="Times New Roman"/>
          <w:b w:val="false"/>
          <w:i w:val="false"/>
          <w:color w:val="000000"/>
          <w:sz w:val="28"/>
        </w:rPr>
        <w:t>
      оның ішінде ауыл шаруашылық жерлер: 11 670 гектар</w:t>
      </w:r>
    </w:p>
    <w:p>
      <w:pPr>
        <w:spacing w:after="0"/>
        <w:ind w:left="0"/>
        <w:jc w:val="both"/>
      </w:pPr>
      <w:r>
        <w:rPr>
          <w:rFonts w:ascii="Times New Roman"/>
          <w:b w:val="false"/>
          <w:i w:val="false"/>
          <w:color w:val="000000"/>
          <w:sz w:val="28"/>
        </w:rPr>
        <w:t>
      жалпы егістік жерлер: 7 795 гектар</w:t>
      </w:r>
    </w:p>
    <w:p>
      <w:pPr>
        <w:spacing w:after="0"/>
        <w:ind w:left="0"/>
        <w:jc w:val="both"/>
      </w:pPr>
      <w:r>
        <w:rPr>
          <w:rFonts w:ascii="Times New Roman"/>
          <w:b w:val="false"/>
          <w:i w:val="false"/>
          <w:color w:val="000000"/>
          <w:sz w:val="28"/>
        </w:rPr>
        <w:t>
      суармалы жерлер: 2 498 гектар</w:t>
      </w:r>
    </w:p>
    <w:p>
      <w:pPr>
        <w:spacing w:after="0"/>
        <w:ind w:left="0"/>
        <w:jc w:val="both"/>
      </w:pPr>
      <w:r>
        <w:rPr>
          <w:rFonts w:ascii="Times New Roman"/>
          <w:b w:val="false"/>
          <w:i w:val="false"/>
          <w:color w:val="000000"/>
          <w:sz w:val="28"/>
        </w:rPr>
        <w:t>
      көпжылдық екпелер: 378 гектар</w:t>
      </w:r>
    </w:p>
    <w:p>
      <w:pPr>
        <w:spacing w:after="0"/>
        <w:ind w:left="0"/>
        <w:jc w:val="both"/>
      </w:pPr>
      <w:r>
        <w:rPr>
          <w:rFonts w:ascii="Times New Roman"/>
          <w:b w:val="false"/>
          <w:i w:val="false"/>
          <w:color w:val="000000"/>
          <w:sz w:val="28"/>
        </w:rPr>
        <w:t>
      шабындық жерлер: 53 гектар</w:t>
      </w:r>
    </w:p>
    <w:p>
      <w:pPr>
        <w:spacing w:after="0"/>
        <w:ind w:left="0"/>
        <w:jc w:val="both"/>
      </w:pPr>
      <w:r>
        <w:rPr>
          <w:rFonts w:ascii="Times New Roman"/>
          <w:b w:val="false"/>
          <w:i w:val="false"/>
          <w:color w:val="000000"/>
          <w:sz w:val="28"/>
        </w:rPr>
        <w:t>
      жайылымдық жер: 3 444 гектар</w:t>
      </w:r>
    </w:p>
    <w:p>
      <w:pPr>
        <w:spacing w:after="0"/>
        <w:ind w:left="0"/>
        <w:jc w:val="both"/>
      </w:pPr>
      <w:r>
        <w:rPr>
          <w:rFonts w:ascii="Times New Roman"/>
          <w:b w:val="false"/>
          <w:i w:val="false"/>
          <w:color w:val="000000"/>
          <w:sz w:val="28"/>
        </w:rPr>
        <w:t>
      Төлеби ауданы, Бірінші Мамыр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708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670800" cy="124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Төлеби ауданы, Бірінші Мамыр ауылдық округі бойынша жайылым пайдаланушылардың су тұтыну нормасына сәйкес жасалған су көздеріне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7973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797300" cy="119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Төлеби ауданы, Бірінші Мамыр ауылдық округі бойынша жайылым айналымдарының қолайлы схемасы және жайылымдарының сыртқы,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2705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5270500" cy="140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Төлеби ауданы, Бірінші Мамыр ауылдық округі бойынша жайылымы жоқ және (немесе) заңды тұлғалардың ауыл шаруашылығы жануарларының мал басын орналастыру үшін жайылымдарды қайта бөлу және оны берілетін ауыл маңындағы және шалғайдағы жайылымдарға ауыстыру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676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4676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Төлеби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жоспарға 5 қосымша</w:t>
            </w:r>
          </w:p>
        </w:tc>
      </w:tr>
    </w:tbl>
    <w:p>
      <w:pPr>
        <w:spacing w:after="0"/>
        <w:ind w:left="0"/>
        <w:jc w:val="both"/>
      </w:pPr>
      <w:r>
        <w:rPr>
          <w:rFonts w:ascii="Times New Roman"/>
          <w:b w:val="false"/>
          <w:i w:val="false"/>
          <w:color w:val="000000"/>
          <w:sz w:val="28"/>
        </w:rPr>
        <w:t>
      5. Жоғарғы Ақсу ауылдық округі</w:t>
      </w:r>
    </w:p>
    <w:p>
      <w:pPr>
        <w:spacing w:after="0"/>
        <w:ind w:left="0"/>
        <w:jc w:val="both"/>
      </w:pPr>
      <w:r>
        <w:rPr>
          <w:rFonts w:ascii="Times New Roman"/>
          <w:b w:val="false"/>
          <w:i w:val="false"/>
          <w:color w:val="000000"/>
          <w:sz w:val="28"/>
        </w:rPr>
        <w:t>
      Орталығы – Мәдени ауылы.</w:t>
      </w:r>
    </w:p>
    <w:p>
      <w:pPr>
        <w:spacing w:after="0"/>
        <w:ind w:left="0"/>
        <w:jc w:val="both"/>
      </w:pPr>
      <w:r>
        <w:rPr>
          <w:rFonts w:ascii="Times New Roman"/>
          <w:b w:val="false"/>
          <w:i w:val="false"/>
          <w:color w:val="000000"/>
          <w:sz w:val="28"/>
        </w:rPr>
        <w:t>
      Елді мекендері – Мәдени, Сарқырама.</w:t>
      </w:r>
    </w:p>
    <w:p>
      <w:pPr>
        <w:spacing w:after="0"/>
        <w:ind w:left="0"/>
        <w:jc w:val="both"/>
      </w:pPr>
      <w:r>
        <w:rPr>
          <w:rFonts w:ascii="Times New Roman"/>
          <w:b w:val="false"/>
          <w:i w:val="false"/>
          <w:color w:val="000000"/>
          <w:sz w:val="28"/>
        </w:rPr>
        <w:t>
      Халық саны – 2 636 адам.</w:t>
      </w:r>
    </w:p>
    <w:p>
      <w:pPr>
        <w:spacing w:after="0"/>
        <w:ind w:left="0"/>
        <w:jc w:val="both"/>
      </w:pPr>
      <w:r>
        <w:rPr>
          <w:rFonts w:ascii="Times New Roman"/>
          <w:b w:val="false"/>
          <w:i w:val="false"/>
          <w:color w:val="000000"/>
          <w:sz w:val="28"/>
        </w:rPr>
        <w:t>
      Округтің барлық жер көлемі – 666 309 гектар.</w:t>
      </w:r>
    </w:p>
    <w:p>
      <w:pPr>
        <w:spacing w:after="0"/>
        <w:ind w:left="0"/>
        <w:jc w:val="both"/>
      </w:pPr>
      <w:r>
        <w:rPr>
          <w:rFonts w:ascii="Times New Roman"/>
          <w:b w:val="false"/>
          <w:i w:val="false"/>
          <w:color w:val="000000"/>
          <w:sz w:val="28"/>
        </w:rPr>
        <w:t>
      Оның ішінде: елді мекен жайылымы – 719 гектар;</w:t>
      </w:r>
    </w:p>
    <w:p>
      <w:pPr>
        <w:spacing w:after="0"/>
        <w:ind w:left="0"/>
        <w:jc w:val="both"/>
      </w:pPr>
      <w:r>
        <w:rPr>
          <w:rFonts w:ascii="Times New Roman"/>
          <w:b w:val="false"/>
          <w:i w:val="false"/>
          <w:color w:val="000000"/>
          <w:sz w:val="28"/>
        </w:rPr>
        <w:t>
      ауыл шаруашылық жерлер – 5 358 гектар;</w:t>
      </w:r>
    </w:p>
    <w:p>
      <w:pPr>
        <w:spacing w:after="0"/>
        <w:ind w:left="0"/>
        <w:jc w:val="both"/>
      </w:pPr>
      <w:r>
        <w:rPr>
          <w:rFonts w:ascii="Times New Roman"/>
          <w:b w:val="false"/>
          <w:i w:val="false"/>
          <w:color w:val="000000"/>
          <w:sz w:val="28"/>
        </w:rPr>
        <w:t>
      жалпы егістік жерлер – 4 334 гектар;</w:t>
      </w:r>
    </w:p>
    <w:p>
      <w:pPr>
        <w:spacing w:after="0"/>
        <w:ind w:left="0"/>
        <w:jc w:val="both"/>
      </w:pPr>
      <w:r>
        <w:rPr>
          <w:rFonts w:ascii="Times New Roman"/>
          <w:b w:val="false"/>
          <w:i w:val="false"/>
          <w:color w:val="000000"/>
          <w:sz w:val="28"/>
        </w:rPr>
        <w:t>
      суармалы жерлер – 48 689 гектар;</w:t>
      </w:r>
    </w:p>
    <w:p>
      <w:pPr>
        <w:spacing w:after="0"/>
        <w:ind w:left="0"/>
        <w:jc w:val="both"/>
      </w:pPr>
      <w:r>
        <w:rPr>
          <w:rFonts w:ascii="Times New Roman"/>
          <w:b w:val="false"/>
          <w:i w:val="false"/>
          <w:color w:val="000000"/>
          <w:sz w:val="28"/>
        </w:rPr>
        <w:t>
      көп жылдық екпелер – 291 гектар;</w:t>
      </w:r>
    </w:p>
    <w:p>
      <w:pPr>
        <w:spacing w:after="0"/>
        <w:ind w:left="0"/>
        <w:jc w:val="both"/>
      </w:pPr>
      <w:r>
        <w:rPr>
          <w:rFonts w:ascii="Times New Roman"/>
          <w:b w:val="false"/>
          <w:i w:val="false"/>
          <w:color w:val="000000"/>
          <w:sz w:val="28"/>
        </w:rPr>
        <w:t>
      жайылымдық жер – 1 073 гектар;</w:t>
      </w:r>
    </w:p>
    <w:p>
      <w:pPr>
        <w:spacing w:after="0"/>
        <w:ind w:left="0"/>
        <w:jc w:val="both"/>
      </w:pPr>
      <w:r>
        <w:rPr>
          <w:rFonts w:ascii="Times New Roman"/>
          <w:b w:val="false"/>
          <w:i w:val="false"/>
          <w:color w:val="000000"/>
          <w:sz w:val="28"/>
        </w:rPr>
        <w:t>
      шабындық жерлер – 58 гектар.</w:t>
      </w:r>
    </w:p>
    <w:p>
      <w:pPr>
        <w:spacing w:after="0"/>
        <w:ind w:left="0"/>
        <w:jc w:val="both"/>
      </w:pPr>
      <w:r>
        <w:rPr>
          <w:rFonts w:ascii="Times New Roman"/>
          <w:b w:val="false"/>
          <w:i w:val="false"/>
          <w:color w:val="000000"/>
          <w:sz w:val="28"/>
        </w:rPr>
        <w:t>
      (жалпы жайылымдық жер – 1 131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4"/>
        <w:gridCol w:w="891"/>
        <w:gridCol w:w="1004"/>
        <w:gridCol w:w="2602"/>
        <w:gridCol w:w="3284"/>
        <w:gridCol w:w="3285"/>
      </w:tblGrid>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3827</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2365</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2139</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6192</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1480"/>
        <w:gridCol w:w="2050"/>
        <w:gridCol w:w="2619"/>
        <w:gridCol w:w="2050"/>
        <w:gridCol w:w="2051"/>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5"/>
        <w:gridCol w:w="329"/>
        <w:gridCol w:w="1575"/>
        <w:gridCol w:w="1210"/>
        <w:gridCol w:w="1289"/>
        <w:gridCol w:w="35"/>
        <w:gridCol w:w="1013"/>
        <w:gridCol w:w="1737"/>
        <w:gridCol w:w="2011"/>
        <w:gridCol w:w="2196"/>
      </w:tblGrid>
      <w:tr>
        <w:trPr>
          <w:trHeight w:val="30" w:hRule="atLeast"/>
        </w:trPr>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 Қыркүйек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жалпы жайылымның жер көлемі,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Нормасы, гектар</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3186</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w:t>
            </w:r>
          </w:p>
        </w:tc>
      </w:tr>
      <w:tr>
        <w:trPr>
          <w:trHeight w:val="30" w:hRule="atLeast"/>
        </w:trPr>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2538</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r>
      <w:tr>
        <w:trPr>
          <w:trHeight w:val="30" w:hRule="atLeast"/>
        </w:trPr>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5724</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Нормасы,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Нормасы, гектар</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Аудандағы жалпы және қажетті жайылымның айырмасы,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3827</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9567,5</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23329</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2365</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5912,5</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14986,5</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6192</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15480</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38315,5</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-37184,5</w:t>
            </w:r>
          </w:p>
        </w:tc>
      </w:tr>
    </w:tbl>
    <w:p>
      <w:pPr>
        <w:spacing w:after="0"/>
        <w:ind w:left="0"/>
        <w:jc w:val="both"/>
      </w:pPr>
      <w:r>
        <w:rPr>
          <w:rFonts w:ascii="Times New Roman"/>
          <w:b w:val="false"/>
          <w:i w:val="false"/>
          <w:color w:val="000000"/>
          <w:sz w:val="28"/>
        </w:rPr>
        <w:t>
      Төлеби ауданы, Жоғарғы Ақсу ауылдық округі бойынша жайылым құқықтық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округтің барлық жер көлемі: 666 309 гектар</w:t>
      </w:r>
    </w:p>
    <w:p>
      <w:pPr>
        <w:spacing w:after="0"/>
        <w:ind w:left="0"/>
        <w:jc w:val="both"/>
      </w:pPr>
      <w:r>
        <w:rPr>
          <w:rFonts w:ascii="Times New Roman"/>
          <w:b w:val="false"/>
          <w:i w:val="false"/>
          <w:color w:val="000000"/>
          <w:sz w:val="28"/>
        </w:rPr>
        <w:t>
      оның ішінде ауыл шаруашылық жерлер: 5 358 гектар</w:t>
      </w:r>
    </w:p>
    <w:p>
      <w:pPr>
        <w:spacing w:after="0"/>
        <w:ind w:left="0"/>
        <w:jc w:val="both"/>
      </w:pPr>
      <w:r>
        <w:rPr>
          <w:rFonts w:ascii="Times New Roman"/>
          <w:b w:val="false"/>
          <w:i w:val="false"/>
          <w:color w:val="000000"/>
          <w:sz w:val="28"/>
        </w:rPr>
        <w:t>
      жалпы егістік жерлер: 4 334 гектар</w:t>
      </w:r>
    </w:p>
    <w:p>
      <w:pPr>
        <w:spacing w:after="0"/>
        <w:ind w:left="0"/>
        <w:jc w:val="both"/>
      </w:pPr>
      <w:r>
        <w:rPr>
          <w:rFonts w:ascii="Times New Roman"/>
          <w:b w:val="false"/>
          <w:i w:val="false"/>
          <w:color w:val="000000"/>
          <w:sz w:val="28"/>
        </w:rPr>
        <w:t>
      суармалы жерлер: 48 689 гектар</w:t>
      </w:r>
    </w:p>
    <w:p>
      <w:pPr>
        <w:spacing w:after="0"/>
        <w:ind w:left="0"/>
        <w:jc w:val="both"/>
      </w:pPr>
      <w:r>
        <w:rPr>
          <w:rFonts w:ascii="Times New Roman"/>
          <w:b w:val="false"/>
          <w:i w:val="false"/>
          <w:color w:val="000000"/>
          <w:sz w:val="28"/>
        </w:rPr>
        <w:t>
      көпжылдық екпелер: 291 гектар</w:t>
      </w:r>
    </w:p>
    <w:p>
      <w:pPr>
        <w:spacing w:after="0"/>
        <w:ind w:left="0"/>
        <w:jc w:val="both"/>
      </w:pPr>
      <w:r>
        <w:rPr>
          <w:rFonts w:ascii="Times New Roman"/>
          <w:b w:val="false"/>
          <w:i w:val="false"/>
          <w:color w:val="000000"/>
          <w:sz w:val="28"/>
        </w:rPr>
        <w:t>
      шабындық жерлер: 58 гектар</w:t>
      </w:r>
    </w:p>
    <w:p>
      <w:pPr>
        <w:spacing w:after="0"/>
        <w:ind w:left="0"/>
        <w:jc w:val="both"/>
      </w:pPr>
      <w:r>
        <w:rPr>
          <w:rFonts w:ascii="Times New Roman"/>
          <w:b w:val="false"/>
          <w:i w:val="false"/>
          <w:color w:val="000000"/>
          <w:sz w:val="28"/>
        </w:rPr>
        <w:t>
      жайылымдық жер: 1 073 гектар</w:t>
      </w:r>
    </w:p>
    <w:p>
      <w:pPr>
        <w:spacing w:after="0"/>
        <w:ind w:left="0"/>
        <w:jc w:val="both"/>
      </w:pPr>
      <w:r>
        <w:rPr>
          <w:rFonts w:ascii="Times New Roman"/>
          <w:b w:val="false"/>
          <w:i w:val="false"/>
          <w:color w:val="000000"/>
          <w:sz w:val="28"/>
        </w:rPr>
        <w:t>
      Төлеби ауданы, Жоғарғы Ақсу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708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670800" cy="124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Төлеби ауданы, Жоғарғы Ақсу ауылдық округі бойынша жайылым пайдаланушылардың су тұтыну нормасына сәйкес жасалған су көздеріне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7973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3797300" cy="119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Төлеби ауданы, Жоғарғы Ақсу ауылдық округі бойынша жайылым айналымдарының қолайлы схемасы және жайылымдарының сыртқы,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2705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5270500" cy="140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Төлеби ауданы, Жоғарғы Ақсу ауылдық округі бойынша жайылымы жоқ және (немесе) заңды тұлғалардың ауыл шаруашылығы жануарларының мал басын орналастыру үшін жайылымдарды қайта бөлу және оны берілетін ауыл маңындағы және шалғайдағы жайылымдарға ауыстыру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676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4676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Төлеби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жоспарға 6 қосымша</w:t>
            </w:r>
          </w:p>
        </w:tc>
      </w:tr>
    </w:tbl>
    <w:p>
      <w:pPr>
        <w:spacing w:after="0"/>
        <w:ind w:left="0"/>
        <w:jc w:val="both"/>
      </w:pPr>
      <w:r>
        <w:rPr>
          <w:rFonts w:ascii="Times New Roman"/>
          <w:b w:val="false"/>
          <w:i w:val="false"/>
          <w:color w:val="000000"/>
          <w:sz w:val="28"/>
        </w:rPr>
        <w:t>
      6. Қаратөбе ауылдық округі</w:t>
      </w:r>
    </w:p>
    <w:p>
      <w:pPr>
        <w:spacing w:after="0"/>
        <w:ind w:left="0"/>
        <w:jc w:val="both"/>
      </w:pPr>
      <w:r>
        <w:rPr>
          <w:rFonts w:ascii="Times New Roman"/>
          <w:b w:val="false"/>
          <w:i w:val="false"/>
          <w:color w:val="000000"/>
          <w:sz w:val="28"/>
        </w:rPr>
        <w:t>
      Орталығы – Қаратөбе ауылы.</w:t>
      </w:r>
    </w:p>
    <w:p>
      <w:pPr>
        <w:spacing w:after="0"/>
        <w:ind w:left="0"/>
        <w:jc w:val="both"/>
      </w:pPr>
      <w:r>
        <w:rPr>
          <w:rFonts w:ascii="Times New Roman"/>
          <w:b w:val="false"/>
          <w:i w:val="false"/>
          <w:color w:val="000000"/>
          <w:sz w:val="28"/>
        </w:rPr>
        <w:t>
      Елді мекендері – Қаратөбе, Қостөбе, Майбұлақ, Балдыберек, Төңкеріс.</w:t>
      </w:r>
    </w:p>
    <w:p>
      <w:pPr>
        <w:spacing w:after="0"/>
        <w:ind w:left="0"/>
        <w:jc w:val="both"/>
      </w:pPr>
      <w:r>
        <w:rPr>
          <w:rFonts w:ascii="Times New Roman"/>
          <w:b w:val="false"/>
          <w:i w:val="false"/>
          <w:color w:val="000000"/>
          <w:sz w:val="28"/>
        </w:rPr>
        <w:t>
      Халық саны – 5 250 адам.</w:t>
      </w:r>
    </w:p>
    <w:p>
      <w:pPr>
        <w:spacing w:after="0"/>
        <w:ind w:left="0"/>
        <w:jc w:val="both"/>
      </w:pPr>
      <w:r>
        <w:rPr>
          <w:rFonts w:ascii="Times New Roman"/>
          <w:b w:val="false"/>
          <w:i w:val="false"/>
          <w:color w:val="000000"/>
          <w:sz w:val="28"/>
        </w:rPr>
        <w:t>
      Округтің барлық жер көлемі – 17 503 гектар.</w:t>
      </w:r>
    </w:p>
    <w:p>
      <w:pPr>
        <w:spacing w:after="0"/>
        <w:ind w:left="0"/>
        <w:jc w:val="both"/>
      </w:pPr>
      <w:r>
        <w:rPr>
          <w:rFonts w:ascii="Times New Roman"/>
          <w:b w:val="false"/>
          <w:i w:val="false"/>
          <w:color w:val="000000"/>
          <w:sz w:val="28"/>
        </w:rPr>
        <w:t>
      Оның ішінде: елді мекен жайылымы – 4 100 гектар;</w:t>
      </w:r>
    </w:p>
    <w:p>
      <w:pPr>
        <w:spacing w:after="0"/>
        <w:ind w:left="0"/>
        <w:jc w:val="both"/>
      </w:pPr>
      <w:r>
        <w:rPr>
          <w:rFonts w:ascii="Times New Roman"/>
          <w:b w:val="false"/>
          <w:i w:val="false"/>
          <w:color w:val="000000"/>
          <w:sz w:val="28"/>
        </w:rPr>
        <w:t>
      ауыл шаруашылық жерлер – 10 179 гектар;</w:t>
      </w:r>
    </w:p>
    <w:p>
      <w:pPr>
        <w:spacing w:after="0"/>
        <w:ind w:left="0"/>
        <w:jc w:val="both"/>
      </w:pPr>
      <w:r>
        <w:rPr>
          <w:rFonts w:ascii="Times New Roman"/>
          <w:b w:val="false"/>
          <w:i w:val="false"/>
          <w:color w:val="000000"/>
          <w:sz w:val="28"/>
        </w:rPr>
        <w:t>
      жалпы егістік жерлер – 5 639 гектар;</w:t>
      </w:r>
    </w:p>
    <w:p>
      <w:pPr>
        <w:spacing w:after="0"/>
        <w:ind w:left="0"/>
        <w:jc w:val="both"/>
      </w:pPr>
      <w:r>
        <w:rPr>
          <w:rFonts w:ascii="Times New Roman"/>
          <w:b w:val="false"/>
          <w:i w:val="false"/>
          <w:color w:val="000000"/>
          <w:sz w:val="28"/>
        </w:rPr>
        <w:t>
      суармалы жерлер – 586 гектар;</w:t>
      </w:r>
    </w:p>
    <w:p>
      <w:pPr>
        <w:spacing w:after="0"/>
        <w:ind w:left="0"/>
        <w:jc w:val="both"/>
      </w:pPr>
      <w:r>
        <w:rPr>
          <w:rFonts w:ascii="Times New Roman"/>
          <w:b w:val="false"/>
          <w:i w:val="false"/>
          <w:color w:val="000000"/>
          <w:sz w:val="28"/>
        </w:rPr>
        <w:t>
      көп жылдық екпелер – 189 гектар;</w:t>
      </w:r>
    </w:p>
    <w:p>
      <w:pPr>
        <w:spacing w:after="0"/>
        <w:ind w:left="0"/>
        <w:jc w:val="both"/>
      </w:pPr>
      <w:r>
        <w:rPr>
          <w:rFonts w:ascii="Times New Roman"/>
          <w:b w:val="false"/>
          <w:i w:val="false"/>
          <w:color w:val="000000"/>
          <w:sz w:val="28"/>
        </w:rPr>
        <w:t>
      шабындық жерлер – 15 гектар;</w:t>
      </w:r>
    </w:p>
    <w:p>
      <w:pPr>
        <w:spacing w:after="0"/>
        <w:ind w:left="0"/>
        <w:jc w:val="both"/>
      </w:pPr>
      <w:r>
        <w:rPr>
          <w:rFonts w:ascii="Times New Roman"/>
          <w:b w:val="false"/>
          <w:i w:val="false"/>
          <w:color w:val="000000"/>
          <w:sz w:val="28"/>
        </w:rPr>
        <w:t>
      жайылымдық жер – 4 336 гектар.</w:t>
      </w:r>
    </w:p>
    <w:p>
      <w:pPr>
        <w:spacing w:after="0"/>
        <w:ind w:left="0"/>
        <w:jc w:val="both"/>
      </w:pPr>
      <w:r>
        <w:rPr>
          <w:rFonts w:ascii="Times New Roman"/>
          <w:b w:val="false"/>
          <w:i w:val="false"/>
          <w:color w:val="000000"/>
          <w:sz w:val="28"/>
        </w:rPr>
        <w:t>
      (жалпы жайылымдық жер – 8 574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1"/>
        <w:gridCol w:w="802"/>
        <w:gridCol w:w="903"/>
        <w:gridCol w:w="2955"/>
        <w:gridCol w:w="2955"/>
        <w:gridCol w:w="3574"/>
      </w:tblGrid>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1383</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3728</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Майбұлақ</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Қостөбе</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Балдыберек</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2704</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Төңкеріс</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2874</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5239</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13086</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1480"/>
        <w:gridCol w:w="2050"/>
        <w:gridCol w:w="2619"/>
        <w:gridCol w:w="2050"/>
        <w:gridCol w:w="2051"/>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Балдыберек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Төңкеріс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6"/>
        <w:gridCol w:w="323"/>
        <w:gridCol w:w="1543"/>
        <w:gridCol w:w="1185"/>
        <w:gridCol w:w="1525"/>
        <w:gridCol w:w="54"/>
        <w:gridCol w:w="1240"/>
        <w:gridCol w:w="1565"/>
        <w:gridCol w:w="1834"/>
        <w:gridCol w:w="2145"/>
      </w:tblGrid>
      <w:tr>
        <w:trPr>
          <w:trHeight w:val="30" w:hRule="atLeast"/>
        </w:trPr>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 Қыркүйек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жалпы жайылымның жер көлемі,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Нормасы, гектар</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5346</w:t>
            </w:r>
          </w:p>
        </w:tc>
        <w:tc>
          <w:tcPr>
            <w:tcW w:w="2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1383</w:t>
            </w:r>
          </w:p>
        </w:tc>
      </w:tr>
      <w:tr>
        <w:trPr>
          <w:trHeight w:val="30" w:hRule="atLeast"/>
        </w:trPr>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Майбұлақ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3537</w:t>
            </w:r>
          </w:p>
        </w:tc>
        <w:tc>
          <w:tcPr>
            <w:tcW w:w="2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r>
      <w:tr>
        <w:trPr>
          <w:trHeight w:val="30" w:hRule="atLeast"/>
        </w:trPr>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Қостөбе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3222</w:t>
            </w:r>
          </w:p>
        </w:tc>
        <w:tc>
          <w:tcPr>
            <w:tcW w:w="2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r>
      <w:tr>
        <w:trPr>
          <w:trHeight w:val="30" w:hRule="atLeast"/>
        </w:trPr>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Балдыберек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6723</w:t>
            </w:r>
          </w:p>
        </w:tc>
        <w:tc>
          <w:tcPr>
            <w:tcW w:w="2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r>
      <w:tr>
        <w:trPr>
          <w:trHeight w:val="30" w:hRule="atLeast"/>
        </w:trPr>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Төңкеріс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7038</w:t>
            </w:r>
          </w:p>
        </w:tc>
        <w:tc>
          <w:tcPr>
            <w:tcW w:w="2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r>
      <w:tr>
        <w:trPr>
          <w:trHeight w:val="30" w:hRule="atLeast"/>
        </w:trPr>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2874</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25866</w:t>
            </w:r>
          </w:p>
        </w:tc>
        <w:tc>
          <w:tcPr>
            <w:tcW w:w="2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Нормасы,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Нормасы, гектар</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Аудандағы жалпы және қажетті жайылымның айырмасы,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3728</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9320</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25730</w:t>
            </w:r>
          </w:p>
        </w:tc>
        <w:tc>
          <w:tcPr>
            <w:tcW w:w="2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15133</w:t>
            </w:r>
          </w:p>
        </w:tc>
        <w:tc>
          <w:tcPr>
            <w:tcW w:w="2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5850</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13184</w:t>
            </w:r>
          </w:p>
        </w:tc>
        <w:tc>
          <w:tcPr>
            <w:tcW w:w="2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2704</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6760</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25683</w:t>
            </w:r>
          </w:p>
        </w:tc>
        <w:tc>
          <w:tcPr>
            <w:tcW w:w="2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4285</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20763</w:t>
            </w:r>
          </w:p>
        </w:tc>
        <w:tc>
          <w:tcPr>
            <w:tcW w:w="2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13086</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32715</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100493</w:t>
            </w:r>
          </w:p>
        </w:tc>
        <w:tc>
          <w:tcPr>
            <w:tcW w:w="2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-91919</w:t>
            </w:r>
          </w:p>
        </w:tc>
      </w:tr>
    </w:tbl>
    <w:p>
      <w:pPr>
        <w:spacing w:after="0"/>
        <w:ind w:left="0"/>
        <w:jc w:val="both"/>
      </w:pPr>
      <w:r>
        <w:rPr>
          <w:rFonts w:ascii="Times New Roman"/>
          <w:b w:val="false"/>
          <w:i w:val="false"/>
          <w:color w:val="000000"/>
          <w:sz w:val="28"/>
        </w:rPr>
        <w:t>
      Төлеби ауданы, Қаратөбе ауылдық округі бойынша жайылым құқықтық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округтің барлық жер көлемі: 17 503 гектар</w:t>
      </w:r>
    </w:p>
    <w:p>
      <w:pPr>
        <w:spacing w:after="0"/>
        <w:ind w:left="0"/>
        <w:jc w:val="both"/>
      </w:pPr>
      <w:r>
        <w:rPr>
          <w:rFonts w:ascii="Times New Roman"/>
          <w:b w:val="false"/>
          <w:i w:val="false"/>
          <w:color w:val="000000"/>
          <w:sz w:val="28"/>
        </w:rPr>
        <w:t>
      оның ішінде ауыл шаруашылық жерлер: 10 179 гектар</w:t>
      </w:r>
    </w:p>
    <w:p>
      <w:pPr>
        <w:spacing w:after="0"/>
        <w:ind w:left="0"/>
        <w:jc w:val="both"/>
      </w:pPr>
      <w:r>
        <w:rPr>
          <w:rFonts w:ascii="Times New Roman"/>
          <w:b w:val="false"/>
          <w:i w:val="false"/>
          <w:color w:val="000000"/>
          <w:sz w:val="28"/>
        </w:rPr>
        <w:t>
      жалпы егістік жерлер: 5 639 гектар</w:t>
      </w:r>
    </w:p>
    <w:p>
      <w:pPr>
        <w:spacing w:after="0"/>
        <w:ind w:left="0"/>
        <w:jc w:val="both"/>
      </w:pPr>
      <w:r>
        <w:rPr>
          <w:rFonts w:ascii="Times New Roman"/>
          <w:b w:val="false"/>
          <w:i w:val="false"/>
          <w:color w:val="000000"/>
          <w:sz w:val="28"/>
        </w:rPr>
        <w:t>
      суармалы жерлер: 586 гектар</w:t>
      </w:r>
    </w:p>
    <w:p>
      <w:pPr>
        <w:spacing w:after="0"/>
        <w:ind w:left="0"/>
        <w:jc w:val="both"/>
      </w:pPr>
      <w:r>
        <w:rPr>
          <w:rFonts w:ascii="Times New Roman"/>
          <w:b w:val="false"/>
          <w:i w:val="false"/>
          <w:color w:val="000000"/>
          <w:sz w:val="28"/>
        </w:rPr>
        <w:t>
      көпжылдық екпелер: 189 гектар</w:t>
      </w:r>
    </w:p>
    <w:p>
      <w:pPr>
        <w:spacing w:after="0"/>
        <w:ind w:left="0"/>
        <w:jc w:val="both"/>
      </w:pPr>
      <w:r>
        <w:rPr>
          <w:rFonts w:ascii="Times New Roman"/>
          <w:b w:val="false"/>
          <w:i w:val="false"/>
          <w:color w:val="000000"/>
          <w:sz w:val="28"/>
        </w:rPr>
        <w:t>
      шабындық жерлер: 15 гектар</w:t>
      </w:r>
    </w:p>
    <w:p>
      <w:pPr>
        <w:spacing w:after="0"/>
        <w:ind w:left="0"/>
        <w:jc w:val="both"/>
      </w:pPr>
      <w:r>
        <w:rPr>
          <w:rFonts w:ascii="Times New Roman"/>
          <w:b w:val="false"/>
          <w:i w:val="false"/>
          <w:color w:val="000000"/>
          <w:sz w:val="28"/>
        </w:rPr>
        <w:t>
      жайылымдық жер: 4 336 гектар</w:t>
      </w:r>
    </w:p>
    <w:p>
      <w:pPr>
        <w:spacing w:after="0"/>
        <w:ind w:left="0"/>
        <w:jc w:val="both"/>
      </w:pPr>
      <w:r>
        <w:rPr>
          <w:rFonts w:ascii="Times New Roman"/>
          <w:b w:val="false"/>
          <w:i w:val="false"/>
          <w:color w:val="000000"/>
          <w:sz w:val="28"/>
        </w:rPr>
        <w:t xml:space="preserve">
      Төлеби ауданы, Қаратөбе ауылдық округі бойынша ауыл шаруашылығы жануарларын жаюдың және айдаудың маусымдық маршруттарын белгілейтін жайылымдарды пайдалану жөніндегі </w:t>
      </w:r>
    </w:p>
    <w:p>
      <w:pPr>
        <w:spacing w:after="0"/>
        <w:ind w:left="0"/>
        <w:jc w:val="both"/>
      </w:pPr>
      <w:r>
        <w:rPr>
          <w:rFonts w:ascii="Times New Roman"/>
          <w:b w:val="false"/>
          <w:i w:val="false"/>
          <w:color w:val="000000"/>
          <w:sz w:val="28"/>
        </w:rPr>
        <w:t>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708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670800" cy="124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Төлеби ауданы, Қаратөбе ауылдық округі бойынша жайылым пайдаланушылардың су тұтыну нормасына сәйкес жасалған су көздеріне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7973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3797300" cy="119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Төлеби ауданы, Қаратөбе ауылдық округі бойынша жайылым айналымдарының қолайлы схемасы және жайылымдарының сыртқы,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2705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5270500" cy="140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Төлеби ауданы, Қаратөбе ауылдық округі бойынша жайылымы жоқ және (немесе) заңды тұлғалардың ауыл шаруашылығы жануарларының мал басын орналастыру үшін жайылымдарды қайта бөлу және оны берілетін ауыл маңындағы және шалғайдағы жайылымдарға ауыстыру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676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4676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Төлеби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жоспарға 7 қосымша</w:t>
            </w:r>
          </w:p>
        </w:tc>
      </w:tr>
    </w:tbl>
    <w:p>
      <w:pPr>
        <w:spacing w:after="0"/>
        <w:ind w:left="0"/>
        <w:jc w:val="both"/>
      </w:pPr>
      <w:r>
        <w:rPr>
          <w:rFonts w:ascii="Times New Roman"/>
          <w:b w:val="false"/>
          <w:i w:val="false"/>
          <w:color w:val="000000"/>
          <w:sz w:val="28"/>
        </w:rPr>
        <w:t>
      7. Қасқасу ауылдық округі</w:t>
      </w:r>
    </w:p>
    <w:p>
      <w:pPr>
        <w:spacing w:after="0"/>
        <w:ind w:left="0"/>
        <w:jc w:val="both"/>
      </w:pPr>
      <w:r>
        <w:rPr>
          <w:rFonts w:ascii="Times New Roman"/>
          <w:b w:val="false"/>
          <w:i w:val="false"/>
          <w:color w:val="000000"/>
          <w:sz w:val="28"/>
        </w:rPr>
        <w:t>
      Орталығы – Қасқасу ауылы.</w:t>
      </w:r>
    </w:p>
    <w:p>
      <w:pPr>
        <w:spacing w:after="0"/>
        <w:ind w:left="0"/>
        <w:jc w:val="both"/>
      </w:pPr>
      <w:r>
        <w:rPr>
          <w:rFonts w:ascii="Times New Roman"/>
          <w:b w:val="false"/>
          <w:i w:val="false"/>
          <w:color w:val="000000"/>
          <w:sz w:val="28"/>
        </w:rPr>
        <w:t>
      Елді мекендері – Қасқасу, Кеңесарық, Жоғарғы Қасқасу, Керегетас.</w:t>
      </w:r>
    </w:p>
    <w:p>
      <w:pPr>
        <w:spacing w:after="0"/>
        <w:ind w:left="0"/>
        <w:jc w:val="both"/>
      </w:pPr>
      <w:r>
        <w:rPr>
          <w:rFonts w:ascii="Times New Roman"/>
          <w:b w:val="false"/>
          <w:i w:val="false"/>
          <w:color w:val="000000"/>
          <w:sz w:val="28"/>
        </w:rPr>
        <w:t>
      Халық саны – 5 245 адам.</w:t>
      </w:r>
    </w:p>
    <w:p>
      <w:pPr>
        <w:spacing w:after="0"/>
        <w:ind w:left="0"/>
        <w:jc w:val="both"/>
      </w:pPr>
      <w:r>
        <w:rPr>
          <w:rFonts w:ascii="Times New Roman"/>
          <w:b w:val="false"/>
          <w:i w:val="false"/>
          <w:color w:val="000000"/>
          <w:sz w:val="28"/>
        </w:rPr>
        <w:t>
      Округтің барлық жер көлемі – 10 147 гектар.</w:t>
      </w:r>
    </w:p>
    <w:p>
      <w:pPr>
        <w:spacing w:after="0"/>
        <w:ind w:left="0"/>
        <w:jc w:val="both"/>
      </w:pPr>
      <w:r>
        <w:rPr>
          <w:rFonts w:ascii="Times New Roman"/>
          <w:b w:val="false"/>
          <w:i w:val="false"/>
          <w:color w:val="000000"/>
          <w:sz w:val="28"/>
        </w:rPr>
        <w:t>
      Оның ішінде: елді мекен жайылымы – 2 562 гектар;</w:t>
      </w:r>
    </w:p>
    <w:p>
      <w:pPr>
        <w:spacing w:after="0"/>
        <w:ind w:left="0"/>
        <w:jc w:val="both"/>
      </w:pPr>
      <w:r>
        <w:rPr>
          <w:rFonts w:ascii="Times New Roman"/>
          <w:b w:val="false"/>
          <w:i w:val="false"/>
          <w:color w:val="000000"/>
          <w:sz w:val="28"/>
        </w:rPr>
        <w:t>
      ауыл шаруашылық жерлер – 5 352 гектар;</w:t>
      </w:r>
    </w:p>
    <w:p>
      <w:pPr>
        <w:spacing w:after="0"/>
        <w:ind w:left="0"/>
        <w:jc w:val="both"/>
      </w:pPr>
      <w:r>
        <w:rPr>
          <w:rFonts w:ascii="Times New Roman"/>
          <w:b w:val="false"/>
          <w:i w:val="false"/>
          <w:color w:val="000000"/>
          <w:sz w:val="28"/>
        </w:rPr>
        <w:t>
      жалпы егістік жерлер – 3 669 гектар;</w:t>
      </w:r>
    </w:p>
    <w:p>
      <w:pPr>
        <w:spacing w:after="0"/>
        <w:ind w:left="0"/>
        <w:jc w:val="both"/>
      </w:pPr>
      <w:r>
        <w:rPr>
          <w:rFonts w:ascii="Times New Roman"/>
          <w:b w:val="false"/>
          <w:i w:val="false"/>
          <w:color w:val="000000"/>
          <w:sz w:val="28"/>
        </w:rPr>
        <w:t>
      суармалы жерлер – 761 гектар;</w:t>
      </w:r>
    </w:p>
    <w:p>
      <w:pPr>
        <w:spacing w:after="0"/>
        <w:ind w:left="0"/>
        <w:jc w:val="both"/>
      </w:pPr>
      <w:r>
        <w:rPr>
          <w:rFonts w:ascii="Times New Roman"/>
          <w:b w:val="false"/>
          <w:i w:val="false"/>
          <w:color w:val="000000"/>
          <w:sz w:val="28"/>
        </w:rPr>
        <w:t>
      көп жылдық екпелер – 119 гектар;</w:t>
      </w:r>
    </w:p>
    <w:p>
      <w:pPr>
        <w:spacing w:after="0"/>
        <w:ind w:left="0"/>
        <w:jc w:val="both"/>
      </w:pPr>
      <w:r>
        <w:rPr>
          <w:rFonts w:ascii="Times New Roman"/>
          <w:b w:val="false"/>
          <w:i w:val="false"/>
          <w:color w:val="000000"/>
          <w:sz w:val="28"/>
        </w:rPr>
        <w:t>
      жайылымдық жер – 1 463 гектар;</w:t>
      </w:r>
    </w:p>
    <w:p>
      <w:pPr>
        <w:spacing w:after="0"/>
        <w:ind w:left="0"/>
        <w:jc w:val="both"/>
      </w:pPr>
      <w:r>
        <w:rPr>
          <w:rFonts w:ascii="Times New Roman"/>
          <w:b w:val="false"/>
          <w:i w:val="false"/>
          <w:color w:val="000000"/>
          <w:sz w:val="28"/>
        </w:rPr>
        <w:t>
      шабындық жерлер – 101 гектар.</w:t>
      </w:r>
    </w:p>
    <w:p>
      <w:pPr>
        <w:spacing w:after="0"/>
        <w:ind w:left="0"/>
        <w:jc w:val="both"/>
      </w:pPr>
      <w:r>
        <w:rPr>
          <w:rFonts w:ascii="Times New Roman"/>
          <w:b w:val="false"/>
          <w:i w:val="false"/>
          <w:color w:val="000000"/>
          <w:sz w:val="28"/>
        </w:rPr>
        <w:t>
      (жалпы жайылымдық жер – 4 025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69"/>
        <w:gridCol w:w="844"/>
        <w:gridCol w:w="951"/>
        <w:gridCol w:w="3112"/>
        <w:gridCol w:w="3112"/>
        <w:gridCol w:w="3112"/>
      </w:tblGrid>
      <w:tr>
        <w:trPr>
          <w:trHeight w:val="30" w:hRule="atLeast"/>
        </w:trPr>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Қасқасу</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r>
      <w:tr>
        <w:trPr>
          <w:trHeight w:val="30" w:hRule="atLeast"/>
        </w:trPr>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Кеңесарық</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Қасқасу</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w:t>
            </w:r>
          </w:p>
        </w:tc>
      </w:tr>
      <w:tr>
        <w:trPr>
          <w:trHeight w:val="30" w:hRule="atLeast"/>
        </w:trPr>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Керегетас</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r>
      <w:tr>
        <w:trPr>
          <w:trHeight w:val="30" w:hRule="atLeast"/>
        </w:trPr>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4537</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4469</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1480"/>
        <w:gridCol w:w="2050"/>
        <w:gridCol w:w="2619"/>
        <w:gridCol w:w="2050"/>
        <w:gridCol w:w="2051"/>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Қасқасу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Кеңесарық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Қасқасу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Керегетас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7"/>
        <w:gridCol w:w="315"/>
        <w:gridCol w:w="1508"/>
        <w:gridCol w:w="1159"/>
        <w:gridCol w:w="1234"/>
        <w:gridCol w:w="41"/>
        <w:gridCol w:w="1224"/>
        <w:gridCol w:w="1663"/>
        <w:gridCol w:w="2191"/>
        <w:gridCol w:w="2098"/>
      </w:tblGrid>
      <w:tr>
        <w:trPr>
          <w:trHeight w:val="30" w:hRule="atLeast"/>
        </w:trPr>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 Қыркүйек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жалпы жайылымның жер көлемі,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Нормасы, гектар</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Қасқасу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4365</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r>
      <w:tr>
        <w:trPr>
          <w:trHeight w:val="30" w:hRule="atLeast"/>
        </w:trPr>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Кеңесарық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3474</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r>
      <w:tr>
        <w:trPr>
          <w:trHeight w:val="30" w:hRule="atLeast"/>
        </w:trPr>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Қасқасу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3294</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r>
      <w:tr>
        <w:trPr>
          <w:trHeight w:val="30" w:hRule="atLeast"/>
        </w:trPr>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Керегетас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3222</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r>
      <w:tr>
        <w:trPr>
          <w:trHeight w:val="30" w:hRule="atLeast"/>
        </w:trPr>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14355</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Нормасы,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Нормасы, гектар</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Аудандағы жалпы және қажетті жайылымның айырмасы,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4775</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18084</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2825</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13235</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4612,5</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11066,5</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3412,5</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6659,14</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6250</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15625</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49044,64</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-45020</w:t>
            </w:r>
          </w:p>
        </w:tc>
      </w:tr>
    </w:tbl>
    <w:p>
      <w:pPr>
        <w:spacing w:after="0"/>
        <w:ind w:left="0"/>
        <w:jc w:val="both"/>
      </w:pPr>
      <w:r>
        <w:rPr>
          <w:rFonts w:ascii="Times New Roman"/>
          <w:b w:val="false"/>
          <w:i w:val="false"/>
          <w:color w:val="000000"/>
          <w:sz w:val="28"/>
        </w:rPr>
        <w:t>
      Төлеби ауданы, Қасқасу ауылдық округі бойынша жайылым құқықтық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округтің барлық жер көлемі: 10 147 гектар</w:t>
      </w:r>
    </w:p>
    <w:p>
      <w:pPr>
        <w:spacing w:after="0"/>
        <w:ind w:left="0"/>
        <w:jc w:val="both"/>
      </w:pPr>
      <w:r>
        <w:rPr>
          <w:rFonts w:ascii="Times New Roman"/>
          <w:b w:val="false"/>
          <w:i w:val="false"/>
          <w:color w:val="000000"/>
          <w:sz w:val="28"/>
        </w:rPr>
        <w:t>
      оның ішінде ауыл шаруашылық жерлер: 5 352 гектар</w:t>
      </w:r>
    </w:p>
    <w:p>
      <w:pPr>
        <w:spacing w:after="0"/>
        <w:ind w:left="0"/>
        <w:jc w:val="both"/>
      </w:pPr>
      <w:r>
        <w:rPr>
          <w:rFonts w:ascii="Times New Roman"/>
          <w:b w:val="false"/>
          <w:i w:val="false"/>
          <w:color w:val="000000"/>
          <w:sz w:val="28"/>
        </w:rPr>
        <w:t>
      жалпы егістік жерлер: 3 669 гектар</w:t>
      </w:r>
    </w:p>
    <w:p>
      <w:pPr>
        <w:spacing w:after="0"/>
        <w:ind w:left="0"/>
        <w:jc w:val="both"/>
      </w:pPr>
      <w:r>
        <w:rPr>
          <w:rFonts w:ascii="Times New Roman"/>
          <w:b w:val="false"/>
          <w:i w:val="false"/>
          <w:color w:val="000000"/>
          <w:sz w:val="28"/>
        </w:rPr>
        <w:t>
      суармалы жерлер: 761 гектар</w:t>
      </w:r>
    </w:p>
    <w:p>
      <w:pPr>
        <w:spacing w:after="0"/>
        <w:ind w:left="0"/>
        <w:jc w:val="both"/>
      </w:pPr>
      <w:r>
        <w:rPr>
          <w:rFonts w:ascii="Times New Roman"/>
          <w:b w:val="false"/>
          <w:i w:val="false"/>
          <w:color w:val="000000"/>
          <w:sz w:val="28"/>
        </w:rPr>
        <w:t>
      көпжылдық екпелер: 119 гектар</w:t>
      </w:r>
    </w:p>
    <w:p>
      <w:pPr>
        <w:spacing w:after="0"/>
        <w:ind w:left="0"/>
        <w:jc w:val="both"/>
      </w:pPr>
      <w:r>
        <w:rPr>
          <w:rFonts w:ascii="Times New Roman"/>
          <w:b w:val="false"/>
          <w:i w:val="false"/>
          <w:color w:val="000000"/>
          <w:sz w:val="28"/>
        </w:rPr>
        <w:t>
      шабындық жерлер: 101 гектар</w:t>
      </w:r>
    </w:p>
    <w:p>
      <w:pPr>
        <w:spacing w:after="0"/>
        <w:ind w:left="0"/>
        <w:jc w:val="both"/>
      </w:pPr>
      <w:r>
        <w:rPr>
          <w:rFonts w:ascii="Times New Roman"/>
          <w:b w:val="false"/>
          <w:i w:val="false"/>
          <w:color w:val="000000"/>
          <w:sz w:val="28"/>
        </w:rPr>
        <w:t>
      жайылымдық жер: 1 463 гектар</w:t>
      </w:r>
    </w:p>
    <w:p>
      <w:pPr>
        <w:spacing w:after="0"/>
        <w:ind w:left="0"/>
        <w:jc w:val="both"/>
      </w:pPr>
      <w:r>
        <w:rPr>
          <w:rFonts w:ascii="Times New Roman"/>
          <w:b w:val="false"/>
          <w:i w:val="false"/>
          <w:color w:val="000000"/>
          <w:sz w:val="28"/>
        </w:rPr>
        <w:t>
      Төлеби ауданы, Қасқасу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708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670800" cy="124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Төлеби ауданы, Қасқасу ауылдық округі бойынша жайылым пайдаланушылардың су тұтыну нормасына сәйкес жасалған су көздеріне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7973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3797300" cy="119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Төлеби ауданы, Қасқасу ауылдық округі бойынша жайылым айналымдарының қолайлы схемасы және жайылымдарының сыртқы,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2705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5270500" cy="140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Төлеби ауданы, Қасқасу ауылдық округі бойынша жайылымы жоқ және (немесе) заңды тұлғалардың ауыл шаруашылығы жануарларының мал басын орналастыру үшін жайылымдарды қайта бөлу және оны берілетін ауыл маңындағы және шалғайдағы жайылымдарға ауыстыру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676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4676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Төлеби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жоспарға 8 қосымша</w:t>
            </w:r>
          </w:p>
        </w:tc>
      </w:tr>
    </w:tbl>
    <w:p>
      <w:pPr>
        <w:spacing w:after="0"/>
        <w:ind w:left="0"/>
        <w:jc w:val="both"/>
      </w:pPr>
      <w:r>
        <w:rPr>
          <w:rFonts w:ascii="Times New Roman"/>
          <w:b w:val="false"/>
          <w:i w:val="false"/>
          <w:color w:val="000000"/>
          <w:sz w:val="28"/>
        </w:rPr>
        <w:t>
      8. Кемеқалған ауылдық округі</w:t>
      </w:r>
    </w:p>
    <w:p>
      <w:pPr>
        <w:spacing w:after="0"/>
        <w:ind w:left="0"/>
        <w:jc w:val="both"/>
      </w:pPr>
      <w:r>
        <w:rPr>
          <w:rFonts w:ascii="Times New Roman"/>
          <w:b w:val="false"/>
          <w:i w:val="false"/>
          <w:color w:val="000000"/>
          <w:sz w:val="28"/>
        </w:rPr>
        <w:t>
      Орталығы – Абай ауылы.</w:t>
      </w:r>
    </w:p>
    <w:p>
      <w:pPr>
        <w:spacing w:after="0"/>
        <w:ind w:left="0"/>
        <w:jc w:val="both"/>
      </w:pPr>
      <w:r>
        <w:rPr>
          <w:rFonts w:ascii="Times New Roman"/>
          <w:b w:val="false"/>
          <w:i w:val="false"/>
          <w:color w:val="000000"/>
          <w:sz w:val="28"/>
        </w:rPr>
        <w:t>
      Елді мекендері – Абай, Ангарата, Ұйымшыл, Ақбастау, Қарақия, Қаратөбе.</w:t>
      </w:r>
    </w:p>
    <w:p>
      <w:pPr>
        <w:spacing w:after="0"/>
        <w:ind w:left="0"/>
        <w:jc w:val="both"/>
      </w:pPr>
      <w:r>
        <w:rPr>
          <w:rFonts w:ascii="Times New Roman"/>
          <w:b w:val="false"/>
          <w:i w:val="false"/>
          <w:color w:val="000000"/>
          <w:sz w:val="28"/>
        </w:rPr>
        <w:t>
      Халық саны – 5 870 адам.</w:t>
      </w:r>
    </w:p>
    <w:p>
      <w:pPr>
        <w:spacing w:after="0"/>
        <w:ind w:left="0"/>
        <w:jc w:val="both"/>
      </w:pPr>
      <w:r>
        <w:rPr>
          <w:rFonts w:ascii="Times New Roman"/>
          <w:b w:val="false"/>
          <w:i w:val="false"/>
          <w:color w:val="000000"/>
          <w:sz w:val="28"/>
        </w:rPr>
        <w:t>
      Округтің барлық жер көлемі – 13 993 гектар.</w:t>
      </w:r>
    </w:p>
    <w:p>
      <w:pPr>
        <w:spacing w:after="0"/>
        <w:ind w:left="0"/>
        <w:jc w:val="both"/>
      </w:pPr>
      <w:r>
        <w:rPr>
          <w:rFonts w:ascii="Times New Roman"/>
          <w:b w:val="false"/>
          <w:i w:val="false"/>
          <w:color w:val="000000"/>
          <w:sz w:val="28"/>
        </w:rPr>
        <w:t>
      Оның ішінде: елді мекен жайылымы – 2 202 гектар;</w:t>
      </w:r>
    </w:p>
    <w:p>
      <w:pPr>
        <w:spacing w:after="0"/>
        <w:ind w:left="0"/>
        <w:jc w:val="both"/>
      </w:pPr>
      <w:r>
        <w:rPr>
          <w:rFonts w:ascii="Times New Roman"/>
          <w:b w:val="false"/>
          <w:i w:val="false"/>
          <w:color w:val="000000"/>
          <w:sz w:val="28"/>
        </w:rPr>
        <w:t>
      ауыл шаруашылық жерлер – 11 847 гектар;</w:t>
      </w:r>
    </w:p>
    <w:p>
      <w:pPr>
        <w:spacing w:after="0"/>
        <w:ind w:left="0"/>
        <w:jc w:val="both"/>
      </w:pPr>
      <w:r>
        <w:rPr>
          <w:rFonts w:ascii="Times New Roman"/>
          <w:b w:val="false"/>
          <w:i w:val="false"/>
          <w:color w:val="000000"/>
          <w:sz w:val="28"/>
        </w:rPr>
        <w:t>
      жалпы егістік жерлер – 5 740 гектар;</w:t>
      </w:r>
    </w:p>
    <w:p>
      <w:pPr>
        <w:spacing w:after="0"/>
        <w:ind w:left="0"/>
        <w:jc w:val="both"/>
      </w:pPr>
      <w:r>
        <w:rPr>
          <w:rFonts w:ascii="Times New Roman"/>
          <w:b w:val="false"/>
          <w:i w:val="false"/>
          <w:color w:val="000000"/>
          <w:sz w:val="28"/>
        </w:rPr>
        <w:t>
      суармалы жерлер – 228 гектар;</w:t>
      </w:r>
    </w:p>
    <w:p>
      <w:pPr>
        <w:spacing w:after="0"/>
        <w:ind w:left="0"/>
        <w:jc w:val="both"/>
      </w:pPr>
      <w:r>
        <w:rPr>
          <w:rFonts w:ascii="Times New Roman"/>
          <w:b w:val="false"/>
          <w:i w:val="false"/>
          <w:color w:val="000000"/>
          <w:sz w:val="28"/>
        </w:rPr>
        <w:t>
      көп жылдық екпелер – 164 гектар;</w:t>
      </w:r>
    </w:p>
    <w:p>
      <w:pPr>
        <w:spacing w:after="0"/>
        <w:ind w:left="0"/>
        <w:jc w:val="both"/>
      </w:pPr>
      <w:r>
        <w:rPr>
          <w:rFonts w:ascii="Times New Roman"/>
          <w:b w:val="false"/>
          <w:i w:val="false"/>
          <w:color w:val="000000"/>
          <w:sz w:val="28"/>
        </w:rPr>
        <w:t>
      жайылымдық жер – 4 473 гектар;</w:t>
      </w:r>
    </w:p>
    <w:p>
      <w:pPr>
        <w:spacing w:after="0"/>
        <w:ind w:left="0"/>
        <w:jc w:val="both"/>
      </w:pPr>
      <w:r>
        <w:rPr>
          <w:rFonts w:ascii="Times New Roman"/>
          <w:b w:val="false"/>
          <w:i w:val="false"/>
          <w:color w:val="000000"/>
          <w:sz w:val="28"/>
        </w:rPr>
        <w:t>
      шабындық жерлер – 1 736 гектар.</w:t>
      </w:r>
    </w:p>
    <w:p>
      <w:pPr>
        <w:spacing w:after="0"/>
        <w:ind w:left="0"/>
        <w:jc w:val="both"/>
      </w:pPr>
      <w:r>
        <w:rPr>
          <w:rFonts w:ascii="Times New Roman"/>
          <w:b w:val="false"/>
          <w:i w:val="false"/>
          <w:color w:val="000000"/>
          <w:sz w:val="28"/>
        </w:rPr>
        <w:t>
      (жалпы жайылымдық жер – 6 209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1"/>
        <w:gridCol w:w="752"/>
        <w:gridCol w:w="1616"/>
        <w:gridCol w:w="2770"/>
        <w:gridCol w:w="2770"/>
        <w:gridCol w:w="3351"/>
      </w:tblGrid>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3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2795</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Ангарата</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c>
          <w:tcPr>
            <w:tcW w:w="3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4326</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3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4289</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Ұйымшыл</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3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1933</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3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Қарақия</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3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2497</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3875</w:t>
            </w:r>
          </w:p>
        </w:tc>
        <w:tc>
          <w:tcPr>
            <w:tcW w:w="3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15753</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1480"/>
        <w:gridCol w:w="2050"/>
        <w:gridCol w:w="2619"/>
        <w:gridCol w:w="2050"/>
        <w:gridCol w:w="2051"/>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Ангарата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Ұйымшыл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4"/>
        <w:gridCol w:w="300"/>
        <w:gridCol w:w="1435"/>
        <w:gridCol w:w="1448"/>
        <w:gridCol w:w="1427"/>
        <w:gridCol w:w="37"/>
        <w:gridCol w:w="1166"/>
        <w:gridCol w:w="1831"/>
        <w:gridCol w:w="1832"/>
        <w:gridCol w:w="2000"/>
      </w:tblGrid>
      <w:tr>
        <w:trPr>
          <w:trHeight w:val="30" w:hRule="atLeast"/>
        </w:trPr>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мезімі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мезімі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 Қыркүйек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жалпы жайылымның жер көлемі,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Нормасы, гектар</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r>
      <w:tr>
        <w:trPr>
          <w:trHeight w:val="30" w:hRule="atLeast"/>
        </w:trPr>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Ангарата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5265</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r>
      <w:tr>
        <w:trPr>
          <w:trHeight w:val="30" w:hRule="atLeast"/>
        </w:trPr>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5238</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r>
      <w:tr>
        <w:trPr>
          <w:trHeight w:val="30" w:hRule="atLeast"/>
        </w:trPr>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Ұйымшыл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r>
      <w:tr>
        <w:trPr>
          <w:trHeight w:val="30" w:hRule="atLeast"/>
        </w:trPr>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r>
      <w:tr>
        <w:trPr>
          <w:trHeight w:val="30" w:hRule="atLeast"/>
        </w:trPr>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Қарақия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r>
      <w:tr>
        <w:trPr>
          <w:trHeight w:val="30" w:hRule="atLeast"/>
        </w:trPr>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2497</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22473</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Нормасы,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Нормасы, гектар</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Аудандағы жалпы және қажетті жайылымның айырмасы,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2795</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6987,5</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17519,5</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4326</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10815</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22616</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4289</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10722,5</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22520,5</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1933</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4832,5</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14770,5</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8600</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3625</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6663</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15753</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39382,5</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92689,5</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-86480,2</w:t>
            </w:r>
          </w:p>
        </w:tc>
      </w:tr>
    </w:tbl>
    <w:p>
      <w:pPr>
        <w:spacing w:after="0"/>
        <w:ind w:left="0"/>
        <w:jc w:val="both"/>
      </w:pPr>
      <w:r>
        <w:rPr>
          <w:rFonts w:ascii="Times New Roman"/>
          <w:b w:val="false"/>
          <w:i w:val="false"/>
          <w:color w:val="000000"/>
          <w:sz w:val="28"/>
        </w:rPr>
        <w:t>
      Төлеби ауданы, Кемеқалған ауылдық округі бойынша жайылым құқықтық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11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911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округтің барлық жер көлемі: 13 993 гектар</w:t>
      </w:r>
    </w:p>
    <w:p>
      <w:pPr>
        <w:spacing w:after="0"/>
        <w:ind w:left="0"/>
        <w:jc w:val="both"/>
      </w:pPr>
      <w:r>
        <w:rPr>
          <w:rFonts w:ascii="Times New Roman"/>
          <w:b w:val="false"/>
          <w:i w:val="false"/>
          <w:color w:val="000000"/>
          <w:sz w:val="28"/>
        </w:rPr>
        <w:t>
      оның ішінде ауыл шаруашылық жерлер: 11 847 гектар</w:t>
      </w:r>
    </w:p>
    <w:p>
      <w:pPr>
        <w:spacing w:after="0"/>
        <w:ind w:left="0"/>
        <w:jc w:val="both"/>
      </w:pPr>
      <w:r>
        <w:rPr>
          <w:rFonts w:ascii="Times New Roman"/>
          <w:b w:val="false"/>
          <w:i w:val="false"/>
          <w:color w:val="000000"/>
          <w:sz w:val="28"/>
        </w:rPr>
        <w:t>
      жалпы егістік жерлер: 5 740 гектар</w:t>
      </w:r>
    </w:p>
    <w:p>
      <w:pPr>
        <w:spacing w:after="0"/>
        <w:ind w:left="0"/>
        <w:jc w:val="both"/>
      </w:pPr>
      <w:r>
        <w:rPr>
          <w:rFonts w:ascii="Times New Roman"/>
          <w:b w:val="false"/>
          <w:i w:val="false"/>
          <w:color w:val="000000"/>
          <w:sz w:val="28"/>
        </w:rPr>
        <w:t>
      суармалы жерлер: 228 гектар</w:t>
      </w:r>
    </w:p>
    <w:p>
      <w:pPr>
        <w:spacing w:after="0"/>
        <w:ind w:left="0"/>
        <w:jc w:val="both"/>
      </w:pPr>
      <w:r>
        <w:rPr>
          <w:rFonts w:ascii="Times New Roman"/>
          <w:b w:val="false"/>
          <w:i w:val="false"/>
          <w:color w:val="000000"/>
          <w:sz w:val="28"/>
        </w:rPr>
        <w:t>
      көпжылдық екпелер: 164 гектар</w:t>
      </w:r>
    </w:p>
    <w:p>
      <w:pPr>
        <w:spacing w:after="0"/>
        <w:ind w:left="0"/>
        <w:jc w:val="both"/>
      </w:pPr>
      <w:r>
        <w:rPr>
          <w:rFonts w:ascii="Times New Roman"/>
          <w:b w:val="false"/>
          <w:i w:val="false"/>
          <w:color w:val="000000"/>
          <w:sz w:val="28"/>
        </w:rPr>
        <w:t>
      шабындық жерлер: 1 736 гектар</w:t>
      </w:r>
    </w:p>
    <w:p>
      <w:pPr>
        <w:spacing w:after="0"/>
        <w:ind w:left="0"/>
        <w:jc w:val="both"/>
      </w:pPr>
      <w:r>
        <w:rPr>
          <w:rFonts w:ascii="Times New Roman"/>
          <w:b w:val="false"/>
          <w:i w:val="false"/>
          <w:color w:val="000000"/>
          <w:sz w:val="28"/>
        </w:rPr>
        <w:t>
      жайылымдық жер: 4 473 гектар</w:t>
      </w:r>
    </w:p>
    <w:p>
      <w:pPr>
        <w:spacing w:after="0"/>
        <w:ind w:left="0"/>
        <w:jc w:val="both"/>
      </w:pPr>
      <w:r>
        <w:rPr>
          <w:rFonts w:ascii="Times New Roman"/>
          <w:b w:val="false"/>
          <w:i w:val="false"/>
          <w:color w:val="000000"/>
          <w:sz w:val="28"/>
        </w:rPr>
        <w:t>
      Төлеби ауданы, Кемеқалған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11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911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708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670800" cy="124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Төлеби ауданы, Кемеқалған ауылдық округі бойынша жайылым пайдаланушылардың су тұтыну нормасына сәйкес жасалған су көздеріне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11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911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7973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3797300" cy="119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Төлеби ауданы, Кемеқалған ауылдық округі бойынша жайылым айналымдарының қолайлы схемасы және жайылымдарының сыртқы,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11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911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2705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5270500" cy="140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Төлеби ауданы, Кемеқалған ауылдық округі бойынша жайылымы жоқ және (немесе) заңды тұлғалардың ауыл шаруашылығы жануарларының мал басын орналастыру үшін жайылымдарды қайта бөлу және оны берілетін ауыл маңындағы және шалғайдағы жайылымдарға ауыстыру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11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911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676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4676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Төлеби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жоспарға 9 қосымша</w:t>
            </w:r>
          </w:p>
        </w:tc>
      </w:tr>
    </w:tbl>
    <w:p>
      <w:pPr>
        <w:spacing w:after="0"/>
        <w:ind w:left="0"/>
        <w:jc w:val="both"/>
      </w:pPr>
      <w:r>
        <w:rPr>
          <w:rFonts w:ascii="Times New Roman"/>
          <w:b w:val="false"/>
          <w:i w:val="false"/>
          <w:color w:val="000000"/>
          <w:sz w:val="28"/>
        </w:rPr>
        <w:t>
      9. Қоғалы ауылдық округі</w:t>
      </w:r>
    </w:p>
    <w:p>
      <w:pPr>
        <w:spacing w:after="0"/>
        <w:ind w:left="0"/>
        <w:jc w:val="both"/>
      </w:pPr>
      <w:r>
        <w:rPr>
          <w:rFonts w:ascii="Times New Roman"/>
          <w:b w:val="false"/>
          <w:i w:val="false"/>
          <w:color w:val="000000"/>
          <w:sz w:val="28"/>
        </w:rPr>
        <w:t>
      Орталығы – Ұзынарық ауылы.</w:t>
      </w:r>
    </w:p>
    <w:p>
      <w:pPr>
        <w:spacing w:after="0"/>
        <w:ind w:left="0"/>
        <w:jc w:val="both"/>
      </w:pPr>
      <w:r>
        <w:rPr>
          <w:rFonts w:ascii="Times New Roman"/>
          <w:b w:val="false"/>
          <w:i w:val="false"/>
          <w:color w:val="000000"/>
          <w:sz w:val="28"/>
        </w:rPr>
        <w:t>
      Елді мекендері – Ұзынарық, Диханкөл, Алшалы.</w:t>
      </w:r>
    </w:p>
    <w:p>
      <w:pPr>
        <w:spacing w:after="0"/>
        <w:ind w:left="0"/>
        <w:jc w:val="both"/>
      </w:pPr>
      <w:r>
        <w:rPr>
          <w:rFonts w:ascii="Times New Roman"/>
          <w:b w:val="false"/>
          <w:i w:val="false"/>
          <w:color w:val="000000"/>
          <w:sz w:val="28"/>
        </w:rPr>
        <w:t>
      Халық саны – 3 790 адам.</w:t>
      </w:r>
    </w:p>
    <w:p>
      <w:pPr>
        <w:spacing w:after="0"/>
        <w:ind w:left="0"/>
        <w:jc w:val="both"/>
      </w:pPr>
      <w:r>
        <w:rPr>
          <w:rFonts w:ascii="Times New Roman"/>
          <w:b w:val="false"/>
          <w:i w:val="false"/>
          <w:color w:val="000000"/>
          <w:sz w:val="28"/>
        </w:rPr>
        <w:t>
      Округтің барлық жер көлемі – 7 239 гектар.</w:t>
      </w:r>
    </w:p>
    <w:p>
      <w:pPr>
        <w:spacing w:after="0"/>
        <w:ind w:left="0"/>
        <w:jc w:val="both"/>
      </w:pPr>
      <w:r>
        <w:rPr>
          <w:rFonts w:ascii="Times New Roman"/>
          <w:b w:val="false"/>
          <w:i w:val="false"/>
          <w:color w:val="000000"/>
          <w:sz w:val="28"/>
        </w:rPr>
        <w:t>
      Оның ішінде: елді мекен жайылымы – 1 846 гектар;</w:t>
      </w:r>
    </w:p>
    <w:p>
      <w:pPr>
        <w:spacing w:after="0"/>
        <w:ind w:left="0"/>
        <w:jc w:val="both"/>
      </w:pPr>
      <w:r>
        <w:rPr>
          <w:rFonts w:ascii="Times New Roman"/>
          <w:b w:val="false"/>
          <w:i w:val="false"/>
          <w:color w:val="000000"/>
          <w:sz w:val="28"/>
        </w:rPr>
        <w:t>
      ауыл шаруашылық жерлер – 3 353 гектар;</w:t>
      </w:r>
    </w:p>
    <w:p>
      <w:pPr>
        <w:spacing w:after="0"/>
        <w:ind w:left="0"/>
        <w:jc w:val="both"/>
      </w:pPr>
      <w:r>
        <w:rPr>
          <w:rFonts w:ascii="Times New Roman"/>
          <w:b w:val="false"/>
          <w:i w:val="false"/>
          <w:color w:val="000000"/>
          <w:sz w:val="28"/>
        </w:rPr>
        <w:t>
      жалпы егістік жерлер – 3 215 гектар;</w:t>
      </w:r>
    </w:p>
    <w:p>
      <w:pPr>
        <w:spacing w:after="0"/>
        <w:ind w:left="0"/>
        <w:jc w:val="both"/>
      </w:pPr>
      <w:r>
        <w:rPr>
          <w:rFonts w:ascii="Times New Roman"/>
          <w:b w:val="false"/>
          <w:i w:val="false"/>
          <w:color w:val="000000"/>
          <w:sz w:val="28"/>
        </w:rPr>
        <w:t>
      суармалы жерлер – 391 гектар;</w:t>
      </w:r>
    </w:p>
    <w:p>
      <w:pPr>
        <w:spacing w:after="0"/>
        <w:ind w:left="0"/>
        <w:jc w:val="both"/>
      </w:pPr>
      <w:r>
        <w:rPr>
          <w:rFonts w:ascii="Times New Roman"/>
          <w:b w:val="false"/>
          <w:i w:val="false"/>
          <w:color w:val="000000"/>
          <w:sz w:val="28"/>
        </w:rPr>
        <w:t>
      көп жылдық екпелер – 138 гектар;</w:t>
      </w:r>
    </w:p>
    <w:p>
      <w:pPr>
        <w:spacing w:after="0"/>
        <w:ind w:left="0"/>
        <w:jc w:val="both"/>
      </w:pPr>
      <w:r>
        <w:rPr>
          <w:rFonts w:ascii="Times New Roman"/>
          <w:b w:val="false"/>
          <w:i w:val="false"/>
          <w:color w:val="000000"/>
          <w:sz w:val="28"/>
        </w:rPr>
        <w:t>
      жайылымдық жер – 3 706 гектар;</w:t>
      </w:r>
    </w:p>
    <w:p>
      <w:pPr>
        <w:spacing w:after="0"/>
        <w:ind w:left="0"/>
        <w:jc w:val="both"/>
      </w:pPr>
      <w:r>
        <w:rPr>
          <w:rFonts w:ascii="Times New Roman"/>
          <w:b w:val="false"/>
          <w:i w:val="false"/>
          <w:color w:val="000000"/>
          <w:sz w:val="28"/>
        </w:rPr>
        <w:t>
      шабындық жерлер – 80 гектар.</w:t>
      </w:r>
    </w:p>
    <w:p>
      <w:pPr>
        <w:spacing w:after="0"/>
        <w:ind w:left="0"/>
        <w:jc w:val="both"/>
      </w:pPr>
      <w:r>
        <w:rPr>
          <w:rFonts w:ascii="Times New Roman"/>
          <w:b w:val="false"/>
          <w:i w:val="false"/>
          <w:color w:val="000000"/>
          <w:sz w:val="28"/>
        </w:rPr>
        <w:t>
      (жалпы жайылымдық жер – 3 706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1"/>
        <w:gridCol w:w="802"/>
        <w:gridCol w:w="903"/>
        <w:gridCol w:w="2955"/>
        <w:gridCol w:w="2955"/>
        <w:gridCol w:w="3574"/>
      </w:tblGrid>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Ұзынарық</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1478</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Диханкөл</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1361</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Алшалы</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7935</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2969</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2119</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11001</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15"/>
        <w:gridCol w:w="1527"/>
        <w:gridCol w:w="1721"/>
        <w:gridCol w:w="2704"/>
        <w:gridCol w:w="2116"/>
        <w:gridCol w:w="2117"/>
      </w:tblGrid>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Ұзынарық</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Диханкөл</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Алшалы</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1"/>
        <w:gridCol w:w="1"/>
        <w:gridCol w:w="251"/>
        <w:gridCol w:w="1310"/>
        <w:gridCol w:w="985"/>
        <w:gridCol w:w="1278"/>
        <w:gridCol w:w="51"/>
        <w:gridCol w:w="68"/>
        <w:gridCol w:w="977"/>
        <w:gridCol w:w="748"/>
        <w:gridCol w:w="1324"/>
        <w:gridCol w:w="1314"/>
        <w:gridCol w:w="1457"/>
        <w:gridCol w:w="212"/>
        <w:gridCol w:w="1823"/>
      </w:tblGrid>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 Қыркүйек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жалпы жайылымның жер көлемі, гектар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Нормасы,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Ұзынарық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Диханкөл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Нормасы,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Нормасы,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Аудандағы жалпы және қажетті жайылымның айырмасы,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14824</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20533</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19837,5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32857,5</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68214,5</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-64508,5</w:t>
            </w:r>
          </w:p>
        </w:tc>
      </w:tr>
    </w:tbl>
    <w:p>
      <w:pPr>
        <w:spacing w:after="0"/>
        <w:ind w:left="0"/>
        <w:jc w:val="both"/>
      </w:pPr>
      <w:r>
        <w:rPr>
          <w:rFonts w:ascii="Times New Roman"/>
          <w:b w:val="false"/>
          <w:i w:val="false"/>
          <w:color w:val="000000"/>
          <w:sz w:val="28"/>
        </w:rPr>
        <w:t>
      Төлеби ауданы, Қоғалы ауылдық округі бойынша жайылым құқықтық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округтің барлық жер көлемі: 7 239 гектар</w:t>
      </w:r>
    </w:p>
    <w:p>
      <w:pPr>
        <w:spacing w:after="0"/>
        <w:ind w:left="0"/>
        <w:jc w:val="both"/>
      </w:pPr>
      <w:r>
        <w:rPr>
          <w:rFonts w:ascii="Times New Roman"/>
          <w:b w:val="false"/>
          <w:i w:val="false"/>
          <w:color w:val="000000"/>
          <w:sz w:val="28"/>
        </w:rPr>
        <w:t>
      оның ішінде ауыл шаруашылық жерлер: 3 353 гектар</w:t>
      </w:r>
    </w:p>
    <w:p>
      <w:pPr>
        <w:spacing w:after="0"/>
        <w:ind w:left="0"/>
        <w:jc w:val="both"/>
      </w:pPr>
      <w:r>
        <w:rPr>
          <w:rFonts w:ascii="Times New Roman"/>
          <w:b w:val="false"/>
          <w:i w:val="false"/>
          <w:color w:val="000000"/>
          <w:sz w:val="28"/>
        </w:rPr>
        <w:t>
      жалпы егістік жерлер: 3 215 гектар</w:t>
      </w:r>
    </w:p>
    <w:p>
      <w:pPr>
        <w:spacing w:after="0"/>
        <w:ind w:left="0"/>
        <w:jc w:val="both"/>
      </w:pPr>
      <w:r>
        <w:rPr>
          <w:rFonts w:ascii="Times New Roman"/>
          <w:b w:val="false"/>
          <w:i w:val="false"/>
          <w:color w:val="000000"/>
          <w:sz w:val="28"/>
        </w:rPr>
        <w:t>
      суармалы жерлер: 391 гектар</w:t>
      </w:r>
    </w:p>
    <w:p>
      <w:pPr>
        <w:spacing w:after="0"/>
        <w:ind w:left="0"/>
        <w:jc w:val="both"/>
      </w:pPr>
      <w:r>
        <w:rPr>
          <w:rFonts w:ascii="Times New Roman"/>
          <w:b w:val="false"/>
          <w:i w:val="false"/>
          <w:color w:val="000000"/>
          <w:sz w:val="28"/>
        </w:rPr>
        <w:t>
      көпжылдық екпелер: 138 гектар</w:t>
      </w:r>
    </w:p>
    <w:p>
      <w:pPr>
        <w:spacing w:after="0"/>
        <w:ind w:left="0"/>
        <w:jc w:val="both"/>
      </w:pPr>
      <w:r>
        <w:rPr>
          <w:rFonts w:ascii="Times New Roman"/>
          <w:b w:val="false"/>
          <w:i w:val="false"/>
          <w:color w:val="000000"/>
          <w:sz w:val="28"/>
        </w:rPr>
        <w:t>
      шабындық жерлер: 80 гектар</w:t>
      </w:r>
    </w:p>
    <w:p>
      <w:pPr>
        <w:spacing w:after="0"/>
        <w:ind w:left="0"/>
        <w:jc w:val="both"/>
      </w:pPr>
      <w:r>
        <w:rPr>
          <w:rFonts w:ascii="Times New Roman"/>
          <w:b w:val="false"/>
          <w:i w:val="false"/>
          <w:color w:val="000000"/>
          <w:sz w:val="28"/>
        </w:rPr>
        <w:t>
      жайылымдық жер: 3 706 гектар</w:t>
      </w:r>
    </w:p>
    <w:p>
      <w:pPr>
        <w:spacing w:after="0"/>
        <w:ind w:left="0"/>
        <w:jc w:val="both"/>
      </w:pPr>
      <w:r>
        <w:rPr>
          <w:rFonts w:ascii="Times New Roman"/>
          <w:b w:val="false"/>
          <w:i w:val="false"/>
          <w:color w:val="000000"/>
          <w:sz w:val="28"/>
        </w:rPr>
        <w:t>
      Төлеби ауданы, Қоғалы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708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670800" cy="124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Төлеби ауданы, Қоғалы ауылдық округі бойынша жайылым пайдаланушылардың су тұтыну нормасына сәйкес жасалған су көздеріне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7973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3797300" cy="119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Төлеби ауданы, Қоғалы ауылдық округі бойынша жайылым айналымдарының қолайлы схемасы және жайылымдарының сыртқы,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2705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5270500" cy="140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Төлеби ауданы, Қоғалы ауылдық округі бойынша жайылымы жоқ және (немесе) заңды тұлғалардың ауыл шаруашылығы жануарларының мал басын орналастыру үшін жайылымдарды қайта бөлу және оны берілетін ауыл маңындағы және шалғайдағы жайылымдарға ауыстыру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676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4676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Төлеби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жоспарға 10 қосымша</w:t>
            </w:r>
          </w:p>
        </w:tc>
      </w:tr>
    </w:tbl>
    <w:p>
      <w:pPr>
        <w:spacing w:after="0"/>
        <w:ind w:left="0"/>
        <w:jc w:val="both"/>
      </w:pPr>
      <w:r>
        <w:rPr>
          <w:rFonts w:ascii="Times New Roman"/>
          <w:b w:val="false"/>
          <w:i w:val="false"/>
          <w:color w:val="000000"/>
          <w:sz w:val="28"/>
        </w:rPr>
        <w:t>
      10. Көксәйек ауылдық округі</w:t>
      </w:r>
    </w:p>
    <w:p>
      <w:pPr>
        <w:spacing w:after="0"/>
        <w:ind w:left="0"/>
        <w:jc w:val="both"/>
      </w:pPr>
      <w:r>
        <w:rPr>
          <w:rFonts w:ascii="Times New Roman"/>
          <w:b w:val="false"/>
          <w:i w:val="false"/>
          <w:color w:val="000000"/>
          <w:sz w:val="28"/>
        </w:rPr>
        <w:t>
      Орталығы – Көксәйек ауылы.</w:t>
      </w:r>
    </w:p>
    <w:p>
      <w:pPr>
        <w:spacing w:after="0"/>
        <w:ind w:left="0"/>
        <w:jc w:val="both"/>
      </w:pPr>
      <w:r>
        <w:rPr>
          <w:rFonts w:ascii="Times New Roman"/>
          <w:b w:val="false"/>
          <w:i w:val="false"/>
          <w:color w:val="000000"/>
          <w:sz w:val="28"/>
        </w:rPr>
        <w:t>
      Елді мекендері – Көксәйек, Казақстан, Алтынбастау, Жіңішке.</w:t>
      </w:r>
    </w:p>
    <w:p>
      <w:pPr>
        <w:spacing w:after="0"/>
        <w:ind w:left="0"/>
        <w:jc w:val="both"/>
      </w:pPr>
      <w:r>
        <w:rPr>
          <w:rFonts w:ascii="Times New Roman"/>
          <w:b w:val="false"/>
          <w:i w:val="false"/>
          <w:color w:val="000000"/>
          <w:sz w:val="28"/>
        </w:rPr>
        <w:t>
      Халық саны – 13 308 адам.</w:t>
      </w:r>
    </w:p>
    <w:p>
      <w:pPr>
        <w:spacing w:after="0"/>
        <w:ind w:left="0"/>
        <w:jc w:val="both"/>
      </w:pPr>
      <w:r>
        <w:rPr>
          <w:rFonts w:ascii="Times New Roman"/>
          <w:b w:val="false"/>
          <w:i w:val="false"/>
          <w:color w:val="000000"/>
          <w:sz w:val="28"/>
        </w:rPr>
        <w:t>
      Округтің барлық жер көлемі – 21 403 гектар.</w:t>
      </w:r>
    </w:p>
    <w:p>
      <w:pPr>
        <w:spacing w:after="0"/>
        <w:ind w:left="0"/>
        <w:jc w:val="both"/>
      </w:pPr>
      <w:r>
        <w:rPr>
          <w:rFonts w:ascii="Times New Roman"/>
          <w:b w:val="false"/>
          <w:i w:val="false"/>
          <w:color w:val="000000"/>
          <w:sz w:val="28"/>
        </w:rPr>
        <w:t>
      Оның ішінде: елді мекен жайылымы – 235 гектар;</w:t>
      </w:r>
    </w:p>
    <w:p>
      <w:pPr>
        <w:spacing w:after="0"/>
        <w:ind w:left="0"/>
        <w:jc w:val="both"/>
      </w:pPr>
      <w:r>
        <w:rPr>
          <w:rFonts w:ascii="Times New Roman"/>
          <w:b w:val="false"/>
          <w:i w:val="false"/>
          <w:color w:val="000000"/>
          <w:sz w:val="28"/>
        </w:rPr>
        <w:t>
      ауыл шаруашылық жерлер – 15 580 гектар;</w:t>
      </w:r>
    </w:p>
    <w:p>
      <w:pPr>
        <w:spacing w:after="0"/>
        <w:ind w:left="0"/>
        <w:jc w:val="both"/>
      </w:pPr>
      <w:r>
        <w:rPr>
          <w:rFonts w:ascii="Times New Roman"/>
          <w:b w:val="false"/>
          <w:i w:val="false"/>
          <w:color w:val="000000"/>
          <w:sz w:val="28"/>
        </w:rPr>
        <w:t>
      жалпы егістік жерлер – 9 305 гектар;</w:t>
      </w:r>
    </w:p>
    <w:p>
      <w:pPr>
        <w:spacing w:after="0"/>
        <w:ind w:left="0"/>
        <w:jc w:val="both"/>
      </w:pPr>
      <w:r>
        <w:rPr>
          <w:rFonts w:ascii="Times New Roman"/>
          <w:b w:val="false"/>
          <w:i w:val="false"/>
          <w:color w:val="000000"/>
          <w:sz w:val="28"/>
        </w:rPr>
        <w:t>
      суармалы жерлер – 1 206 гектар;</w:t>
      </w:r>
    </w:p>
    <w:p>
      <w:pPr>
        <w:spacing w:after="0"/>
        <w:ind w:left="0"/>
        <w:jc w:val="both"/>
      </w:pPr>
      <w:r>
        <w:rPr>
          <w:rFonts w:ascii="Times New Roman"/>
          <w:b w:val="false"/>
          <w:i w:val="false"/>
          <w:color w:val="000000"/>
          <w:sz w:val="28"/>
        </w:rPr>
        <w:t>
      көп жылдық екпелер – 250 гектар;</w:t>
      </w:r>
    </w:p>
    <w:p>
      <w:pPr>
        <w:spacing w:after="0"/>
        <w:ind w:left="0"/>
        <w:jc w:val="both"/>
      </w:pPr>
      <w:r>
        <w:rPr>
          <w:rFonts w:ascii="Times New Roman"/>
          <w:b w:val="false"/>
          <w:i w:val="false"/>
          <w:color w:val="000000"/>
          <w:sz w:val="28"/>
        </w:rPr>
        <w:t>
      жайылымдық жер – 5 749 гектар;</w:t>
      </w:r>
    </w:p>
    <w:p>
      <w:pPr>
        <w:spacing w:after="0"/>
        <w:ind w:left="0"/>
        <w:jc w:val="both"/>
      </w:pPr>
      <w:r>
        <w:rPr>
          <w:rFonts w:ascii="Times New Roman"/>
          <w:b w:val="false"/>
          <w:i w:val="false"/>
          <w:color w:val="000000"/>
          <w:sz w:val="28"/>
        </w:rPr>
        <w:t xml:space="preserve">
      шабындық жерлер – 276 гектар. </w:t>
      </w:r>
    </w:p>
    <w:p>
      <w:pPr>
        <w:spacing w:after="0"/>
        <w:ind w:left="0"/>
        <w:jc w:val="both"/>
      </w:pPr>
      <w:r>
        <w:rPr>
          <w:rFonts w:ascii="Times New Roman"/>
          <w:b w:val="false"/>
          <w:i w:val="false"/>
          <w:color w:val="000000"/>
          <w:sz w:val="28"/>
        </w:rPr>
        <w:t>
      (жалпы жайылымдық жер – 5 992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57"/>
        <w:gridCol w:w="763"/>
        <w:gridCol w:w="860"/>
        <w:gridCol w:w="2814"/>
        <w:gridCol w:w="3403"/>
        <w:gridCol w:w="3403"/>
      </w:tblGrid>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Көксәйек</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2526</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3879</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11459</w:t>
            </w:r>
          </w:p>
        </w:tc>
      </w:tr>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1939</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2597</w:t>
            </w:r>
          </w:p>
        </w:tc>
      </w:tr>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Жіңішке</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3954</w:t>
            </w:r>
          </w:p>
        </w:tc>
      </w:tr>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Алтынбастау</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3437</w:t>
            </w:r>
          </w:p>
        </w:tc>
      </w:tr>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10062</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21447</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15"/>
        <w:gridCol w:w="1527"/>
        <w:gridCol w:w="1721"/>
        <w:gridCol w:w="2704"/>
        <w:gridCol w:w="2116"/>
        <w:gridCol w:w="2117"/>
      </w:tblGrid>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Көксәйек</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Жіңішке</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Алтынбастау</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4"/>
        <w:gridCol w:w="296"/>
        <w:gridCol w:w="1417"/>
        <w:gridCol w:w="1089"/>
        <w:gridCol w:w="1403"/>
        <w:gridCol w:w="48"/>
        <w:gridCol w:w="1141"/>
        <w:gridCol w:w="1809"/>
        <w:gridCol w:w="2058"/>
        <w:gridCol w:w="2225"/>
      </w:tblGrid>
      <w:tr>
        <w:trPr>
          <w:trHeight w:val="30" w:hRule="atLeast"/>
        </w:trPr>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жалпы жайылымның жер көлемі,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Нормасы, гектар</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Көксәйек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2526</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22734</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3879</w:t>
            </w:r>
          </w:p>
        </w:tc>
      </w:tr>
      <w:tr>
        <w:trPr>
          <w:trHeight w:val="30" w:hRule="atLeast"/>
        </w:trPr>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1939</w:t>
            </w:r>
          </w:p>
        </w:tc>
      </w:tr>
      <w:tr>
        <w:trPr>
          <w:trHeight w:val="30" w:hRule="atLeast"/>
        </w:trPr>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Жіңішке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4059</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w:t>
            </w:r>
          </w:p>
        </w:tc>
      </w:tr>
      <w:tr>
        <w:trPr>
          <w:trHeight w:val="30" w:hRule="atLeast"/>
        </w:trPr>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Алтынбастау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3357</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w:t>
            </w:r>
          </w:p>
        </w:tc>
      </w:tr>
      <w:tr>
        <w:trPr>
          <w:trHeight w:val="30" w:hRule="atLeast"/>
        </w:trPr>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34200</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Нормасы,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Нормасы, гектар</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Аудандағы жалпы және қажетті жайылымның айырмасы,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11459</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28647,5</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82413,5</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2597</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6492,5</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26054,5</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3954</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9885</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31624</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3437</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8592,5</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28221,5</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21447</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53167,5</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168313,5</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-162321,5</w:t>
            </w:r>
          </w:p>
        </w:tc>
      </w:tr>
    </w:tbl>
    <w:p>
      <w:pPr>
        <w:spacing w:after="0"/>
        <w:ind w:left="0"/>
        <w:jc w:val="both"/>
      </w:pPr>
      <w:r>
        <w:rPr>
          <w:rFonts w:ascii="Times New Roman"/>
          <w:b w:val="false"/>
          <w:i w:val="false"/>
          <w:color w:val="000000"/>
          <w:sz w:val="28"/>
        </w:rPr>
        <w:t>
      Төлеби ауданы, Көксәйек ауылдық округі бойынша жайылым құқықтық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округтің барлық жер көлемі: 21 403 гектар</w:t>
      </w:r>
    </w:p>
    <w:p>
      <w:pPr>
        <w:spacing w:after="0"/>
        <w:ind w:left="0"/>
        <w:jc w:val="both"/>
      </w:pPr>
      <w:r>
        <w:rPr>
          <w:rFonts w:ascii="Times New Roman"/>
          <w:b w:val="false"/>
          <w:i w:val="false"/>
          <w:color w:val="000000"/>
          <w:sz w:val="28"/>
        </w:rPr>
        <w:t>
      оның ішінде ауыл шаруашылық жерлер: 15 580 гектар</w:t>
      </w:r>
    </w:p>
    <w:p>
      <w:pPr>
        <w:spacing w:after="0"/>
        <w:ind w:left="0"/>
        <w:jc w:val="both"/>
      </w:pPr>
      <w:r>
        <w:rPr>
          <w:rFonts w:ascii="Times New Roman"/>
          <w:b w:val="false"/>
          <w:i w:val="false"/>
          <w:color w:val="000000"/>
          <w:sz w:val="28"/>
        </w:rPr>
        <w:t>
      жалпы егістік жерлер: 9 305 гектар</w:t>
      </w:r>
    </w:p>
    <w:p>
      <w:pPr>
        <w:spacing w:after="0"/>
        <w:ind w:left="0"/>
        <w:jc w:val="both"/>
      </w:pPr>
      <w:r>
        <w:rPr>
          <w:rFonts w:ascii="Times New Roman"/>
          <w:b w:val="false"/>
          <w:i w:val="false"/>
          <w:color w:val="000000"/>
          <w:sz w:val="28"/>
        </w:rPr>
        <w:t>
      суармалы жерлер: 1 206 гектар</w:t>
      </w:r>
    </w:p>
    <w:p>
      <w:pPr>
        <w:spacing w:after="0"/>
        <w:ind w:left="0"/>
        <w:jc w:val="both"/>
      </w:pPr>
      <w:r>
        <w:rPr>
          <w:rFonts w:ascii="Times New Roman"/>
          <w:b w:val="false"/>
          <w:i w:val="false"/>
          <w:color w:val="000000"/>
          <w:sz w:val="28"/>
        </w:rPr>
        <w:t>
      көпжылдық екпелер: 250 гектар</w:t>
      </w:r>
    </w:p>
    <w:p>
      <w:pPr>
        <w:spacing w:after="0"/>
        <w:ind w:left="0"/>
        <w:jc w:val="both"/>
      </w:pPr>
      <w:r>
        <w:rPr>
          <w:rFonts w:ascii="Times New Roman"/>
          <w:b w:val="false"/>
          <w:i w:val="false"/>
          <w:color w:val="000000"/>
          <w:sz w:val="28"/>
        </w:rPr>
        <w:t>
      шабындық жерлер: 276 гектар</w:t>
      </w:r>
    </w:p>
    <w:p>
      <w:pPr>
        <w:spacing w:after="0"/>
        <w:ind w:left="0"/>
        <w:jc w:val="both"/>
      </w:pPr>
      <w:r>
        <w:rPr>
          <w:rFonts w:ascii="Times New Roman"/>
          <w:b w:val="false"/>
          <w:i w:val="false"/>
          <w:color w:val="000000"/>
          <w:sz w:val="28"/>
        </w:rPr>
        <w:t>
      жайылымдық жер: 5 749 гектар</w:t>
      </w:r>
    </w:p>
    <w:p>
      <w:pPr>
        <w:spacing w:after="0"/>
        <w:ind w:left="0"/>
        <w:jc w:val="both"/>
      </w:pPr>
      <w:r>
        <w:rPr>
          <w:rFonts w:ascii="Times New Roman"/>
          <w:b w:val="false"/>
          <w:i w:val="false"/>
          <w:color w:val="000000"/>
          <w:sz w:val="28"/>
        </w:rPr>
        <w:t>
      Төлеби ауданы, Көксәйек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708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670800" cy="124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Төлеби ауданы, Көксәйек ауылдық округі бойынша жайылым пайдаланушылардың су тұтыну нормасына сәйкес жасалған су көздеріне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7973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3797300" cy="119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Төлеби ауданы, Көксәйек ауылдық округі бойынша жайылым айналымдарының қолайлы схемасы және жайылымдарының сыртқы,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2705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5270500" cy="140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Төлеби ауданы, Көксәйек ауылдық округі бойынша жайылымы жоқ және (немесе) заңды тұлғалардың ауыл шаруашылығы жануарларының мал басын орналастыру үшін жайылымдарды қайта бөлу және оны берілетін ауыл маңындағы және шалғайдағы жайылымдарға ауыстыру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676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4676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Төлеби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жоспарға 11 қосымша</w:t>
            </w:r>
          </w:p>
        </w:tc>
      </w:tr>
    </w:tbl>
    <w:p>
      <w:pPr>
        <w:spacing w:after="0"/>
        <w:ind w:left="0"/>
        <w:jc w:val="both"/>
      </w:pPr>
      <w:r>
        <w:rPr>
          <w:rFonts w:ascii="Times New Roman"/>
          <w:b w:val="false"/>
          <w:i w:val="false"/>
          <w:color w:val="000000"/>
          <w:sz w:val="28"/>
        </w:rPr>
        <w:t>
      11. Тасарық ауылдық округі</w:t>
      </w:r>
    </w:p>
    <w:p>
      <w:pPr>
        <w:spacing w:after="0"/>
        <w:ind w:left="0"/>
        <w:jc w:val="both"/>
      </w:pPr>
      <w:r>
        <w:rPr>
          <w:rFonts w:ascii="Times New Roman"/>
          <w:b w:val="false"/>
          <w:i w:val="false"/>
          <w:color w:val="000000"/>
          <w:sz w:val="28"/>
        </w:rPr>
        <w:t>
      Орталығы – Тасарық ауылы.</w:t>
      </w:r>
    </w:p>
    <w:p>
      <w:pPr>
        <w:spacing w:after="0"/>
        <w:ind w:left="0"/>
        <w:jc w:val="both"/>
      </w:pPr>
      <w:r>
        <w:rPr>
          <w:rFonts w:ascii="Times New Roman"/>
          <w:b w:val="false"/>
          <w:i w:val="false"/>
          <w:color w:val="000000"/>
          <w:sz w:val="28"/>
        </w:rPr>
        <w:t>
      Елді мекендері – Тасарық, Ханарық, Оңтүстік, Жамбыл.</w:t>
      </w:r>
    </w:p>
    <w:p>
      <w:pPr>
        <w:spacing w:after="0"/>
        <w:ind w:left="0"/>
        <w:jc w:val="both"/>
      </w:pPr>
      <w:r>
        <w:rPr>
          <w:rFonts w:ascii="Times New Roman"/>
          <w:b w:val="false"/>
          <w:i w:val="false"/>
          <w:color w:val="000000"/>
          <w:sz w:val="28"/>
        </w:rPr>
        <w:t>
      Халық саны – 4 977 адам.</w:t>
      </w:r>
    </w:p>
    <w:p>
      <w:pPr>
        <w:spacing w:after="0"/>
        <w:ind w:left="0"/>
        <w:jc w:val="both"/>
      </w:pPr>
      <w:r>
        <w:rPr>
          <w:rFonts w:ascii="Times New Roman"/>
          <w:b w:val="false"/>
          <w:i w:val="false"/>
          <w:color w:val="000000"/>
          <w:sz w:val="28"/>
        </w:rPr>
        <w:t>
      Округтің барлық жер көлемі – 10 610 гектар.</w:t>
      </w:r>
    </w:p>
    <w:p>
      <w:pPr>
        <w:spacing w:after="0"/>
        <w:ind w:left="0"/>
        <w:jc w:val="both"/>
      </w:pPr>
      <w:r>
        <w:rPr>
          <w:rFonts w:ascii="Times New Roman"/>
          <w:b w:val="false"/>
          <w:i w:val="false"/>
          <w:color w:val="000000"/>
          <w:sz w:val="28"/>
        </w:rPr>
        <w:t>
      Оның ішінде: елді мекен жайылымы – 507 гектар;</w:t>
      </w:r>
    </w:p>
    <w:p>
      <w:pPr>
        <w:spacing w:after="0"/>
        <w:ind w:left="0"/>
        <w:jc w:val="both"/>
      </w:pPr>
      <w:r>
        <w:rPr>
          <w:rFonts w:ascii="Times New Roman"/>
          <w:b w:val="false"/>
          <w:i w:val="false"/>
          <w:color w:val="000000"/>
          <w:sz w:val="28"/>
        </w:rPr>
        <w:t>
      ауыл шаруашылық жерлер – 4 127 гектар;</w:t>
      </w:r>
    </w:p>
    <w:p>
      <w:pPr>
        <w:spacing w:after="0"/>
        <w:ind w:left="0"/>
        <w:jc w:val="both"/>
      </w:pPr>
      <w:r>
        <w:rPr>
          <w:rFonts w:ascii="Times New Roman"/>
          <w:b w:val="false"/>
          <w:i w:val="false"/>
          <w:color w:val="000000"/>
          <w:sz w:val="28"/>
        </w:rPr>
        <w:t>
      жалпы егістік жерлер – 5 580 гектар;</w:t>
      </w:r>
    </w:p>
    <w:p>
      <w:pPr>
        <w:spacing w:after="0"/>
        <w:ind w:left="0"/>
        <w:jc w:val="both"/>
      </w:pPr>
      <w:r>
        <w:rPr>
          <w:rFonts w:ascii="Times New Roman"/>
          <w:b w:val="false"/>
          <w:i w:val="false"/>
          <w:color w:val="000000"/>
          <w:sz w:val="28"/>
        </w:rPr>
        <w:t>
      суармалы жерлер – 1 329 гектар;</w:t>
      </w:r>
    </w:p>
    <w:p>
      <w:pPr>
        <w:spacing w:after="0"/>
        <w:ind w:left="0"/>
        <w:jc w:val="both"/>
      </w:pPr>
      <w:r>
        <w:rPr>
          <w:rFonts w:ascii="Times New Roman"/>
          <w:b w:val="false"/>
          <w:i w:val="false"/>
          <w:color w:val="000000"/>
          <w:sz w:val="28"/>
        </w:rPr>
        <w:t>
      көп жылдық екпелер – 120 гектар;</w:t>
      </w:r>
    </w:p>
    <w:p>
      <w:pPr>
        <w:spacing w:after="0"/>
        <w:ind w:left="0"/>
        <w:jc w:val="both"/>
      </w:pPr>
      <w:r>
        <w:rPr>
          <w:rFonts w:ascii="Times New Roman"/>
          <w:b w:val="false"/>
          <w:i w:val="false"/>
          <w:color w:val="000000"/>
          <w:sz w:val="28"/>
        </w:rPr>
        <w:t>
      жайылымдық жер – 3 625 гектар;</w:t>
      </w:r>
    </w:p>
    <w:p>
      <w:pPr>
        <w:spacing w:after="0"/>
        <w:ind w:left="0"/>
        <w:jc w:val="both"/>
      </w:pPr>
      <w:r>
        <w:rPr>
          <w:rFonts w:ascii="Times New Roman"/>
          <w:b w:val="false"/>
          <w:i w:val="false"/>
          <w:color w:val="000000"/>
          <w:sz w:val="28"/>
        </w:rPr>
        <w:t>
      шабындық жерлер – 517 гектар.</w:t>
      </w:r>
    </w:p>
    <w:p>
      <w:pPr>
        <w:spacing w:after="0"/>
        <w:ind w:left="0"/>
        <w:jc w:val="both"/>
      </w:pPr>
      <w:r>
        <w:rPr>
          <w:rFonts w:ascii="Times New Roman"/>
          <w:b w:val="false"/>
          <w:i w:val="false"/>
          <w:color w:val="000000"/>
          <w:sz w:val="28"/>
        </w:rPr>
        <w:t>
      (жалпы жайылымдық жер – 3 625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1"/>
        <w:gridCol w:w="802"/>
        <w:gridCol w:w="903"/>
        <w:gridCol w:w="2955"/>
        <w:gridCol w:w="2955"/>
        <w:gridCol w:w="3574"/>
      </w:tblGrid>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Тасарық</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6385</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Ханарық</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5199</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3086</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1673</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3974</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16343</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1480"/>
        <w:gridCol w:w="2050"/>
        <w:gridCol w:w="2619"/>
        <w:gridCol w:w="2050"/>
        <w:gridCol w:w="2051"/>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Тасарық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Ханарық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7"/>
        <w:gridCol w:w="1"/>
        <w:gridCol w:w="264"/>
        <w:gridCol w:w="1381"/>
        <w:gridCol w:w="1025"/>
        <w:gridCol w:w="1355"/>
        <w:gridCol w:w="36"/>
        <w:gridCol w:w="70"/>
        <w:gridCol w:w="1048"/>
        <w:gridCol w:w="787"/>
        <w:gridCol w:w="1112"/>
        <w:gridCol w:w="1384"/>
        <w:gridCol w:w="1220"/>
        <w:gridCol w:w="176"/>
        <w:gridCol w:w="1914"/>
      </w:tblGrid>
      <w:tr>
        <w:trPr>
          <w:trHeight w:val="30" w:hRule="atLeast"/>
        </w:trPr>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 Қыркүйек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жалпы жайылымның жер көлемі, гектар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Нормасы,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Тасарық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Ханарық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Нормасы,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Нормасы,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Аудандағы жалпы және қажетті жайылымның айырмасы,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45410</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21291</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12451</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6938</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86090</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-82465</w:t>
            </w:r>
          </w:p>
        </w:tc>
      </w:tr>
    </w:tbl>
    <w:p>
      <w:pPr>
        <w:spacing w:after="0"/>
        <w:ind w:left="0"/>
        <w:jc w:val="both"/>
      </w:pPr>
      <w:r>
        <w:rPr>
          <w:rFonts w:ascii="Times New Roman"/>
          <w:b w:val="false"/>
          <w:i w:val="false"/>
          <w:color w:val="000000"/>
          <w:sz w:val="28"/>
        </w:rPr>
        <w:t>
      Төлеби ауданы, Тасарық ауылдық округі бойынша жайылым құқықтық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округтің барлық жер көлемі: 10 610 гектар</w:t>
      </w:r>
    </w:p>
    <w:p>
      <w:pPr>
        <w:spacing w:after="0"/>
        <w:ind w:left="0"/>
        <w:jc w:val="both"/>
      </w:pPr>
      <w:r>
        <w:rPr>
          <w:rFonts w:ascii="Times New Roman"/>
          <w:b w:val="false"/>
          <w:i w:val="false"/>
          <w:color w:val="000000"/>
          <w:sz w:val="28"/>
        </w:rPr>
        <w:t>
      оның ішінде ауыл шаруашылық жерлер: 4 127 гектар</w:t>
      </w:r>
    </w:p>
    <w:p>
      <w:pPr>
        <w:spacing w:after="0"/>
        <w:ind w:left="0"/>
        <w:jc w:val="both"/>
      </w:pPr>
      <w:r>
        <w:rPr>
          <w:rFonts w:ascii="Times New Roman"/>
          <w:b w:val="false"/>
          <w:i w:val="false"/>
          <w:color w:val="000000"/>
          <w:sz w:val="28"/>
        </w:rPr>
        <w:t>
      жалпы егістік жерлер: 5 580 гектар</w:t>
      </w:r>
    </w:p>
    <w:p>
      <w:pPr>
        <w:spacing w:after="0"/>
        <w:ind w:left="0"/>
        <w:jc w:val="both"/>
      </w:pPr>
      <w:r>
        <w:rPr>
          <w:rFonts w:ascii="Times New Roman"/>
          <w:b w:val="false"/>
          <w:i w:val="false"/>
          <w:color w:val="000000"/>
          <w:sz w:val="28"/>
        </w:rPr>
        <w:t>
      суармалы жерлер: 1 329 гектар</w:t>
      </w:r>
    </w:p>
    <w:p>
      <w:pPr>
        <w:spacing w:after="0"/>
        <w:ind w:left="0"/>
        <w:jc w:val="both"/>
      </w:pPr>
      <w:r>
        <w:rPr>
          <w:rFonts w:ascii="Times New Roman"/>
          <w:b w:val="false"/>
          <w:i w:val="false"/>
          <w:color w:val="000000"/>
          <w:sz w:val="28"/>
        </w:rPr>
        <w:t>
      көпжылдық екпелер: 120 гектар</w:t>
      </w:r>
    </w:p>
    <w:p>
      <w:pPr>
        <w:spacing w:after="0"/>
        <w:ind w:left="0"/>
        <w:jc w:val="both"/>
      </w:pPr>
      <w:r>
        <w:rPr>
          <w:rFonts w:ascii="Times New Roman"/>
          <w:b w:val="false"/>
          <w:i w:val="false"/>
          <w:color w:val="000000"/>
          <w:sz w:val="28"/>
        </w:rPr>
        <w:t>
      шабындық жерлер: 517 гектар</w:t>
      </w:r>
    </w:p>
    <w:p>
      <w:pPr>
        <w:spacing w:after="0"/>
        <w:ind w:left="0"/>
        <w:jc w:val="both"/>
      </w:pPr>
      <w:r>
        <w:rPr>
          <w:rFonts w:ascii="Times New Roman"/>
          <w:b w:val="false"/>
          <w:i w:val="false"/>
          <w:color w:val="000000"/>
          <w:sz w:val="28"/>
        </w:rPr>
        <w:t>
      жайылымдық жер: 3 625 гектар</w:t>
      </w:r>
    </w:p>
    <w:p>
      <w:pPr>
        <w:spacing w:after="0"/>
        <w:ind w:left="0"/>
        <w:jc w:val="both"/>
      </w:pPr>
      <w:r>
        <w:rPr>
          <w:rFonts w:ascii="Times New Roman"/>
          <w:b w:val="false"/>
          <w:i w:val="false"/>
          <w:color w:val="000000"/>
          <w:sz w:val="28"/>
        </w:rPr>
        <w:t>
      Төлеби ауданы, Тасарық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708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670800" cy="124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Төлеби ауданы, Тасарық ауылдық округі бойынша жайылым пайдаланушылардың су тұтыну нормасына сәйкес жасалған су көздеріне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7973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3797300" cy="119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Төлеби ауданы, Тасарық ауылдық округі бойынша жайылым айналымдарының қолайлы схемасы және жайылымдарының сыртқы,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2705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5270500" cy="140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Төлеби ауданы, Тасарық ауылдық округі бойынша жайылымы жоқ және (немесе) заңды тұлғалардың ауыл шаруашылығы жануарларының мал басын орналастыру үшін жайылымдарды қайта бөлу және оны берілетін ауыл маңындағы және шалғайдағы жайылымдарға ауыстыру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676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4676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Төлеби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жоспарға 12 қосымша</w:t>
            </w:r>
          </w:p>
        </w:tc>
      </w:tr>
    </w:tbl>
    <w:p>
      <w:pPr>
        <w:spacing w:after="0"/>
        <w:ind w:left="0"/>
        <w:jc w:val="both"/>
      </w:pPr>
      <w:r>
        <w:rPr>
          <w:rFonts w:ascii="Times New Roman"/>
          <w:b w:val="false"/>
          <w:i w:val="false"/>
          <w:color w:val="000000"/>
          <w:sz w:val="28"/>
        </w:rPr>
        <w:t>
      12. Зертас ауылдық округі</w:t>
      </w:r>
    </w:p>
    <w:p>
      <w:pPr>
        <w:spacing w:after="0"/>
        <w:ind w:left="0"/>
        <w:jc w:val="both"/>
      </w:pPr>
      <w:r>
        <w:rPr>
          <w:rFonts w:ascii="Times New Roman"/>
          <w:b w:val="false"/>
          <w:i w:val="false"/>
          <w:color w:val="000000"/>
          <w:sz w:val="28"/>
        </w:rPr>
        <w:t>
      Орталығы – Зертас ауылы.</w:t>
      </w:r>
    </w:p>
    <w:p>
      <w:pPr>
        <w:spacing w:after="0"/>
        <w:ind w:left="0"/>
        <w:jc w:val="both"/>
      </w:pPr>
      <w:r>
        <w:rPr>
          <w:rFonts w:ascii="Times New Roman"/>
          <w:b w:val="false"/>
          <w:i w:val="false"/>
          <w:color w:val="000000"/>
          <w:sz w:val="28"/>
        </w:rPr>
        <w:t>
      Елді мекендері – Зертас, Жаңакүш.</w:t>
      </w:r>
    </w:p>
    <w:p>
      <w:pPr>
        <w:spacing w:after="0"/>
        <w:ind w:left="0"/>
        <w:jc w:val="both"/>
      </w:pPr>
      <w:r>
        <w:rPr>
          <w:rFonts w:ascii="Times New Roman"/>
          <w:b w:val="false"/>
          <w:i w:val="false"/>
          <w:color w:val="000000"/>
          <w:sz w:val="28"/>
        </w:rPr>
        <w:t>
      Халық саны – 5 226 адам.</w:t>
      </w:r>
    </w:p>
    <w:p>
      <w:pPr>
        <w:spacing w:after="0"/>
        <w:ind w:left="0"/>
        <w:jc w:val="both"/>
      </w:pPr>
      <w:r>
        <w:rPr>
          <w:rFonts w:ascii="Times New Roman"/>
          <w:b w:val="false"/>
          <w:i w:val="false"/>
          <w:color w:val="000000"/>
          <w:sz w:val="28"/>
        </w:rPr>
        <w:t>
      Округтің барлық жер көлемі – 8 961 гектар.</w:t>
      </w:r>
    </w:p>
    <w:p>
      <w:pPr>
        <w:spacing w:after="0"/>
        <w:ind w:left="0"/>
        <w:jc w:val="both"/>
      </w:pPr>
      <w:r>
        <w:rPr>
          <w:rFonts w:ascii="Times New Roman"/>
          <w:b w:val="false"/>
          <w:i w:val="false"/>
          <w:color w:val="000000"/>
          <w:sz w:val="28"/>
        </w:rPr>
        <w:t>
      Оның ішінде: елді мекен жайылымы – 1 366 гектар;</w:t>
      </w:r>
    </w:p>
    <w:p>
      <w:pPr>
        <w:spacing w:after="0"/>
        <w:ind w:left="0"/>
        <w:jc w:val="both"/>
      </w:pPr>
      <w:r>
        <w:rPr>
          <w:rFonts w:ascii="Times New Roman"/>
          <w:b w:val="false"/>
          <w:i w:val="false"/>
          <w:color w:val="000000"/>
          <w:sz w:val="28"/>
        </w:rPr>
        <w:t>
      ауыл шаруашылық жерлер – 5 806 гектар;</w:t>
      </w:r>
    </w:p>
    <w:p>
      <w:pPr>
        <w:spacing w:after="0"/>
        <w:ind w:left="0"/>
        <w:jc w:val="both"/>
      </w:pPr>
      <w:r>
        <w:rPr>
          <w:rFonts w:ascii="Times New Roman"/>
          <w:b w:val="false"/>
          <w:i w:val="false"/>
          <w:color w:val="000000"/>
          <w:sz w:val="28"/>
        </w:rPr>
        <w:t>
      жалпы егістік жерлер – 4 461 гектар;</w:t>
      </w:r>
    </w:p>
    <w:p>
      <w:pPr>
        <w:spacing w:after="0"/>
        <w:ind w:left="0"/>
        <w:jc w:val="both"/>
      </w:pPr>
      <w:r>
        <w:rPr>
          <w:rFonts w:ascii="Times New Roman"/>
          <w:b w:val="false"/>
          <w:i w:val="false"/>
          <w:color w:val="000000"/>
          <w:sz w:val="28"/>
        </w:rPr>
        <w:t>
      суармалы жерлер – 1 041 гектар;</w:t>
      </w:r>
    </w:p>
    <w:p>
      <w:pPr>
        <w:spacing w:after="0"/>
        <w:ind w:left="0"/>
        <w:jc w:val="both"/>
      </w:pPr>
      <w:r>
        <w:rPr>
          <w:rFonts w:ascii="Times New Roman"/>
          <w:b w:val="false"/>
          <w:i w:val="false"/>
          <w:color w:val="000000"/>
          <w:sz w:val="28"/>
        </w:rPr>
        <w:t>
      көп жылдық екпелер – 165 гектар;</w:t>
      </w:r>
    </w:p>
    <w:p>
      <w:pPr>
        <w:spacing w:after="0"/>
        <w:ind w:left="0"/>
        <w:jc w:val="both"/>
      </w:pPr>
      <w:r>
        <w:rPr>
          <w:rFonts w:ascii="Times New Roman"/>
          <w:b w:val="false"/>
          <w:i w:val="false"/>
          <w:color w:val="000000"/>
          <w:sz w:val="28"/>
        </w:rPr>
        <w:t>
      жайылымдық жер – 1 078 гектар;</w:t>
      </w:r>
    </w:p>
    <w:p>
      <w:pPr>
        <w:spacing w:after="0"/>
        <w:ind w:left="0"/>
        <w:jc w:val="both"/>
      </w:pPr>
      <w:r>
        <w:rPr>
          <w:rFonts w:ascii="Times New Roman"/>
          <w:b w:val="false"/>
          <w:i w:val="false"/>
          <w:color w:val="000000"/>
          <w:sz w:val="28"/>
        </w:rPr>
        <w:t>
      шабындық жерлер – 102 гектар.</w:t>
      </w:r>
    </w:p>
    <w:p>
      <w:pPr>
        <w:spacing w:after="0"/>
        <w:ind w:left="0"/>
        <w:jc w:val="both"/>
      </w:pPr>
      <w:r>
        <w:rPr>
          <w:rFonts w:ascii="Times New Roman"/>
          <w:b w:val="false"/>
          <w:i w:val="false"/>
          <w:color w:val="000000"/>
          <w:sz w:val="28"/>
        </w:rPr>
        <w:t>
      (жалпы жайылымдық жер – 2 444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4"/>
        <w:gridCol w:w="891"/>
        <w:gridCol w:w="1004"/>
        <w:gridCol w:w="3284"/>
        <w:gridCol w:w="2602"/>
        <w:gridCol w:w="3285"/>
      </w:tblGrid>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Зертас</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2453</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7579</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Жаңакүш</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2934</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9115</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1480"/>
        <w:gridCol w:w="2050"/>
        <w:gridCol w:w="2619"/>
        <w:gridCol w:w="2050"/>
        <w:gridCol w:w="2051"/>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Жаңакүш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5"/>
        <w:gridCol w:w="322"/>
        <w:gridCol w:w="1541"/>
        <w:gridCol w:w="1184"/>
        <w:gridCol w:w="1261"/>
        <w:gridCol w:w="34"/>
        <w:gridCol w:w="990"/>
        <w:gridCol w:w="1967"/>
        <w:gridCol w:w="1968"/>
        <w:gridCol w:w="2148"/>
      </w:tblGrid>
      <w:tr>
        <w:trPr>
          <w:trHeight w:val="30" w:hRule="atLeast"/>
        </w:trPr>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малды айдап шығару мерзімі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малды түсіру мерзімі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 Қыркүйек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жалпы жайылымның жер көлемі,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Нормасы, гектар</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6444</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2453</w:t>
            </w:r>
          </w:p>
        </w:tc>
      </w:tr>
      <w:tr>
        <w:trPr>
          <w:trHeight w:val="30" w:hRule="atLeast"/>
        </w:trPr>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Жаңакүш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1566</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r>
      <w:tr>
        <w:trPr>
          <w:trHeight w:val="30" w:hRule="atLeast"/>
        </w:trPr>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Нормасы,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Нормасы, гектар</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Аудандағы жалпы және қажетті жайылымның айырмасы,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18947,5</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45015,5</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9254</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22784,5</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54269,5</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-51825,5</w:t>
            </w:r>
          </w:p>
        </w:tc>
      </w:tr>
    </w:tbl>
    <w:p>
      <w:pPr>
        <w:spacing w:after="0"/>
        <w:ind w:left="0"/>
        <w:jc w:val="both"/>
      </w:pPr>
      <w:r>
        <w:rPr>
          <w:rFonts w:ascii="Times New Roman"/>
          <w:b w:val="false"/>
          <w:i w:val="false"/>
          <w:color w:val="000000"/>
          <w:sz w:val="28"/>
        </w:rPr>
        <w:t>
      Төлеби ауданы, Зертас ауылдық округі бойынша жайылым құқықтық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округтің барлық жер көлемі: 8 961 гектар</w:t>
      </w:r>
    </w:p>
    <w:p>
      <w:pPr>
        <w:spacing w:after="0"/>
        <w:ind w:left="0"/>
        <w:jc w:val="both"/>
      </w:pPr>
      <w:r>
        <w:rPr>
          <w:rFonts w:ascii="Times New Roman"/>
          <w:b w:val="false"/>
          <w:i w:val="false"/>
          <w:color w:val="000000"/>
          <w:sz w:val="28"/>
        </w:rPr>
        <w:t>
      оның ішінде ауыл шаруашылық жерлер: 5 806 гектар</w:t>
      </w:r>
    </w:p>
    <w:p>
      <w:pPr>
        <w:spacing w:after="0"/>
        <w:ind w:left="0"/>
        <w:jc w:val="both"/>
      </w:pPr>
      <w:r>
        <w:rPr>
          <w:rFonts w:ascii="Times New Roman"/>
          <w:b w:val="false"/>
          <w:i w:val="false"/>
          <w:color w:val="000000"/>
          <w:sz w:val="28"/>
        </w:rPr>
        <w:t>
      жалпы егістік жерлер: 4 461 гектар</w:t>
      </w:r>
    </w:p>
    <w:p>
      <w:pPr>
        <w:spacing w:after="0"/>
        <w:ind w:left="0"/>
        <w:jc w:val="both"/>
      </w:pPr>
      <w:r>
        <w:rPr>
          <w:rFonts w:ascii="Times New Roman"/>
          <w:b w:val="false"/>
          <w:i w:val="false"/>
          <w:color w:val="000000"/>
          <w:sz w:val="28"/>
        </w:rPr>
        <w:t>
      суармалы жерлер: 1 041 гектар</w:t>
      </w:r>
    </w:p>
    <w:p>
      <w:pPr>
        <w:spacing w:after="0"/>
        <w:ind w:left="0"/>
        <w:jc w:val="both"/>
      </w:pPr>
      <w:r>
        <w:rPr>
          <w:rFonts w:ascii="Times New Roman"/>
          <w:b w:val="false"/>
          <w:i w:val="false"/>
          <w:color w:val="000000"/>
          <w:sz w:val="28"/>
        </w:rPr>
        <w:t>
      көпжылдық екпелер: 165 гектар</w:t>
      </w:r>
    </w:p>
    <w:p>
      <w:pPr>
        <w:spacing w:after="0"/>
        <w:ind w:left="0"/>
        <w:jc w:val="both"/>
      </w:pPr>
      <w:r>
        <w:rPr>
          <w:rFonts w:ascii="Times New Roman"/>
          <w:b w:val="false"/>
          <w:i w:val="false"/>
          <w:color w:val="000000"/>
          <w:sz w:val="28"/>
        </w:rPr>
        <w:t>
      шабындық жерлер: 102 гектар</w:t>
      </w:r>
    </w:p>
    <w:p>
      <w:pPr>
        <w:spacing w:after="0"/>
        <w:ind w:left="0"/>
        <w:jc w:val="both"/>
      </w:pPr>
      <w:r>
        <w:rPr>
          <w:rFonts w:ascii="Times New Roman"/>
          <w:b w:val="false"/>
          <w:i w:val="false"/>
          <w:color w:val="000000"/>
          <w:sz w:val="28"/>
        </w:rPr>
        <w:t>
      жайылымдық жер: 1 078 гектар</w:t>
      </w:r>
    </w:p>
    <w:p>
      <w:pPr>
        <w:spacing w:after="0"/>
        <w:ind w:left="0"/>
        <w:jc w:val="both"/>
      </w:pPr>
      <w:r>
        <w:rPr>
          <w:rFonts w:ascii="Times New Roman"/>
          <w:b w:val="false"/>
          <w:i w:val="false"/>
          <w:color w:val="000000"/>
          <w:sz w:val="28"/>
        </w:rPr>
        <w:t>
      Төлеби ауданы, Зертас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708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670800" cy="124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Төлеби ауданы, Зертас ауылдық округі бойынша жайылым пайдаланушылардың су тұтыну нормасына сәйкес жасалған су көздеріне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7973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3797300" cy="119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Төлеби ауданы, Зертас ауылдық округі бойынша жайылым айналымдарының қолайлы схемасы және жайылымдарының сыртқы,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2705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5270500" cy="140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Төлеби ауданы, Зертас ауылдық округі бойынша жайылымы жоқ және (немесе) заңды тұлғалардың ауыл шаруашылығы жануарларының мал басын орналастыру үшін жайылымдарды қайта бөлу және оны берілетін ауыл маңындағы және шалғайдағы жайылымдарға ауыстыру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676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4676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Төлеби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жоспарға 13 қосымша</w:t>
            </w:r>
          </w:p>
        </w:tc>
      </w:tr>
    </w:tbl>
    <w:p>
      <w:pPr>
        <w:spacing w:after="0"/>
        <w:ind w:left="0"/>
        <w:jc w:val="both"/>
      </w:pPr>
      <w:r>
        <w:rPr>
          <w:rFonts w:ascii="Times New Roman"/>
          <w:b w:val="false"/>
          <w:i w:val="false"/>
          <w:color w:val="000000"/>
          <w:sz w:val="28"/>
        </w:rPr>
        <w:t>
      13. Киелітас ауылдық округі</w:t>
      </w:r>
    </w:p>
    <w:p>
      <w:pPr>
        <w:spacing w:after="0"/>
        <w:ind w:left="0"/>
        <w:jc w:val="both"/>
      </w:pPr>
      <w:r>
        <w:rPr>
          <w:rFonts w:ascii="Times New Roman"/>
          <w:b w:val="false"/>
          <w:i w:val="false"/>
          <w:color w:val="000000"/>
          <w:sz w:val="28"/>
        </w:rPr>
        <w:t>
      Орталығы – Достық ауылы.</w:t>
      </w:r>
    </w:p>
    <w:p>
      <w:pPr>
        <w:spacing w:after="0"/>
        <w:ind w:left="0"/>
        <w:jc w:val="both"/>
      </w:pPr>
      <w:r>
        <w:rPr>
          <w:rFonts w:ascii="Times New Roman"/>
          <w:b w:val="false"/>
          <w:i w:val="false"/>
          <w:color w:val="000000"/>
          <w:sz w:val="28"/>
        </w:rPr>
        <w:t>
      Елді мекендері – Сұлтан рабат, Достық, Ақайдар, Киелітас.</w:t>
      </w:r>
    </w:p>
    <w:p>
      <w:pPr>
        <w:spacing w:after="0"/>
        <w:ind w:left="0"/>
        <w:jc w:val="both"/>
      </w:pPr>
      <w:r>
        <w:rPr>
          <w:rFonts w:ascii="Times New Roman"/>
          <w:b w:val="false"/>
          <w:i w:val="false"/>
          <w:color w:val="000000"/>
          <w:sz w:val="28"/>
        </w:rPr>
        <w:t>
      Халық саны – 12 111 адам.</w:t>
      </w:r>
    </w:p>
    <w:p>
      <w:pPr>
        <w:spacing w:after="0"/>
        <w:ind w:left="0"/>
        <w:jc w:val="both"/>
      </w:pPr>
      <w:r>
        <w:rPr>
          <w:rFonts w:ascii="Times New Roman"/>
          <w:b w:val="false"/>
          <w:i w:val="false"/>
          <w:color w:val="000000"/>
          <w:sz w:val="28"/>
        </w:rPr>
        <w:t>
      Округтің барлық жер көлемі – 15 038 гектар.</w:t>
      </w:r>
    </w:p>
    <w:p>
      <w:pPr>
        <w:spacing w:after="0"/>
        <w:ind w:left="0"/>
        <w:jc w:val="both"/>
      </w:pPr>
      <w:r>
        <w:rPr>
          <w:rFonts w:ascii="Times New Roman"/>
          <w:b w:val="false"/>
          <w:i w:val="false"/>
          <w:color w:val="000000"/>
          <w:sz w:val="28"/>
        </w:rPr>
        <w:t>
      Оның ішінде: елді мекен жайылымы – 1 250 гектар;</w:t>
      </w:r>
    </w:p>
    <w:p>
      <w:pPr>
        <w:spacing w:after="0"/>
        <w:ind w:left="0"/>
        <w:jc w:val="both"/>
      </w:pPr>
      <w:r>
        <w:rPr>
          <w:rFonts w:ascii="Times New Roman"/>
          <w:b w:val="false"/>
          <w:i w:val="false"/>
          <w:color w:val="000000"/>
          <w:sz w:val="28"/>
        </w:rPr>
        <w:t>
      ауыл шаруашылық жерлер – 10 768 гектар;</w:t>
      </w:r>
    </w:p>
    <w:p>
      <w:pPr>
        <w:spacing w:after="0"/>
        <w:ind w:left="0"/>
        <w:jc w:val="both"/>
      </w:pPr>
      <w:r>
        <w:rPr>
          <w:rFonts w:ascii="Times New Roman"/>
          <w:b w:val="false"/>
          <w:i w:val="false"/>
          <w:color w:val="000000"/>
          <w:sz w:val="28"/>
        </w:rPr>
        <w:t>
      жалпы егістік жерлер – 7 547 гектар;</w:t>
      </w:r>
    </w:p>
    <w:p>
      <w:pPr>
        <w:spacing w:after="0"/>
        <w:ind w:left="0"/>
        <w:jc w:val="both"/>
      </w:pPr>
      <w:r>
        <w:rPr>
          <w:rFonts w:ascii="Times New Roman"/>
          <w:b w:val="false"/>
          <w:i w:val="false"/>
          <w:color w:val="000000"/>
          <w:sz w:val="28"/>
        </w:rPr>
        <w:t>
      суармалы жерлер – 857 гектар;</w:t>
      </w:r>
    </w:p>
    <w:p>
      <w:pPr>
        <w:spacing w:after="0"/>
        <w:ind w:left="0"/>
        <w:jc w:val="both"/>
      </w:pPr>
      <w:r>
        <w:rPr>
          <w:rFonts w:ascii="Times New Roman"/>
          <w:b w:val="false"/>
          <w:i w:val="false"/>
          <w:color w:val="000000"/>
          <w:sz w:val="28"/>
        </w:rPr>
        <w:t>
      көп жылдық екпелер – 107 гектар;</w:t>
      </w:r>
    </w:p>
    <w:p>
      <w:pPr>
        <w:spacing w:after="0"/>
        <w:ind w:left="0"/>
        <w:jc w:val="both"/>
      </w:pPr>
      <w:r>
        <w:rPr>
          <w:rFonts w:ascii="Times New Roman"/>
          <w:b w:val="false"/>
          <w:i w:val="false"/>
          <w:color w:val="000000"/>
          <w:sz w:val="28"/>
        </w:rPr>
        <w:t>
      жайылымдық жер – 3 095 гектар;</w:t>
      </w:r>
    </w:p>
    <w:p>
      <w:pPr>
        <w:spacing w:after="0"/>
        <w:ind w:left="0"/>
        <w:jc w:val="both"/>
      </w:pPr>
      <w:r>
        <w:rPr>
          <w:rFonts w:ascii="Times New Roman"/>
          <w:b w:val="false"/>
          <w:i w:val="false"/>
          <w:color w:val="000000"/>
          <w:sz w:val="28"/>
        </w:rPr>
        <w:t>
      шабындық жерлер – 19 гектар.</w:t>
      </w:r>
    </w:p>
    <w:p>
      <w:pPr>
        <w:spacing w:after="0"/>
        <w:ind w:left="0"/>
        <w:jc w:val="both"/>
      </w:pPr>
      <w:r>
        <w:rPr>
          <w:rFonts w:ascii="Times New Roman"/>
          <w:b w:val="false"/>
          <w:i w:val="false"/>
          <w:color w:val="000000"/>
          <w:sz w:val="28"/>
        </w:rPr>
        <w:t>
      (жалпы жайылымдық жер – 4 345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69"/>
        <w:gridCol w:w="844"/>
        <w:gridCol w:w="951"/>
        <w:gridCol w:w="3112"/>
        <w:gridCol w:w="3112"/>
        <w:gridCol w:w="3112"/>
      </w:tblGrid>
      <w:tr>
        <w:trPr>
          <w:trHeight w:val="30" w:hRule="atLeast"/>
        </w:trPr>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Киелітас</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4815</w:t>
            </w:r>
          </w:p>
        </w:tc>
      </w:tr>
      <w:tr>
        <w:trPr>
          <w:trHeight w:val="30" w:hRule="atLeast"/>
        </w:trPr>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r>
      <w:tr>
        <w:trPr>
          <w:trHeight w:val="30" w:hRule="atLeast"/>
        </w:trPr>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Ақайдар</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r>
      <w:tr>
        <w:trPr>
          <w:trHeight w:val="30" w:hRule="atLeast"/>
        </w:trPr>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Сұлтан рабат</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r>
      <w:tr>
        <w:trPr>
          <w:trHeight w:val="30" w:hRule="atLeast"/>
        </w:trPr>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4092</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7721</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1480"/>
        <w:gridCol w:w="2050"/>
        <w:gridCol w:w="2619"/>
        <w:gridCol w:w="2050"/>
        <w:gridCol w:w="2051"/>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Киелітас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Ақайдар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Сұлтан рабат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0"/>
        <w:gridCol w:w="1"/>
        <w:gridCol w:w="256"/>
        <w:gridCol w:w="1336"/>
        <w:gridCol w:w="991"/>
        <w:gridCol w:w="1083"/>
        <w:gridCol w:w="26"/>
        <w:gridCol w:w="59"/>
        <w:gridCol w:w="1031"/>
        <w:gridCol w:w="761"/>
        <w:gridCol w:w="1352"/>
        <w:gridCol w:w="1339"/>
        <w:gridCol w:w="1485"/>
        <w:gridCol w:w="214"/>
        <w:gridCol w:w="1856"/>
      </w:tblGrid>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малды айдап шығару мерзімі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малды түсіру мерзімі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 Қыркүйек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жалпы жайылымның жер көлемі, гектар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Нормасы,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Киелітас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Ақайдар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Сұлтан рабат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Нормасы,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Нормасы,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Аудандағы жалпы және қажетті жайылымның айырмасы,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28404,5</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9147,5</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9307</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16969,5</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63828,5</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-59483,5</w:t>
            </w:r>
          </w:p>
        </w:tc>
      </w:tr>
    </w:tbl>
    <w:p>
      <w:pPr>
        <w:spacing w:after="0"/>
        <w:ind w:left="0"/>
        <w:jc w:val="both"/>
      </w:pPr>
      <w:r>
        <w:rPr>
          <w:rFonts w:ascii="Times New Roman"/>
          <w:b w:val="false"/>
          <w:i w:val="false"/>
          <w:color w:val="000000"/>
          <w:sz w:val="28"/>
        </w:rPr>
        <w:t>
      Төлеби ауданы, Киелітас ауылдық округі бойынша жайылым құқықтық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округтің барлық жер көлемі: 15 038 гектар</w:t>
      </w:r>
    </w:p>
    <w:p>
      <w:pPr>
        <w:spacing w:after="0"/>
        <w:ind w:left="0"/>
        <w:jc w:val="both"/>
      </w:pPr>
      <w:r>
        <w:rPr>
          <w:rFonts w:ascii="Times New Roman"/>
          <w:b w:val="false"/>
          <w:i w:val="false"/>
          <w:color w:val="000000"/>
          <w:sz w:val="28"/>
        </w:rPr>
        <w:t>
      оның ішінде ауыл шаруашылық жерлер: 10 768 гектар</w:t>
      </w:r>
    </w:p>
    <w:p>
      <w:pPr>
        <w:spacing w:after="0"/>
        <w:ind w:left="0"/>
        <w:jc w:val="both"/>
      </w:pPr>
      <w:r>
        <w:rPr>
          <w:rFonts w:ascii="Times New Roman"/>
          <w:b w:val="false"/>
          <w:i w:val="false"/>
          <w:color w:val="000000"/>
          <w:sz w:val="28"/>
        </w:rPr>
        <w:t>
      жалпы егістік жерлер: 7 547 гектар</w:t>
      </w:r>
    </w:p>
    <w:p>
      <w:pPr>
        <w:spacing w:after="0"/>
        <w:ind w:left="0"/>
        <w:jc w:val="both"/>
      </w:pPr>
      <w:r>
        <w:rPr>
          <w:rFonts w:ascii="Times New Roman"/>
          <w:b w:val="false"/>
          <w:i w:val="false"/>
          <w:color w:val="000000"/>
          <w:sz w:val="28"/>
        </w:rPr>
        <w:t>
      суармалы жерлер: 857 гектар</w:t>
      </w:r>
    </w:p>
    <w:p>
      <w:pPr>
        <w:spacing w:after="0"/>
        <w:ind w:left="0"/>
        <w:jc w:val="both"/>
      </w:pPr>
      <w:r>
        <w:rPr>
          <w:rFonts w:ascii="Times New Roman"/>
          <w:b w:val="false"/>
          <w:i w:val="false"/>
          <w:color w:val="000000"/>
          <w:sz w:val="28"/>
        </w:rPr>
        <w:t>
      көпжылдық екпелер: 107 гектар</w:t>
      </w:r>
    </w:p>
    <w:p>
      <w:pPr>
        <w:spacing w:after="0"/>
        <w:ind w:left="0"/>
        <w:jc w:val="both"/>
      </w:pPr>
      <w:r>
        <w:rPr>
          <w:rFonts w:ascii="Times New Roman"/>
          <w:b w:val="false"/>
          <w:i w:val="false"/>
          <w:color w:val="000000"/>
          <w:sz w:val="28"/>
        </w:rPr>
        <w:t>
      шабындық жерлер: 19 гектар</w:t>
      </w:r>
    </w:p>
    <w:p>
      <w:pPr>
        <w:spacing w:after="0"/>
        <w:ind w:left="0"/>
        <w:jc w:val="both"/>
      </w:pPr>
      <w:r>
        <w:rPr>
          <w:rFonts w:ascii="Times New Roman"/>
          <w:b w:val="false"/>
          <w:i w:val="false"/>
          <w:color w:val="000000"/>
          <w:sz w:val="28"/>
        </w:rPr>
        <w:t>
      жайылымдық жер: 3 095 гектар</w:t>
      </w:r>
    </w:p>
    <w:p>
      <w:pPr>
        <w:spacing w:after="0"/>
        <w:ind w:left="0"/>
        <w:jc w:val="both"/>
      </w:pPr>
      <w:r>
        <w:rPr>
          <w:rFonts w:ascii="Times New Roman"/>
          <w:b w:val="false"/>
          <w:i w:val="false"/>
          <w:color w:val="000000"/>
          <w:sz w:val="28"/>
        </w:rPr>
        <w:t>
      Төлеби ауданы Киелітас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708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670800" cy="124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Төлеби ауданы, Киелітас ауылдық округі бойынша жайылым пайдаланушылардың су тұтыну нормасына сәйкес жасалған су көздеріне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7973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3797300" cy="119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Төлеби ауданы, Киелітас ауылдық округі бойынша жайылым айналымдарының қолайлы схемасы және жайылымдарының сыртқы,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2705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5270500" cy="140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Төлеби ауданы, Киелітас ауылдық округі бойынша жайылымы жоқ және (немесе) заңды тұлғалардың ауыл шаруашылығы жануарларының мал басын орналастыру үшін жайылымдарды қайта бөлу және оны берілетін ауыл маңындағы және шалғайдағы жайылымдарға ауыстыру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8105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676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4676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1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header.xml" Type="http://schemas.openxmlformats.org/officeDocument/2006/relationships/header" Id="rId11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