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400439" w14:textId="f40043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Түлкібас ауданы әкімдігінің 2018 жылғы 10 қаңтардағы № 4 "Түлкібас ауданы аумағында стационарлық емес сауда объектілерін орналастыру орындарын бекіту туралы" қаулысына өзгерістер мен толықтырулар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Түркістан облысы Түлкібас ауданы әкімдігінің 2020 жылғы 27 тамыздағы № 184 қаулысы. Түркістан облысының Әділет департаментінде 2020 жылғы 27 тамызда № 5765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Заңының 31-бабының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4-2)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2004 жылғы 12 сәуірдегі "Сауда қызметін реттеу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Ұлттық экономика министрінің міндетін атқарушының 2015 жылғы 27 наурыздағы № 264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Ішкі сауда </w:t>
      </w:r>
      <w:r>
        <w:rPr>
          <w:rFonts w:ascii="Times New Roman"/>
          <w:b w:val="false"/>
          <w:i w:val="false"/>
          <w:color w:val="000000"/>
          <w:sz w:val="28"/>
        </w:rPr>
        <w:t>қағидаларының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50–1-тармағына (Нормативтік құқықтық актілерді мемлекеттік тіркеу тізілімінде № 11148 болып тіркелген) сәйкес, Түлкібас ауданының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Түлкібас ауданы әкімдігінің 2018 жылғы 10 қаңтардағы № 4 "Түлкібас ауданы аумағында стационарлық емес сауда объектілерін орналастыру орындарын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4424 болып тіркелген және 2018 жылғы 12 ақпанда Қазақстан Республикасының нормативтік құқықтық актілерінің эталондық бақылау банкінде электрондық түрде жарияланған) келесі өзгерістер мен толықтырулар енгізілсін: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қаулының 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қаулы мынадай мазмұндағы 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стационарлық емес сауда объектілері бағыттарының схемалары айқындалсын және бекітілсін.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"Түлкібас ауданы әкімінің аппараты" коммуналдық мемлекеттік мекемесі Қазақстан Республикасының заңнамасында белгіленген тәртіпте: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қаулының "Қазақстан Республикасы Әділет министрлігі Түркістан облысының Әділет департаменті" Республикалық мемлекеттік мекемесінде мемлекеттік тіркелуін;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ресми жарияланғаннан кейін осы қаулыны Түлкібас ауданы әкімдігінің интернет-ресурсына орналастыруын қамтамасыз етсін.</w:t>
      </w:r>
    </w:p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Түлкібас ауданы әкімінің кәсіпкерлік сала бойынша орынбасарына жүктелсін.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оның алғашқы ресми жарияланған күнінен кейін күнтізбелік он күн өткен соң қолданысқа енгізіледі.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Байғұт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Түлкібас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27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Түлкібас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10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 қаулысына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Түлкібас ауданы аумағында стационарлық емес сауда объектілерін орналастыру орындары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7"/>
        <w:gridCol w:w="4107"/>
        <w:gridCol w:w="1682"/>
        <w:gridCol w:w="1684"/>
        <w:gridCol w:w="465"/>
        <w:gridCol w:w="3475"/>
      </w:tblGrid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Орналасу орны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Алатын алаңы (м2)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Сауда қызметін жүзеге асыру кезеңі 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саласы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Жақын орналасқан инфрақұрылым (ұқсас тауарлар ассортименті сатылатын сауда объектілері, сондай-ақ қоғамдық тамақтану объектілері)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Азаттық ауылы, А.Навои көшесі, № 84 А. Аурухананың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Ұқсас тауарлар ассортименті сатылатын сауда объектілері жоқ. Қоғамдық тамақтану объектісі – "Агзам ата" кафесі.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 ауылы, К.Айдағараев көшесі, № 5А. "Ғалымжан" тойханасының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Керейт ауылы, Ж.Әсілбекұлы көшесі, № 54. Ауылдық округ әкімінің аппараты ғимаратының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Түлкібас кенті, К.Байсеріков көшесі № 37 Г. "Атамекен" базарының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Кемербастау ауылы, Қ.Лес көшесі № 82 А. Ауылдық округ әкімінің аппараты ғимаратының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Шақпақ баба ауылы, Б.Бағысбеков көшесі № 34 В үйдің алды 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Шақпақ баба ауылы, Б.Бағысбеков көшесі № 60 А үйдің алды 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Шақпақ баба ауылы, Б.Бағысбеков көшесі № 255. "Бірлік" дүкенінің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Кершетас ауылы, Еркебай көшесі № 35 А үйдің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Састөбе кенті, 1-Мамыр көшесі № 7 Г үйдің алды 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Т.Рысқұлов ауылы, М.Абиров көшесі № 24, мал базарының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азықтары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Т.Рысқұлов ауылы, Т.Рысқұлов көшесі № 211 Б. "Алатау" медициналық орталығы ғимаратының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Майтөбе ауылы, Ю.Гагарин көшесі № 10 А. "Акация" дүкенінің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Тастұмсық ауылы, Атамекен көшесі № 1В ғимараттың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 ауылы, Жамбыл көшесі № 1 Б. Спорт залының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Жабағылы ауылы, Еңбек көшесі № 20В үйдің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Ақбиік ауылы, Қ.Сәулетбек көшесі № 2 Б ғимараттың алды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  <w:tr>
        <w:trPr>
          <w:trHeight w:val="30" w:hRule="atLeast"/>
        </w:trPr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Жаскешу ауылы, Л.Демеуішов көшесі 156 Б. "Жібек-Жолы" дүкенінің жаны</w:t>
            </w:r>
          </w:p>
        </w:tc>
        <w:tc>
          <w:tcPr>
            <w:tcW w:w="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м2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жылдан бастап 5 жылға дейін</w:t>
            </w:r>
          </w:p>
        </w:tc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Жеміс-жидек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Түлкібас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27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Стационарлық емес сауда объектілері бағыттарының схемалары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Азаттық ауылы, А.Навои көшесі, № 84А. Аурухананың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Балықты ауылы, К.Айдағараев көшесі, № 5 А. Ғалымжан тойханасының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Керейт ауылы, Ж.Әсілбекұлы көшесі, № 54. Ауылдық округ әкімінің аппараты ғимаратының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Түлкібас кенті, К.Байсеріков көшесі № 37 Г "Атамекен" базарының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Кемербастау ауылы, Қ.Лес көшесі № 82 А. Ауылдық округ әкімінің аппараты ғимаратының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Шақпақ баба ауылы, Б.Бағысбеков көшесі № 34 В үйдің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Шақпақ баба ауылы, Б.Бағысбеков көшесі № 60 А үйдің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Шақпақ баба ауылы, Б.Бағысбеков көшесі № 255 "Бірлік" дүкенінің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Кершетас ауылы, Еркебай көшесі № 35 А үйдің алды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Састөбе кенті, 1-Мамыр көшесі № 7 Г үйдің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Т.Рысқұлов ауылы, М.Абиров көшесі № 24, Мал базарының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Т.Рысқұлов ауылы, Т.Рысқұлов көшесі № 211 Б "Алатау" медициналық орталығы ғимаратының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Майтөбе ауылы, Ю.Гагарин көшесі № 10 А. "Акация" дүкенін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Тастұмсық ауылы, Атамекен көшесі № 1 В ғимараттың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Машат ауылы, Жамбыл көшесі № 1 Б. Спорт зылының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Жабағылы ауылы, Еңбек көшесі № 20 В үйдің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Ақбиік ауылы, Қ.Сәулетбек көшесі № 2 Б ғимараттың алды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Жаскешу ауылы, Л.Демеуішов көшесі № 156 Б. "Жібек-Жолы" дүкенінің жаны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