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eaae2" w14:textId="95eaae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Түлкібас ауданының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Түлкібас аудандық мәслихатының 2020 жылғы 14 қыркүйектегі № 59/2-06 шешімі. Түркістан облысының Әділет департаментінде 2020 жылғы 7 қазанда № 5827 болып тіркелді.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Түлкібас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Түлкібас ауданының жайылымдарды басқару және оларды пайдалану жөніндегі 2020-2021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"Түлкібас аудандық мәслихат аппараты" мемлекеттік мекемесі Қазақстан Республикасының заңнамасында белгіленген тәртіппен:</w:t>
      </w:r>
    </w:p>
    <w:bookmarkEnd w:id="2"/>
    <w:p>
      <w:pPr>
        <w:spacing w:after="0"/>
        <w:ind w:left="0"/>
        <w:jc w:val="both"/>
      </w:pPr>
      <w:r>
        <w:rPr>
          <w:rFonts w:ascii="Times New Roman"/>
          <w:b w:val="false"/>
          <w:i w:val="false"/>
          <w:color w:val="000000"/>
          <w:sz w:val="28"/>
        </w:rPr>
        <w:t>
      1) осы шешімнің "Қазақстан Республикасы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ресми жарияланғаннан кейін осы шешімді Түлкібас аудандық мәслихатының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шешімнің орындалуын бақылау Түлкібас аудандық мәслихатының аппарат басшысына жүктелсін.</w:t>
      </w:r>
    </w:p>
    <w:bookmarkEnd w:id="3"/>
    <w:bookmarkStart w:name="z5" w:id="4"/>
    <w:p>
      <w:pPr>
        <w:spacing w:after="0"/>
        <w:ind w:left="0"/>
        <w:jc w:val="both"/>
      </w:pPr>
      <w:r>
        <w:rPr>
          <w:rFonts w:ascii="Times New Roman"/>
          <w:b w:val="false"/>
          <w:i w:val="false"/>
          <w:color w:val="000000"/>
          <w:sz w:val="28"/>
        </w:rPr>
        <w:t>
      4.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Сейсенбаев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Түлкібас аудандық</w:t>
            </w:r>
            <w:r>
              <w:br/>
            </w:r>
            <w:r>
              <w:rPr>
                <w:rFonts w:ascii="Times New Roman"/>
                <w:b w:val="false"/>
                <w:i w:val="false"/>
                <w:color w:val="000000"/>
                <w:sz w:val="20"/>
              </w:rPr>
              <w:t>мәслихатының 2020 жылғы</w:t>
            </w:r>
            <w:r>
              <w:br/>
            </w:r>
            <w:r>
              <w:rPr>
                <w:rFonts w:ascii="Times New Roman"/>
                <w:b w:val="false"/>
                <w:i w:val="false"/>
                <w:color w:val="000000"/>
                <w:sz w:val="20"/>
              </w:rPr>
              <w:t>"14" қыркүйектегі № 59/2-06</w:t>
            </w:r>
            <w:r>
              <w:br/>
            </w:r>
            <w:r>
              <w:rPr>
                <w:rFonts w:ascii="Times New Roman"/>
                <w:b w:val="false"/>
                <w:i w:val="false"/>
                <w:color w:val="000000"/>
                <w:sz w:val="20"/>
              </w:rPr>
              <w:t>шешімімен бекітілген</w:t>
            </w:r>
          </w:p>
        </w:tc>
      </w:tr>
    </w:tbl>
    <w:bookmarkStart w:name="z7" w:id="5"/>
    <w:p>
      <w:pPr>
        <w:spacing w:after="0"/>
        <w:ind w:left="0"/>
        <w:jc w:val="left"/>
      </w:pPr>
      <w:r>
        <w:rPr>
          <w:rFonts w:ascii="Times New Roman"/>
          <w:b/>
          <w:i w:val="false"/>
          <w:color w:val="000000"/>
        </w:rPr>
        <w:t xml:space="preserve"> Түлкібас ауданының жайылымдарды басқару және оларды пайдалану жөніндегі 2020-2021 жылдарға арналған жоспары</w:t>
      </w:r>
    </w:p>
    <w:bookmarkEnd w:id="5"/>
    <w:p>
      <w:pPr>
        <w:spacing w:after="0"/>
        <w:ind w:left="0"/>
        <w:jc w:val="both"/>
      </w:pPr>
      <w:r>
        <w:rPr>
          <w:rFonts w:ascii="Times New Roman"/>
          <w:b w:val="false"/>
          <w:i w:val="false"/>
          <w:color w:val="000000"/>
          <w:sz w:val="28"/>
        </w:rPr>
        <w:t xml:space="preserve">
      Осы Түлкібас ауданы бойынша 2020-2021 жылдарға арналған жайылымдарды басқару және оларды пайдалану жөніндегі жоспар (бұдан әрі-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2001 жылғы 23 қаңтардағы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Республикасының Ауыл шаруашылығы министрінің 2017 жылғы 24 сәуірдегі № 173 "Жайылымдарды ұтымды пайдаланудың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әзірленеді.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аудандық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 қараудың жай-күйі туралы мәліметтер, ветеринариялық-санитариялық мекемелер туралы деректер иелерін,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тұлғалардың берген өзге де деректер ескеріле отырып қабылданды.</w:t>
      </w:r>
    </w:p>
    <w:p>
      <w:pPr>
        <w:spacing w:after="0"/>
        <w:ind w:left="0"/>
        <w:jc w:val="both"/>
      </w:pPr>
      <w:r>
        <w:rPr>
          <w:rFonts w:ascii="Times New Roman"/>
          <w:b w:val="false"/>
          <w:i w:val="false"/>
          <w:color w:val="000000"/>
          <w:sz w:val="28"/>
        </w:rPr>
        <w:t>
      Түлкібас ауданының барлық жер көлемі 227504 гектарды құрайды. Барлық ауыл шаруашылығы алқаптарының жиынтығы 148318 гектар, оның ішінде егістік жерлер 63194 гектар, оның ішінде суармалы егістік 13613 гектар, көпжылдық екпе ағаштары 3934 гектар, шабындық жерлер 3211 гектар, жайылымдық 57858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148318 гектар;</w:t>
      </w:r>
    </w:p>
    <w:p>
      <w:pPr>
        <w:spacing w:after="0"/>
        <w:ind w:left="0"/>
        <w:jc w:val="both"/>
      </w:pPr>
      <w:r>
        <w:rPr>
          <w:rFonts w:ascii="Times New Roman"/>
          <w:b w:val="false"/>
          <w:i w:val="false"/>
          <w:color w:val="000000"/>
          <w:sz w:val="28"/>
        </w:rPr>
        <w:t>
      елді мекендердің жерлері 23137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5448 гектар;</w:t>
      </w:r>
    </w:p>
    <w:p>
      <w:pPr>
        <w:spacing w:after="0"/>
        <w:ind w:left="0"/>
        <w:jc w:val="both"/>
      </w:pPr>
      <w:r>
        <w:rPr>
          <w:rFonts w:ascii="Times New Roman"/>
          <w:b w:val="false"/>
          <w:i w:val="false"/>
          <w:color w:val="000000"/>
          <w:sz w:val="28"/>
        </w:rPr>
        <w:t>
      ерекше қорғаудағы табиғи аумақтардың жерлері 49958 гектар;</w:t>
      </w:r>
    </w:p>
    <w:p>
      <w:pPr>
        <w:spacing w:after="0"/>
        <w:ind w:left="0"/>
        <w:jc w:val="both"/>
      </w:pPr>
      <w:r>
        <w:rPr>
          <w:rFonts w:ascii="Times New Roman"/>
          <w:b w:val="false"/>
          <w:i w:val="false"/>
          <w:color w:val="000000"/>
          <w:sz w:val="28"/>
        </w:rPr>
        <w:t>
      орман қорының жерлері 27125 гектар;</w:t>
      </w:r>
    </w:p>
    <w:p>
      <w:pPr>
        <w:spacing w:after="0"/>
        <w:ind w:left="0"/>
        <w:jc w:val="both"/>
      </w:pPr>
      <w:r>
        <w:rPr>
          <w:rFonts w:ascii="Times New Roman"/>
          <w:b w:val="false"/>
          <w:i w:val="false"/>
          <w:color w:val="000000"/>
          <w:sz w:val="28"/>
        </w:rPr>
        <w:t>
      су қорының жерлері 143 гектар;</w:t>
      </w:r>
    </w:p>
    <w:p>
      <w:pPr>
        <w:spacing w:after="0"/>
        <w:ind w:left="0"/>
        <w:jc w:val="both"/>
      </w:pPr>
      <w:r>
        <w:rPr>
          <w:rFonts w:ascii="Times New Roman"/>
          <w:b w:val="false"/>
          <w:i w:val="false"/>
          <w:color w:val="000000"/>
          <w:sz w:val="28"/>
        </w:rPr>
        <w:t>
      өзге жерлер 20 121 гектар;</w:t>
      </w:r>
    </w:p>
    <w:p>
      <w:pPr>
        <w:spacing w:after="0"/>
        <w:ind w:left="0"/>
        <w:jc w:val="both"/>
      </w:pPr>
      <w:r>
        <w:rPr>
          <w:rFonts w:ascii="Times New Roman"/>
          <w:b w:val="false"/>
          <w:i w:val="false"/>
          <w:color w:val="000000"/>
          <w:sz w:val="28"/>
        </w:rPr>
        <w:t>
      Түлкібас ауданының 6333 гектар жерін Сайрам ауданы пайдалануда.</w:t>
      </w:r>
    </w:p>
    <w:p>
      <w:pPr>
        <w:spacing w:after="0"/>
        <w:ind w:left="0"/>
        <w:jc w:val="both"/>
      </w:pPr>
      <w:r>
        <w:rPr>
          <w:rFonts w:ascii="Times New Roman"/>
          <w:b w:val="false"/>
          <w:i w:val="false"/>
          <w:color w:val="000000"/>
          <w:sz w:val="28"/>
        </w:rPr>
        <w:t>
      Әкімшілік-аумақтық бөлініс бойынша Түлкібас ауданда 15 ауылдық округтер, 62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Халқы</w:t>
      </w:r>
    </w:p>
    <w:p>
      <w:pPr>
        <w:spacing w:after="0"/>
        <w:ind w:left="0"/>
        <w:jc w:val="both"/>
      </w:pPr>
      <w:r>
        <w:rPr>
          <w:rFonts w:ascii="Times New Roman"/>
          <w:b w:val="false"/>
          <w:i w:val="false"/>
          <w:color w:val="000000"/>
          <w:sz w:val="28"/>
        </w:rPr>
        <w:t>
      5.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Ақсу-Жабағылы қорығы Талас Алатауы мен Өгем тауларының Солтүстік-Батыс сілемдерінде орналасқан. Қорық ерекше қорғалатын аймақ. Оның жалпы көлемі 85754 гектар,екі мемлекетпен Қырғызстан және Өзбекстанмен шектеседі. Қорықтың жері Түркістан облысының Түлкібас, Төле би, Бәйдібек аудандарында жайғасқан. Аудан тау етегінде орналасқан, суық болмайтын күндері 160-180 күнді құрайды, жылдық ауаның ылғалдылығы 330-390 миллиметр. Қыс айларында қардың қалындығы 50-60 сантиметрге барады. Ұзақтығы 120-126 күнге созылады. Жер қыртысы ылғалды ашық сұр топырақты болып келеді. Ауданның ауыл шаруашылығы көп салалы егіншілік және мал шаруашылығымен айналысады. Ауданның тура ортасынан тау етегінен бастау алатын Арыс өзені өтеді.</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 көлемінде үлкенді-кішілі 7 өзен бар. Аудан аумағында өзендер таулы аймақтардан бастау алады.</w:t>
      </w:r>
    </w:p>
    <w:p>
      <w:pPr>
        <w:spacing w:after="0"/>
        <w:ind w:left="0"/>
        <w:jc w:val="both"/>
      </w:pPr>
      <w:r>
        <w:rPr>
          <w:rFonts w:ascii="Times New Roman"/>
          <w:b w:val="false"/>
          <w:i w:val="false"/>
          <w:color w:val="000000"/>
          <w:sz w:val="28"/>
        </w:rPr>
        <w:t>
      Өзендер: Арыс өзені-ұзындығы 47 километр, Жабағылы өзені-20 километр, Құлан өзені-15 километр, Көкбұлақ өзені-30 километр, Қайыршақты өзені-20 километр, Қараүңгір өзені-20 километр, Машат өзені-30 километр. Жалпы ұзындығы 182 километр.</w:t>
      </w:r>
    </w:p>
    <w:p>
      <w:pPr>
        <w:spacing w:after="0"/>
        <w:ind w:left="0"/>
        <w:jc w:val="both"/>
      </w:pPr>
      <w:r>
        <w:rPr>
          <w:rFonts w:ascii="Times New Roman"/>
          <w:b w:val="false"/>
          <w:i w:val="false"/>
          <w:color w:val="000000"/>
          <w:sz w:val="28"/>
        </w:rPr>
        <w:t>
      Бөгендер мен тоғандар:</w:t>
      </w:r>
    </w:p>
    <w:p>
      <w:pPr>
        <w:spacing w:after="0"/>
        <w:ind w:left="0"/>
        <w:jc w:val="both"/>
      </w:pPr>
      <w:r>
        <w:rPr>
          <w:rFonts w:ascii="Times New Roman"/>
          <w:b w:val="false"/>
          <w:i w:val="false"/>
          <w:color w:val="000000"/>
          <w:sz w:val="28"/>
        </w:rPr>
        <w:t>
      "Балақұлан" су қоймасы, сиымдылығы 50 000 м3;</w:t>
      </w:r>
    </w:p>
    <w:p>
      <w:pPr>
        <w:spacing w:after="0"/>
        <w:ind w:left="0"/>
        <w:jc w:val="both"/>
      </w:pPr>
      <w:r>
        <w:rPr>
          <w:rFonts w:ascii="Times New Roman"/>
          <w:b w:val="false"/>
          <w:i w:val="false"/>
          <w:color w:val="000000"/>
          <w:sz w:val="28"/>
        </w:rPr>
        <w:t>
      "Долана бұлақ" су бөгені, сиымдылығы 60000 м3;</w:t>
      </w:r>
    </w:p>
    <w:p>
      <w:pPr>
        <w:spacing w:after="0"/>
        <w:ind w:left="0"/>
        <w:jc w:val="both"/>
      </w:pPr>
      <w:r>
        <w:rPr>
          <w:rFonts w:ascii="Times New Roman"/>
          <w:b w:val="false"/>
          <w:i w:val="false"/>
          <w:color w:val="000000"/>
          <w:sz w:val="28"/>
        </w:rPr>
        <w:t>
      "Құлан" су қоймасы, сиымдылығы 1700 000 м3;</w:t>
      </w:r>
    </w:p>
    <w:p>
      <w:pPr>
        <w:spacing w:after="0"/>
        <w:ind w:left="0"/>
        <w:jc w:val="both"/>
      </w:pPr>
      <w:r>
        <w:rPr>
          <w:rFonts w:ascii="Times New Roman"/>
          <w:b w:val="false"/>
          <w:i w:val="false"/>
          <w:color w:val="000000"/>
          <w:sz w:val="28"/>
        </w:rPr>
        <w:t>
      "Сарытөр" су қоймасы, сиымдылығы1000000 м3;</w:t>
      </w:r>
    </w:p>
    <w:p>
      <w:pPr>
        <w:spacing w:after="0"/>
        <w:ind w:left="0"/>
        <w:jc w:val="both"/>
      </w:pPr>
      <w:r>
        <w:rPr>
          <w:rFonts w:ascii="Times New Roman"/>
          <w:b w:val="false"/>
          <w:i w:val="false"/>
          <w:color w:val="000000"/>
          <w:sz w:val="28"/>
        </w:rPr>
        <w:t>
      "Қарақшы" су бөгені, сиымдылығы 200 000 м3;</w:t>
      </w:r>
    </w:p>
    <w:p>
      <w:pPr>
        <w:spacing w:after="0"/>
        <w:ind w:left="0"/>
        <w:jc w:val="both"/>
      </w:pPr>
      <w:r>
        <w:rPr>
          <w:rFonts w:ascii="Times New Roman"/>
          <w:b w:val="false"/>
          <w:i w:val="false"/>
          <w:color w:val="000000"/>
          <w:sz w:val="28"/>
        </w:rPr>
        <w:t>
      "Шенкебастау" су бөгені, сиымдылығы 24 000 м3;</w:t>
      </w:r>
    </w:p>
    <w:p>
      <w:pPr>
        <w:spacing w:after="0"/>
        <w:ind w:left="0"/>
        <w:jc w:val="both"/>
      </w:pPr>
      <w:r>
        <w:rPr>
          <w:rFonts w:ascii="Times New Roman"/>
          <w:b w:val="false"/>
          <w:i w:val="false"/>
          <w:color w:val="000000"/>
          <w:sz w:val="28"/>
        </w:rPr>
        <w:t>
      "Сарыбұлақ" су бөгені, сиымдылығы 12000 м3.</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шаруашылығына жарамды жерінің аумағы 148318 гектар.Оның ішінде егістік жерлер 63194 гектар, оның ішінде суармалы егістік 13613 гектар, көп жылдық ағашты өсімдіктер 3934 гектар, шабындық жерлер 3211 гектар, жайылымдық 57858 гектар.</w:t>
      </w:r>
    </w:p>
    <w:p>
      <w:pPr>
        <w:spacing w:after="0"/>
        <w:ind w:left="0"/>
        <w:jc w:val="both"/>
      </w:pPr>
      <w:r>
        <w:rPr>
          <w:rFonts w:ascii="Times New Roman"/>
          <w:b w:val="false"/>
          <w:i w:val="false"/>
          <w:color w:val="000000"/>
          <w:sz w:val="28"/>
        </w:rPr>
        <w:t>
      Түлкібас ауданы бойынша ірі қара-47573, қой-ешкі-79104, жылқы-28369, түйе-10 басқа жетті.</w:t>
      </w:r>
    </w:p>
    <w:p>
      <w:pPr>
        <w:spacing w:after="0"/>
        <w:ind w:left="0"/>
        <w:jc w:val="both"/>
      </w:pPr>
      <w:r>
        <w:rPr>
          <w:rFonts w:ascii="Times New Roman"/>
          <w:b w:val="false"/>
          <w:i w:val="false"/>
          <w:color w:val="000000"/>
          <w:sz w:val="28"/>
        </w:rPr>
        <w:t>
      Түлкібас ауданындағы ауылдық және поселкелік округтері бойынша мал басының саны, табиғи жайылымының көлемі және табиғи жайылымды қажет ететін көлемі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24185</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59658</w:t>
            </w:r>
          </w:p>
        </w:tc>
      </w:tr>
    </w:tbl>
    <w:p>
      <w:pPr>
        <w:spacing w:after="0"/>
        <w:ind w:left="0"/>
        <w:jc w:val="both"/>
      </w:pPr>
      <w:r>
        <w:rPr>
          <w:rFonts w:ascii="Times New Roman"/>
          <w:b w:val="false"/>
          <w:i w:val="false"/>
          <w:color w:val="000000"/>
          <w:sz w:val="28"/>
        </w:rPr>
        <w:t>
      Төрт түлік малды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Балықты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станциялар-15, ұсақ малдарды шомылдыру орындары-21, жасанды ұрықтандыру пункттері-15, биотермиялық шұңқырлар саны-14 туралы мәлімет.</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Түлкібас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Түлкібас ауданында жалпы жайылымдық жер 57858 гектарды құрайды, Қазақстан Республикасы Ауыл шаруашылығы министрлігінің 2015 жылдың 14 сәуірдегі №3-3/332 "Жайылымының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610 250 гектар жайылым жер учаскесі қажает екендігі анықталды.</w:t>
      </w:r>
    </w:p>
    <w:p>
      <w:pPr>
        <w:spacing w:after="0"/>
        <w:ind w:left="0"/>
        <w:jc w:val="both"/>
      </w:pPr>
      <w:r>
        <w:rPr>
          <w:rFonts w:ascii="Times New Roman"/>
          <w:b w:val="false"/>
          <w:i w:val="false"/>
          <w:color w:val="000000"/>
          <w:sz w:val="28"/>
        </w:rPr>
        <w:t>
      Аудан бойынша барлығы 155 056 бас (жылқы 28369, ірі қара 47573, уақ мал 79104, түйе 10) көлемі 57858 гектар жайылымды пайдаланады, осы көрсетілген малдардың ішінде барлығы 33676 (жылқы 4184, ірі қара 10036, уақ мал 19446, түйе 10) мал бір орында, қоралық жағдайда ұсталып, бордақыланады.</w:t>
      </w:r>
    </w:p>
    <w:p>
      <w:pPr>
        <w:spacing w:after="0"/>
        <w:ind w:left="0"/>
        <w:jc w:val="both"/>
      </w:pPr>
      <w:r>
        <w:rPr>
          <w:rFonts w:ascii="Times New Roman"/>
          <w:b w:val="false"/>
          <w:i w:val="false"/>
          <w:color w:val="000000"/>
          <w:sz w:val="28"/>
        </w:rPr>
        <w:t>
      Жоғарыда көрсетілген негізінде Түлкібас ауданында жалпы 121 390 бас малға көлемі 57858 гектар жайылымдық жер жеткіліксіз екендігі байқалады.</w:t>
      </w:r>
    </w:p>
    <w:p>
      <w:pPr>
        <w:spacing w:after="0"/>
        <w:ind w:left="0"/>
        <w:jc w:val="both"/>
      </w:pPr>
      <w:r>
        <w:rPr>
          <w:rFonts w:ascii="Times New Roman"/>
          <w:b w:val="false"/>
          <w:i w:val="false"/>
          <w:color w:val="000000"/>
          <w:sz w:val="28"/>
        </w:rPr>
        <w:t>
      Түлкібас ауданындағы 57858 гектар жайылымдық жердің жеткіліксіздігін шешу үшін, жайылымдық жерлерге түсетін жүктемені азайтып мал өсіруді жайылымдық- қоралық жүйеден жайылымды қажет етпейтін мал өсіру жүйесіне (қорада ұстап бағу,бордақылау)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№3-3/332 "Жайылымының жалпы алаңы жүктемесінің, шекті рұқсат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жайылымының шекті мөлшерін тұрғылықты жерге байланыста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1-қосымша-Майлыкент ауыл округі</w:t>
      </w:r>
    </w:p>
    <w:p>
      <w:pPr>
        <w:spacing w:after="0"/>
        <w:ind w:left="0"/>
        <w:jc w:val="both"/>
      </w:pPr>
      <w:r>
        <w:rPr>
          <w:rFonts w:ascii="Times New Roman"/>
          <w:b w:val="false"/>
          <w:i w:val="false"/>
          <w:color w:val="000000"/>
          <w:sz w:val="28"/>
        </w:rPr>
        <w:t>
      2-қосымша-Машат ауыл округі</w:t>
      </w:r>
    </w:p>
    <w:p>
      <w:pPr>
        <w:spacing w:after="0"/>
        <w:ind w:left="0"/>
        <w:jc w:val="both"/>
      </w:pPr>
      <w:r>
        <w:rPr>
          <w:rFonts w:ascii="Times New Roman"/>
          <w:b w:val="false"/>
          <w:i w:val="false"/>
          <w:color w:val="000000"/>
          <w:sz w:val="28"/>
        </w:rPr>
        <w:t>
      3-қосымша-Кемербастау ауыл округі</w:t>
      </w:r>
    </w:p>
    <w:p>
      <w:pPr>
        <w:spacing w:after="0"/>
        <w:ind w:left="0"/>
        <w:jc w:val="both"/>
      </w:pPr>
      <w:r>
        <w:rPr>
          <w:rFonts w:ascii="Times New Roman"/>
          <w:b w:val="false"/>
          <w:i w:val="false"/>
          <w:color w:val="000000"/>
          <w:sz w:val="28"/>
        </w:rPr>
        <w:t>
      4-қосымша-Мичурин ауыл округі</w:t>
      </w:r>
    </w:p>
    <w:p>
      <w:pPr>
        <w:spacing w:after="0"/>
        <w:ind w:left="0"/>
        <w:jc w:val="both"/>
      </w:pPr>
      <w:r>
        <w:rPr>
          <w:rFonts w:ascii="Times New Roman"/>
          <w:b w:val="false"/>
          <w:i w:val="false"/>
          <w:color w:val="000000"/>
          <w:sz w:val="28"/>
        </w:rPr>
        <w:t>
      5-қосымша-Түлкібас кенті</w:t>
      </w:r>
    </w:p>
    <w:p>
      <w:pPr>
        <w:spacing w:after="0"/>
        <w:ind w:left="0"/>
        <w:jc w:val="both"/>
      </w:pPr>
      <w:r>
        <w:rPr>
          <w:rFonts w:ascii="Times New Roman"/>
          <w:b w:val="false"/>
          <w:i w:val="false"/>
          <w:color w:val="000000"/>
          <w:sz w:val="28"/>
        </w:rPr>
        <w:t>
      6-қосымша- Жабағылы ауыл округі</w:t>
      </w:r>
    </w:p>
    <w:p>
      <w:pPr>
        <w:spacing w:after="0"/>
        <w:ind w:left="0"/>
        <w:jc w:val="both"/>
      </w:pPr>
      <w:r>
        <w:rPr>
          <w:rFonts w:ascii="Times New Roman"/>
          <w:b w:val="false"/>
          <w:i w:val="false"/>
          <w:color w:val="000000"/>
          <w:sz w:val="28"/>
        </w:rPr>
        <w:t>
      7-қосымша- Балықты ауыл округі</w:t>
      </w:r>
    </w:p>
    <w:p>
      <w:pPr>
        <w:spacing w:after="0"/>
        <w:ind w:left="0"/>
        <w:jc w:val="both"/>
      </w:pPr>
      <w:r>
        <w:rPr>
          <w:rFonts w:ascii="Times New Roman"/>
          <w:b w:val="false"/>
          <w:i w:val="false"/>
          <w:color w:val="000000"/>
          <w:sz w:val="28"/>
        </w:rPr>
        <w:t>
      8-қосымша- Шақпақ ауыл округі</w:t>
      </w:r>
    </w:p>
    <w:p>
      <w:pPr>
        <w:spacing w:after="0"/>
        <w:ind w:left="0"/>
        <w:jc w:val="both"/>
      </w:pPr>
      <w:r>
        <w:rPr>
          <w:rFonts w:ascii="Times New Roman"/>
          <w:b w:val="false"/>
          <w:i w:val="false"/>
          <w:color w:val="000000"/>
          <w:sz w:val="28"/>
        </w:rPr>
        <w:t>
      9-қосымша- Рысқұлов ауыл округі</w:t>
      </w:r>
    </w:p>
    <w:p>
      <w:pPr>
        <w:spacing w:after="0"/>
        <w:ind w:left="0"/>
        <w:jc w:val="both"/>
      </w:pPr>
      <w:r>
        <w:rPr>
          <w:rFonts w:ascii="Times New Roman"/>
          <w:b w:val="false"/>
          <w:i w:val="false"/>
          <w:color w:val="000000"/>
          <w:sz w:val="28"/>
        </w:rPr>
        <w:t>
      10-қосымша- Арыс ауыл округі</w:t>
      </w:r>
    </w:p>
    <w:p>
      <w:pPr>
        <w:spacing w:after="0"/>
        <w:ind w:left="0"/>
        <w:jc w:val="both"/>
      </w:pPr>
      <w:r>
        <w:rPr>
          <w:rFonts w:ascii="Times New Roman"/>
          <w:b w:val="false"/>
          <w:i w:val="false"/>
          <w:color w:val="000000"/>
          <w:sz w:val="28"/>
        </w:rPr>
        <w:t>
      11-қосымша- Жаскешу ауыл округі</w:t>
      </w:r>
    </w:p>
    <w:p>
      <w:pPr>
        <w:spacing w:after="0"/>
        <w:ind w:left="0"/>
        <w:jc w:val="both"/>
      </w:pPr>
      <w:r>
        <w:rPr>
          <w:rFonts w:ascii="Times New Roman"/>
          <w:b w:val="false"/>
          <w:i w:val="false"/>
          <w:color w:val="000000"/>
          <w:sz w:val="28"/>
        </w:rPr>
        <w:t>
      12-қосымша- Ақбиік ауыл округі</w:t>
      </w:r>
    </w:p>
    <w:p>
      <w:pPr>
        <w:spacing w:after="0"/>
        <w:ind w:left="0"/>
        <w:jc w:val="both"/>
      </w:pPr>
      <w:r>
        <w:rPr>
          <w:rFonts w:ascii="Times New Roman"/>
          <w:b w:val="false"/>
          <w:i w:val="false"/>
          <w:color w:val="000000"/>
          <w:sz w:val="28"/>
        </w:rPr>
        <w:t>
      13-қосымша- Келтемашат ауыл округі</w:t>
      </w:r>
    </w:p>
    <w:p>
      <w:pPr>
        <w:spacing w:after="0"/>
        <w:ind w:left="0"/>
        <w:jc w:val="both"/>
      </w:pPr>
      <w:r>
        <w:rPr>
          <w:rFonts w:ascii="Times New Roman"/>
          <w:b w:val="false"/>
          <w:i w:val="false"/>
          <w:color w:val="000000"/>
          <w:sz w:val="28"/>
        </w:rPr>
        <w:t>
      14-қосымша- Тастұмсық ауыл округі</w:t>
      </w:r>
    </w:p>
    <w:p>
      <w:pPr>
        <w:spacing w:after="0"/>
        <w:ind w:left="0"/>
        <w:jc w:val="both"/>
      </w:pPr>
      <w:r>
        <w:rPr>
          <w:rFonts w:ascii="Times New Roman"/>
          <w:b w:val="false"/>
          <w:i w:val="false"/>
          <w:color w:val="000000"/>
          <w:sz w:val="28"/>
        </w:rPr>
        <w:t>
      15-қосымша- Састөбе кенті</w:t>
      </w:r>
    </w:p>
    <w:p>
      <w:pPr>
        <w:spacing w:after="0"/>
        <w:ind w:left="0"/>
        <w:jc w:val="both"/>
      </w:pPr>
      <w:r>
        <w:rPr>
          <w:rFonts w:ascii="Times New Roman"/>
          <w:b w:val="false"/>
          <w:i w:val="false"/>
          <w:color w:val="000000"/>
          <w:sz w:val="28"/>
        </w:rPr>
        <w:t>
      Майлыкент ауыл округі</w:t>
      </w:r>
    </w:p>
    <w:p>
      <w:pPr>
        <w:spacing w:after="0"/>
        <w:ind w:left="0"/>
        <w:jc w:val="both"/>
      </w:pPr>
      <w:r>
        <w:rPr>
          <w:rFonts w:ascii="Times New Roman"/>
          <w:b w:val="false"/>
          <w:i w:val="false"/>
          <w:color w:val="000000"/>
          <w:sz w:val="28"/>
        </w:rPr>
        <w:t xml:space="preserve">
      Орталығы–Т.Рысқұлов ауылы. </w:t>
      </w:r>
    </w:p>
    <w:p>
      <w:pPr>
        <w:spacing w:after="0"/>
        <w:ind w:left="0"/>
        <w:jc w:val="both"/>
      </w:pPr>
      <w:r>
        <w:rPr>
          <w:rFonts w:ascii="Times New Roman"/>
          <w:b w:val="false"/>
          <w:i w:val="false"/>
          <w:color w:val="000000"/>
          <w:sz w:val="28"/>
        </w:rPr>
        <w:t>
      Елді мекендері-Т.Рысқұлов, Бахыбек және Дауан.</w:t>
      </w:r>
    </w:p>
    <w:p>
      <w:pPr>
        <w:spacing w:after="0"/>
        <w:ind w:left="0"/>
        <w:jc w:val="both"/>
      </w:pPr>
      <w:r>
        <w:rPr>
          <w:rFonts w:ascii="Times New Roman"/>
          <w:b w:val="false"/>
          <w:i w:val="false"/>
          <w:color w:val="000000"/>
          <w:sz w:val="28"/>
        </w:rPr>
        <w:t>
      Халық саны - 23853 адам.</w:t>
      </w:r>
    </w:p>
    <w:p>
      <w:pPr>
        <w:spacing w:after="0"/>
        <w:ind w:left="0"/>
        <w:jc w:val="both"/>
      </w:pPr>
      <w:r>
        <w:rPr>
          <w:rFonts w:ascii="Times New Roman"/>
          <w:b w:val="false"/>
          <w:i w:val="false"/>
          <w:color w:val="000000"/>
          <w:sz w:val="28"/>
        </w:rPr>
        <w:t>
      Округтің жалпы жер көлемі-7129,38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6489 гектар;</w:t>
      </w:r>
    </w:p>
    <w:p>
      <w:pPr>
        <w:spacing w:after="0"/>
        <w:ind w:left="0"/>
        <w:jc w:val="both"/>
      </w:pPr>
      <w:r>
        <w:rPr>
          <w:rFonts w:ascii="Times New Roman"/>
          <w:b w:val="false"/>
          <w:i w:val="false"/>
          <w:color w:val="000000"/>
          <w:sz w:val="28"/>
        </w:rPr>
        <w:t>
      суғармалы жерлер -955,5 гектар;</w:t>
      </w:r>
    </w:p>
    <w:p>
      <w:pPr>
        <w:spacing w:after="0"/>
        <w:ind w:left="0"/>
        <w:jc w:val="both"/>
      </w:pPr>
      <w:r>
        <w:rPr>
          <w:rFonts w:ascii="Times New Roman"/>
          <w:b w:val="false"/>
          <w:i w:val="false"/>
          <w:color w:val="000000"/>
          <w:sz w:val="28"/>
        </w:rPr>
        <w:t>
      жайылым жерлер -2535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71970</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Машат ауыл округі</w:t>
      </w:r>
    </w:p>
    <w:p>
      <w:pPr>
        <w:spacing w:after="0"/>
        <w:ind w:left="0"/>
        <w:jc w:val="both"/>
      </w:pPr>
      <w:r>
        <w:rPr>
          <w:rFonts w:ascii="Times New Roman"/>
          <w:b w:val="false"/>
          <w:i w:val="false"/>
          <w:color w:val="000000"/>
          <w:sz w:val="28"/>
        </w:rPr>
        <w:t>
      Орталығы – Машат ауылы.</w:t>
      </w:r>
    </w:p>
    <w:p>
      <w:pPr>
        <w:spacing w:after="0"/>
        <w:ind w:left="0"/>
        <w:jc w:val="both"/>
      </w:pPr>
      <w:r>
        <w:rPr>
          <w:rFonts w:ascii="Times New Roman"/>
          <w:b w:val="false"/>
          <w:i w:val="false"/>
          <w:color w:val="000000"/>
          <w:sz w:val="28"/>
        </w:rPr>
        <w:t>
      Елді мекендері-Машат, Мыңбай, Еңбек, Қызылбастау, Еңбекші.</w:t>
      </w:r>
    </w:p>
    <w:p>
      <w:pPr>
        <w:spacing w:after="0"/>
        <w:ind w:left="0"/>
        <w:jc w:val="both"/>
      </w:pPr>
      <w:r>
        <w:rPr>
          <w:rFonts w:ascii="Times New Roman"/>
          <w:b w:val="false"/>
          <w:i w:val="false"/>
          <w:color w:val="000000"/>
          <w:sz w:val="28"/>
        </w:rPr>
        <w:t>
      Халық саны-5314 адам.</w:t>
      </w:r>
    </w:p>
    <w:p>
      <w:pPr>
        <w:spacing w:after="0"/>
        <w:ind w:left="0"/>
        <w:jc w:val="both"/>
      </w:pPr>
      <w:r>
        <w:rPr>
          <w:rFonts w:ascii="Times New Roman"/>
          <w:b w:val="false"/>
          <w:i w:val="false"/>
          <w:color w:val="000000"/>
          <w:sz w:val="28"/>
        </w:rPr>
        <w:t>
      Округтің жалпы жер көлемі-11330,4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жерлер-11107 гектар;</w:t>
      </w:r>
    </w:p>
    <w:p>
      <w:pPr>
        <w:spacing w:after="0"/>
        <w:ind w:left="0"/>
        <w:jc w:val="both"/>
      </w:pPr>
      <w:r>
        <w:rPr>
          <w:rFonts w:ascii="Times New Roman"/>
          <w:b w:val="false"/>
          <w:i w:val="false"/>
          <w:color w:val="000000"/>
          <w:sz w:val="28"/>
        </w:rPr>
        <w:t>
      суғармалы жерлер-1310,6 гектар;</w:t>
      </w:r>
    </w:p>
    <w:p>
      <w:pPr>
        <w:spacing w:after="0"/>
        <w:ind w:left="0"/>
        <w:jc w:val="both"/>
      </w:pPr>
      <w:r>
        <w:rPr>
          <w:rFonts w:ascii="Times New Roman"/>
          <w:b w:val="false"/>
          <w:i w:val="false"/>
          <w:color w:val="000000"/>
          <w:sz w:val="28"/>
        </w:rPr>
        <w:t>
      жайылым жерлер-1499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50555</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Кемербастау ауыл округі</w:t>
      </w:r>
    </w:p>
    <w:p>
      <w:pPr>
        <w:spacing w:after="0"/>
        <w:ind w:left="0"/>
        <w:jc w:val="both"/>
      </w:pPr>
      <w:r>
        <w:rPr>
          <w:rFonts w:ascii="Times New Roman"/>
          <w:b w:val="false"/>
          <w:i w:val="false"/>
          <w:color w:val="000000"/>
          <w:sz w:val="28"/>
        </w:rPr>
        <w:t>
      Орталығы – Кемербастау ауылы.</w:t>
      </w:r>
    </w:p>
    <w:p>
      <w:pPr>
        <w:spacing w:after="0"/>
        <w:ind w:left="0"/>
        <w:jc w:val="both"/>
      </w:pPr>
      <w:r>
        <w:rPr>
          <w:rFonts w:ascii="Times New Roman"/>
          <w:b w:val="false"/>
          <w:i w:val="false"/>
          <w:color w:val="000000"/>
          <w:sz w:val="28"/>
        </w:rPr>
        <w:t>
      Елді мекендері-Кемербастау, Күмісбастау, Елтай, М.Жәрімбетов, Алғабас, Майлыкент станциясы, 117 разъезд.</w:t>
      </w:r>
    </w:p>
    <w:p>
      <w:pPr>
        <w:spacing w:after="0"/>
        <w:ind w:left="0"/>
        <w:jc w:val="both"/>
      </w:pPr>
      <w:r>
        <w:rPr>
          <w:rFonts w:ascii="Times New Roman"/>
          <w:b w:val="false"/>
          <w:i w:val="false"/>
          <w:color w:val="000000"/>
          <w:sz w:val="28"/>
        </w:rPr>
        <w:t>
      Халық саны-4696 адам.</w:t>
      </w:r>
    </w:p>
    <w:p>
      <w:pPr>
        <w:spacing w:after="0"/>
        <w:ind w:left="0"/>
        <w:jc w:val="both"/>
      </w:pPr>
      <w:r>
        <w:rPr>
          <w:rFonts w:ascii="Times New Roman"/>
          <w:b w:val="false"/>
          <w:i w:val="false"/>
          <w:color w:val="000000"/>
          <w:sz w:val="28"/>
        </w:rPr>
        <w:t>
      Округтің жалпы жер көлемі-11279,11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жерлер-3040 гектар;</w:t>
      </w:r>
    </w:p>
    <w:p>
      <w:pPr>
        <w:spacing w:after="0"/>
        <w:ind w:left="0"/>
        <w:jc w:val="both"/>
      </w:pPr>
      <w:r>
        <w:rPr>
          <w:rFonts w:ascii="Times New Roman"/>
          <w:b w:val="false"/>
          <w:i w:val="false"/>
          <w:color w:val="000000"/>
          <w:sz w:val="28"/>
        </w:rPr>
        <w:t>
      суғармалы жерлер-1473 гектар;</w:t>
      </w:r>
    </w:p>
    <w:p>
      <w:pPr>
        <w:spacing w:after="0"/>
        <w:ind w:left="0"/>
        <w:jc w:val="both"/>
      </w:pPr>
      <w:r>
        <w:rPr>
          <w:rFonts w:ascii="Times New Roman"/>
          <w:b w:val="false"/>
          <w:i w:val="false"/>
          <w:color w:val="000000"/>
          <w:sz w:val="28"/>
        </w:rPr>
        <w:t>
      жайылым жерлер-4779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М.Жарымбетов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М.Жарымбетов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Разъезд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50749</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Мичурин ауыл округі</w:t>
      </w:r>
    </w:p>
    <w:p>
      <w:pPr>
        <w:spacing w:after="0"/>
        <w:ind w:left="0"/>
        <w:jc w:val="both"/>
      </w:pPr>
      <w:r>
        <w:rPr>
          <w:rFonts w:ascii="Times New Roman"/>
          <w:b w:val="false"/>
          <w:i w:val="false"/>
          <w:color w:val="000000"/>
          <w:sz w:val="28"/>
        </w:rPr>
        <w:t>
      Орталығы-Майтөбе ауылы.</w:t>
      </w:r>
    </w:p>
    <w:p>
      <w:pPr>
        <w:spacing w:after="0"/>
        <w:ind w:left="0"/>
        <w:jc w:val="both"/>
      </w:pPr>
      <w:r>
        <w:rPr>
          <w:rFonts w:ascii="Times New Roman"/>
          <w:b w:val="false"/>
          <w:i w:val="false"/>
          <w:color w:val="000000"/>
          <w:sz w:val="28"/>
        </w:rPr>
        <w:t>
      Елді мекендер-Майтөбе, Көксағыз, Таусағыз, Қожамберді.</w:t>
      </w:r>
    </w:p>
    <w:p>
      <w:pPr>
        <w:spacing w:after="0"/>
        <w:ind w:left="0"/>
        <w:jc w:val="both"/>
      </w:pPr>
      <w:r>
        <w:rPr>
          <w:rFonts w:ascii="Times New Roman"/>
          <w:b w:val="false"/>
          <w:i w:val="false"/>
          <w:color w:val="000000"/>
          <w:sz w:val="28"/>
        </w:rPr>
        <w:t>
      Халық саны-7208 адам.</w:t>
      </w:r>
    </w:p>
    <w:p>
      <w:pPr>
        <w:spacing w:after="0"/>
        <w:ind w:left="0"/>
        <w:jc w:val="both"/>
      </w:pPr>
      <w:r>
        <w:rPr>
          <w:rFonts w:ascii="Times New Roman"/>
          <w:b w:val="false"/>
          <w:i w:val="false"/>
          <w:color w:val="000000"/>
          <w:sz w:val="28"/>
        </w:rPr>
        <w:t>
      Округтің жалпы жер көлемі-4600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жерлері-4134 гектар;</w:t>
      </w:r>
    </w:p>
    <w:p>
      <w:pPr>
        <w:spacing w:after="0"/>
        <w:ind w:left="0"/>
        <w:jc w:val="both"/>
      </w:pPr>
      <w:r>
        <w:rPr>
          <w:rFonts w:ascii="Times New Roman"/>
          <w:b w:val="false"/>
          <w:i w:val="false"/>
          <w:color w:val="000000"/>
          <w:sz w:val="28"/>
        </w:rPr>
        <w:t>
      жалпы егістік-1660 гектар;</w:t>
      </w:r>
    </w:p>
    <w:p>
      <w:pPr>
        <w:spacing w:after="0"/>
        <w:ind w:left="0"/>
        <w:jc w:val="both"/>
      </w:pPr>
      <w:r>
        <w:rPr>
          <w:rFonts w:ascii="Times New Roman"/>
          <w:b w:val="false"/>
          <w:i w:val="false"/>
          <w:color w:val="000000"/>
          <w:sz w:val="28"/>
        </w:rPr>
        <w:t>
      суғармалы жер-1660 гектар;</w:t>
      </w:r>
    </w:p>
    <w:p>
      <w:pPr>
        <w:spacing w:after="0"/>
        <w:ind w:left="0"/>
        <w:jc w:val="both"/>
      </w:pPr>
      <w:r>
        <w:rPr>
          <w:rFonts w:ascii="Times New Roman"/>
          <w:b w:val="false"/>
          <w:i w:val="false"/>
          <w:color w:val="000000"/>
          <w:sz w:val="28"/>
        </w:rPr>
        <w:t>
      көп жылдық екпелер-1421 гектар;</w:t>
      </w:r>
    </w:p>
    <w:p>
      <w:pPr>
        <w:spacing w:after="0"/>
        <w:ind w:left="0"/>
        <w:jc w:val="both"/>
      </w:pPr>
      <w:r>
        <w:rPr>
          <w:rFonts w:ascii="Times New Roman"/>
          <w:b w:val="false"/>
          <w:i w:val="false"/>
          <w:color w:val="000000"/>
          <w:sz w:val="28"/>
        </w:rPr>
        <w:t>
      жайылым жер-1054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Көксағыз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Таусағыз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Көксағыз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Таусағыз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Көксағыз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Таусағыз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w:t>
            </w:r>
          </w:p>
          <w:p>
            <w:pPr>
              <w:spacing w:after="20"/>
              <w:ind w:left="20"/>
              <w:jc w:val="both"/>
            </w:pPr>
            <w:r>
              <w:rPr>
                <w:rFonts w:ascii="Times New Roman"/>
                <w:b w:val="false"/>
                <w:i w:val="false"/>
                <w:color w:val="000000"/>
                <w:sz w:val="20"/>
              </w:rPr>
              <w:t>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Түлкібас поселкелік округі</w:t>
      </w:r>
    </w:p>
    <w:p>
      <w:pPr>
        <w:spacing w:after="0"/>
        <w:ind w:left="0"/>
        <w:jc w:val="both"/>
      </w:pPr>
      <w:r>
        <w:rPr>
          <w:rFonts w:ascii="Times New Roman"/>
          <w:b w:val="false"/>
          <w:i w:val="false"/>
          <w:color w:val="000000"/>
          <w:sz w:val="28"/>
        </w:rPr>
        <w:t>
      Орталығы-Түлкібас поселкесі.</w:t>
      </w:r>
    </w:p>
    <w:p>
      <w:pPr>
        <w:spacing w:after="0"/>
        <w:ind w:left="0"/>
        <w:jc w:val="both"/>
      </w:pPr>
      <w:r>
        <w:rPr>
          <w:rFonts w:ascii="Times New Roman"/>
          <w:b w:val="false"/>
          <w:i w:val="false"/>
          <w:color w:val="000000"/>
          <w:sz w:val="28"/>
        </w:rPr>
        <w:t>
      Елді мекендері-Түлкібас, Көктерек, Иірсу және Ақбура.</w:t>
      </w:r>
    </w:p>
    <w:p>
      <w:pPr>
        <w:spacing w:after="0"/>
        <w:ind w:left="0"/>
        <w:jc w:val="both"/>
      </w:pPr>
      <w:r>
        <w:rPr>
          <w:rFonts w:ascii="Times New Roman"/>
          <w:b w:val="false"/>
          <w:i w:val="false"/>
          <w:color w:val="000000"/>
          <w:sz w:val="28"/>
        </w:rPr>
        <w:t>
      Халық саны-12124 адам.</w:t>
      </w:r>
    </w:p>
    <w:p>
      <w:pPr>
        <w:spacing w:after="0"/>
        <w:ind w:left="0"/>
        <w:jc w:val="both"/>
      </w:pPr>
      <w:r>
        <w:rPr>
          <w:rFonts w:ascii="Times New Roman"/>
          <w:b w:val="false"/>
          <w:i w:val="false"/>
          <w:color w:val="000000"/>
          <w:sz w:val="28"/>
        </w:rPr>
        <w:t>
      Округтің жалпы жер көлемі-1756,12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жерлер-305 гектар;</w:t>
      </w:r>
    </w:p>
    <w:p>
      <w:pPr>
        <w:spacing w:after="0"/>
        <w:ind w:left="0"/>
        <w:jc w:val="both"/>
      </w:pPr>
      <w:r>
        <w:rPr>
          <w:rFonts w:ascii="Times New Roman"/>
          <w:b w:val="false"/>
          <w:i w:val="false"/>
          <w:color w:val="000000"/>
          <w:sz w:val="28"/>
        </w:rPr>
        <w:t>
      суғармалы жерлер-141 гектар;</w:t>
      </w:r>
    </w:p>
    <w:p>
      <w:pPr>
        <w:spacing w:after="0"/>
        <w:ind w:left="0"/>
        <w:jc w:val="both"/>
      </w:pPr>
      <w:r>
        <w:rPr>
          <w:rFonts w:ascii="Times New Roman"/>
          <w:b w:val="false"/>
          <w:i w:val="false"/>
          <w:color w:val="000000"/>
          <w:sz w:val="28"/>
        </w:rPr>
        <w:t>
      жайылым жерлер- 300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Иірсу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Иірсу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Иірсу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28320</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Жабағылы ауыл округі</w:t>
      </w:r>
    </w:p>
    <w:p>
      <w:pPr>
        <w:spacing w:after="0"/>
        <w:ind w:left="0"/>
        <w:jc w:val="both"/>
      </w:pPr>
      <w:r>
        <w:rPr>
          <w:rFonts w:ascii="Times New Roman"/>
          <w:b w:val="false"/>
          <w:i w:val="false"/>
          <w:color w:val="000000"/>
          <w:sz w:val="28"/>
        </w:rPr>
        <w:t>
      Орталығы-Жабағылы ауылы.</w:t>
      </w:r>
    </w:p>
    <w:p>
      <w:pPr>
        <w:spacing w:after="0"/>
        <w:ind w:left="0"/>
        <w:jc w:val="both"/>
      </w:pPr>
      <w:r>
        <w:rPr>
          <w:rFonts w:ascii="Times New Roman"/>
          <w:b w:val="false"/>
          <w:i w:val="false"/>
          <w:color w:val="000000"/>
          <w:sz w:val="28"/>
        </w:rPr>
        <w:t>
      Елді мекендері-Жабағылы, Абайыл, РЗД-115.</w:t>
      </w:r>
    </w:p>
    <w:p>
      <w:pPr>
        <w:spacing w:after="0"/>
        <w:ind w:left="0"/>
        <w:jc w:val="both"/>
      </w:pPr>
      <w:r>
        <w:rPr>
          <w:rFonts w:ascii="Times New Roman"/>
          <w:b w:val="false"/>
          <w:i w:val="false"/>
          <w:color w:val="000000"/>
          <w:sz w:val="28"/>
        </w:rPr>
        <w:t>
      Халық саны-3100 адам.</w:t>
      </w:r>
    </w:p>
    <w:p>
      <w:pPr>
        <w:spacing w:after="0"/>
        <w:ind w:left="0"/>
        <w:jc w:val="both"/>
      </w:pPr>
      <w:r>
        <w:rPr>
          <w:rFonts w:ascii="Times New Roman"/>
          <w:b w:val="false"/>
          <w:i w:val="false"/>
          <w:color w:val="000000"/>
          <w:sz w:val="28"/>
        </w:rPr>
        <w:t>
      Округтің жалпы жер көлемі- 5070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жерлер-4780,7 гектар;</w:t>
      </w:r>
    </w:p>
    <w:p>
      <w:pPr>
        <w:spacing w:after="0"/>
        <w:ind w:left="0"/>
        <w:jc w:val="both"/>
      </w:pPr>
      <w:r>
        <w:rPr>
          <w:rFonts w:ascii="Times New Roman"/>
          <w:b w:val="false"/>
          <w:i w:val="false"/>
          <w:color w:val="000000"/>
          <w:sz w:val="28"/>
        </w:rPr>
        <w:t>
      суғармалы жерлер-617 гектар;</w:t>
      </w:r>
    </w:p>
    <w:p>
      <w:pPr>
        <w:spacing w:after="0"/>
        <w:ind w:left="0"/>
        <w:jc w:val="both"/>
      </w:pPr>
      <w:r>
        <w:rPr>
          <w:rFonts w:ascii="Times New Roman"/>
          <w:b w:val="false"/>
          <w:i w:val="false"/>
          <w:color w:val="000000"/>
          <w:sz w:val="28"/>
        </w:rPr>
        <w:t>
      жайылым жерлер-2172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115разъезд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34864</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Балықты ауыл округі</w:t>
      </w:r>
    </w:p>
    <w:p>
      <w:pPr>
        <w:spacing w:after="0"/>
        <w:ind w:left="0"/>
        <w:jc w:val="both"/>
      </w:pPr>
      <w:r>
        <w:rPr>
          <w:rFonts w:ascii="Times New Roman"/>
          <w:b w:val="false"/>
          <w:i w:val="false"/>
          <w:color w:val="000000"/>
          <w:sz w:val="28"/>
        </w:rPr>
        <w:t>
      Орталығы-Балықты ауылы.</w:t>
      </w:r>
    </w:p>
    <w:p>
      <w:pPr>
        <w:spacing w:after="0"/>
        <w:ind w:left="0"/>
        <w:jc w:val="both"/>
      </w:pPr>
      <w:r>
        <w:rPr>
          <w:rFonts w:ascii="Times New Roman"/>
          <w:b w:val="false"/>
          <w:i w:val="false"/>
          <w:color w:val="000000"/>
          <w:sz w:val="28"/>
        </w:rPr>
        <w:t>
      Елді мекендер-Балықты, Шарапкент, Көкбұлақ, Ұрбұлақ, Абай.</w:t>
      </w:r>
    </w:p>
    <w:p>
      <w:pPr>
        <w:spacing w:after="0"/>
        <w:ind w:left="0"/>
        <w:jc w:val="both"/>
      </w:pPr>
      <w:r>
        <w:rPr>
          <w:rFonts w:ascii="Times New Roman"/>
          <w:b w:val="false"/>
          <w:i w:val="false"/>
          <w:color w:val="000000"/>
          <w:sz w:val="28"/>
        </w:rPr>
        <w:t>
      Халық саны-9852 адам.</w:t>
      </w:r>
    </w:p>
    <w:p>
      <w:pPr>
        <w:spacing w:after="0"/>
        <w:ind w:left="0"/>
        <w:jc w:val="both"/>
      </w:pPr>
      <w:r>
        <w:rPr>
          <w:rFonts w:ascii="Times New Roman"/>
          <w:b w:val="false"/>
          <w:i w:val="false"/>
          <w:color w:val="000000"/>
          <w:sz w:val="28"/>
        </w:rPr>
        <w:t>
      Округтің жалпы жер көлемі-15445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жерлер-15445 гектар;</w:t>
      </w:r>
    </w:p>
    <w:p>
      <w:pPr>
        <w:spacing w:after="0"/>
        <w:ind w:left="0"/>
        <w:jc w:val="both"/>
      </w:pPr>
      <w:r>
        <w:rPr>
          <w:rFonts w:ascii="Times New Roman"/>
          <w:b w:val="false"/>
          <w:i w:val="false"/>
          <w:color w:val="000000"/>
          <w:sz w:val="28"/>
        </w:rPr>
        <w:t>
      суғармалы жерлер-619 гектар;</w:t>
      </w:r>
    </w:p>
    <w:p>
      <w:pPr>
        <w:spacing w:after="0"/>
        <w:ind w:left="0"/>
        <w:jc w:val="both"/>
      </w:pPr>
      <w:r>
        <w:rPr>
          <w:rFonts w:ascii="Times New Roman"/>
          <w:b w:val="false"/>
          <w:i w:val="false"/>
          <w:color w:val="000000"/>
          <w:sz w:val="28"/>
        </w:rPr>
        <w:t>
      жайылым жерлер-6964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Балықты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68037</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Шақпақ ауыл округі</w:t>
      </w:r>
    </w:p>
    <w:p>
      <w:pPr>
        <w:spacing w:after="0"/>
        <w:ind w:left="0"/>
        <w:jc w:val="both"/>
      </w:pPr>
      <w:r>
        <w:rPr>
          <w:rFonts w:ascii="Times New Roman"/>
          <w:b w:val="false"/>
          <w:i w:val="false"/>
          <w:color w:val="000000"/>
          <w:sz w:val="28"/>
        </w:rPr>
        <w:t>
      Орталығы-Шақпақ ауылы.</w:t>
      </w:r>
    </w:p>
    <w:p>
      <w:pPr>
        <w:spacing w:after="0"/>
        <w:ind w:left="0"/>
        <w:jc w:val="both"/>
      </w:pPr>
      <w:r>
        <w:rPr>
          <w:rFonts w:ascii="Times New Roman"/>
          <w:b w:val="false"/>
          <w:i w:val="false"/>
          <w:color w:val="000000"/>
          <w:sz w:val="28"/>
        </w:rPr>
        <w:t>
      Елді мекендері-Шақпақ баба, 114 –разъезд.</w:t>
      </w:r>
    </w:p>
    <w:p>
      <w:pPr>
        <w:spacing w:after="0"/>
        <w:ind w:left="0"/>
        <w:jc w:val="both"/>
      </w:pPr>
      <w:r>
        <w:rPr>
          <w:rFonts w:ascii="Times New Roman"/>
          <w:b w:val="false"/>
          <w:i w:val="false"/>
          <w:color w:val="000000"/>
          <w:sz w:val="28"/>
        </w:rPr>
        <w:t>
      Халық саны-3821 адам.</w:t>
      </w:r>
    </w:p>
    <w:p>
      <w:pPr>
        <w:spacing w:after="0"/>
        <w:ind w:left="0"/>
        <w:jc w:val="both"/>
      </w:pPr>
      <w:r>
        <w:rPr>
          <w:rFonts w:ascii="Times New Roman"/>
          <w:b w:val="false"/>
          <w:i w:val="false"/>
          <w:color w:val="000000"/>
          <w:sz w:val="28"/>
        </w:rPr>
        <w:t>
      Округтің жалпы жер көлемі-12626,5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жерлер-12409 гектар;</w:t>
      </w:r>
    </w:p>
    <w:p>
      <w:pPr>
        <w:spacing w:after="0"/>
        <w:ind w:left="0"/>
        <w:jc w:val="both"/>
      </w:pPr>
      <w:r>
        <w:rPr>
          <w:rFonts w:ascii="Times New Roman"/>
          <w:b w:val="false"/>
          <w:i w:val="false"/>
          <w:color w:val="000000"/>
          <w:sz w:val="28"/>
        </w:rPr>
        <w:t>
      суғармалы жерлер-656,6 гектар;</w:t>
      </w:r>
    </w:p>
    <w:p>
      <w:pPr>
        <w:spacing w:after="0"/>
        <w:ind w:left="0"/>
        <w:jc w:val="both"/>
      </w:pPr>
      <w:r>
        <w:rPr>
          <w:rFonts w:ascii="Times New Roman"/>
          <w:b w:val="false"/>
          <w:i w:val="false"/>
          <w:color w:val="000000"/>
          <w:sz w:val="28"/>
        </w:rPr>
        <w:t>
      жайылым жерлер-5432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 разъезд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разъезд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Қажетті </w:t>
            </w:r>
          </w:p>
          <w:p>
            <w:pPr>
              <w:spacing w:after="20"/>
              <w:ind w:left="20"/>
              <w:jc w:val="both"/>
            </w:pPr>
            <w:r>
              <w:rPr>
                <w:rFonts w:ascii="Times New Roman"/>
                <w:b w:val="false"/>
                <w:i w:val="false"/>
                <w:color w:val="000000"/>
                <w:sz w:val="20"/>
              </w:rPr>
              <w:t>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24247</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Рысқұлов ауыл округі</w:t>
      </w:r>
    </w:p>
    <w:p>
      <w:pPr>
        <w:spacing w:after="0"/>
        <w:ind w:left="0"/>
        <w:jc w:val="both"/>
      </w:pPr>
      <w:r>
        <w:rPr>
          <w:rFonts w:ascii="Times New Roman"/>
          <w:b w:val="false"/>
          <w:i w:val="false"/>
          <w:color w:val="000000"/>
          <w:sz w:val="28"/>
        </w:rPr>
        <w:t>
      Орталығы- Азаттық ауылы.</w:t>
      </w:r>
    </w:p>
    <w:p>
      <w:pPr>
        <w:spacing w:after="0"/>
        <w:ind w:left="0"/>
        <w:jc w:val="both"/>
      </w:pPr>
      <w:r>
        <w:rPr>
          <w:rFonts w:ascii="Times New Roman"/>
          <w:b w:val="false"/>
          <w:i w:val="false"/>
          <w:color w:val="000000"/>
          <w:sz w:val="28"/>
        </w:rPr>
        <w:t>
      Елді мекендері-Азаттық, Шұқырбұлақ, Тастыбұлақ, Жаңаталап.</w:t>
      </w:r>
    </w:p>
    <w:p>
      <w:pPr>
        <w:spacing w:after="0"/>
        <w:ind w:left="0"/>
        <w:jc w:val="both"/>
      </w:pPr>
      <w:r>
        <w:rPr>
          <w:rFonts w:ascii="Times New Roman"/>
          <w:b w:val="false"/>
          <w:i w:val="false"/>
          <w:color w:val="000000"/>
          <w:sz w:val="28"/>
        </w:rPr>
        <w:t>
      Халық саны-7227 адам.</w:t>
      </w:r>
    </w:p>
    <w:p>
      <w:pPr>
        <w:spacing w:after="0"/>
        <w:ind w:left="0"/>
        <w:jc w:val="both"/>
      </w:pPr>
      <w:r>
        <w:rPr>
          <w:rFonts w:ascii="Times New Roman"/>
          <w:b w:val="false"/>
          <w:i w:val="false"/>
          <w:color w:val="000000"/>
          <w:sz w:val="28"/>
        </w:rPr>
        <w:t>
      Округтің жалпы жер көлемі-11231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жерлер-9163 гектар;</w:t>
      </w:r>
    </w:p>
    <w:p>
      <w:pPr>
        <w:spacing w:after="0"/>
        <w:ind w:left="0"/>
        <w:jc w:val="both"/>
      </w:pPr>
      <w:r>
        <w:rPr>
          <w:rFonts w:ascii="Times New Roman"/>
          <w:b w:val="false"/>
          <w:i w:val="false"/>
          <w:color w:val="000000"/>
          <w:sz w:val="28"/>
        </w:rPr>
        <w:t>
      суғармалы жерлер-345 гектар;</w:t>
      </w:r>
    </w:p>
    <w:p>
      <w:pPr>
        <w:spacing w:after="0"/>
        <w:ind w:left="0"/>
        <w:jc w:val="both"/>
      </w:pPr>
      <w:r>
        <w:rPr>
          <w:rFonts w:ascii="Times New Roman"/>
          <w:b w:val="false"/>
          <w:i w:val="false"/>
          <w:color w:val="000000"/>
          <w:sz w:val="28"/>
        </w:rPr>
        <w:t>
      жайылым жерлер-4577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Такстыбұлақ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иаусымдық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51338</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Арыс ауыл округі</w:t>
      </w:r>
    </w:p>
    <w:p>
      <w:pPr>
        <w:spacing w:after="0"/>
        <w:ind w:left="0"/>
        <w:jc w:val="both"/>
      </w:pPr>
      <w:r>
        <w:rPr>
          <w:rFonts w:ascii="Times New Roman"/>
          <w:b w:val="false"/>
          <w:i w:val="false"/>
          <w:color w:val="000000"/>
          <w:sz w:val="28"/>
        </w:rPr>
        <w:t>
      Орталығы - Керейіт ауылы.</w:t>
      </w:r>
    </w:p>
    <w:p>
      <w:pPr>
        <w:spacing w:after="0"/>
        <w:ind w:left="0"/>
        <w:jc w:val="both"/>
      </w:pPr>
      <w:r>
        <w:rPr>
          <w:rFonts w:ascii="Times New Roman"/>
          <w:b w:val="false"/>
          <w:i w:val="false"/>
          <w:color w:val="000000"/>
          <w:sz w:val="28"/>
        </w:rPr>
        <w:t>
      Елді мекендер-Керейіт, Мақталы, Қайыршақты.</w:t>
      </w:r>
    </w:p>
    <w:p>
      <w:pPr>
        <w:spacing w:after="0"/>
        <w:ind w:left="0"/>
        <w:jc w:val="both"/>
      </w:pPr>
      <w:r>
        <w:rPr>
          <w:rFonts w:ascii="Times New Roman"/>
          <w:b w:val="false"/>
          <w:i w:val="false"/>
          <w:color w:val="000000"/>
          <w:sz w:val="28"/>
        </w:rPr>
        <w:t>
      Халық саны-3252 адам.</w:t>
      </w:r>
    </w:p>
    <w:p>
      <w:pPr>
        <w:spacing w:after="0"/>
        <w:ind w:left="0"/>
        <w:jc w:val="both"/>
      </w:pPr>
      <w:r>
        <w:rPr>
          <w:rFonts w:ascii="Times New Roman"/>
          <w:b w:val="false"/>
          <w:i w:val="false"/>
          <w:color w:val="000000"/>
          <w:sz w:val="28"/>
        </w:rPr>
        <w:t>
      Округтің жалпы жер көлемі-13399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жерлер-12399 гектар;</w:t>
      </w:r>
    </w:p>
    <w:p>
      <w:pPr>
        <w:spacing w:after="0"/>
        <w:ind w:left="0"/>
        <w:jc w:val="both"/>
      </w:pPr>
      <w:r>
        <w:rPr>
          <w:rFonts w:ascii="Times New Roman"/>
          <w:b w:val="false"/>
          <w:i w:val="false"/>
          <w:color w:val="000000"/>
          <w:sz w:val="28"/>
        </w:rPr>
        <w:t>
      суғармалы жер-400 гектар;</w:t>
      </w:r>
    </w:p>
    <w:p>
      <w:pPr>
        <w:spacing w:after="0"/>
        <w:ind w:left="0"/>
        <w:jc w:val="both"/>
      </w:pPr>
      <w:r>
        <w:rPr>
          <w:rFonts w:ascii="Times New Roman"/>
          <w:b w:val="false"/>
          <w:i w:val="false"/>
          <w:color w:val="000000"/>
          <w:sz w:val="28"/>
        </w:rPr>
        <w:t>
      жайылым жер-6317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Керейіт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Қайыршақты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29801</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Жаскешу ауыл округі</w:t>
      </w:r>
    </w:p>
    <w:p>
      <w:pPr>
        <w:spacing w:after="0"/>
        <w:ind w:left="0"/>
        <w:jc w:val="both"/>
      </w:pPr>
      <w:r>
        <w:rPr>
          <w:rFonts w:ascii="Times New Roman"/>
          <w:b w:val="false"/>
          <w:i w:val="false"/>
          <w:color w:val="000000"/>
          <w:sz w:val="28"/>
        </w:rPr>
        <w:t>
      Орталығы-Жаскешу ауылы.</w:t>
      </w:r>
    </w:p>
    <w:p>
      <w:pPr>
        <w:spacing w:after="0"/>
        <w:ind w:left="0"/>
        <w:jc w:val="both"/>
      </w:pPr>
      <w:r>
        <w:rPr>
          <w:rFonts w:ascii="Times New Roman"/>
          <w:b w:val="false"/>
          <w:i w:val="false"/>
          <w:color w:val="000000"/>
          <w:sz w:val="28"/>
        </w:rPr>
        <w:t>
      Елді мекендер-Жаскешу, Рысқұл, Жанұзақ, Пістелі.</w:t>
      </w:r>
    </w:p>
    <w:p>
      <w:pPr>
        <w:spacing w:after="0"/>
        <w:ind w:left="0"/>
        <w:jc w:val="both"/>
      </w:pPr>
      <w:r>
        <w:rPr>
          <w:rFonts w:ascii="Times New Roman"/>
          <w:b w:val="false"/>
          <w:i w:val="false"/>
          <w:color w:val="000000"/>
          <w:sz w:val="28"/>
        </w:rPr>
        <w:t>
      Халық саны-6421 адам.</w:t>
      </w:r>
    </w:p>
    <w:p>
      <w:pPr>
        <w:spacing w:after="0"/>
        <w:ind w:left="0"/>
        <w:jc w:val="both"/>
      </w:pPr>
      <w:r>
        <w:rPr>
          <w:rFonts w:ascii="Times New Roman"/>
          <w:b w:val="false"/>
          <w:i w:val="false"/>
          <w:color w:val="000000"/>
          <w:sz w:val="28"/>
        </w:rPr>
        <w:t>
      Округтің жалпы жер көлемі-12810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жерлер-9996 гектар;</w:t>
      </w:r>
    </w:p>
    <w:p>
      <w:pPr>
        <w:spacing w:after="0"/>
        <w:ind w:left="0"/>
        <w:jc w:val="both"/>
      </w:pPr>
      <w:r>
        <w:rPr>
          <w:rFonts w:ascii="Times New Roman"/>
          <w:b w:val="false"/>
          <w:i w:val="false"/>
          <w:color w:val="000000"/>
          <w:sz w:val="28"/>
        </w:rPr>
        <w:t>
      суғармалы жерлер-775 гектар;</w:t>
      </w:r>
    </w:p>
    <w:p>
      <w:pPr>
        <w:spacing w:after="0"/>
        <w:ind w:left="0"/>
        <w:jc w:val="both"/>
      </w:pPr>
      <w:r>
        <w:rPr>
          <w:rFonts w:ascii="Times New Roman"/>
          <w:b w:val="false"/>
          <w:i w:val="false"/>
          <w:color w:val="000000"/>
          <w:sz w:val="28"/>
        </w:rPr>
        <w:t>
      жайылым жерлер-4367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Рысұүл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Пістелі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Пістелі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w:t>
            </w:r>
          </w:p>
          <w:p>
            <w:pPr>
              <w:spacing w:after="20"/>
              <w:ind w:left="20"/>
              <w:jc w:val="both"/>
            </w:pPr>
            <w:r>
              <w:rPr>
                <w:rFonts w:ascii="Times New Roman"/>
                <w:b w:val="false"/>
                <w:i w:val="false"/>
                <w:color w:val="000000"/>
                <w:sz w:val="20"/>
              </w:rPr>
              <w:t>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Пістелі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Қажетті </w:t>
            </w:r>
          </w:p>
          <w:p>
            <w:pPr>
              <w:spacing w:after="20"/>
              <w:ind w:left="20"/>
              <w:jc w:val="both"/>
            </w:pPr>
            <w:r>
              <w:rPr>
                <w:rFonts w:ascii="Times New Roman"/>
                <w:b w:val="false"/>
                <w:i w:val="false"/>
                <w:color w:val="000000"/>
                <w:sz w:val="20"/>
              </w:rPr>
              <w:t>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32232</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Ақбиік ауыл округі</w:t>
      </w:r>
    </w:p>
    <w:p>
      <w:pPr>
        <w:spacing w:after="0"/>
        <w:ind w:left="0"/>
        <w:jc w:val="both"/>
      </w:pPr>
      <w:r>
        <w:rPr>
          <w:rFonts w:ascii="Times New Roman"/>
          <w:b w:val="false"/>
          <w:i w:val="false"/>
          <w:color w:val="000000"/>
          <w:sz w:val="28"/>
        </w:rPr>
        <w:t>
      Орталығы-Құлан ауылы.</w:t>
      </w:r>
    </w:p>
    <w:p>
      <w:pPr>
        <w:spacing w:after="0"/>
        <w:ind w:left="0"/>
        <w:jc w:val="both"/>
      </w:pPr>
      <w:r>
        <w:rPr>
          <w:rFonts w:ascii="Times New Roman"/>
          <w:b w:val="false"/>
          <w:i w:val="false"/>
          <w:color w:val="000000"/>
          <w:sz w:val="28"/>
        </w:rPr>
        <w:t>
      Елді мекендері-Құлан, Ақбиік, Сарытөр.</w:t>
      </w:r>
    </w:p>
    <w:p>
      <w:pPr>
        <w:spacing w:after="0"/>
        <w:ind w:left="0"/>
        <w:jc w:val="both"/>
      </w:pPr>
      <w:r>
        <w:rPr>
          <w:rFonts w:ascii="Times New Roman"/>
          <w:b w:val="false"/>
          <w:i w:val="false"/>
          <w:color w:val="000000"/>
          <w:sz w:val="28"/>
        </w:rPr>
        <w:t>
      Халық саны-3821 адам</w:t>
      </w:r>
    </w:p>
    <w:p>
      <w:pPr>
        <w:spacing w:after="0"/>
        <w:ind w:left="0"/>
        <w:jc w:val="both"/>
      </w:pPr>
      <w:r>
        <w:rPr>
          <w:rFonts w:ascii="Times New Roman"/>
          <w:b w:val="false"/>
          <w:i w:val="false"/>
          <w:color w:val="000000"/>
          <w:sz w:val="28"/>
        </w:rPr>
        <w:t>
      Округтің жалпы жер көлемі-12973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жерлер-10962 гектар;</w:t>
      </w:r>
    </w:p>
    <w:p>
      <w:pPr>
        <w:spacing w:after="0"/>
        <w:ind w:left="0"/>
        <w:jc w:val="both"/>
      </w:pPr>
      <w:r>
        <w:rPr>
          <w:rFonts w:ascii="Times New Roman"/>
          <w:b w:val="false"/>
          <w:i w:val="false"/>
          <w:color w:val="000000"/>
          <w:sz w:val="28"/>
        </w:rPr>
        <w:t>
      суғармалы жерлер-821 гектар;</w:t>
      </w:r>
    </w:p>
    <w:p>
      <w:pPr>
        <w:spacing w:after="0"/>
        <w:ind w:left="0"/>
        <w:jc w:val="both"/>
      </w:pPr>
      <w:r>
        <w:rPr>
          <w:rFonts w:ascii="Times New Roman"/>
          <w:b w:val="false"/>
          <w:i w:val="false"/>
          <w:color w:val="000000"/>
          <w:sz w:val="28"/>
        </w:rPr>
        <w:t>
      жайылым жерлер-6094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44441</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Келтемашат ауыл округі</w:t>
      </w:r>
    </w:p>
    <w:p>
      <w:pPr>
        <w:spacing w:after="0"/>
        <w:ind w:left="0"/>
        <w:jc w:val="both"/>
      </w:pPr>
      <w:r>
        <w:rPr>
          <w:rFonts w:ascii="Times New Roman"/>
          <w:b w:val="false"/>
          <w:i w:val="false"/>
          <w:color w:val="000000"/>
          <w:sz w:val="28"/>
        </w:rPr>
        <w:t>
      Орталығы-Кершетас ауылы.</w:t>
      </w:r>
    </w:p>
    <w:p>
      <w:pPr>
        <w:spacing w:after="0"/>
        <w:ind w:left="0"/>
        <w:jc w:val="both"/>
      </w:pPr>
      <w:r>
        <w:rPr>
          <w:rFonts w:ascii="Times New Roman"/>
          <w:b w:val="false"/>
          <w:i w:val="false"/>
          <w:color w:val="000000"/>
          <w:sz w:val="28"/>
        </w:rPr>
        <w:t>
      Елді мекендері-Келтемашат, Кершетас, Жиынбай, Қоғалы, Төрткүл, Даубаба2, Даубаба1, Ақсай.</w:t>
      </w:r>
    </w:p>
    <w:p>
      <w:pPr>
        <w:spacing w:after="0"/>
        <w:ind w:left="0"/>
        <w:jc w:val="both"/>
      </w:pPr>
      <w:r>
        <w:rPr>
          <w:rFonts w:ascii="Times New Roman"/>
          <w:b w:val="false"/>
          <w:i w:val="false"/>
          <w:color w:val="000000"/>
          <w:sz w:val="28"/>
        </w:rPr>
        <w:t>
      Халық саны-4674 адам.</w:t>
      </w:r>
    </w:p>
    <w:p>
      <w:pPr>
        <w:spacing w:after="0"/>
        <w:ind w:left="0"/>
        <w:jc w:val="both"/>
      </w:pPr>
      <w:r>
        <w:rPr>
          <w:rFonts w:ascii="Times New Roman"/>
          <w:b w:val="false"/>
          <w:i w:val="false"/>
          <w:color w:val="000000"/>
          <w:sz w:val="28"/>
        </w:rPr>
        <w:t>
      Округтің жалпы жер көлемі-14112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жерлер-5116 гектар;</w:t>
      </w:r>
    </w:p>
    <w:p>
      <w:pPr>
        <w:spacing w:after="0"/>
        <w:ind w:left="0"/>
        <w:jc w:val="both"/>
      </w:pPr>
      <w:r>
        <w:rPr>
          <w:rFonts w:ascii="Times New Roman"/>
          <w:b w:val="false"/>
          <w:i w:val="false"/>
          <w:color w:val="000000"/>
          <w:sz w:val="28"/>
        </w:rPr>
        <w:t>
      суғармалы жерлер-822 гектар;</w:t>
      </w:r>
    </w:p>
    <w:p>
      <w:pPr>
        <w:spacing w:after="0"/>
        <w:ind w:left="0"/>
        <w:jc w:val="both"/>
      </w:pPr>
      <w:r>
        <w:rPr>
          <w:rFonts w:ascii="Times New Roman"/>
          <w:b w:val="false"/>
          <w:i w:val="false"/>
          <w:color w:val="000000"/>
          <w:sz w:val="28"/>
        </w:rPr>
        <w:t>
      жайылымдық жерлер-6881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Сиславина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Сиславина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Даубаба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Сиславина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w:t>
            </w:r>
          </w:p>
          <w:p>
            <w:pPr>
              <w:spacing w:after="20"/>
              <w:ind w:left="20"/>
              <w:jc w:val="both"/>
            </w:pPr>
            <w:r>
              <w:rPr>
                <w:rFonts w:ascii="Times New Roman"/>
                <w:b w:val="false"/>
                <w:i w:val="false"/>
                <w:color w:val="000000"/>
                <w:sz w:val="20"/>
              </w:rPr>
              <w:t>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w:t>
            </w:r>
          </w:p>
          <w:p>
            <w:pPr>
              <w:spacing w:after="20"/>
              <w:ind w:left="20"/>
              <w:jc w:val="both"/>
            </w:pPr>
            <w:r>
              <w:rPr>
                <w:rFonts w:ascii="Times New Roman"/>
                <w:b w:val="false"/>
                <w:i w:val="false"/>
                <w:color w:val="000000"/>
                <w:sz w:val="20"/>
              </w:rPr>
              <w:t>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51761</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Тастұмсық ауыл округі</w:t>
      </w:r>
    </w:p>
    <w:p>
      <w:pPr>
        <w:spacing w:after="0"/>
        <w:ind w:left="0"/>
        <w:jc w:val="both"/>
      </w:pPr>
      <w:r>
        <w:rPr>
          <w:rFonts w:ascii="Times New Roman"/>
          <w:b w:val="false"/>
          <w:i w:val="false"/>
          <w:color w:val="000000"/>
          <w:sz w:val="28"/>
        </w:rPr>
        <w:t>
      Орталығы-Тастұмсық ауылы.</w:t>
      </w:r>
    </w:p>
    <w:p>
      <w:pPr>
        <w:spacing w:after="0"/>
        <w:ind w:left="0"/>
        <w:jc w:val="both"/>
      </w:pPr>
      <w:r>
        <w:rPr>
          <w:rFonts w:ascii="Times New Roman"/>
          <w:b w:val="false"/>
          <w:i w:val="false"/>
          <w:color w:val="000000"/>
          <w:sz w:val="28"/>
        </w:rPr>
        <w:t>
      Елді мекендері-Тастұмсық , Амангелді, Жыланды, Қабанбай, Қарабастау .</w:t>
      </w:r>
    </w:p>
    <w:p>
      <w:pPr>
        <w:spacing w:after="0"/>
        <w:ind w:left="0"/>
        <w:jc w:val="both"/>
      </w:pPr>
      <w:r>
        <w:rPr>
          <w:rFonts w:ascii="Times New Roman"/>
          <w:b w:val="false"/>
          <w:i w:val="false"/>
          <w:color w:val="000000"/>
          <w:sz w:val="28"/>
        </w:rPr>
        <w:t>
      Халық саны-4423 адам.</w:t>
      </w:r>
    </w:p>
    <w:p>
      <w:pPr>
        <w:spacing w:after="0"/>
        <w:ind w:left="0"/>
        <w:jc w:val="both"/>
      </w:pPr>
      <w:r>
        <w:rPr>
          <w:rFonts w:ascii="Times New Roman"/>
          <w:b w:val="false"/>
          <w:i w:val="false"/>
          <w:color w:val="000000"/>
          <w:sz w:val="28"/>
        </w:rPr>
        <w:t>
      Округтің жалпы жер көлемі-7608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жерлер-7122 гектар;</w:t>
      </w:r>
    </w:p>
    <w:p>
      <w:pPr>
        <w:spacing w:after="0"/>
        <w:ind w:left="0"/>
        <w:jc w:val="both"/>
      </w:pPr>
      <w:r>
        <w:rPr>
          <w:rFonts w:ascii="Times New Roman"/>
          <w:b w:val="false"/>
          <w:i w:val="false"/>
          <w:color w:val="000000"/>
          <w:sz w:val="28"/>
        </w:rPr>
        <w:t>
      суғармалы жерлер-61,6 гектар;</w:t>
      </w:r>
    </w:p>
    <w:p>
      <w:pPr>
        <w:spacing w:after="0"/>
        <w:ind w:left="0"/>
        <w:jc w:val="both"/>
      </w:pPr>
      <w:r>
        <w:rPr>
          <w:rFonts w:ascii="Times New Roman"/>
          <w:b w:val="false"/>
          <w:i w:val="false"/>
          <w:color w:val="000000"/>
          <w:sz w:val="28"/>
        </w:rPr>
        <w:t>
      жайылым жерлер-3002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иаусымдық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19506</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Састөбе поселкелік округі</w:t>
      </w:r>
    </w:p>
    <w:p>
      <w:pPr>
        <w:spacing w:after="0"/>
        <w:ind w:left="0"/>
        <w:jc w:val="both"/>
      </w:pPr>
      <w:r>
        <w:rPr>
          <w:rFonts w:ascii="Times New Roman"/>
          <w:b w:val="false"/>
          <w:i w:val="false"/>
          <w:color w:val="000000"/>
          <w:sz w:val="28"/>
        </w:rPr>
        <w:t>
      Орталығы- Састөбе поселкесі.</w:t>
      </w:r>
    </w:p>
    <w:p>
      <w:pPr>
        <w:spacing w:after="0"/>
        <w:ind w:left="0"/>
        <w:jc w:val="both"/>
      </w:pPr>
      <w:r>
        <w:rPr>
          <w:rFonts w:ascii="Times New Roman"/>
          <w:b w:val="false"/>
          <w:i w:val="false"/>
          <w:color w:val="000000"/>
          <w:sz w:val="28"/>
        </w:rPr>
        <w:t>
      Елді мекендері-Састөбе, Ынтымақ, Қызыл Ту.</w:t>
      </w:r>
    </w:p>
    <w:p>
      <w:pPr>
        <w:spacing w:after="0"/>
        <w:ind w:left="0"/>
        <w:jc w:val="both"/>
      </w:pPr>
      <w:r>
        <w:rPr>
          <w:rFonts w:ascii="Times New Roman"/>
          <w:b w:val="false"/>
          <w:i w:val="false"/>
          <w:color w:val="000000"/>
          <w:sz w:val="28"/>
        </w:rPr>
        <w:t>
      Халық саны-9560 адам.</w:t>
      </w:r>
    </w:p>
    <w:p>
      <w:pPr>
        <w:spacing w:after="0"/>
        <w:ind w:left="0"/>
        <w:jc w:val="both"/>
      </w:pPr>
      <w:r>
        <w:rPr>
          <w:rFonts w:ascii="Times New Roman"/>
          <w:b w:val="false"/>
          <w:i w:val="false"/>
          <w:color w:val="000000"/>
          <w:sz w:val="28"/>
        </w:rPr>
        <w:t>
      Округтің жалпы жер көлемі-4473,1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жерлер-3580,24 гектар;</w:t>
      </w:r>
    </w:p>
    <w:p>
      <w:pPr>
        <w:spacing w:after="0"/>
        <w:ind w:left="0"/>
        <w:jc w:val="both"/>
      </w:pPr>
      <w:r>
        <w:rPr>
          <w:rFonts w:ascii="Times New Roman"/>
          <w:b w:val="false"/>
          <w:i w:val="false"/>
          <w:color w:val="000000"/>
          <w:sz w:val="28"/>
        </w:rPr>
        <w:t>
      суғармалы жерлер-920,35 гектар;</w:t>
      </w:r>
    </w:p>
    <w:p>
      <w:pPr>
        <w:spacing w:after="0"/>
        <w:ind w:left="0"/>
        <w:jc w:val="both"/>
      </w:pPr>
      <w:r>
        <w:rPr>
          <w:rFonts w:ascii="Times New Roman"/>
          <w:b w:val="false"/>
          <w:i w:val="false"/>
          <w:color w:val="000000"/>
          <w:sz w:val="28"/>
        </w:rPr>
        <w:t>
      жайылым жерлер-1886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29390</w:t>
            </w:r>
          </w:p>
        </w:tc>
      </w:tr>
    </w:tbl>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