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c59168" w14:textId="0c5916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2020-2021 жылдарға арналған Аққайнар ауылдық округінде жайылымдарды басқару және оларды пайдалану жөніндегі Жоспар бекіту туралы</w:t>
      </w:r>
    </w:p>
    <w:p>
      <w:pPr>
        <w:spacing w:after="0"/>
        <w:ind w:left="0"/>
        <w:jc w:val="both"/>
      </w:pPr>
      <w:r>
        <w:rPr>
          <w:rFonts w:ascii="Times New Roman"/>
          <w:b w:val="false"/>
          <w:i w:val="false"/>
          <w:color w:val="000000"/>
          <w:sz w:val="28"/>
        </w:rPr>
        <w:t>Шығыс Қазақстан облысы Катонқарағай аудандық мәслихатының 2020 жылғы 30 желтоқсандағы № 46/413-VI шешімі. Шығыс Қазақстан облысының Әділет департаментінде 2020 жылғы 31 желтоқсанда № 8201 болып тіркелді</w:t>
      </w:r>
    </w:p>
    <w:p>
      <w:pPr>
        <w:spacing w:after="0"/>
        <w:ind w:left="0"/>
        <w:jc w:val="both"/>
      </w:pPr>
      <w:bookmarkStart w:name="z5" w:id="0"/>
      <w:r>
        <w:rPr>
          <w:rFonts w:ascii="Times New Roman"/>
          <w:b w:val="false"/>
          <w:i w:val="false"/>
          <w:color w:val="ff0000"/>
          <w:sz w:val="28"/>
        </w:rPr>
        <w:t>
      ЗҚАИ-ның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p>
    <w:bookmarkEnd w:id="0"/>
    <w:bookmarkStart w:name="z7" w:id="1"/>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13-баптарына</w:t>
      </w:r>
      <w:r>
        <w:rPr>
          <w:rFonts w:ascii="Times New Roman"/>
          <w:b w:val="false"/>
          <w:i w:val="false"/>
          <w:color w:val="000000"/>
          <w:sz w:val="28"/>
        </w:rPr>
        <w:t xml:space="preserve"> сәйкес, Катонқарағай аудандық мәслихаты ШЕШІМ ҚАБЫЛДАДЫ:</w:t>
      </w:r>
    </w:p>
    <w:bookmarkEnd w:id="1"/>
    <w:bookmarkStart w:name="z8" w:id="2"/>
    <w:p>
      <w:pPr>
        <w:spacing w:after="0"/>
        <w:ind w:left="0"/>
        <w:jc w:val="both"/>
      </w:pPr>
      <w:r>
        <w:rPr>
          <w:rFonts w:ascii="Times New Roman"/>
          <w:b w:val="false"/>
          <w:i w:val="false"/>
          <w:color w:val="000000"/>
          <w:sz w:val="28"/>
        </w:rPr>
        <w:t xml:space="preserve">
      1. 2020-2021 жылдарға арналған Аққайнар ауылдық округі бойынша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2"/>
    <w:bookmarkStart w:name="z9" w:id="3"/>
    <w:p>
      <w:pPr>
        <w:spacing w:after="0"/>
        <w:ind w:left="0"/>
        <w:jc w:val="both"/>
      </w:pPr>
      <w:r>
        <w:rPr>
          <w:rFonts w:ascii="Times New Roman"/>
          <w:b w:val="false"/>
          <w:i w:val="false"/>
          <w:color w:val="000000"/>
          <w:sz w:val="28"/>
        </w:rPr>
        <w:t>
      2. "Катонқарағай аудандық мәслихатының аппараты" мемлекеттік мекемесі Қазақстан Республикасының заңнамалық актілерінде белгіленген тәртіпте осы шешімнің Шығыс Қазақстан облысы әділет Департаментінде мемлекеттік тіркелуін қамтамасыз етсін.</w:t>
      </w:r>
    </w:p>
    <w:bookmarkEnd w:id="3"/>
    <w:bookmarkStart w:name="z10" w:id="4"/>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Ағажаева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Катонқарағай </w:t>
            </w:r>
            <w:r>
              <w:br/>
            </w:r>
            <w:r>
              <w:rPr>
                <w:rFonts w:ascii="Times New Roman"/>
                <w:b w:val="false"/>
                <w:i w:val="false"/>
                <w:color w:val="000000"/>
                <w:sz w:val="20"/>
              </w:rPr>
              <w:t xml:space="preserve">аудандық мәслихаты </w:t>
            </w:r>
            <w:r>
              <w:br/>
            </w:r>
            <w:r>
              <w:rPr>
                <w:rFonts w:ascii="Times New Roman"/>
                <w:b w:val="false"/>
                <w:i w:val="false"/>
                <w:color w:val="000000"/>
                <w:sz w:val="20"/>
              </w:rPr>
              <w:t xml:space="preserve">2020 жылғы 25 желтоқсандағы </w:t>
            </w:r>
            <w:r>
              <w:br/>
            </w:r>
            <w:r>
              <w:rPr>
                <w:rFonts w:ascii="Times New Roman"/>
                <w:b w:val="false"/>
                <w:i w:val="false"/>
                <w:color w:val="000000"/>
                <w:sz w:val="20"/>
              </w:rPr>
              <w:t>№ 46/413-VI шешіміне қосымша</w:t>
            </w:r>
          </w:p>
        </w:tc>
      </w:tr>
    </w:tbl>
    <w:bookmarkStart w:name="z14" w:id="5"/>
    <w:p>
      <w:pPr>
        <w:spacing w:after="0"/>
        <w:ind w:left="0"/>
        <w:jc w:val="left"/>
      </w:pPr>
      <w:r>
        <w:rPr>
          <w:rFonts w:ascii="Times New Roman"/>
          <w:b/>
          <w:i w:val="false"/>
          <w:color w:val="000000"/>
        </w:rPr>
        <w:t xml:space="preserve"> 2020-2021 жылдарға арналған Аққайнар ауылдық округі бойынша жайылымдарды басқару және оларды пайдалану жөніндегі Жоспар </w:t>
      </w:r>
    </w:p>
    <w:bookmarkEnd w:id="5"/>
    <w:bookmarkStart w:name="z15" w:id="6"/>
    <w:p>
      <w:pPr>
        <w:spacing w:after="0"/>
        <w:ind w:left="0"/>
        <w:jc w:val="both"/>
      </w:pPr>
      <w:r>
        <w:rPr>
          <w:rFonts w:ascii="Times New Roman"/>
          <w:b w:val="false"/>
          <w:i w:val="false"/>
          <w:color w:val="000000"/>
          <w:sz w:val="28"/>
        </w:rPr>
        <w:t>
      2020-2021 жылдарға арналған Аққайнар ауылдық округі бойынша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15090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6"/>
    <w:bookmarkStart w:name="z16" w:id="7"/>
    <w:p>
      <w:pPr>
        <w:spacing w:after="0"/>
        <w:ind w:left="0"/>
        <w:jc w:val="both"/>
      </w:pPr>
      <w:r>
        <w:rPr>
          <w:rFonts w:ascii="Times New Roman"/>
          <w:b w:val="false"/>
          <w:i w:val="false"/>
          <w:color w:val="000000"/>
          <w:sz w:val="28"/>
        </w:rPr>
        <w:t>
      Жоспар жайылымдарды ұтымды пайдалану, жем - шөпке қажеттілікті тұрақты қамтамасыз ету және жайылымдардың тозу процестерін болғызбау мақсатында қабылданады.</w:t>
      </w:r>
    </w:p>
    <w:bookmarkEnd w:id="7"/>
    <w:bookmarkStart w:name="z17" w:id="8"/>
    <w:p>
      <w:pPr>
        <w:spacing w:after="0"/>
        <w:ind w:left="0"/>
        <w:jc w:val="both"/>
      </w:pPr>
      <w:r>
        <w:rPr>
          <w:rFonts w:ascii="Times New Roman"/>
          <w:b w:val="false"/>
          <w:i w:val="false"/>
          <w:color w:val="000000"/>
          <w:sz w:val="28"/>
        </w:rPr>
        <w:t>
      Жоспар мазмұны:</w:t>
      </w:r>
    </w:p>
    <w:bookmarkEnd w:id="8"/>
    <w:bookmarkStart w:name="z18" w:id="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Аққайнар ауылдық округінің аумағында жайылымдардың орналасу сызба картасы (</w:t>
      </w:r>
      <w:r>
        <w:rPr>
          <w:rFonts w:ascii="Times New Roman"/>
          <w:b w:val="false"/>
          <w:i w:val="false"/>
          <w:color w:val="000000"/>
          <w:sz w:val="28"/>
        </w:rPr>
        <w:t>1-қосымша</w:t>
      </w:r>
      <w:r>
        <w:rPr>
          <w:rFonts w:ascii="Times New Roman"/>
          <w:b w:val="false"/>
          <w:i w:val="false"/>
          <w:color w:val="000000"/>
          <w:sz w:val="28"/>
        </w:rPr>
        <w:t>);</w:t>
      </w:r>
    </w:p>
    <w:bookmarkEnd w:id="9"/>
    <w:bookmarkStart w:name="z19" w:id="10"/>
    <w:p>
      <w:pPr>
        <w:spacing w:after="0"/>
        <w:ind w:left="0"/>
        <w:jc w:val="both"/>
      </w:pPr>
      <w:r>
        <w:rPr>
          <w:rFonts w:ascii="Times New Roman"/>
          <w:b w:val="false"/>
          <w:i w:val="false"/>
          <w:color w:val="000000"/>
          <w:sz w:val="28"/>
        </w:rPr>
        <w:t>
      2) жайылым айналымдарының қолайлы сызбалары (</w:t>
      </w:r>
      <w:r>
        <w:rPr>
          <w:rFonts w:ascii="Times New Roman"/>
          <w:b w:val="false"/>
          <w:i w:val="false"/>
          <w:color w:val="000000"/>
          <w:sz w:val="28"/>
        </w:rPr>
        <w:t>2-қосымша</w:t>
      </w:r>
      <w:r>
        <w:rPr>
          <w:rFonts w:ascii="Times New Roman"/>
          <w:b w:val="false"/>
          <w:i w:val="false"/>
          <w:color w:val="000000"/>
          <w:sz w:val="28"/>
        </w:rPr>
        <w:t>);</w:t>
      </w:r>
    </w:p>
    <w:bookmarkEnd w:id="10"/>
    <w:bookmarkStart w:name="z20" w:id="11"/>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bookmarkEnd w:id="11"/>
    <w:bookmarkStart w:name="z21" w:id="1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 (</w:t>
      </w:r>
      <w:r>
        <w:rPr>
          <w:rFonts w:ascii="Times New Roman"/>
          <w:b w:val="false"/>
          <w:i w:val="false"/>
          <w:color w:val="000000"/>
          <w:sz w:val="28"/>
        </w:rPr>
        <w:t>4-қосымша</w:t>
      </w:r>
      <w:r>
        <w:rPr>
          <w:rFonts w:ascii="Times New Roman"/>
          <w:b w:val="false"/>
          <w:i w:val="false"/>
          <w:color w:val="000000"/>
          <w:sz w:val="28"/>
        </w:rPr>
        <w:t>);</w:t>
      </w:r>
    </w:p>
    <w:bookmarkEnd w:id="12"/>
    <w:bookmarkStart w:name="z22" w:id="1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r>
        <w:rPr>
          <w:rFonts w:ascii="Times New Roman"/>
          <w:b w:val="false"/>
          <w:i w:val="false"/>
          <w:color w:val="000000"/>
          <w:sz w:val="28"/>
        </w:rPr>
        <w:t>5-қосымша</w:t>
      </w:r>
      <w:r>
        <w:rPr>
          <w:rFonts w:ascii="Times New Roman"/>
          <w:b w:val="false"/>
          <w:i w:val="false"/>
          <w:color w:val="000000"/>
          <w:sz w:val="28"/>
        </w:rPr>
        <w:t>);</w:t>
      </w:r>
    </w:p>
    <w:bookmarkEnd w:id="13"/>
    <w:bookmarkStart w:name="z23" w:id="14"/>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кестесі (</w:t>
      </w:r>
      <w:r>
        <w:rPr>
          <w:rFonts w:ascii="Times New Roman"/>
          <w:b w:val="false"/>
          <w:i w:val="false"/>
          <w:color w:val="000000"/>
          <w:sz w:val="28"/>
        </w:rPr>
        <w:t>6-қосымша</w:t>
      </w:r>
      <w:r>
        <w:rPr>
          <w:rFonts w:ascii="Times New Roman"/>
          <w:b w:val="false"/>
          <w:i w:val="false"/>
          <w:color w:val="000000"/>
          <w:sz w:val="28"/>
        </w:rPr>
        <w:t>).</w:t>
      </w:r>
    </w:p>
    <w:bookmarkEnd w:id="14"/>
    <w:bookmarkStart w:name="z24" w:id="15"/>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объектілер туралы мәліметтер, олардың иелері-жайылым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 </w:t>
      </w:r>
    </w:p>
    <w:bookmarkEnd w:id="15"/>
    <w:bookmarkStart w:name="z25" w:id="16"/>
    <w:p>
      <w:pPr>
        <w:spacing w:after="0"/>
        <w:ind w:left="0"/>
        <w:jc w:val="both"/>
      </w:pPr>
      <w:r>
        <w:rPr>
          <w:rFonts w:ascii="Times New Roman"/>
          <w:b w:val="false"/>
          <w:i w:val="false"/>
          <w:color w:val="000000"/>
          <w:sz w:val="28"/>
        </w:rPr>
        <w:t>
      Әкімшілік-аумақтық бөлінуі бойынша Аққайнар ауылдық округінде 4 елді мекен бар.</w:t>
      </w:r>
    </w:p>
    <w:bookmarkEnd w:id="16"/>
    <w:bookmarkStart w:name="z26" w:id="17"/>
    <w:p>
      <w:pPr>
        <w:spacing w:after="0"/>
        <w:ind w:left="0"/>
        <w:jc w:val="both"/>
      </w:pPr>
      <w:r>
        <w:rPr>
          <w:rFonts w:ascii="Times New Roman"/>
          <w:b w:val="false"/>
          <w:i w:val="false"/>
          <w:color w:val="000000"/>
          <w:sz w:val="28"/>
        </w:rPr>
        <w:t xml:space="preserve">
      Аққайнар ауылдық округі аумағының жалпы ауданы – 17 814,15 га, соның ішінде: егістіктер – 3200,02 га, шабындықтар – 1566,10 га, жайылымдық жерлер – 11 811,51 га; басқа алқаптар – 1236,52 га; </w:t>
      </w:r>
    </w:p>
    <w:bookmarkEnd w:id="17"/>
    <w:bookmarkStart w:name="z27" w:id="18"/>
    <w:p>
      <w:pPr>
        <w:spacing w:after="0"/>
        <w:ind w:left="0"/>
        <w:jc w:val="both"/>
      </w:pPr>
      <w:r>
        <w:rPr>
          <w:rFonts w:ascii="Times New Roman"/>
          <w:b w:val="false"/>
          <w:i w:val="false"/>
          <w:color w:val="000000"/>
          <w:sz w:val="28"/>
        </w:rPr>
        <w:t xml:space="preserve">
      Санаттары бойынша жерлер бөлінеді: </w:t>
      </w:r>
    </w:p>
    <w:bookmarkEnd w:id="18"/>
    <w:bookmarkStart w:name="z28" w:id="19"/>
    <w:p>
      <w:pPr>
        <w:spacing w:after="0"/>
        <w:ind w:left="0"/>
        <w:jc w:val="both"/>
      </w:pPr>
      <w:r>
        <w:rPr>
          <w:rFonts w:ascii="Times New Roman"/>
          <w:b w:val="false"/>
          <w:i w:val="false"/>
          <w:color w:val="000000"/>
          <w:sz w:val="28"/>
        </w:rPr>
        <w:t>
      ауыл шаруашылығы мақсатындағы жерлер – 14 898,15 га;</w:t>
      </w:r>
    </w:p>
    <w:bookmarkEnd w:id="19"/>
    <w:bookmarkStart w:name="z29" w:id="20"/>
    <w:p>
      <w:pPr>
        <w:spacing w:after="0"/>
        <w:ind w:left="0"/>
        <w:jc w:val="both"/>
      </w:pPr>
      <w:r>
        <w:rPr>
          <w:rFonts w:ascii="Times New Roman"/>
          <w:b w:val="false"/>
          <w:i w:val="false"/>
          <w:color w:val="000000"/>
          <w:sz w:val="28"/>
        </w:rPr>
        <w:t xml:space="preserve">
      елді мекен жерлері – 2916,0 га. </w:t>
      </w:r>
    </w:p>
    <w:bookmarkEnd w:id="20"/>
    <w:bookmarkStart w:name="z30" w:id="21"/>
    <w:p>
      <w:pPr>
        <w:spacing w:after="0"/>
        <w:ind w:left="0"/>
        <w:jc w:val="both"/>
      </w:pPr>
      <w:r>
        <w:rPr>
          <w:rFonts w:ascii="Times New Roman"/>
          <w:b w:val="false"/>
          <w:i w:val="false"/>
          <w:color w:val="000000"/>
          <w:sz w:val="28"/>
        </w:rPr>
        <w:t>
      Табиғи жағдайлары бойынша Аққайнар ауылдық округінің аумағы таулы-орманды дала аймағына жатады. Аймақтың климаты ылғалды, жазда орташа салқын және қыста суық. Аймақтың солтүстік жартысында бір жыл ішінде 500-800 мм жауын-шашын түседі, ал оңтүстікте 400-550 мм жақсы айқын жазғы максимуммен.</w:t>
      </w:r>
    </w:p>
    <w:bookmarkEnd w:id="21"/>
    <w:bookmarkStart w:name="z31" w:id="22"/>
    <w:p>
      <w:pPr>
        <w:spacing w:after="0"/>
        <w:ind w:left="0"/>
        <w:jc w:val="both"/>
      </w:pPr>
      <w:r>
        <w:rPr>
          <w:rFonts w:ascii="Times New Roman"/>
          <w:b w:val="false"/>
          <w:i w:val="false"/>
          <w:color w:val="000000"/>
          <w:sz w:val="28"/>
        </w:rPr>
        <w:t>
      Топырағы негізінен таулы-орманды, таулы-кен, қара топырақты.</w:t>
      </w:r>
    </w:p>
    <w:bookmarkEnd w:id="22"/>
    <w:bookmarkStart w:name="z32" w:id="23"/>
    <w:p>
      <w:pPr>
        <w:spacing w:after="0"/>
        <w:ind w:left="0"/>
        <w:jc w:val="both"/>
      </w:pPr>
      <w:r>
        <w:rPr>
          <w:rFonts w:ascii="Times New Roman"/>
          <w:b w:val="false"/>
          <w:i w:val="false"/>
          <w:color w:val="000000"/>
          <w:sz w:val="28"/>
        </w:rPr>
        <w:t xml:space="preserve">
      Аққайнар ауылдық округінің аумағында 1 ветеринарлық пункт және 4 мал қорымы бар. </w:t>
      </w:r>
    </w:p>
    <w:bookmarkEnd w:id="23"/>
    <w:bookmarkStart w:name="z33" w:id="24"/>
    <w:p>
      <w:pPr>
        <w:spacing w:after="0"/>
        <w:ind w:left="0"/>
        <w:jc w:val="both"/>
      </w:pPr>
      <w:r>
        <w:rPr>
          <w:rFonts w:ascii="Times New Roman"/>
          <w:b w:val="false"/>
          <w:i w:val="false"/>
          <w:color w:val="000000"/>
          <w:sz w:val="28"/>
        </w:rPr>
        <w:t>
      2020 жылдың 1 қаңтарына Аққайнар ауылдық округінде (халықтың жеке ауласы және шаруа қожалығының мал басы) ірі қара мал 3291 бас, соның ішінде төлдейтін (сауынды) мал басы 1565 бас, қой мен ешкі 6966 бас, жылқылар 3318 бас, марал 891 бас (1-кесте) есептелген.</w:t>
      </w:r>
    </w:p>
    <w:bookmarkEnd w:id="24"/>
    <w:bookmarkStart w:name="z34" w:id="25"/>
    <w:p>
      <w:pPr>
        <w:spacing w:after="0"/>
        <w:ind w:left="0"/>
        <w:jc w:val="left"/>
      </w:pPr>
      <w:r>
        <w:rPr>
          <w:rFonts w:ascii="Times New Roman"/>
          <w:b/>
          <w:i w:val="false"/>
          <w:color w:val="000000"/>
        </w:rPr>
        <w:t xml:space="preserve"> Аққайнар ауылдық округі бойынша ауыл шаруашылығы жануарларының саны туралы деректер</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1-кесте</w:t>
            </w:r>
          </w:p>
        </w:tc>
      </w:tr>
    </w:tbl>
    <w:bookmarkStart w:name="z36"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27"/>
    <w:p>
      <w:pPr>
        <w:spacing w:after="0"/>
        <w:ind w:left="0"/>
        <w:jc w:val="both"/>
      </w:pPr>
      <w:r>
        <w:rPr>
          <w:rFonts w:ascii="Times New Roman"/>
          <w:b w:val="false"/>
          <w:i w:val="false"/>
          <w:color w:val="000000"/>
          <w:sz w:val="28"/>
        </w:rPr>
        <w:t>
      Аққайнар ауылдық округі бойынша ауыл шаруашылығы жануарларын жайылымдық алқаптармен қамтамасыз ету үшін барлығы 9769,51 га, елді мекен шегінде 2042,0 га жайылым бар.</w:t>
      </w:r>
    </w:p>
    <w:bookmarkEnd w:id="27"/>
    <w:bookmarkStart w:name="z38" w:id="28"/>
    <w:p>
      <w:pPr>
        <w:spacing w:after="0"/>
        <w:ind w:left="0"/>
        <w:jc w:val="both"/>
      </w:pPr>
      <w:r>
        <w:rPr>
          <w:rFonts w:ascii="Times New Roman"/>
          <w:b w:val="false"/>
          <w:i w:val="false"/>
          <w:color w:val="000000"/>
          <w:sz w:val="28"/>
        </w:rPr>
        <w:t>
      Жоғарыда баяндалғанның негізінде, "Жайылымдар туралы" Қазақстан Республикасы Заңының 15-бабына сәйкес елді мекеннің қолда бар жайылымдық алқаптарында 2042,0 га мөлшерінде ауыл шаруашылығы жануарларының аналық (сауын) басын күтіп-ұстау бойынша жергілікті халықтың (Аққайнар, Қайыңды, Қызыл Жұлдыз, Ақмарал) мұқтажы үшін қажеттілік 2593,0 га құрайды (2 -кесте).</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1"/>
        <w:gridCol w:w="521"/>
        <w:gridCol w:w="1919"/>
        <w:gridCol w:w="1521"/>
        <w:gridCol w:w="2257"/>
        <w:gridCol w:w="1919"/>
        <w:gridCol w:w="2186"/>
        <w:gridCol w:w="1256"/>
      </w:tblGrid>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Жұлдыз</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0" w:id="29"/>
    <w:p>
      <w:pPr>
        <w:spacing w:after="0"/>
        <w:ind w:left="0"/>
        <w:jc w:val="both"/>
      </w:pPr>
      <w:r>
        <w:rPr>
          <w:rFonts w:ascii="Times New Roman"/>
          <w:b w:val="false"/>
          <w:i w:val="false"/>
          <w:color w:val="000000"/>
          <w:sz w:val="28"/>
        </w:rPr>
        <w:t>
      Қалыптасқан 2593,0 га мөлшеріндегі жайылымдық алқаптардың қажеттілігін, 58,0 га - мемлекеттік ұлттық табиғи паркке тиесілі жерлерде, 2535,0 га – босалқы жерлерде жерлерде халықтың ауыл шаруашылығы жануарларын жаю есебінен толықтыру қажет.</w:t>
      </w:r>
    </w:p>
    <w:bookmarkEnd w:id="29"/>
    <w:bookmarkStart w:name="z41" w:id="30"/>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20 140,0 га көлемінде жайылымдық жер қажеттілігі бар. Ірі қара басына қалыпты жағдайдағы жүктемесі – 3,0 га/бас, қой мен ешкі – 0,6 га/бас, жылқылар – 3,6 га/бас (3-кесте).</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bookmarkStart w:name="z43"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32"/>
    <w:p>
      <w:pPr>
        <w:spacing w:after="0"/>
        <w:ind w:left="0"/>
        <w:jc w:val="both"/>
      </w:pPr>
      <w:r>
        <w:rPr>
          <w:rFonts w:ascii="Times New Roman"/>
          <w:b w:val="false"/>
          <w:i w:val="false"/>
          <w:color w:val="000000"/>
          <w:sz w:val="28"/>
        </w:rPr>
        <w:t>
      Қалыптасқан 20 140,0 га мөлшеріндегі жайылымдық алқаптардың қажеттілігін халықтың ауыл шаруашылығы жануарларын шалғайдағы жайылымдарда 20 140,0 га – мемлекеттік ұлттық табиғи паркке тиесілі жерлерде жаю есебінен толықтыру қажет.</w:t>
      </w:r>
    </w:p>
    <w:bookmarkEnd w:id="32"/>
    <w:bookmarkStart w:name="z45" w:id="33"/>
    <w:p>
      <w:pPr>
        <w:spacing w:after="0"/>
        <w:ind w:left="0"/>
        <w:jc w:val="both"/>
      </w:pPr>
      <w:r>
        <w:rPr>
          <w:rFonts w:ascii="Times New Roman"/>
          <w:b w:val="false"/>
          <w:i w:val="false"/>
          <w:color w:val="000000"/>
          <w:sz w:val="28"/>
        </w:rPr>
        <w:t>
      Аққайнар ауылдық округінің шаруа және фермер қожалықтарындағы мал басы: ірі қара мал 55 бас, қой мен ешкі 95 бас, жылқылар 278 бас, марал 891 басты құрайды.</w:t>
      </w:r>
    </w:p>
    <w:bookmarkEnd w:id="33"/>
    <w:bookmarkStart w:name="z46" w:id="34"/>
    <w:p>
      <w:pPr>
        <w:spacing w:after="0"/>
        <w:ind w:left="0"/>
        <w:jc w:val="both"/>
      </w:pPr>
      <w:r>
        <w:rPr>
          <w:rFonts w:ascii="Times New Roman"/>
          <w:b w:val="false"/>
          <w:i w:val="false"/>
          <w:color w:val="000000"/>
          <w:sz w:val="28"/>
        </w:rPr>
        <w:t xml:space="preserve">
      Шаруа және фермер қожалықтарындағы жайылымдар ауданы 9769,91 га құрайды (4-кесте). </w:t>
      </w:r>
    </w:p>
    <w:bookmarkEnd w:id="34"/>
    <w:bookmarkStart w:name="z47" w:id="35"/>
    <w:p>
      <w:pPr>
        <w:spacing w:after="0"/>
        <w:ind w:left="0"/>
        <w:jc w:val="left"/>
      </w:pPr>
      <w:r>
        <w:rPr>
          <w:rFonts w:ascii="Times New Roman"/>
          <w:b/>
          <w:i w:val="false"/>
          <w:color w:val="000000"/>
        </w:rPr>
        <w:t xml:space="preserve"> Аққайнар ауылдық округі бойынша ауыл шаруашылық өндірушілердің ауыл шаруашылығы жануарларын орналастыру үшін жайылымдарды қайта бөлу бойынша мәліметтер</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bookmarkStart w:name="z49"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Аққайнар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1-қосымша</w:t>
            </w:r>
          </w:p>
        </w:tc>
      </w:tr>
    </w:tbl>
    <w:bookmarkStart w:name="z51" w:id="3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Аққайнар ауылдық округінің аумағында жайылымдардың орналасу сызбасы (картасы)</w:t>
      </w:r>
    </w:p>
    <w:bookmarkEnd w:id="37"/>
    <w:bookmarkStart w:name="z52"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 w:id="39"/>
    <w:p>
      <w:pPr>
        <w:spacing w:after="0"/>
        <w:ind w:left="0"/>
        <w:jc w:val="both"/>
      </w:pPr>
      <w:r>
        <w:rPr>
          <w:rFonts w:ascii="Times New Roman"/>
          <w:b w:val="false"/>
          <w:i w:val="false"/>
          <w:color w:val="000000"/>
          <w:sz w:val="28"/>
        </w:rPr>
        <w:t>
      Шарты белгілері:</w:t>
      </w:r>
    </w:p>
    <w:bookmarkEnd w:id="39"/>
    <w:bookmarkStart w:name="z54"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Ауылдық округтер шекаралары</w:t>
      </w:r>
      <w:r>
        <w:br/>
      </w:r>
      <w:r>
        <w:rPr>
          <w:rFonts w:ascii="Times New Roman"/>
          <w:b w:val="false"/>
          <w:i w:val="false"/>
          <w:color w:val="000000"/>
          <w:sz w:val="28"/>
        </w:rPr>
        <w:t>
</w:t>
      </w:r>
    </w:p>
    <w:bookmarkStart w:name="z55"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Ауыл шаруашылығы мақсатындағы жер санатының жайылымдары</w:t>
      </w:r>
      <w:r>
        <w:br/>
      </w:r>
      <w:r>
        <w:rPr>
          <w:rFonts w:ascii="Times New Roman"/>
          <w:b w:val="false"/>
          <w:i w:val="false"/>
          <w:color w:val="000000"/>
          <w:sz w:val="28"/>
        </w:rPr>
        <w:t>
</w:t>
      </w:r>
    </w:p>
    <w:bookmarkStart w:name="z56"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1041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041400" cy="571500"/>
                    </a:xfrm>
                    <a:prstGeom prst="rect">
                      <a:avLst/>
                    </a:prstGeom>
                  </pic:spPr>
                </pic:pic>
              </a:graphicData>
            </a:graphic>
          </wp:inline>
        </w:drawing>
      </w:r>
    </w:p>
    <w:p>
      <w:pPr>
        <w:spacing w:after="0"/>
        <w:ind w:left="0"/>
        <w:jc w:val="left"/>
      </w:pPr>
      <w:r>
        <w:rPr>
          <w:rFonts w:ascii="Times New Roman"/>
          <w:b w:val="false"/>
          <w:i w:val="false"/>
          <w:color w:val="000000"/>
          <w:sz w:val="28"/>
        </w:rPr>
        <w:t>Елді мекен жер санатының жайылымдары</w:t>
      </w:r>
      <w:r>
        <w:br/>
      </w:r>
      <w:r>
        <w:rPr>
          <w:rFonts w:ascii="Times New Roman"/>
          <w:b w:val="false"/>
          <w:i w:val="false"/>
          <w:color w:val="000000"/>
          <w:sz w:val="28"/>
        </w:rPr>
        <w:t>
</w:t>
      </w:r>
    </w:p>
    <w:bookmarkStart w:name="z57"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4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93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Ерекше қорғалатын табиғи аумақтар санатының жайылымдары</w:t>
      </w:r>
      <w:r>
        <w:br/>
      </w:r>
      <w:r>
        <w:rPr>
          <w:rFonts w:ascii="Times New Roman"/>
          <w:b w:val="false"/>
          <w:i w:val="false"/>
          <w:color w:val="000000"/>
          <w:sz w:val="28"/>
        </w:rPr>
        <w:t>
</w:t>
      </w:r>
    </w:p>
    <w:bookmarkStart w:name="z58" w:id="44"/>
    <w:p>
      <w:pPr>
        <w:spacing w:after="0"/>
        <w:ind w:left="0"/>
        <w:jc w:val="left"/>
      </w:pPr>
      <w:r>
        <w:rPr>
          <w:rFonts w:ascii="Times New Roman"/>
          <w:b/>
          <w:i w:val="false"/>
          <w:color w:val="000000"/>
        </w:rPr>
        <w:t xml:space="preserve"> Аққайнар ауылдық округі аумағында жайылымдардың орналасу сызбасы (картасына) қоса берілетін жер учаскелерінің меншік иелері мен жер пайдаланушылар тізімі</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1"/>
        <w:gridCol w:w="1449"/>
        <w:gridCol w:w="4028"/>
        <w:gridCol w:w="931"/>
        <w:gridCol w:w="931"/>
        <w:gridCol w:w="4030"/>
      </w:tblGrid>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болуы</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жайылым,</w:t>
            </w:r>
          </w:p>
        </w:tc>
        <w:tc>
          <w:tcPr>
            <w:tcW w:w="4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ұлттық табиғи парк</w:t>
            </w:r>
          </w:p>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20 198,0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20 198,0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Аққайнар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2-қосымша</w:t>
            </w:r>
          </w:p>
        </w:tc>
      </w:tr>
    </w:tbl>
    <w:bookmarkStart w:name="z61" w:id="45"/>
    <w:p>
      <w:pPr>
        <w:spacing w:after="0"/>
        <w:ind w:left="0"/>
        <w:jc w:val="left"/>
      </w:pPr>
      <w:r>
        <w:rPr>
          <w:rFonts w:ascii="Times New Roman"/>
          <w:b/>
          <w:i w:val="false"/>
          <w:color w:val="000000"/>
        </w:rPr>
        <w:t xml:space="preserve"> Жайылым айналымдарының қолайлы сызбасы Аққайнар ауылдық округі үшін қолайлы жайылым айналымының сызбасы</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5"/>
        <w:gridCol w:w="2483"/>
        <w:gridCol w:w="2483"/>
        <w:gridCol w:w="2029"/>
        <w:gridCol w:w="2030"/>
      </w:tblGrid>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айдау</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мал айдау</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мал айдау</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мал айдау</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2-маусым </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3-маусым </w:t>
            </w:r>
          </w:p>
        </w:tc>
      </w:tr>
    </w:tbl>
    <w:bookmarkStart w:name="z62" w:id="46"/>
    <w:p>
      <w:pPr>
        <w:spacing w:after="0"/>
        <w:ind w:left="0"/>
        <w:jc w:val="both"/>
      </w:pPr>
      <w:r>
        <w:rPr>
          <w:rFonts w:ascii="Times New Roman"/>
          <w:b w:val="false"/>
          <w:i w:val="false"/>
          <w:color w:val="000000"/>
          <w:sz w:val="28"/>
        </w:rPr>
        <w:t>
      Ескертпе: 1, 2, 3, 4 – бір жылда мал айдаудың кезектілігі.</w:t>
      </w:r>
    </w:p>
    <w:bookmarkEnd w:id="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Аққайнар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3-қосымша</w:t>
            </w:r>
          </w:p>
        </w:tc>
      </w:tr>
    </w:tbl>
    <w:bookmarkStart w:name="z64" w:id="4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7"/>
    <w:bookmarkStart w:name="z65"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 w:id="49"/>
    <w:p>
      <w:pPr>
        <w:spacing w:after="0"/>
        <w:ind w:left="0"/>
        <w:jc w:val="both"/>
      </w:pPr>
      <w:r>
        <w:rPr>
          <w:rFonts w:ascii="Times New Roman"/>
          <w:b w:val="false"/>
          <w:i w:val="false"/>
          <w:color w:val="000000"/>
          <w:sz w:val="28"/>
        </w:rPr>
        <w:t>
      Шартты белгілері:</w:t>
      </w:r>
    </w:p>
    <w:bookmarkEnd w:id="49"/>
    <w:bookmarkStart w:name="z67"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Ауылдық округтер шекаралары</w:t>
      </w:r>
      <w:r>
        <w:br/>
      </w:r>
      <w:r>
        <w:rPr>
          <w:rFonts w:ascii="Times New Roman"/>
          <w:b w:val="false"/>
          <w:i w:val="false"/>
          <w:color w:val="000000"/>
          <w:sz w:val="28"/>
        </w:rPr>
        <w:t>
</w:t>
      </w:r>
    </w:p>
    <w:bookmarkStart w:name="z68"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Сыртқы және ішкі шекараларындағы маусымдық жайылымдар учаскелері</w:t>
      </w:r>
      <w:r>
        <w:br/>
      </w:r>
      <w:r>
        <w:rPr>
          <w:rFonts w:ascii="Times New Roman"/>
          <w:b w:val="false"/>
          <w:i w:val="false"/>
          <w:color w:val="000000"/>
          <w:sz w:val="28"/>
        </w:rPr>
        <w:t>
</w:t>
      </w:r>
    </w:p>
    <w:bookmarkStart w:name="z69"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1041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041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Ерекше қорғалатын табиғи аумақтар санатының жайылымдары</w:t>
      </w:r>
      <w:r>
        <w:br/>
      </w:r>
      <w:r>
        <w:rPr>
          <w:rFonts w:ascii="Times New Roman"/>
          <w:b w:val="false"/>
          <w:i w:val="false"/>
          <w:color w:val="000000"/>
          <w:sz w:val="28"/>
        </w:rPr>
        <w:t>
</w:t>
      </w:r>
    </w:p>
    <w:bookmarkStart w:name="z70"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4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93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Елді мекен жер санатының жайылымдары</w:t>
      </w:r>
      <w:r>
        <w:br/>
      </w:r>
      <w:r>
        <w:rPr>
          <w:rFonts w:ascii="Times New Roman"/>
          <w:b w:val="false"/>
          <w:i w:val="false"/>
          <w:color w:val="000000"/>
          <w:sz w:val="28"/>
        </w:rPr>
        <w:t>
</w:t>
      </w:r>
    </w:p>
    <w:bookmarkStart w:name="z71"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36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66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Суат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Аққайнар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4-қосымша</w:t>
            </w:r>
          </w:p>
        </w:tc>
      </w:tr>
    </w:tbl>
    <w:bookmarkStart w:name="z73" w:id="5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w:t>
      </w:r>
    </w:p>
    <w:bookmarkEnd w:id="55"/>
    <w:bookmarkStart w:name="z74"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5" w:id="57"/>
    <w:p>
      <w:pPr>
        <w:spacing w:after="0"/>
        <w:ind w:left="0"/>
        <w:jc w:val="both"/>
      </w:pPr>
      <w:r>
        <w:rPr>
          <w:rFonts w:ascii="Times New Roman"/>
          <w:b w:val="false"/>
          <w:i w:val="false"/>
          <w:color w:val="000000"/>
          <w:sz w:val="28"/>
        </w:rPr>
        <w:t>
      Шартты белгілері:</w:t>
      </w:r>
    </w:p>
    <w:bookmarkEnd w:id="57"/>
    <w:bookmarkStart w:name="z76"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жаю үшін ауыл шаруашылық өндірушілерге және жеке тұлғаларға берілген жайылымдар;</w:t>
      </w:r>
      <w:r>
        <w:br/>
      </w:r>
      <w:r>
        <w:rPr>
          <w:rFonts w:ascii="Times New Roman"/>
          <w:b w:val="false"/>
          <w:i w:val="false"/>
          <w:color w:val="000000"/>
          <w:sz w:val="28"/>
        </w:rPr>
        <w:t>
</w:t>
      </w:r>
    </w:p>
    <w:bookmarkStart w:name="z77"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23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3900" cy="317500"/>
                    </a:xfrm>
                    <a:prstGeom prst="rect">
                      <a:avLst/>
                    </a:prstGeom>
                  </pic:spPr>
                </pic:pic>
              </a:graphicData>
            </a:graphic>
          </wp:inline>
        </w:drawing>
      </w:r>
    </w:p>
    <w:p>
      <w:pPr>
        <w:spacing w:after="0"/>
        <w:ind w:left="0"/>
        <w:jc w:val="left"/>
      </w:pPr>
      <w:r>
        <w:rPr>
          <w:rFonts w:ascii="Times New Roman"/>
          <w:b w:val="false"/>
          <w:i w:val="false"/>
          <w:color w:val="000000"/>
          <w:sz w:val="28"/>
        </w:rPr>
        <w:t>- жайылым пайдаланушылардың су көздеріне қол жетімділігі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Аққайнар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5-қосымша</w:t>
            </w:r>
          </w:p>
        </w:tc>
      </w:tr>
    </w:tbl>
    <w:bookmarkStart w:name="z79" w:id="6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p>
    <w:bookmarkEnd w:id="60"/>
    <w:bookmarkStart w:name="z80"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 w:id="62"/>
    <w:p>
      <w:pPr>
        <w:spacing w:after="0"/>
        <w:ind w:left="0"/>
        <w:jc w:val="both"/>
      </w:pPr>
      <w:r>
        <w:rPr>
          <w:rFonts w:ascii="Times New Roman"/>
          <w:b w:val="false"/>
          <w:i w:val="false"/>
          <w:color w:val="000000"/>
          <w:sz w:val="28"/>
        </w:rPr>
        <w:t>
      Шартты белгілері:</w:t>
      </w:r>
    </w:p>
    <w:bookmarkEnd w:id="62"/>
    <w:bookmarkStart w:name="z82"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889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89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Жайылымдармен қамтамасыз етілмеген жеке және (немесе) заңды тұлғалардың ауыл шаруашылығы жануарлары басын шалғайдағы жайылымдарда орналастыру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Аққайнар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6-қосымша</w:t>
            </w:r>
          </w:p>
        </w:tc>
      </w:tr>
    </w:tbl>
    <w:bookmarkStart w:name="z84" w:id="6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7"/>
        <w:gridCol w:w="4420"/>
        <w:gridCol w:w="5383"/>
      </w:tblGrid>
      <w:tr>
        <w:trPr>
          <w:trHeight w:val="30" w:hRule="atLeast"/>
        </w:trPr>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жайылымға шығару мерзімі</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жайылымдардан қайтару мерзімі</w:t>
            </w:r>
          </w:p>
        </w:tc>
      </w:tr>
      <w:tr>
        <w:trPr>
          <w:trHeight w:val="30" w:hRule="atLeast"/>
        </w:trPr>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Аққайнар</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