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b8edbf" w14:textId="7b8edb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Мұғалжар ауданының Аққемер, Ащысай, Батпақкөл, Еңбек, Қ. Жұбанов атындағы, Құмсай ауылдық округтері және Қандыағаш қаласы бойынша 2021-2022 жылдарға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Мұғалжар аудандық мәслихатының 2021 жылғы 10 наурыздағы № 14 шешімі. Ақтөбе облысының Әділет департаментінде 2021 жылғы 19 наурызда № 8147 болып тіркелді. Мерзімі өткендіктен қолданыс тоқтатылды</w:t>
      </w:r>
    </w:p>
    <w:p>
      <w:pPr>
        <w:spacing w:after="0"/>
        <w:ind w:left="0"/>
        <w:jc w:val="left"/>
      </w:pPr>
    </w:p>
    <w:bookmarkStart w:name="z2" w:id="0"/>
    <w:p>
      <w:pPr>
        <w:spacing w:after="0"/>
        <w:ind w:left="0"/>
        <w:jc w:val="both"/>
      </w:pPr>
      <w:r>
        <w:rPr>
          <w:rFonts w:ascii="Times New Roman"/>
          <w:b w:val="false"/>
          <w:i w:val="false"/>
          <w:color w:val="000000"/>
          <w:sz w:val="28"/>
        </w:rPr>
        <w:t xml:space="preserve">
      Қазақстан Республикасының 2003 жылғы 20 маусымдағы "Қазақстан Республикасының Жер кодексінің" 15 бабының </w:t>
      </w:r>
      <w:r>
        <w:rPr>
          <w:rFonts w:ascii="Times New Roman"/>
          <w:b w:val="false"/>
          <w:i w:val="false"/>
          <w:color w:val="000000"/>
          <w:sz w:val="28"/>
        </w:rPr>
        <w:t>1 тармағының</w:t>
      </w:r>
      <w:r>
        <w:rPr>
          <w:rFonts w:ascii="Times New Roman"/>
          <w:b w:val="false"/>
          <w:i w:val="false"/>
          <w:color w:val="000000"/>
          <w:sz w:val="28"/>
        </w:rPr>
        <w:t xml:space="preserve"> 2-1) тармақшасына және Қазақстан Республикасының 2001 жылғы 23 қаңтардағы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сәйкес, Мұғалжар аудандық мәслихаты ШЕШІМ ҚАБЫЛДАДЫ:</w:t>
      </w:r>
    </w:p>
    <w:bookmarkEnd w:id="0"/>
    <w:bookmarkStart w:name="z3" w:id="1"/>
    <w:p>
      <w:pPr>
        <w:spacing w:after="0"/>
        <w:ind w:left="0"/>
        <w:jc w:val="both"/>
      </w:pPr>
      <w:r>
        <w:rPr>
          <w:rFonts w:ascii="Times New Roman"/>
          <w:b w:val="false"/>
          <w:i w:val="false"/>
          <w:color w:val="000000"/>
          <w:sz w:val="28"/>
        </w:rPr>
        <w:t xml:space="preserve">
      1. Мұғалжар ауданының Аққемер, Ащысай, Батпақкөл, Еңбек, Қ.Жұбанов атындағы, Құмсай ауылдық округтері және Қандыағаш қаласы бойынша 2021-2022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"Мұғалжар аудандық мәслихатының аппараты" мемлекеттік мекемесі заңнамада белгіленген тәртіппен осы шешімді Ақтөбе облысының Әділет департаментінде мемлекеттік тіркеуді қамтамасыз етсін.</w:t>
      </w:r>
    </w:p>
    <w:bookmarkEnd w:id="2"/>
    <w:bookmarkStart w:name="z5"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Мұғалжар аудандық </w:t>
            </w:r>
          </w:p>
          <w:p>
            <w:pPr>
              <w:spacing w:after="20"/>
              <w:ind w:left="20"/>
              <w:jc w:val="both"/>
            </w:pPr>
          </w:p>
          <w:p>
            <w:pPr>
              <w:spacing w:after="20"/>
              <w:ind w:left="20"/>
              <w:jc w:val="both"/>
            </w:pPr>
            <w:r>
              <w:rPr>
                <w:rFonts w:ascii="Times New Roman"/>
                <w:b w:val="false"/>
                <w:i/>
                <w:color w:val="000000"/>
                <w:sz w:val="20"/>
              </w:rPr>
              <w:t xml:space="preserve">мәслихатының сессия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Бектұрғанов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Мұғалжар аудандық </w:t>
            </w:r>
          </w:p>
          <w:p>
            <w:pPr>
              <w:spacing w:after="20"/>
              <w:ind w:left="20"/>
              <w:jc w:val="both"/>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Мусенова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10 наурыздағы № 14 шешіміне 1 қосымша</w:t>
            </w:r>
          </w:p>
        </w:tc>
      </w:tr>
    </w:tbl>
    <w:p>
      <w:pPr>
        <w:spacing w:after="0"/>
        <w:ind w:left="0"/>
        <w:jc w:val="left"/>
      </w:pPr>
      <w:r>
        <w:rPr>
          <w:rFonts w:ascii="Times New Roman"/>
          <w:b/>
          <w:i w:val="false"/>
          <w:color w:val="000000"/>
        </w:rPr>
        <w:t xml:space="preserve"> Ақкемер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Ақкемер ауылдық округінде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Ақкемер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Ақкемер ауылдық округінде 5 ауылдық елді мекендер бар.</w:t>
      </w:r>
    </w:p>
    <w:p>
      <w:pPr>
        <w:spacing w:after="0"/>
        <w:ind w:left="0"/>
        <w:jc w:val="both"/>
      </w:pPr>
      <w:r>
        <w:rPr>
          <w:rFonts w:ascii="Times New Roman"/>
          <w:b w:val="false"/>
          <w:i w:val="false"/>
          <w:color w:val="000000"/>
          <w:sz w:val="28"/>
        </w:rPr>
        <w:t>
      Ақкемер ауылдық округі аумағының жалпы көлемі 148 589 гектар, оның ішінде егістік жерлер – 9 634 гектар, шабындық - 126 гектар, жайылым жерлері – 138 021 гекатр, 55 гектар - бақша, 753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118 250 гектар;</w:t>
      </w:r>
    </w:p>
    <w:p>
      <w:pPr>
        <w:spacing w:after="0"/>
        <w:ind w:left="0"/>
        <w:jc w:val="both"/>
      </w:pPr>
      <w:r>
        <w:rPr>
          <w:rFonts w:ascii="Times New Roman"/>
          <w:b w:val="false"/>
          <w:i w:val="false"/>
          <w:color w:val="000000"/>
          <w:sz w:val="28"/>
        </w:rPr>
        <w:t>
      елді мекендердің жері – 22 624 гектар;</w:t>
      </w:r>
    </w:p>
    <w:p>
      <w:pPr>
        <w:spacing w:after="0"/>
        <w:ind w:left="0"/>
        <w:jc w:val="both"/>
      </w:pPr>
      <w:r>
        <w:rPr>
          <w:rFonts w:ascii="Times New Roman"/>
          <w:b w:val="false"/>
          <w:i w:val="false"/>
          <w:color w:val="000000"/>
          <w:sz w:val="28"/>
        </w:rPr>
        <w:t>
      қордағы жерлер – 7 715 гектар болып бөлінеді.</w:t>
      </w:r>
    </w:p>
    <w:p>
      <w:pPr>
        <w:spacing w:after="0"/>
        <w:ind w:left="0"/>
        <w:jc w:val="both"/>
      </w:pPr>
      <w:r>
        <w:rPr>
          <w:rFonts w:ascii="Times New Roman"/>
          <w:b w:val="false"/>
          <w:i w:val="false"/>
          <w:color w:val="000000"/>
          <w:sz w:val="28"/>
        </w:rPr>
        <w:t>
      Табиғи жағдайлар бойынша Ақкемер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Ақкемер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Ақкемер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Ақкемер ауылдық округінде (халықтың жеке ауласы) ірі қара мал 2137 бас, оның ішінде аналық мал басы 1438 бас, 4306 қой мен ешкілер, 312 бас жылқы бар. Оның ішінде:</w:t>
      </w:r>
    </w:p>
    <w:p>
      <w:pPr>
        <w:spacing w:after="0"/>
        <w:ind w:left="0"/>
        <w:jc w:val="both"/>
      </w:pPr>
      <w:r>
        <w:rPr>
          <w:rFonts w:ascii="Times New Roman"/>
          <w:b w:val="false"/>
          <w:i w:val="false"/>
          <w:color w:val="000000"/>
          <w:sz w:val="28"/>
        </w:rPr>
        <w:t>
      Ақкемер ауылында: ірі қара мал 877 бас, оның ішінде аналық мал 478 бас, қой мен ешкілер 2438 бас, жылқы 149 бас.</w:t>
      </w:r>
    </w:p>
    <w:p>
      <w:pPr>
        <w:spacing w:after="0"/>
        <w:ind w:left="0"/>
        <w:jc w:val="both"/>
      </w:pPr>
      <w:r>
        <w:rPr>
          <w:rFonts w:ascii="Times New Roman"/>
          <w:b w:val="false"/>
          <w:i w:val="false"/>
          <w:color w:val="000000"/>
          <w:sz w:val="28"/>
        </w:rPr>
        <w:t>
      Жайылым көлемі 6 889 гектарды құрайды.</w:t>
      </w:r>
    </w:p>
    <w:p>
      <w:pPr>
        <w:spacing w:after="0"/>
        <w:ind w:left="0"/>
        <w:jc w:val="both"/>
      </w:pPr>
      <w:r>
        <w:rPr>
          <w:rFonts w:ascii="Times New Roman"/>
          <w:b w:val="false"/>
          <w:i w:val="false"/>
          <w:color w:val="000000"/>
          <w:sz w:val="28"/>
        </w:rPr>
        <w:t>
      Елек ауылында: ірі қара мал 47 бас, оның ішінде аналық мал 258 бас, қой мен ешкілер 56 бас, жылқы 10 бас.</w:t>
      </w:r>
    </w:p>
    <w:p>
      <w:pPr>
        <w:spacing w:after="0"/>
        <w:ind w:left="0"/>
        <w:jc w:val="both"/>
      </w:pPr>
      <w:r>
        <w:rPr>
          <w:rFonts w:ascii="Times New Roman"/>
          <w:b w:val="false"/>
          <w:i w:val="false"/>
          <w:color w:val="000000"/>
          <w:sz w:val="28"/>
        </w:rPr>
        <w:t>
      Жайылым көлемі 3 934 гектарды құрайды.</w:t>
      </w:r>
    </w:p>
    <w:p>
      <w:pPr>
        <w:spacing w:after="0"/>
        <w:ind w:left="0"/>
        <w:jc w:val="both"/>
      </w:pPr>
      <w:r>
        <w:rPr>
          <w:rFonts w:ascii="Times New Roman"/>
          <w:b w:val="false"/>
          <w:i w:val="false"/>
          <w:color w:val="000000"/>
          <w:sz w:val="28"/>
        </w:rPr>
        <w:t>
      Көктөбе ауылында: ірі қара мал - 359 бас, оның ішінде аналық мал – 86 бас, қой мен ешкілер – 509 бас, жылқы – 84 бас.</w:t>
      </w:r>
    </w:p>
    <w:p>
      <w:pPr>
        <w:spacing w:after="0"/>
        <w:ind w:left="0"/>
        <w:jc w:val="both"/>
      </w:pPr>
      <w:r>
        <w:rPr>
          <w:rFonts w:ascii="Times New Roman"/>
          <w:b w:val="false"/>
          <w:i w:val="false"/>
          <w:color w:val="000000"/>
          <w:sz w:val="28"/>
        </w:rPr>
        <w:t>
      Жайылым көлемі 4 403 гектарды құрайды.</w:t>
      </w:r>
    </w:p>
    <w:p>
      <w:pPr>
        <w:spacing w:after="0"/>
        <w:ind w:left="0"/>
        <w:jc w:val="both"/>
      </w:pPr>
      <w:r>
        <w:rPr>
          <w:rFonts w:ascii="Times New Roman"/>
          <w:b w:val="false"/>
          <w:i w:val="false"/>
          <w:color w:val="000000"/>
          <w:sz w:val="28"/>
        </w:rPr>
        <w:t>
      Көтібар батыр ауылында: ірі қара мал – 338 бас, оның ішінде аналық мал – 363 бас, қой мен ешкілер – 900 бас, жылқы – 60 бас.</w:t>
      </w:r>
    </w:p>
    <w:p>
      <w:pPr>
        <w:spacing w:after="0"/>
        <w:ind w:left="0"/>
        <w:jc w:val="both"/>
      </w:pPr>
      <w:r>
        <w:rPr>
          <w:rFonts w:ascii="Times New Roman"/>
          <w:b w:val="false"/>
          <w:i w:val="false"/>
          <w:color w:val="000000"/>
          <w:sz w:val="28"/>
        </w:rPr>
        <w:t>
      Жайылым көлемі 4 441 гектарды құрайды.</w:t>
      </w:r>
    </w:p>
    <w:p>
      <w:pPr>
        <w:spacing w:after="0"/>
        <w:ind w:left="0"/>
        <w:jc w:val="both"/>
      </w:pPr>
      <w:r>
        <w:rPr>
          <w:rFonts w:ascii="Times New Roman"/>
          <w:b w:val="false"/>
          <w:i w:val="false"/>
          <w:color w:val="000000"/>
          <w:sz w:val="28"/>
        </w:rPr>
        <w:t>
      Жарық ауылында: ірі қара мал – 516 бас, оның ішінде аналық мал – 253 бас, қой мен ешкілер – 403 бас, жылқы – 9 бас.</w:t>
      </w:r>
    </w:p>
    <w:p>
      <w:pPr>
        <w:spacing w:after="0"/>
        <w:ind w:left="0"/>
        <w:jc w:val="both"/>
      </w:pPr>
      <w:r>
        <w:rPr>
          <w:rFonts w:ascii="Times New Roman"/>
          <w:b w:val="false"/>
          <w:i w:val="false"/>
          <w:color w:val="000000"/>
          <w:sz w:val="28"/>
        </w:rPr>
        <w:t>
      Жайылым көлемі 2149 гектарды құрайды. Ақкемер ауылдық округінің жауапкершілігі шектеулі серіктестіктер, шаруа қожалықтарындағы мал басы: ірі қара мал 2202 бас, қой мен ешкілер 5527 бас, жылқы 512 бас, түйе 12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109 374 гектарды құрайды.</w:t>
      </w:r>
    </w:p>
    <w:p>
      <w:pPr>
        <w:spacing w:after="0"/>
        <w:ind w:left="0"/>
        <w:jc w:val="both"/>
      </w:pPr>
      <w:r>
        <w:rPr>
          <w:rFonts w:ascii="Times New Roman"/>
          <w:b w:val="false"/>
          <w:i w:val="false"/>
          <w:color w:val="000000"/>
          <w:sz w:val="28"/>
        </w:rPr>
        <w:t>
      Ақкемер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Ақкемер ауылдық округінде табиғи жайылымдардың маусымдық сипаты айқын байқалады. Ақкемер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Ақкемер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Ақкемер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Ақкемер ауылдық округі бойынша ауылшаруашылығы малдарын қамтамасыз ету үшін барлығы 138 021 гектар жайылымдық жерлер бар. Елді мекен шегінде 21 816 гектар жайылым бар.</w:t>
      </w:r>
    </w:p>
    <w:p>
      <w:pPr>
        <w:spacing w:after="0"/>
        <w:ind w:left="0"/>
        <w:jc w:val="both"/>
      </w:pPr>
      <w:r>
        <w:rPr>
          <w:rFonts w:ascii="Times New Roman"/>
          <w:b w:val="false"/>
          <w:i w:val="false"/>
          <w:color w:val="000000"/>
          <w:sz w:val="28"/>
        </w:rPr>
        <w:t>
      Ақкемер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(Ақкемер ауылы, Елек ауылы, Көктөбе ауылы, Көтібар батыр ауылы, Жарық ауылы) ауылшаруашылығы жануарларының аналық (сауын) мал басын ұстау бойынша елді мекеннің 14 380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11 910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2137 бас х 10 гектар/бас = 21 370 гектар;</w:t>
      </w:r>
    </w:p>
    <w:p>
      <w:pPr>
        <w:spacing w:after="0"/>
        <w:ind w:left="0"/>
        <w:jc w:val="both"/>
      </w:pPr>
      <w:r>
        <w:rPr>
          <w:rFonts w:ascii="Times New Roman"/>
          <w:b w:val="false"/>
          <w:i w:val="false"/>
          <w:color w:val="000000"/>
          <w:sz w:val="28"/>
        </w:rPr>
        <w:t>
      қой мен ешкілер үшін – 4306 бас х 2 гектар/бас = 8 612 гектар;</w:t>
      </w:r>
    </w:p>
    <w:p>
      <w:pPr>
        <w:spacing w:after="0"/>
        <w:ind w:left="0"/>
        <w:jc w:val="both"/>
      </w:pPr>
      <w:r>
        <w:rPr>
          <w:rFonts w:ascii="Times New Roman"/>
          <w:b w:val="false"/>
          <w:i w:val="false"/>
          <w:color w:val="000000"/>
          <w:sz w:val="28"/>
        </w:rPr>
        <w:t>
      жылқы үшін – 312 бас х 12 гектар/бас = 3 744 гектар.</w:t>
      </w:r>
    </w:p>
    <w:p>
      <w:pPr>
        <w:spacing w:after="0"/>
        <w:ind w:left="0"/>
        <w:jc w:val="both"/>
      </w:pPr>
      <w:r>
        <w:rPr>
          <w:rFonts w:ascii="Times New Roman"/>
          <w:b w:val="false"/>
          <w:i w:val="false"/>
          <w:color w:val="000000"/>
          <w:sz w:val="28"/>
        </w:rPr>
        <w:t>
      21370+8612+3744 = 33 726 гектар.</w:t>
      </w:r>
    </w:p>
    <w:p>
      <w:pPr>
        <w:spacing w:after="0"/>
        <w:ind w:left="0"/>
        <w:jc w:val="both"/>
      </w:pPr>
      <w:r>
        <w:rPr>
          <w:rFonts w:ascii="Times New Roman"/>
          <w:b w:val="false"/>
          <w:i w:val="false"/>
          <w:color w:val="000000"/>
          <w:sz w:val="28"/>
        </w:rPr>
        <w:t>
      Жайылым алқаптарының қалыптасқан қажеттілігін 11 910 гектар көлемінде "Алхан" шаруа қожалығы 2350 гектар, "Өтеғұл-1" шаруа қожалығы -2007 гектар, "Айнат-Агро" шаруа қожалығы 1999 гектар және аудандық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Ақкемер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Ақкемер ауылдық округі аумағында жайылымдардың орналасу схемасы (картасы) </w:t>
      </w:r>
    </w:p>
    <w:p>
      <w:pPr>
        <w:spacing w:after="0"/>
        <w:ind w:left="0"/>
        <w:jc w:val="both"/>
      </w:pPr>
      <w:r>
        <w:drawing>
          <wp:inline distT="0" distB="0" distL="0" distR="0">
            <wp:extent cx="74930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93000" cy="725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Ақкемер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74168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16800" cy="829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Ақкемер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71247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24700" cy="745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Ақкемер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73279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27900" cy="872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Ақкемер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drawing>
          <wp:inline distT="0" distB="0" distL="0" distR="0">
            <wp:extent cx="74549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54900" cy="692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Ақкемер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7175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75500" cy="647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Ақкемер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10 наурыздағы № 14 шешіміне 2 қосымша</w:t>
            </w:r>
          </w:p>
        </w:tc>
      </w:tr>
    </w:tbl>
    <w:p>
      <w:pPr>
        <w:spacing w:after="0"/>
        <w:ind w:left="0"/>
        <w:jc w:val="left"/>
      </w:pPr>
      <w:r>
        <w:rPr>
          <w:rFonts w:ascii="Times New Roman"/>
          <w:b/>
          <w:i w:val="false"/>
          <w:color w:val="000000"/>
        </w:rPr>
        <w:t xml:space="preserve"> Ащысай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Ащысай ауылдық округінде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Ащысай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Ащысай ауылдық округінде 3 ауылдық елді мекендер бар.</w:t>
      </w:r>
    </w:p>
    <w:p>
      <w:pPr>
        <w:spacing w:after="0"/>
        <w:ind w:left="0"/>
        <w:jc w:val="both"/>
      </w:pPr>
      <w:r>
        <w:rPr>
          <w:rFonts w:ascii="Times New Roman"/>
          <w:b w:val="false"/>
          <w:i w:val="false"/>
          <w:color w:val="000000"/>
          <w:sz w:val="28"/>
        </w:rPr>
        <w:t>
      Ащысай ауылдық округі аумағының жалпы көлемі 147 296 гектар, оның ішінде егістік – 3767 гектар, шабындық – 1 377 гектар, жайылым – 141 113 гектар, 1 039 гектар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104 712 гектар;</w:t>
      </w:r>
    </w:p>
    <w:p>
      <w:pPr>
        <w:spacing w:after="0"/>
        <w:ind w:left="0"/>
        <w:jc w:val="both"/>
      </w:pPr>
      <w:r>
        <w:rPr>
          <w:rFonts w:ascii="Times New Roman"/>
          <w:b w:val="false"/>
          <w:i w:val="false"/>
          <w:color w:val="000000"/>
          <w:sz w:val="28"/>
        </w:rPr>
        <w:t>
      елді мекендердің жері – 32 828 гектар;</w:t>
      </w:r>
    </w:p>
    <w:p>
      <w:pPr>
        <w:spacing w:after="0"/>
        <w:ind w:left="0"/>
        <w:jc w:val="both"/>
      </w:pPr>
      <w:r>
        <w:rPr>
          <w:rFonts w:ascii="Times New Roman"/>
          <w:b w:val="false"/>
          <w:i w:val="false"/>
          <w:color w:val="000000"/>
          <w:sz w:val="28"/>
        </w:rPr>
        <w:t>
      қордағы жерлер – 9 756 гектар болып бөлінеді.</w:t>
      </w:r>
    </w:p>
    <w:p>
      <w:pPr>
        <w:spacing w:after="0"/>
        <w:ind w:left="0"/>
        <w:jc w:val="both"/>
      </w:pPr>
      <w:r>
        <w:rPr>
          <w:rFonts w:ascii="Times New Roman"/>
          <w:b w:val="false"/>
          <w:i w:val="false"/>
          <w:color w:val="000000"/>
          <w:sz w:val="28"/>
        </w:rPr>
        <w:t>
      Табиғи жағдайлар бойынша Ащысай ауылдық округінің аумағы агроклиматтық көрсеткіш бойынша құрғақ далалық,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Ащысай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Ащысай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Ащысай ауылдық округінде (халықтың жеке ауласы) ірі қара мал 2275 бас, оның ішінде аналық мал басы 1104 бас, 5844 бас қой мен ешкілер, 161 бас жылқы бар. Оның ішінде:</w:t>
      </w:r>
    </w:p>
    <w:p>
      <w:pPr>
        <w:spacing w:after="0"/>
        <w:ind w:left="0"/>
        <w:jc w:val="both"/>
      </w:pPr>
      <w:r>
        <w:rPr>
          <w:rFonts w:ascii="Times New Roman"/>
          <w:b w:val="false"/>
          <w:i w:val="false"/>
          <w:color w:val="000000"/>
          <w:sz w:val="28"/>
        </w:rPr>
        <w:t>
      Ащысай ауылында: ірі қара мал 1064 бас, оның ішінде аналық мал 489 бас, қой мен ешкілер 3499 бас, жылқы 82 бас.</w:t>
      </w:r>
    </w:p>
    <w:p>
      <w:pPr>
        <w:spacing w:after="0"/>
        <w:ind w:left="0"/>
        <w:jc w:val="both"/>
      </w:pPr>
      <w:r>
        <w:rPr>
          <w:rFonts w:ascii="Times New Roman"/>
          <w:b w:val="false"/>
          <w:i w:val="false"/>
          <w:color w:val="000000"/>
          <w:sz w:val="28"/>
        </w:rPr>
        <w:t>
      Жайылым көлемі 18303 гектарды құрайды.</w:t>
      </w:r>
    </w:p>
    <w:p>
      <w:pPr>
        <w:spacing w:after="0"/>
        <w:ind w:left="0"/>
        <w:jc w:val="both"/>
      </w:pPr>
      <w:r>
        <w:rPr>
          <w:rFonts w:ascii="Times New Roman"/>
          <w:b w:val="false"/>
          <w:i w:val="false"/>
          <w:color w:val="000000"/>
          <w:sz w:val="28"/>
        </w:rPr>
        <w:t>
      Ақсу ауылында: ірі қара мал 926 бас, оның ішінде аналық мал 456 бас, қой мен ешкілер 1469 бас.</w:t>
      </w:r>
    </w:p>
    <w:p>
      <w:pPr>
        <w:spacing w:after="0"/>
        <w:ind w:left="0"/>
        <w:jc w:val="both"/>
      </w:pPr>
      <w:r>
        <w:rPr>
          <w:rFonts w:ascii="Times New Roman"/>
          <w:b w:val="false"/>
          <w:i w:val="false"/>
          <w:color w:val="000000"/>
          <w:sz w:val="28"/>
        </w:rPr>
        <w:t>
      Жайылым көлемі 8 749 гектарды құрайды.</w:t>
      </w:r>
    </w:p>
    <w:p>
      <w:pPr>
        <w:spacing w:after="0"/>
        <w:ind w:left="0"/>
        <w:jc w:val="both"/>
      </w:pPr>
      <w:r>
        <w:rPr>
          <w:rFonts w:ascii="Times New Roman"/>
          <w:b w:val="false"/>
          <w:i w:val="false"/>
          <w:color w:val="000000"/>
          <w:sz w:val="28"/>
        </w:rPr>
        <w:t>
      Сабындыкөл ауылында: ірі қара мал-285 бас, оның ішінде аналық мал - 159 бас, қой мен ешкілер – 876 бас, жылқы – 79 бас.</w:t>
      </w:r>
    </w:p>
    <w:p>
      <w:pPr>
        <w:spacing w:after="0"/>
        <w:ind w:left="0"/>
        <w:jc w:val="both"/>
      </w:pPr>
      <w:r>
        <w:rPr>
          <w:rFonts w:ascii="Times New Roman"/>
          <w:b w:val="false"/>
          <w:i w:val="false"/>
          <w:color w:val="000000"/>
          <w:sz w:val="28"/>
        </w:rPr>
        <w:t>
      Жайылым көлемі 5 109 гектарды құрайды.</w:t>
      </w:r>
    </w:p>
    <w:p>
      <w:pPr>
        <w:spacing w:after="0"/>
        <w:ind w:left="0"/>
        <w:jc w:val="both"/>
      </w:pPr>
      <w:r>
        <w:rPr>
          <w:rFonts w:ascii="Times New Roman"/>
          <w:b w:val="false"/>
          <w:i w:val="false"/>
          <w:color w:val="000000"/>
          <w:sz w:val="28"/>
        </w:rPr>
        <w:t>
      Ащысай ауылдық округінің шаруа қожалықтарындағы мал басы: ірі қара мал 2582 бас, қой мен ешкілер 7967 бас, 1252 бас жылқы, 3 бас түйе.</w:t>
      </w:r>
    </w:p>
    <w:p>
      <w:pPr>
        <w:spacing w:after="0"/>
        <w:ind w:left="0"/>
        <w:jc w:val="both"/>
      </w:pPr>
      <w:r>
        <w:rPr>
          <w:rFonts w:ascii="Times New Roman"/>
          <w:b w:val="false"/>
          <w:i w:val="false"/>
          <w:color w:val="000000"/>
          <w:sz w:val="28"/>
        </w:rPr>
        <w:t>
      Шаруа қожалықтарының жайылым алаңы 101 024 гектарды құрайды.</w:t>
      </w:r>
    </w:p>
    <w:p>
      <w:pPr>
        <w:spacing w:after="0"/>
        <w:ind w:left="0"/>
        <w:jc w:val="both"/>
      </w:pPr>
      <w:r>
        <w:rPr>
          <w:rFonts w:ascii="Times New Roman"/>
          <w:b w:val="false"/>
          <w:i w:val="false"/>
          <w:color w:val="000000"/>
          <w:sz w:val="28"/>
        </w:rPr>
        <w:t>
      Ащысай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Ащысай ауылдық округінде табиғи жайылымдардың маусымдық сипаты айқын байқалады. Ащысай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Ащысай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Ащысай ауылдық округі бойынша ауылшаруашылығы малдарын қамтамасыз ету үшін барлығы 114 468 гектар жайылымдық жерлер бар. Елді мекен шегінде 32 155 гектар жайылым бар.</w:t>
      </w:r>
    </w:p>
    <w:p>
      <w:pPr>
        <w:spacing w:after="0"/>
        <w:ind w:left="0"/>
        <w:jc w:val="both"/>
      </w:pPr>
      <w:r>
        <w:rPr>
          <w:rFonts w:ascii="Times New Roman"/>
          <w:b w:val="false"/>
          <w:i w:val="false"/>
          <w:color w:val="000000"/>
          <w:sz w:val="28"/>
        </w:rPr>
        <w:t>
      Ащысай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(Ащысай ауылы, Ақсу ауылы, Сабындыкөл ауылы) ауылшаруашылығы жануарларының аналық (сауын) мал басын ұстау бойынша елді мекеннің 11 040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4 215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- 2275 бас х 10 гектар/бас = 22 750 гектар;</w:t>
      </w:r>
    </w:p>
    <w:p>
      <w:pPr>
        <w:spacing w:after="0"/>
        <w:ind w:left="0"/>
        <w:jc w:val="both"/>
      </w:pPr>
      <w:r>
        <w:rPr>
          <w:rFonts w:ascii="Times New Roman"/>
          <w:b w:val="false"/>
          <w:i w:val="false"/>
          <w:color w:val="000000"/>
          <w:sz w:val="28"/>
        </w:rPr>
        <w:t>
      қой мен ешкілер үшін - 5844 бас х 2 гектар/бас = 11 688 гектар;</w:t>
      </w:r>
    </w:p>
    <w:p>
      <w:pPr>
        <w:spacing w:after="0"/>
        <w:ind w:left="0"/>
        <w:jc w:val="both"/>
      </w:pPr>
      <w:r>
        <w:rPr>
          <w:rFonts w:ascii="Times New Roman"/>
          <w:b w:val="false"/>
          <w:i w:val="false"/>
          <w:color w:val="000000"/>
          <w:sz w:val="28"/>
        </w:rPr>
        <w:t>
      жылқы үшін - 161 бас х 12 гектар/бас = 1 932 гектар.</w:t>
      </w:r>
    </w:p>
    <w:p>
      <w:pPr>
        <w:spacing w:after="0"/>
        <w:ind w:left="0"/>
        <w:jc w:val="both"/>
      </w:pPr>
      <w:r>
        <w:rPr>
          <w:rFonts w:ascii="Times New Roman"/>
          <w:b w:val="false"/>
          <w:i w:val="false"/>
          <w:color w:val="000000"/>
          <w:sz w:val="28"/>
        </w:rPr>
        <w:t>
      22750+11688+1932 = 36 370 гектар.</w:t>
      </w:r>
    </w:p>
    <w:p>
      <w:pPr>
        <w:spacing w:after="0"/>
        <w:ind w:left="0"/>
        <w:jc w:val="both"/>
      </w:pPr>
      <w:r>
        <w:rPr>
          <w:rFonts w:ascii="Times New Roman"/>
          <w:b w:val="false"/>
          <w:i w:val="false"/>
          <w:color w:val="000000"/>
          <w:sz w:val="28"/>
        </w:rPr>
        <w:t>
      Жайылым алқаптарының қалыптасқан қажеттілігін 4 215 гектар көлемінде аудандық босалқы жер қоры есебінен толтыру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Ащысай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Ащысай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 </w:t>
      </w:r>
    </w:p>
    <w:p>
      <w:pPr>
        <w:spacing w:after="0"/>
        <w:ind w:left="0"/>
        <w:jc w:val="both"/>
      </w:pPr>
      <w:r>
        <w:drawing>
          <wp:inline distT="0" distB="0" distL="0" distR="0">
            <wp:extent cx="67818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81800" cy="773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Ащысай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66167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616700" cy="815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Ащысай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69342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34200" cy="811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Ащысай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654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40500" cy="892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Ащысай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drawing>
          <wp:inline distT="0" distB="0" distL="0" distR="0">
            <wp:extent cx="73660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66000" cy="736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Ащысай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67691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69100" cy="726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Ащысай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10 наурыздағы № 14 шешіміне 3 қосымша</w:t>
            </w:r>
          </w:p>
        </w:tc>
      </w:tr>
    </w:tbl>
    <w:p>
      <w:pPr>
        <w:spacing w:after="0"/>
        <w:ind w:left="0"/>
        <w:jc w:val="left"/>
      </w:pPr>
      <w:r>
        <w:rPr>
          <w:rFonts w:ascii="Times New Roman"/>
          <w:b/>
          <w:i w:val="false"/>
          <w:color w:val="000000"/>
        </w:rPr>
        <w:t xml:space="preserve"> Батпақкөл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Батпақкөл ауылдық округінде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Батпақкөл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Батпақкөл ауылдық округінде 4 ауылдық елді мекендер бар.</w:t>
      </w:r>
    </w:p>
    <w:p>
      <w:pPr>
        <w:spacing w:after="0"/>
        <w:ind w:left="0"/>
        <w:jc w:val="both"/>
      </w:pPr>
      <w:r>
        <w:rPr>
          <w:rFonts w:ascii="Times New Roman"/>
          <w:b w:val="false"/>
          <w:i w:val="false"/>
          <w:color w:val="000000"/>
          <w:sz w:val="28"/>
        </w:rPr>
        <w:t>
      Батпақкөл ауылдық округі аумағының жалпы көлемі 382 614 гектар, оның ішінде шабындық – 9 812 га, жайылым жерлері – 370 622 га, бақша - 8 гектар, басқа алаптар – 2 172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139 612 гектар;</w:t>
      </w:r>
    </w:p>
    <w:p>
      <w:pPr>
        <w:spacing w:after="0"/>
        <w:ind w:left="0"/>
        <w:jc w:val="both"/>
      </w:pPr>
      <w:r>
        <w:rPr>
          <w:rFonts w:ascii="Times New Roman"/>
          <w:b w:val="false"/>
          <w:i w:val="false"/>
          <w:color w:val="000000"/>
          <w:sz w:val="28"/>
        </w:rPr>
        <w:t>
      елді мекендердің жері – 16 020 гектар;</w:t>
      </w:r>
    </w:p>
    <w:p>
      <w:pPr>
        <w:spacing w:after="0"/>
        <w:ind w:left="0"/>
        <w:jc w:val="both"/>
      </w:pPr>
      <w:r>
        <w:rPr>
          <w:rFonts w:ascii="Times New Roman"/>
          <w:b w:val="false"/>
          <w:i w:val="false"/>
          <w:color w:val="000000"/>
          <w:sz w:val="28"/>
        </w:rPr>
        <w:t>
      өнеркәсіп жерлері – 37 067 гектар;</w:t>
      </w:r>
    </w:p>
    <w:p>
      <w:pPr>
        <w:spacing w:after="0"/>
        <w:ind w:left="0"/>
        <w:jc w:val="both"/>
      </w:pPr>
      <w:r>
        <w:rPr>
          <w:rFonts w:ascii="Times New Roman"/>
          <w:b w:val="false"/>
          <w:i w:val="false"/>
          <w:color w:val="000000"/>
          <w:sz w:val="28"/>
        </w:rPr>
        <w:t>
      орман қоры жерлері – 36 008 гектар;</w:t>
      </w:r>
    </w:p>
    <w:p>
      <w:pPr>
        <w:spacing w:after="0"/>
        <w:ind w:left="0"/>
        <w:jc w:val="both"/>
      </w:pPr>
      <w:r>
        <w:rPr>
          <w:rFonts w:ascii="Times New Roman"/>
          <w:b w:val="false"/>
          <w:i w:val="false"/>
          <w:color w:val="000000"/>
          <w:sz w:val="28"/>
        </w:rPr>
        <w:t>
      қордағы жерлер – 153 907 гектар болып бөлінеді.</w:t>
      </w:r>
    </w:p>
    <w:p>
      <w:pPr>
        <w:spacing w:after="0"/>
        <w:ind w:left="0"/>
        <w:jc w:val="both"/>
      </w:pPr>
      <w:r>
        <w:rPr>
          <w:rFonts w:ascii="Times New Roman"/>
          <w:b w:val="false"/>
          <w:i w:val="false"/>
          <w:color w:val="000000"/>
          <w:sz w:val="28"/>
        </w:rPr>
        <w:t>
      Табиғи жағдайлар бойынша Батпақкөл ауылдық округінің аумағы агроклиматтық көрсеткіш бойынша құрғақ далалық, жартылай шөлейтті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ашық қызыл қоңыр, аз гумусты. Батпақкөл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Батпақкөл ауылдық округінің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Батпақкөл ауылдық округінде (халықтың жеке ауласы) ірі қара мал 2077 бас, оның ішінде аналық мал басы 1500 бас, 6732 бас қой мен ешкілер, 779 бас жылқы бар. Оның ішінде:</w:t>
      </w:r>
    </w:p>
    <w:p>
      <w:pPr>
        <w:spacing w:after="0"/>
        <w:ind w:left="0"/>
        <w:jc w:val="both"/>
      </w:pPr>
      <w:r>
        <w:rPr>
          <w:rFonts w:ascii="Times New Roman"/>
          <w:b w:val="false"/>
          <w:i w:val="false"/>
          <w:color w:val="000000"/>
          <w:sz w:val="28"/>
        </w:rPr>
        <w:t>
      Жағабұлақ ауылында: ірі қара мал 1224 бас, оның ішінде аналық мал 866 бас, қой мен ешкілер 3825 бас, жылқы 399 бас. Жайылым көлемі 7 186 гектарды құрайды.</w:t>
      </w:r>
    </w:p>
    <w:p>
      <w:pPr>
        <w:spacing w:after="0"/>
        <w:ind w:left="0"/>
        <w:jc w:val="both"/>
      </w:pPr>
      <w:r>
        <w:rPr>
          <w:rFonts w:ascii="Times New Roman"/>
          <w:b w:val="false"/>
          <w:i w:val="false"/>
          <w:color w:val="000000"/>
          <w:sz w:val="28"/>
        </w:rPr>
        <w:t>
      Жаркемер ауылында: ірі қара мал 200 бас, оның ішінде аналық мал 138 бас, қой мен ешкілер 601 бас, жылқы 92 бас. Жайылым көлемі 2 556 гектарды құрайды.</w:t>
      </w:r>
    </w:p>
    <w:p>
      <w:pPr>
        <w:spacing w:after="0"/>
        <w:ind w:left="0"/>
        <w:jc w:val="both"/>
      </w:pPr>
      <w:r>
        <w:rPr>
          <w:rFonts w:ascii="Times New Roman"/>
          <w:b w:val="false"/>
          <w:i w:val="false"/>
          <w:color w:val="000000"/>
          <w:sz w:val="28"/>
        </w:rPr>
        <w:t>
      Саға ауылында: ірі қара мал 353 бас, оның ішінде аналық мал 273 бас, қой мен ешкілер 1162 бас, жылқы 226 бас. Жайылым көлемі 2 569 гектарды құрайды.</w:t>
      </w:r>
    </w:p>
    <w:p>
      <w:pPr>
        <w:spacing w:after="0"/>
        <w:ind w:left="0"/>
        <w:jc w:val="both"/>
      </w:pPr>
      <w:r>
        <w:rPr>
          <w:rFonts w:ascii="Times New Roman"/>
          <w:b w:val="false"/>
          <w:i w:val="false"/>
          <w:color w:val="000000"/>
          <w:sz w:val="28"/>
        </w:rPr>
        <w:t>
      Қожасай ауылында: ірі қара мал 300 бас, оның ішінде аналық мал 223 бас, қой мен ешкілер 1144 бас, жылқы 62 бас. Жайылым көлемі 2 834 гектарды құрайды.</w:t>
      </w:r>
    </w:p>
    <w:p>
      <w:pPr>
        <w:spacing w:after="0"/>
        <w:ind w:left="0"/>
        <w:jc w:val="both"/>
      </w:pPr>
      <w:r>
        <w:rPr>
          <w:rFonts w:ascii="Times New Roman"/>
          <w:b w:val="false"/>
          <w:i w:val="false"/>
          <w:color w:val="000000"/>
          <w:sz w:val="28"/>
        </w:rPr>
        <w:t>
      Батпақкөл ауылдық округінің жауапкершілігі шектеулі серіктестіктер, акционерлік қоғам және шаруа қожалықтарындағы мал басы: ірі қара мал 1605 бас, қой мен ешкілер 3797 бас, жылқы 2210 бас. Жауапкершілігі шектеулі серіктестіктер, акционерлік қоғам, шаруа қожалықтарының жайылым алаңы 136 558 гектарды құрайды.</w:t>
      </w:r>
    </w:p>
    <w:p>
      <w:pPr>
        <w:spacing w:after="0"/>
        <w:ind w:left="0"/>
        <w:jc w:val="both"/>
      </w:pPr>
      <w:r>
        <w:rPr>
          <w:rFonts w:ascii="Times New Roman"/>
          <w:b w:val="false"/>
          <w:i w:val="false"/>
          <w:color w:val="000000"/>
          <w:sz w:val="28"/>
        </w:rPr>
        <w:t>
      Батпақкөл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Батпақкөл ауылдық округінде табиғи жайылымдардың маусымдық сипаты айқын байқалады. Батпақкөл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Батпақкөл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Батпақкөл ауылдық округі бойынша ауылшаруашылығы малдарын қамтамасыз ету үшін барлығы 370 622 гектар жайылымдық жерлер бар. Елді мекен шегінде 15 145 гектар жайылым бар.</w:t>
      </w:r>
    </w:p>
    <w:p>
      <w:pPr>
        <w:spacing w:after="0"/>
        <w:ind w:left="0"/>
        <w:jc w:val="both"/>
      </w:pPr>
      <w:r>
        <w:rPr>
          <w:rFonts w:ascii="Times New Roman"/>
          <w:b w:val="false"/>
          <w:i w:val="false"/>
          <w:color w:val="000000"/>
          <w:sz w:val="28"/>
        </w:rPr>
        <w:t>
      Батпақкөл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(Жағабұлақ ауылы, Жаркемер ауылы, Саға ауылы, Қожасай ауылы) ауылшаруашылығы жануарларының аналық (сауын) мал басын ұстау бойынша елді мекеннің 15 000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28 437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үшін - 2077 бас х 10 гектар/бас = 20 770 гектар;</w:t>
      </w:r>
    </w:p>
    <w:p>
      <w:pPr>
        <w:spacing w:after="0"/>
        <w:ind w:left="0"/>
        <w:jc w:val="both"/>
      </w:pPr>
      <w:r>
        <w:rPr>
          <w:rFonts w:ascii="Times New Roman"/>
          <w:b w:val="false"/>
          <w:i w:val="false"/>
          <w:color w:val="000000"/>
          <w:sz w:val="28"/>
        </w:rPr>
        <w:t>
      қой мен ешкілер үшін - 6732 бас х 2 гектар/бас = 13 464 гектар;</w:t>
      </w:r>
    </w:p>
    <w:p>
      <w:pPr>
        <w:spacing w:after="0"/>
        <w:ind w:left="0"/>
        <w:jc w:val="both"/>
      </w:pPr>
      <w:r>
        <w:rPr>
          <w:rFonts w:ascii="Times New Roman"/>
          <w:b w:val="false"/>
          <w:i w:val="false"/>
          <w:color w:val="000000"/>
          <w:sz w:val="28"/>
        </w:rPr>
        <w:t>
      жылқы үшін - 779 бас х 12 гектар/бас = 9 348 гектар.</w:t>
      </w:r>
    </w:p>
    <w:p>
      <w:pPr>
        <w:spacing w:after="0"/>
        <w:ind w:left="0"/>
        <w:jc w:val="both"/>
      </w:pPr>
      <w:r>
        <w:rPr>
          <w:rFonts w:ascii="Times New Roman"/>
          <w:b w:val="false"/>
          <w:i w:val="false"/>
          <w:color w:val="000000"/>
          <w:sz w:val="28"/>
        </w:rPr>
        <w:t>
      20770+13464+9348 = 43582 гектар.</w:t>
      </w:r>
    </w:p>
    <w:p>
      <w:pPr>
        <w:spacing w:after="0"/>
        <w:ind w:left="0"/>
        <w:jc w:val="both"/>
      </w:pPr>
      <w:r>
        <w:rPr>
          <w:rFonts w:ascii="Times New Roman"/>
          <w:b w:val="false"/>
          <w:i w:val="false"/>
          <w:color w:val="000000"/>
          <w:sz w:val="28"/>
        </w:rPr>
        <w:t>
      Жайылым алқаптарының қалыптасқан қажеттілігін 28 437 гектар көлемінде "Алмас" шаруа қожалығы -2992 гектар, "Марс" шаруа қожалығы -2145 гектар, "Мұхамед" шаруа қожалығы 1996 гектар, "Айым" шаруа қожалығы - 9989 гектар және аудандық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Батпақкөл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Батпақкөл ауылдық округі аумағында жайылымдардың орналасу схемасы (картасы) </w:t>
      </w:r>
    </w:p>
    <w:p>
      <w:pPr>
        <w:spacing w:after="0"/>
        <w:ind w:left="0"/>
        <w:jc w:val="both"/>
      </w:pPr>
      <w:r>
        <w:drawing>
          <wp:inline distT="0" distB="0" distL="0" distR="0">
            <wp:extent cx="70739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73900" cy="713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Батпақкөл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71374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37400" cy="807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Батпақкөл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72517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51700" cy="718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Батпақкөл ауылдық округінде жайылымдарды басқару және оларды пайдалану жөніндегі 2021-2022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72898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89800" cy="803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Батпақкөл ауылдық округінде жайылымдарды басқару және оларды пайдалану жөніндегі 2021-2022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drawing>
          <wp:inline distT="0" distB="0" distL="0" distR="0">
            <wp:extent cx="77597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59700" cy="699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Батпақкөл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76454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45400" cy="684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Батпақкөл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10 наурыздағы № 14 шешіміне 4 қосымша</w:t>
            </w:r>
          </w:p>
        </w:tc>
      </w:tr>
    </w:tbl>
    <w:p>
      <w:pPr>
        <w:spacing w:after="0"/>
        <w:ind w:left="0"/>
        <w:jc w:val="left"/>
      </w:pPr>
      <w:r>
        <w:rPr>
          <w:rFonts w:ascii="Times New Roman"/>
          <w:b/>
          <w:i w:val="false"/>
          <w:color w:val="000000"/>
        </w:rPr>
        <w:t xml:space="preserve"> Еңбек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Еңбек ауылдық округінде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Еңбек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Еңбек ауылдық округінде 4 ауылдық елді мекендер бар.</w:t>
      </w:r>
    </w:p>
    <w:p>
      <w:pPr>
        <w:spacing w:after="0"/>
        <w:ind w:left="0"/>
        <w:jc w:val="both"/>
      </w:pPr>
      <w:r>
        <w:rPr>
          <w:rFonts w:ascii="Times New Roman"/>
          <w:b w:val="false"/>
          <w:i w:val="false"/>
          <w:color w:val="000000"/>
          <w:sz w:val="28"/>
        </w:rPr>
        <w:t>
      Еңбек ауылдық округі аумағының жалпы көлемі 142 799 гектар, оның ішінде егістік – 6 969 гектар, шабындық - 195 гектар, жайылым – 135 199 гектар, бақша – 87 гектар, басқа алаптар - 349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96 606 гектар;</w:t>
      </w:r>
    </w:p>
    <w:p>
      <w:pPr>
        <w:spacing w:after="0"/>
        <w:ind w:left="0"/>
        <w:jc w:val="both"/>
      </w:pPr>
      <w:r>
        <w:rPr>
          <w:rFonts w:ascii="Times New Roman"/>
          <w:b w:val="false"/>
          <w:i w:val="false"/>
          <w:color w:val="000000"/>
          <w:sz w:val="28"/>
        </w:rPr>
        <w:t>
      елді мекендердің жері – 28 227 гектар;</w:t>
      </w:r>
    </w:p>
    <w:p>
      <w:pPr>
        <w:spacing w:after="0"/>
        <w:ind w:left="0"/>
        <w:jc w:val="both"/>
      </w:pPr>
      <w:r>
        <w:rPr>
          <w:rFonts w:ascii="Times New Roman"/>
          <w:b w:val="false"/>
          <w:i w:val="false"/>
          <w:color w:val="000000"/>
          <w:sz w:val="28"/>
        </w:rPr>
        <w:t>
      өнеркәсіп жерлері – 1 383 гектар;</w:t>
      </w:r>
    </w:p>
    <w:p>
      <w:pPr>
        <w:spacing w:after="0"/>
        <w:ind w:left="0"/>
        <w:jc w:val="both"/>
      </w:pPr>
      <w:r>
        <w:rPr>
          <w:rFonts w:ascii="Times New Roman"/>
          <w:b w:val="false"/>
          <w:i w:val="false"/>
          <w:color w:val="000000"/>
          <w:sz w:val="28"/>
        </w:rPr>
        <w:t>
      қордағы жерлер – 16 583 гектар болып бөлінеді</w:t>
      </w:r>
    </w:p>
    <w:p>
      <w:pPr>
        <w:spacing w:after="0"/>
        <w:ind w:left="0"/>
        <w:jc w:val="both"/>
      </w:pPr>
      <w:r>
        <w:rPr>
          <w:rFonts w:ascii="Times New Roman"/>
          <w:b w:val="false"/>
          <w:i w:val="false"/>
          <w:color w:val="000000"/>
          <w:sz w:val="28"/>
        </w:rPr>
        <w:t>
      Табиғи жағдайлар бойынша Еңбек ауылдық округінің аумағы агроклиматтық көрсеткіш бойынша құрғақ далалық, далалық зонаға жатады, қатал ұзақ қыста, қысқа қалыпты ыстық жазда, қыстың және жаз температураларының күрт қарама - 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Еңбек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Еңбек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Еңбек ауылдық округінде (халықтың жеке ауласы) ірі қара мал 2351 бас, оның ішінде аналық мал басы 1500 бас, 5894 бас қой мен ешкілер, 617 бас жылқы бар. Оның ішінде:</w:t>
      </w:r>
    </w:p>
    <w:p>
      <w:pPr>
        <w:spacing w:after="0"/>
        <w:ind w:left="0"/>
        <w:jc w:val="both"/>
      </w:pPr>
      <w:r>
        <w:rPr>
          <w:rFonts w:ascii="Times New Roman"/>
          <w:b w:val="false"/>
          <w:i w:val="false"/>
          <w:color w:val="000000"/>
          <w:sz w:val="28"/>
        </w:rPr>
        <w:t>
      Сағашилі ауылында: ірі қара мал 869 бас, оның ішінде аналық мал 868 бас, қой мен ешкілер 2595 бас, жылқы 400 бас.</w:t>
      </w:r>
    </w:p>
    <w:p>
      <w:pPr>
        <w:spacing w:after="0"/>
        <w:ind w:left="0"/>
        <w:jc w:val="both"/>
      </w:pPr>
      <w:r>
        <w:rPr>
          <w:rFonts w:ascii="Times New Roman"/>
          <w:b w:val="false"/>
          <w:i w:val="false"/>
          <w:color w:val="000000"/>
          <w:sz w:val="28"/>
        </w:rPr>
        <w:t>
      Жайылым көлемі 13995 гектарды құрайды.</w:t>
      </w:r>
    </w:p>
    <w:p>
      <w:pPr>
        <w:spacing w:after="0"/>
        <w:ind w:left="0"/>
        <w:jc w:val="both"/>
      </w:pPr>
      <w:r>
        <w:rPr>
          <w:rFonts w:ascii="Times New Roman"/>
          <w:b w:val="false"/>
          <w:i w:val="false"/>
          <w:color w:val="000000"/>
          <w:sz w:val="28"/>
        </w:rPr>
        <w:t>
      Басшилі ауылында: ірі қара мал 771 бас, оның ішінде аналық мал 282 бас, қой мен ешкілер 1717 бас, жылқы 59 бас.</w:t>
      </w:r>
    </w:p>
    <w:p>
      <w:pPr>
        <w:spacing w:after="0"/>
        <w:ind w:left="0"/>
        <w:jc w:val="both"/>
      </w:pPr>
      <w:r>
        <w:rPr>
          <w:rFonts w:ascii="Times New Roman"/>
          <w:b w:val="false"/>
          <w:i w:val="false"/>
          <w:color w:val="000000"/>
          <w:sz w:val="28"/>
        </w:rPr>
        <w:t>
      Жайылым көлемі 6648 гектарды құрайды.</w:t>
      </w:r>
    </w:p>
    <w:p>
      <w:pPr>
        <w:spacing w:after="0"/>
        <w:ind w:left="0"/>
        <w:jc w:val="both"/>
      </w:pPr>
      <w:r>
        <w:rPr>
          <w:rFonts w:ascii="Times New Roman"/>
          <w:b w:val="false"/>
          <w:i w:val="false"/>
          <w:color w:val="000000"/>
          <w:sz w:val="28"/>
        </w:rPr>
        <w:t>
      Тепсең-Қарабұлақ ауылында: ірі қара мал 449 бас, оның ішінде аналық мал 228 бас, қой мен ешкілер 706 бас, жылқы 158 бас.</w:t>
      </w:r>
    </w:p>
    <w:p>
      <w:pPr>
        <w:spacing w:after="0"/>
        <w:ind w:left="0"/>
        <w:jc w:val="both"/>
      </w:pPr>
      <w:r>
        <w:rPr>
          <w:rFonts w:ascii="Times New Roman"/>
          <w:b w:val="false"/>
          <w:i w:val="false"/>
          <w:color w:val="000000"/>
          <w:sz w:val="28"/>
        </w:rPr>
        <w:t>
      Жайылым көлемі 7584 гектарды құрайды.</w:t>
      </w:r>
    </w:p>
    <w:p>
      <w:pPr>
        <w:spacing w:after="0"/>
        <w:ind w:left="0"/>
        <w:jc w:val="both"/>
      </w:pPr>
      <w:r>
        <w:rPr>
          <w:rFonts w:ascii="Times New Roman"/>
          <w:b w:val="false"/>
          <w:i w:val="false"/>
          <w:color w:val="000000"/>
          <w:sz w:val="28"/>
        </w:rPr>
        <w:t>
      Темір көпір ауылында: ірі қара мал 262 бас, оның ішінде аналық мал 122 бас, қой мен ешкілер 876 бас.</w:t>
      </w:r>
    </w:p>
    <w:p>
      <w:pPr>
        <w:spacing w:after="0"/>
        <w:ind w:left="0"/>
        <w:jc w:val="both"/>
      </w:pPr>
      <w:r>
        <w:rPr>
          <w:rFonts w:ascii="Times New Roman"/>
          <w:b w:val="false"/>
          <w:i w:val="false"/>
          <w:color w:val="000000"/>
          <w:sz w:val="28"/>
        </w:rPr>
        <w:t>
      Еңбек ауылдық округінің жауапкершілігі шектеулі серіктестіктері, ауыл шаруашылығы өндірістік кооперативтері және шаруа қожалықтарындағы мал басы: ірі қара мал 2144 бас, қой мен ешкілер 2751 бас, 1962 бас жылқы, 78 бас түйе.</w:t>
      </w:r>
    </w:p>
    <w:p>
      <w:pPr>
        <w:spacing w:after="0"/>
        <w:ind w:left="0"/>
        <w:jc w:val="both"/>
      </w:pPr>
      <w:r>
        <w:rPr>
          <w:rFonts w:ascii="Times New Roman"/>
          <w:b w:val="false"/>
          <w:i w:val="false"/>
          <w:color w:val="000000"/>
          <w:sz w:val="28"/>
        </w:rPr>
        <w:t>
      Жауапкершілігі шектеулі серіктестіктер, ауыл шаруашылығы өндірістік кооперативтер, шаруа қожалықтарының жайылым алаңы 89093 гектарды құрайды.</w:t>
      </w:r>
    </w:p>
    <w:p>
      <w:pPr>
        <w:spacing w:after="0"/>
        <w:ind w:left="0"/>
        <w:jc w:val="both"/>
      </w:pPr>
      <w:r>
        <w:rPr>
          <w:rFonts w:ascii="Times New Roman"/>
          <w:b w:val="false"/>
          <w:i w:val="false"/>
          <w:color w:val="000000"/>
          <w:sz w:val="28"/>
        </w:rPr>
        <w:t>
      Еңбек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Еңбек ауылдық округінде табиғи жайылымдардың маусымдық сипаты айқын байқалады. Еңбек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Еңбек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Еңбек ауылдық округі бойынша ауылшаруашылығы малдарын қамтамасыз ету үшін барлығы 135199 гектар жайылымдық жерлер бар. Елді мекен шегінде 28227 гектар жайылым бар.</w:t>
      </w:r>
    </w:p>
    <w:p>
      <w:pPr>
        <w:spacing w:after="0"/>
        <w:ind w:left="0"/>
        <w:jc w:val="both"/>
      </w:pPr>
      <w:r>
        <w:rPr>
          <w:rFonts w:ascii="Times New Roman"/>
          <w:b w:val="false"/>
          <w:i w:val="false"/>
          <w:color w:val="000000"/>
          <w:sz w:val="28"/>
        </w:rPr>
        <w:t>
      Еңбек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(Сағашилі ауылы, Басшилі ауылы, Тепсең-Қарабұлақ ауылы, Темір көпір ауылы) ауылшаруашылығы жануарларының аналық (сауын) мал басын ұстау бойынша елді мекеннің 15 000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14475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2351 бас х 10 гектар/бас = 23 510 гектар;</w:t>
      </w:r>
    </w:p>
    <w:p>
      <w:pPr>
        <w:spacing w:after="0"/>
        <w:ind w:left="0"/>
        <w:jc w:val="both"/>
      </w:pPr>
      <w:r>
        <w:rPr>
          <w:rFonts w:ascii="Times New Roman"/>
          <w:b w:val="false"/>
          <w:i w:val="false"/>
          <w:color w:val="000000"/>
          <w:sz w:val="28"/>
        </w:rPr>
        <w:t>
      қой мен ешкілер үшін – 5894 бас х 2 гектар/бас = 11788 гектар;</w:t>
      </w:r>
    </w:p>
    <w:p>
      <w:pPr>
        <w:spacing w:after="0"/>
        <w:ind w:left="0"/>
        <w:jc w:val="both"/>
      </w:pPr>
      <w:r>
        <w:rPr>
          <w:rFonts w:ascii="Times New Roman"/>
          <w:b w:val="false"/>
          <w:i w:val="false"/>
          <w:color w:val="000000"/>
          <w:sz w:val="28"/>
        </w:rPr>
        <w:t>
      жылқы үшін – 617 бас х 12 гектар/бас = 7 404 гектар.</w:t>
      </w:r>
    </w:p>
    <w:p>
      <w:pPr>
        <w:spacing w:after="0"/>
        <w:ind w:left="0"/>
        <w:jc w:val="both"/>
      </w:pPr>
      <w:r>
        <w:rPr>
          <w:rFonts w:ascii="Times New Roman"/>
          <w:b w:val="false"/>
          <w:i w:val="false"/>
          <w:color w:val="000000"/>
          <w:sz w:val="28"/>
        </w:rPr>
        <w:t>
      23510+11788+7404 = 42702 гектар.</w:t>
      </w:r>
    </w:p>
    <w:p>
      <w:pPr>
        <w:spacing w:after="0"/>
        <w:ind w:left="0"/>
        <w:jc w:val="both"/>
      </w:pPr>
      <w:r>
        <w:rPr>
          <w:rFonts w:ascii="Times New Roman"/>
          <w:b w:val="false"/>
          <w:i w:val="false"/>
          <w:color w:val="000000"/>
          <w:sz w:val="28"/>
        </w:rPr>
        <w:t>
      Жайылым алқаптарының қалыптасқан қажеттілігін 14475 гектар көлемінде "КазТатМунай" жауапкершілігі шектеулі серіктестігіне тиесілі жерінен 69 гектар және аудандық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Еңбек ауылдық округі аумағында жайылымдардың орналасу схемасы (картасы) </w:t>
      </w:r>
    </w:p>
    <w:p>
      <w:pPr>
        <w:spacing w:after="0"/>
        <w:ind w:left="0"/>
        <w:jc w:val="both"/>
      </w:pPr>
      <w:r>
        <w:drawing>
          <wp:inline distT="0" distB="0" distL="0" distR="0">
            <wp:extent cx="68834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83400" cy="727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67183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18300" cy="791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68072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07200" cy="788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 ауылдық округінде жайылымдарды басқару және оларды пайдалану жөніндегі 2021-2022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59817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981700" cy="862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drawing>
          <wp:inline distT="0" distB="0" distL="0" distR="0">
            <wp:extent cx="73533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53300" cy="661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73533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53300" cy="713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10 наурыздағы № 14 шешіміне 5 қосымша</w:t>
            </w:r>
          </w:p>
        </w:tc>
      </w:tr>
    </w:tbl>
    <w:p>
      <w:pPr>
        <w:spacing w:after="0"/>
        <w:ind w:left="0"/>
        <w:jc w:val="left"/>
      </w:pPr>
      <w:r>
        <w:rPr>
          <w:rFonts w:ascii="Times New Roman"/>
          <w:b/>
          <w:i w:val="false"/>
          <w:color w:val="000000"/>
        </w:rPr>
        <w:t xml:space="preserve"> Қ. Жұбанов атындағы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Қ.Жұбанов атындағы ауылдық округінде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Қ.Жұбанов атындағы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Қ.Жұбанов атындағы ауылдық округінде 2 ауылдық елді мекендер бар.</w:t>
      </w:r>
    </w:p>
    <w:p>
      <w:pPr>
        <w:spacing w:after="0"/>
        <w:ind w:left="0"/>
        <w:jc w:val="both"/>
      </w:pPr>
      <w:r>
        <w:rPr>
          <w:rFonts w:ascii="Times New Roman"/>
          <w:b w:val="false"/>
          <w:i w:val="false"/>
          <w:color w:val="000000"/>
          <w:sz w:val="28"/>
        </w:rPr>
        <w:t>
      Қ.Жұбанов атындағы ауылдық округі аумағының жалпы көлемі 163 473 гектар, оның ішінде егістік жерлер – 4 713 гектар, шабындық – 570 гектар, жайылым жерлері – 156 961 гектар, бақша – 20 гектар, басқа алаптар – 1 209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81 926 гектар;</w:t>
      </w:r>
    </w:p>
    <w:p>
      <w:pPr>
        <w:spacing w:after="0"/>
        <w:ind w:left="0"/>
        <w:jc w:val="both"/>
      </w:pPr>
      <w:r>
        <w:rPr>
          <w:rFonts w:ascii="Times New Roman"/>
          <w:b w:val="false"/>
          <w:i w:val="false"/>
          <w:color w:val="000000"/>
          <w:sz w:val="28"/>
        </w:rPr>
        <w:t>
      елді мекендердің жері – 17 282 гектар;</w:t>
      </w:r>
    </w:p>
    <w:p>
      <w:pPr>
        <w:spacing w:after="0"/>
        <w:ind w:left="0"/>
        <w:jc w:val="both"/>
      </w:pPr>
      <w:r>
        <w:rPr>
          <w:rFonts w:ascii="Times New Roman"/>
          <w:b w:val="false"/>
          <w:i w:val="false"/>
          <w:color w:val="000000"/>
          <w:sz w:val="28"/>
        </w:rPr>
        <w:t>
      қордағы жерлер – 64 265 гектар болып бөлінеді.</w:t>
      </w:r>
    </w:p>
    <w:p>
      <w:pPr>
        <w:spacing w:after="0"/>
        <w:ind w:left="0"/>
        <w:jc w:val="both"/>
      </w:pPr>
      <w:r>
        <w:rPr>
          <w:rFonts w:ascii="Times New Roman"/>
          <w:b w:val="false"/>
          <w:i w:val="false"/>
          <w:color w:val="000000"/>
          <w:sz w:val="28"/>
        </w:rPr>
        <w:t>
      Табиғи жағдайлар бойынша Қ.Жұбанов атындағы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ашық қызыл қоңыр, аз гумусты. Қ.Жұбанов атындағы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Қ.Жұбанов атындағы ауылдық округінің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Қ.Жұбанов атындағы ауылдық округінде (халықтың жеке ауласы) ірі қара мал 1147 бас, оның ішінде аналық мал басы 581 бас, 548 бас қой мен ешкілер, 151 бас жылқы бар. Оның ішінде:</w:t>
      </w:r>
    </w:p>
    <w:p>
      <w:pPr>
        <w:spacing w:after="0"/>
        <w:ind w:left="0"/>
        <w:jc w:val="both"/>
      </w:pPr>
      <w:r>
        <w:rPr>
          <w:rFonts w:ascii="Times New Roman"/>
          <w:b w:val="false"/>
          <w:i w:val="false"/>
          <w:color w:val="000000"/>
          <w:sz w:val="28"/>
        </w:rPr>
        <w:t>
      Қаракөл ауылында: ірі қара мал 951 бас, оның ішінде аналық мал 482 бас, қой мен ешкілер 468 бас, жылқы 116 бас.</w:t>
      </w:r>
    </w:p>
    <w:p>
      <w:pPr>
        <w:spacing w:after="0"/>
        <w:ind w:left="0"/>
        <w:jc w:val="both"/>
      </w:pPr>
      <w:r>
        <w:rPr>
          <w:rFonts w:ascii="Times New Roman"/>
          <w:b w:val="false"/>
          <w:i w:val="false"/>
          <w:color w:val="000000"/>
          <w:sz w:val="28"/>
        </w:rPr>
        <w:t>
      Жайылым көлемі 12 053 гектарды құрайды.</w:t>
      </w:r>
    </w:p>
    <w:p>
      <w:pPr>
        <w:spacing w:after="0"/>
        <w:ind w:left="0"/>
        <w:jc w:val="both"/>
      </w:pPr>
      <w:r>
        <w:rPr>
          <w:rFonts w:ascii="Times New Roman"/>
          <w:b w:val="false"/>
          <w:i w:val="false"/>
          <w:color w:val="000000"/>
          <w:sz w:val="28"/>
        </w:rPr>
        <w:t>
      Жаңатұрмыс ауылында: ірі қара мал 196 бас, оның ішінде аналық мал 99 бас, қой мен ешкілер 80 бас, жылқы 35 бас.</w:t>
      </w:r>
    </w:p>
    <w:p>
      <w:pPr>
        <w:spacing w:after="0"/>
        <w:ind w:left="0"/>
        <w:jc w:val="both"/>
      </w:pPr>
      <w:r>
        <w:rPr>
          <w:rFonts w:ascii="Times New Roman"/>
          <w:b w:val="false"/>
          <w:i w:val="false"/>
          <w:color w:val="000000"/>
          <w:sz w:val="28"/>
        </w:rPr>
        <w:t>
      Жайылым көлемі 4 527 гектарды құрайды.</w:t>
      </w:r>
    </w:p>
    <w:p>
      <w:pPr>
        <w:spacing w:after="0"/>
        <w:ind w:left="0"/>
        <w:jc w:val="both"/>
      </w:pPr>
      <w:r>
        <w:rPr>
          <w:rFonts w:ascii="Times New Roman"/>
          <w:b w:val="false"/>
          <w:i w:val="false"/>
          <w:color w:val="000000"/>
          <w:sz w:val="28"/>
        </w:rPr>
        <w:t>
      Қ.Жұбанов атындағы ауылдық округінің жауапкершілігі шектеулі серіктестіктер, шаруа қожалықтарындағы мал басы: ірі қара мал 1254 бас, қой мен ешкілер 1913 бас, 567 бас жылқы, 10 бас түйе.</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76116 гектарды құрайды.</w:t>
      </w:r>
    </w:p>
    <w:p>
      <w:pPr>
        <w:spacing w:after="0"/>
        <w:ind w:left="0"/>
        <w:jc w:val="both"/>
      </w:pPr>
      <w:r>
        <w:rPr>
          <w:rFonts w:ascii="Times New Roman"/>
          <w:b w:val="false"/>
          <w:i w:val="false"/>
          <w:color w:val="000000"/>
          <w:sz w:val="28"/>
        </w:rPr>
        <w:t>
      Қ.Жұбанов атындағы ауылдық округінде 1 мал дәрігерлік пункті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Қ.Жұбанов атындағы ауылдық округінде табиғи жайылымдардың маусымдық сипаты айқын байқалады. Қ.Жұбанов атындағы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Қ.Жұбанов атындағы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Қ.Жұбанов атындағы ауылдық округі бойынша ауылшаруашылығы малдарын қамтамасыз ету үшін барлығы 136 619 гектар жайылымдық жерлер бар. Елді мекен шегінде 16 580 гектар жайылым бар.</w:t>
      </w:r>
    </w:p>
    <w:p>
      <w:pPr>
        <w:spacing w:after="0"/>
        <w:ind w:left="0"/>
        <w:jc w:val="both"/>
      </w:pPr>
      <w:r>
        <w:rPr>
          <w:rFonts w:ascii="Times New Roman"/>
          <w:b w:val="false"/>
          <w:i w:val="false"/>
          <w:color w:val="000000"/>
          <w:sz w:val="28"/>
        </w:rPr>
        <w:t>
      Қ.Жұбанов атындағы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(Қаракөл ауылы, Жаңатұрмыс ауылы) ауылшаруашылығы жануарларының аналық (сауын) мал басын ұстау бойынша елді мекеннің 5 810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1147 бас х 10 гектар/бас =11 470 гектар;</w:t>
      </w:r>
    </w:p>
    <w:p>
      <w:pPr>
        <w:spacing w:after="0"/>
        <w:ind w:left="0"/>
        <w:jc w:val="both"/>
      </w:pPr>
      <w:r>
        <w:rPr>
          <w:rFonts w:ascii="Times New Roman"/>
          <w:b w:val="false"/>
          <w:i w:val="false"/>
          <w:color w:val="000000"/>
          <w:sz w:val="28"/>
        </w:rPr>
        <w:t>
      қой мен ешкілер үшін – 548 бас х 2 гектар/бас = 1096 гектар;</w:t>
      </w:r>
    </w:p>
    <w:p>
      <w:pPr>
        <w:spacing w:after="0"/>
        <w:ind w:left="0"/>
        <w:jc w:val="both"/>
      </w:pPr>
      <w:r>
        <w:rPr>
          <w:rFonts w:ascii="Times New Roman"/>
          <w:b w:val="false"/>
          <w:i w:val="false"/>
          <w:color w:val="000000"/>
          <w:sz w:val="28"/>
        </w:rPr>
        <w:t>
      жылқы үшін – 151 бас х 12 гектар/бас = 1 812 гектар.</w:t>
      </w:r>
    </w:p>
    <w:p>
      <w:pPr>
        <w:spacing w:after="0"/>
        <w:ind w:left="0"/>
        <w:jc w:val="both"/>
      </w:pPr>
      <w:r>
        <w:rPr>
          <w:rFonts w:ascii="Times New Roman"/>
          <w:b w:val="false"/>
          <w:i w:val="false"/>
          <w:color w:val="000000"/>
          <w:sz w:val="28"/>
        </w:rPr>
        <w:t>
      11470+1096+1812 = 14 378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Қ.Жұбанов атындағы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Қ.Жұбанов атындағы ауылдық округі аумағында жайылымдардың орналасу схемасы (картасы) </w:t>
      </w:r>
    </w:p>
    <w:p>
      <w:pPr>
        <w:spacing w:after="0"/>
        <w:ind w:left="0"/>
        <w:jc w:val="both"/>
      </w:pPr>
      <w:r>
        <w:drawing>
          <wp:inline distT="0" distB="0" distL="0" distR="0">
            <wp:extent cx="69088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908800" cy="812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Қ.Жұбанов атындағы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68707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70700" cy="904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Қ.Жұбанов атындағы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67310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31000" cy="820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Қ.Жұбанов атындағы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54610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461000" cy="869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Қ.Жұбанов атындағы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drawing>
          <wp:inline distT="0" distB="0" distL="0" distR="0">
            <wp:extent cx="74168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16800" cy="796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Қ.Жұбанов атындағы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72009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00900" cy="802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Қ.Жұбанов атындағы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10 наурыздағы № 14 шешіміне 6 қосымша</w:t>
            </w:r>
          </w:p>
        </w:tc>
      </w:tr>
    </w:tbl>
    <w:p>
      <w:pPr>
        <w:spacing w:after="0"/>
        <w:ind w:left="0"/>
        <w:jc w:val="left"/>
      </w:pPr>
      <w:r>
        <w:rPr>
          <w:rFonts w:ascii="Times New Roman"/>
          <w:b/>
          <w:i w:val="false"/>
          <w:color w:val="000000"/>
        </w:rPr>
        <w:t xml:space="preserve"> Құмсай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Құмсай ауылдық округінде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Құмсай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Құмсай ауылдық округінде 1 ауылдық елді мекен бар.</w:t>
      </w:r>
    </w:p>
    <w:p>
      <w:pPr>
        <w:spacing w:after="0"/>
        <w:ind w:left="0"/>
        <w:jc w:val="both"/>
      </w:pPr>
      <w:r>
        <w:rPr>
          <w:rFonts w:ascii="Times New Roman"/>
          <w:b w:val="false"/>
          <w:i w:val="false"/>
          <w:color w:val="000000"/>
          <w:sz w:val="28"/>
        </w:rPr>
        <w:t>
      Құмсай ауылдық округі аумағының жалпы көлемі 198 061 гектар, оның ішінде егістік – 194 гектар, шабындық – 120 гектар, жайылым жерлері – 196 678 гектар, басқа алаптар – 1 069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67 092 гектар;</w:t>
      </w:r>
    </w:p>
    <w:p>
      <w:pPr>
        <w:spacing w:after="0"/>
        <w:ind w:left="0"/>
        <w:jc w:val="both"/>
      </w:pPr>
      <w:r>
        <w:rPr>
          <w:rFonts w:ascii="Times New Roman"/>
          <w:b w:val="false"/>
          <w:i w:val="false"/>
          <w:color w:val="000000"/>
          <w:sz w:val="28"/>
        </w:rPr>
        <w:t>
      елді мекендердің жері – 25 416 гектар;</w:t>
      </w:r>
    </w:p>
    <w:p>
      <w:pPr>
        <w:spacing w:after="0"/>
        <w:ind w:left="0"/>
        <w:jc w:val="both"/>
      </w:pPr>
      <w:r>
        <w:rPr>
          <w:rFonts w:ascii="Times New Roman"/>
          <w:b w:val="false"/>
          <w:i w:val="false"/>
          <w:color w:val="000000"/>
          <w:sz w:val="28"/>
        </w:rPr>
        <w:t>
      қордағы жерлер – 105 553 гектар болып бөлінеді.</w:t>
      </w:r>
    </w:p>
    <w:p>
      <w:pPr>
        <w:spacing w:after="0"/>
        <w:ind w:left="0"/>
        <w:jc w:val="both"/>
      </w:pPr>
      <w:r>
        <w:rPr>
          <w:rFonts w:ascii="Times New Roman"/>
          <w:b w:val="false"/>
          <w:i w:val="false"/>
          <w:color w:val="000000"/>
          <w:sz w:val="28"/>
        </w:rPr>
        <w:t>
      Табиғи жағдайлар бойынша Құмсай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ашық қызыл қоңыр, аз гумусты. Құмсай ауылдық округі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Құмсай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Құмсай ауылдық округі, Құмсай ауылында (халықтың жеке ауласы) 1757 бас ірі қара мал, оның ішінде 770 бас аналық мал басы, 3324 бас қой мен ешкілер, 105 бас жылқы бар.</w:t>
      </w:r>
    </w:p>
    <w:p>
      <w:pPr>
        <w:spacing w:after="0"/>
        <w:ind w:left="0"/>
        <w:jc w:val="both"/>
      </w:pPr>
      <w:r>
        <w:rPr>
          <w:rFonts w:ascii="Times New Roman"/>
          <w:b w:val="false"/>
          <w:i w:val="false"/>
          <w:color w:val="000000"/>
          <w:sz w:val="28"/>
        </w:rPr>
        <w:t>
      Жайылым көлемі 24 840 гектарды құрайды.</w:t>
      </w:r>
    </w:p>
    <w:p>
      <w:pPr>
        <w:spacing w:after="0"/>
        <w:ind w:left="0"/>
        <w:jc w:val="both"/>
      </w:pPr>
      <w:r>
        <w:rPr>
          <w:rFonts w:ascii="Times New Roman"/>
          <w:b w:val="false"/>
          <w:i w:val="false"/>
          <w:color w:val="000000"/>
          <w:sz w:val="28"/>
        </w:rPr>
        <w:t>
      Құмсай ауылдық округінің шаруа қожалықтарындағы мал басы: 1785 бас ірі қара мал, 3756 бас қой мен ешкілер, 913 бас жылқыны құрайды.</w:t>
      </w:r>
    </w:p>
    <w:p>
      <w:pPr>
        <w:spacing w:after="0"/>
        <w:ind w:left="0"/>
        <w:jc w:val="both"/>
      </w:pPr>
      <w:r>
        <w:rPr>
          <w:rFonts w:ascii="Times New Roman"/>
          <w:b w:val="false"/>
          <w:i w:val="false"/>
          <w:color w:val="000000"/>
          <w:sz w:val="28"/>
        </w:rPr>
        <w:t>
      Шаруа қожалықтарының жайылым алаңы 66 285 гектарды құрайды.</w:t>
      </w:r>
    </w:p>
    <w:p>
      <w:pPr>
        <w:spacing w:after="0"/>
        <w:ind w:left="0"/>
        <w:jc w:val="both"/>
      </w:pPr>
      <w:r>
        <w:rPr>
          <w:rFonts w:ascii="Times New Roman"/>
          <w:b w:val="false"/>
          <w:i w:val="false"/>
          <w:color w:val="000000"/>
          <w:sz w:val="28"/>
        </w:rPr>
        <w:t>
      Құмсай ауылдық округінде 1 мал дәрігерлік пункті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Құмсай ауылдық округінде табиғи жайылымдардың маусымдық сипаты айқын байқалады. Құмсай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Құмсай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Құмсай ауылдық округі бойынша ауылшаруашылығы малдарын қамтамасыз ету үшін барлығы 196678 гектар жайылымдық жерлер бар. Елді мекен шегінде 24840 гектар жайылым бар.</w:t>
      </w:r>
    </w:p>
    <w:p>
      <w:pPr>
        <w:spacing w:after="0"/>
        <w:ind w:left="0"/>
        <w:jc w:val="both"/>
      </w:pPr>
      <w:r>
        <w:rPr>
          <w:rFonts w:ascii="Times New Roman"/>
          <w:b w:val="false"/>
          <w:i w:val="false"/>
          <w:color w:val="000000"/>
          <w:sz w:val="28"/>
        </w:rPr>
        <w:t>
      Құмсай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(Құмсай ауылы) ауылшаруашылығы жануарларының аналық (сауын) мал басын ұстау бойынша елді мекеннің 7 700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638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- 1757 бас х 10 гектар/бас = 17 570 гектар;</w:t>
      </w:r>
    </w:p>
    <w:p>
      <w:pPr>
        <w:spacing w:after="0"/>
        <w:ind w:left="0"/>
        <w:jc w:val="both"/>
      </w:pPr>
      <w:r>
        <w:rPr>
          <w:rFonts w:ascii="Times New Roman"/>
          <w:b w:val="false"/>
          <w:i w:val="false"/>
          <w:color w:val="000000"/>
          <w:sz w:val="28"/>
        </w:rPr>
        <w:t>
      қой мен ешкілер үшін - 3324 бас х 2 гектар/бас = 6648 гектар;</w:t>
      </w:r>
    </w:p>
    <w:p>
      <w:pPr>
        <w:spacing w:after="0"/>
        <w:ind w:left="0"/>
        <w:jc w:val="both"/>
      </w:pPr>
      <w:r>
        <w:rPr>
          <w:rFonts w:ascii="Times New Roman"/>
          <w:b w:val="false"/>
          <w:i w:val="false"/>
          <w:color w:val="000000"/>
          <w:sz w:val="28"/>
        </w:rPr>
        <w:t>
      жылқы үшін - 105 бас х 12 гектар/бас = 1 260 гектар.</w:t>
      </w:r>
    </w:p>
    <w:p>
      <w:pPr>
        <w:spacing w:after="0"/>
        <w:ind w:left="0"/>
        <w:jc w:val="both"/>
      </w:pPr>
      <w:r>
        <w:rPr>
          <w:rFonts w:ascii="Times New Roman"/>
          <w:b w:val="false"/>
          <w:i w:val="false"/>
          <w:color w:val="000000"/>
          <w:sz w:val="28"/>
        </w:rPr>
        <w:t>
      17570+6648+1260 = 25 478 гектар.</w:t>
      </w:r>
    </w:p>
    <w:p>
      <w:pPr>
        <w:spacing w:after="0"/>
        <w:ind w:left="0"/>
        <w:jc w:val="both"/>
      </w:pPr>
      <w:r>
        <w:rPr>
          <w:rFonts w:ascii="Times New Roman"/>
          <w:b w:val="false"/>
          <w:i w:val="false"/>
          <w:color w:val="000000"/>
          <w:sz w:val="28"/>
        </w:rPr>
        <w:t>
      Жайылым алқаптарының 638 гектар көлемінде қалыптасқан қажеттілігін аудандық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Құмсай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Құмсай ауылдық округі аумағында жайылымдардың орналасу схемасы (картасы) </w:t>
      </w:r>
    </w:p>
    <w:p>
      <w:pPr>
        <w:spacing w:after="0"/>
        <w:ind w:left="0"/>
        <w:jc w:val="both"/>
      </w:pPr>
      <w:r>
        <w:drawing>
          <wp:inline distT="0" distB="0" distL="0" distR="0">
            <wp:extent cx="76327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32700" cy="6159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Құмсай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76327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32700" cy="693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Құмсай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74676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67600" cy="599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Құмсай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68961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96100" cy="791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Құмсай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drawing>
          <wp:inline distT="0" distB="0" distL="0" distR="0">
            <wp:extent cx="77597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759700" cy="603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Құмсай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76581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58100" cy="5702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Құмсай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10 наурыздағы № 14 шешіміне 7 қосымша</w:t>
            </w:r>
          </w:p>
        </w:tc>
      </w:tr>
    </w:tbl>
    <w:p>
      <w:pPr>
        <w:spacing w:after="0"/>
        <w:ind w:left="0"/>
        <w:jc w:val="left"/>
      </w:pPr>
      <w:r>
        <w:rPr>
          <w:rFonts w:ascii="Times New Roman"/>
          <w:b/>
          <w:i w:val="false"/>
          <w:color w:val="000000"/>
        </w:rPr>
        <w:t xml:space="preserve"> Қандыағаш қаласында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Қандыағаш қаласында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Қандыағаш қаласы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Қандыағаш қаласы аумағының жалпы көлемі 11 066 гектар, оның ішінде жайылым жерлері – 10 341 гектар, бақша – 11 гектар, 714 гектар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елді мекендердің жері – 11 066 гектар болып бөлінеді.</w:t>
      </w:r>
    </w:p>
    <w:p>
      <w:pPr>
        <w:spacing w:after="0"/>
        <w:ind w:left="0"/>
        <w:jc w:val="both"/>
      </w:pPr>
      <w:r>
        <w:rPr>
          <w:rFonts w:ascii="Times New Roman"/>
          <w:b w:val="false"/>
          <w:i w:val="false"/>
          <w:color w:val="000000"/>
          <w:sz w:val="28"/>
        </w:rPr>
        <w:t>
      Табиғи жағдайлар бойынша Қандыағаш қаласының аумағы агроклиматтық көрсеткіш бойынша құрғақ далалық аймаққа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Қандыағаш қаласының кей аумақтары жайпақ-еңісті жазықтан,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Қандыағаш қаласы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w:t>
      </w:r>
    </w:p>
    <w:p>
      <w:pPr>
        <w:spacing w:after="0"/>
        <w:ind w:left="0"/>
        <w:jc w:val="both"/>
      </w:pPr>
      <w:r>
        <w:rPr>
          <w:rFonts w:ascii="Times New Roman"/>
          <w:b w:val="false"/>
          <w:i w:val="false"/>
          <w:color w:val="000000"/>
          <w:sz w:val="28"/>
        </w:rPr>
        <w:t>
      2021 жылдың 1 қаңтарына Қандыағаш қаласында (халықтың жеке ауласы) ірі қара мал 1700 бас, оның ішінде аналық мал басы 472 бас, 2400 бас қой және ешкілер, 191 бас жылқы бар.</w:t>
      </w:r>
    </w:p>
    <w:p>
      <w:pPr>
        <w:spacing w:after="0"/>
        <w:ind w:left="0"/>
        <w:jc w:val="both"/>
      </w:pPr>
      <w:r>
        <w:rPr>
          <w:rFonts w:ascii="Times New Roman"/>
          <w:b w:val="false"/>
          <w:i w:val="false"/>
          <w:color w:val="000000"/>
          <w:sz w:val="28"/>
        </w:rPr>
        <w:t>
      Жайылым көлемі 10 341 гектарды құрайды.</w:t>
      </w:r>
    </w:p>
    <w:p>
      <w:pPr>
        <w:spacing w:after="0"/>
        <w:ind w:left="0"/>
        <w:jc w:val="both"/>
      </w:pPr>
      <w:r>
        <w:rPr>
          <w:rFonts w:ascii="Times New Roman"/>
          <w:b w:val="false"/>
          <w:i w:val="false"/>
          <w:color w:val="000000"/>
          <w:sz w:val="28"/>
        </w:rPr>
        <w:t>
      Қандыағаш қаласында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Қандыағаш қаласында табиғи жайылымдардың маусымдық сипаты айқын байқалады. Қандыағаш қаласы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Қала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Қандыағаш қаласындағы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Қандыағаш қаласында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(Қандыағаш қаласы) ауылшаруашылығы жануарларының аналық (сауын) мал басын ұстау бойынша елді мекеннің 1 720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18 259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1940 бас х 10 гектар/бас = 19 400 гектар;</w:t>
      </w:r>
    </w:p>
    <w:p>
      <w:pPr>
        <w:spacing w:after="0"/>
        <w:ind w:left="0"/>
        <w:jc w:val="both"/>
      </w:pPr>
      <w:r>
        <w:rPr>
          <w:rFonts w:ascii="Times New Roman"/>
          <w:b w:val="false"/>
          <w:i w:val="false"/>
          <w:color w:val="000000"/>
          <w:sz w:val="28"/>
        </w:rPr>
        <w:t>
      қой мен ешкілер үшін – 3538 бас х 2 гектар/бас = 7 076 гектар;</w:t>
      </w:r>
    </w:p>
    <w:p>
      <w:pPr>
        <w:spacing w:after="0"/>
        <w:ind w:left="0"/>
        <w:jc w:val="both"/>
      </w:pPr>
      <w:r>
        <w:rPr>
          <w:rFonts w:ascii="Times New Roman"/>
          <w:b w:val="false"/>
          <w:i w:val="false"/>
          <w:color w:val="000000"/>
          <w:sz w:val="28"/>
        </w:rPr>
        <w:t>
      жылқы үшін – 177 бас х 12 гектар/бас = 2 124 гектар;</w:t>
      </w:r>
    </w:p>
    <w:p>
      <w:pPr>
        <w:spacing w:after="0"/>
        <w:ind w:left="0"/>
        <w:jc w:val="both"/>
      </w:pPr>
      <w:r>
        <w:rPr>
          <w:rFonts w:ascii="Times New Roman"/>
          <w:b w:val="false"/>
          <w:i w:val="false"/>
          <w:color w:val="000000"/>
          <w:sz w:val="28"/>
        </w:rPr>
        <w:t>
      19400+7076+2124 = 28 600 гектар.</w:t>
      </w:r>
    </w:p>
    <w:p>
      <w:pPr>
        <w:spacing w:after="0"/>
        <w:ind w:left="0"/>
        <w:jc w:val="both"/>
      </w:pPr>
      <w:r>
        <w:rPr>
          <w:rFonts w:ascii="Times New Roman"/>
          <w:b w:val="false"/>
          <w:i w:val="false"/>
          <w:color w:val="000000"/>
          <w:sz w:val="28"/>
        </w:rPr>
        <w:t>
      Жайылым алқаптарының қалыптасқан қажеттілігін 18 259 гектар көлемінде көрші орналасқан Еңбек ауылдық округінің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Қандыағаш қаласында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Қандыағаш қаласы аумағында жайылымдардың орналасу схемасы (картасы) </w:t>
      </w:r>
    </w:p>
    <w:p>
      <w:pPr>
        <w:spacing w:after="0"/>
        <w:ind w:left="0"/>
        <w:jc w:val="both"/>
      </w:pPr>
      <w:r>
        <w:drawing>
          <wp:inline distT="0" distB="0" distL="0" distR="0">
            <wp:extent cx="65913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591300" cy="817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Қандыағаш қаласында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66167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16700" cy="883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Қандыағаш қаласында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67437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43700" cy="815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Қандыағаш қаласында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58039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803900" cy="872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Қандыағаш қаласында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Еңбек ауылдық округі </w:t>
      </w:r>
    </w:p>
    <w:p>
      <w:pPr>
        <w:spacing w:after="0"/>
        <w:ind w:left="0"/>
        <w:jc w:val="both"/>
      </w:pPr>
      <w:r>
        <w:drawing>
          <wp:inline distT="0" distB="0" distL="0" distR="0">
            <wp:extent cx="74930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93000" cy="661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Қандыағаш қаласында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72898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289800" cy="716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Қандыағаш қаласында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