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84a93" w14:textId="f584a9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Бұқар жырау ауданының жерлерін аймақтарға бөлу жобасын (схемасын) бекіту және жер салығының базалық мөлшерлемелерін арттыру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Бұқар жырау аудандық мәслихатының 2021 жылғы 11 қарашадағы № 7 шешімі. Қазақстан Республикасының Әділет министрлігінде 2021 жылғы 19 қарашада № 25245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ЗҚАИ-ның ескертпесі!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Осы шешім 01.01.2022 бастап қолданысқа енгізіледі.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кодексінің 8 бабы </w:t>
      </w:r>
      <w:r>
        <w:rPr>
          <w:rFonts w:ascii="Times New Roman"/>
          <w:b w:val="false"/>
          <w:i w:val="false"/>
          <w:color w:val="000000"/>
          <w:sz w:val="28"/>
        </w:rPr>
        <w:t>2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25 желтоқсандағы "Салық және бюджетке төленетін басқа да міндетті төлемдер туралы" (Салық кодексі) Кодексінің 510 бабының </w:t>
      </w:r>
      <w:r>
        <w:rPr>
          <w:rFonts w:ascii="Times New Roman"/>
          <w:b w:val="false"/>
          <w:i w:val="false"/>
          <w:color w:val="000000"/>
          <w:sz w:val="28"/>
        </w:rPr>
        <w:t>1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Бұқар жырау аудандық мәслихаты ШЕШТІ: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Осы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Бұқар жырау ауданының жерлерін аймақтарға бөлу жобасы (схемасы) бекітілсін.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Бұқар жырау ауданының жерлерін аймақтарға бөлу жобасының (схемасының) негізінде жер салығының базалық мөлшерлемелеріне жер салығы мөлшерлемелері арттырылсын.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2022 жылғы 1 қаңтардан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Әли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Бұқар жырау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 қосымша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БҰҚАР ЖЫРАУ АУДАНЫНЫҢ ЖЕРДІ АЙМАҚТАРҒА БӨЛУ ЖОБАСЫ (СХЕМАСЫ)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Бұқар жырау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11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 қосымша</w:t>
            </w:r>
          </w:p>
        </w:tc>
      </w:tr>
    </w:tbl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Бұқар жырау ауданының жерлерін аймақтарға бөлу жобасының (схемасының) негізінде жер салығының базалық мөлшерлемелеріне жер салығы мөлшерлемелері арттырылсын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орналасу аймақтары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Арттыру пайызы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Ботақара кенті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Ғабиден Мұстафин кенті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Құшоқы кенті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Ботақара ауылы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Жаңаталап ауылы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Қарақұдық ауылы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Қаражар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Көкпекті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Қызылқайын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Жаңаөзен ауылдық округі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Петровка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Ростов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Самарканд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Тоғызқұдық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Тұзды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Үштөбе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Шешенқара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Ақбел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Ақтөбе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Белағаш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Керней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Үміткер ауылдық округі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Ақөре ауылы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Бұқар жырау ауылдық округі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Суықсу ауылы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