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3b8976" w14:textId="a3b897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Приозерск қаласы бойынша 2021-2022 жылдарға арналған жайылымдарды басқару және оларды пайдалану жөніндегі жоспарын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Приозерск қалалық мәслихатының 2021 жылғы 30 наурыздағы № 3/29 шешімі. Қарағанды облысының Әділет департаментінде 2021 жылғы 12 сәуірде № 6295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 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2017 жылғы 20 ақпандағы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 баптары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Премьер Министрінің орынбасары – Қазақстан Республикасы Ауыл шаруашылығы министрінің 2017 жылғы 24 сәуірдегі №173 "Жайылымдарды ұтымды пайдалану қағидаларын бекіту туралы" (нормативтік құқықтық актілерді мемлекеттік тіркеу тізілімінде №15090 болып тіркелген)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Приозерск қалалық мәслихаты ШЕШІМ ЕТТІ: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2021-2022 жылдарға арналған Приозерск қаласы бойынша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Попченко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Қалалық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Сарсембеков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Приозерск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шешімімен бекітілген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Приозерск қаласы бойынша 2021-2022 жылдарға арналған жайылымдарды басқару және оларды пайдалану жөніндегі жоспары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Осы 2021-2022 жылдарға арналған Приозерск қаласы бойынша жайылымдарды басқару және оларды пайдалану жөніндегі Жоспары (бұдан әрі – жоспар) Қазақстан Республикасының 2001 жылғы 23 қаңтардағы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 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2017 жылғы 20 ақпандағы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 баптары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Премьер Министрінің орынбасары – Қазақстан Республикасы Ауыл шаруашылығы министрінің 2017 жылғы 24 сәуірдегі №173 "Жайылымдарды ұтымды пайдалану қағидаларын бекіту туралы" (нормативтік құқықтық актілерді мемлекеттік тіркеу тізілімінде №15090 болып тіркелген)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Ауыл шаруашылығы министрінің 2015 жылғы 14 сәуірдегі №3-3/332 "Жайылымдардың жалпы алаңына түсетін жүктеменің шекті рұқсат етілетін нормасын бекіту туралы" (нормативтік құқықтық актілерді мемлекеттік тіркеу тізілімінде № 11064 болып тіркелген)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жүзеге асырылады.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азыққа қажеттілікті тұрақты қамтамасыз ету және жайылымдардың тозу процестерін болғызбау мақсатында қабылданады.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құрамында: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жоспарға 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құқық белгілейтін құжаттар негізінде жер санаттары және жер пайдаланушылар бөлінісінде әкімшілік-аумақтық бірлік аумағында жайылымдардың орналасу схемасы (картасы);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жоспарға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жайылым айналымдарының қолайлы схемалары;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жоспарға 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жайылымдардың, оның ішінде маусымдық жайылымдардың сыртқы және ішкі шекаралары мен алаңдары, жайылымдық инфрақұрылым объектілері белгіленген карта;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осы жоспарға </w:t>
      </w:r>
      <w:r>
        <w:rPr>
          <w:rFonts w:ascii="Times New Roman"/>
          <w:b w:val="false"/>
          <w:i w:val="false"/>
          <w:color w:val="000000"/>
          <w:sz w:val="28"/>
        </w:rPr>
        <w:t>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су тұтыну нормасына сәйкес жасалған жайылым пайдаланушылардың су көздеріне (көлдерге, өзендерге, тоғандарға, копандарға, суару немесе суландыру каналдарына, құбырлы немесе шахталы құдықтарға) қол жеткізу схемасы;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осы жоспарға </w:t>
      </w:r>
      <w:r>
        <w:rPr>
          <w:rFonts w:ascii="Times New Roman"/>
          <w:b w:val="false"/>
          <w:i w:val="false"/>
          <w:color w:val="000000"/>
          <w:sz w:val="28"/>
        </w:rPr>
        <w:t>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осы жоспарға </w:t>
      </w:r>
      <w:r>
        <w:rPr>
          <w:rFonts w:ascii="Times New Roman"/>
          <w:b w:val="false"/>
          <w:i w:val="false"/>
          <w:color w:val="000000"/>
          <w:sz w:val="28"/>
        </w:rPr>
        <w:t>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ауыл шаруашылығы жануарларын жаюдың және жылжытудың маусымдық маршруттарын белгілейтін жайылымдарды пайдалану жөніндегі күнтізбелік кесте.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Приозерск қаласы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 және жер пайдаланушылар бөлінісінде әкімшілік-аумақтық бірлік аумағында жайылымдардың орналасу схемасы (картасы)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49530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Приозерск қаласы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49276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Приозерск қаласы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2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49530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Приозерск қаласы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копандарға, суару немесе суландыру каналдарына, құбырлы немесе шахталы құдықтарға) қол жеткізу схемасы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Приозерск қаласы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3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Приозерск қаласы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4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кестесі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57"/>
        <w:gridCol w:w="1990"/>
        <w:gridCol w:w="3776"/>
        <w:gridCol w:w="3777"/>
      </w:tblGrid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басталуы</w:t>
            </w:r>
          </w:p>
        </w:tc>
        <w:tc>
          <w:tcPr>
            <w:tcW w:w="3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аяқталуы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Приозерскқаласы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соңы-сәуірдің басы</w:t>
            </w:r>
          </w:p>
        </w:tc>
        <w:tc>
          <w:tcPr>
            <w:tcW w:w="3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қарашаның соңы-желтоқсанның басы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