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e7c447" w14:textId="3e7c44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2021 - 2022 жылдарға арналған Бейнеу ауданы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Маңғыстау облысы Бейнеу аудандық мәслихатының 2021 жылғы 10 наурыздағы № 3/30 шешімі. Маңғыстау облысы Әділет департаментінде 2021 жылғы 19 наурызда № 4468 болып тіркелді.</w:t>
      </w:r>
    </w:p>
    <w:p>
      <w:pPr>
        <w:spacing w:after="0"/>
        <w:ind w:left="0"/>
        <w:jc w:val="both"/>
      </w:pPr>
      <w:bookmarkStart w:name="z0" w:id="0"/>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Заңдарына сәйкес, Бейнеу аудандық мәслихаты ШЕШІМ ҚАБЫЛДАДЫҚ:</w:t>
      </w:r>
    </w:p>
    <w:bookmarkEnd w:id="0"/>
    <w:bookmarkStart w:name="z1"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2021-2022 жылдарға арналған Бейнеу ауданы бойынша жайылымдарды басқару және оларды пайдалану жөніндегі жоспар бекітілсін.</w:t>
      </w:r>
    </w:p>
    <w:bookmarkEnd w:id="1"/>
    <w:bookmarkStart w:name="z2" w:id="2"/>
    <w:p>
      <w:pPr>
        <w:spacing w:after="0"/>
        <w:ind w:left="0"/>
        <w:jc w:val="both"/>
      </w:pPr>
      <w:r>
        <w:rPr>
          <w:rFonts w:ascii="Times New Roman"/>
          <w:b w:val="false"/>
          <w:i w:val="false"/>
          <w:color w:val="000000"/>
          <w:sz w:val="28"/>
        </w:rPr>
        <w:t>
      2. "Бейнеу аудандық мәслихатының аппараты" мемлекеттік мекемесі (аппарат басшысы Ж.Оспанов) осы шешімнің әділет органдарында мемлекеттік тіркелуін, оның бұқаралық ақпарат құралдарында ресми жариялануын қамтамасыз етсін.</w:t>
      </w:r>
    </w:p>
    <w:bookmarkEnd w:id="2"/>
    <w:bookmarkStart w:name="z3" w:id="3"/>
    <w:p>
      <w:pPr>
        <w:spacing w:after="0"/>
        <w:ind w:left="0"/>
        <w:jc w:val="both"/>
      </w:pPr>
      <w:r>
        <w:rPr>
          <w:rFonts w:ascii="Times New Roman"/>
          <w:b w:val="false"/>
          <w:i w:val="false"/>
          <w:color w:val="000000"/>
          <w:sz w:val="28"/>
        </w:rPr>
        <w:t>
      3. Осы шешімнің орындалуын бақылау Бейнеу аудандық мәслихатының әлеуметтік мәселелер жөніндегі және заңдылық пен құқық тәртібі мәселелері жөніндегі комиссиясына (Э.Баяхметова) жүктелсін.</w:t>
      </w:r>
    </w:p>
    <w:bookmarkEnd w:id="3"/>
    <w:bookmarkStart w:name="z4" w:id="4"/>
    <w:p>
      <w:pPr>
        <w:spacing w:after="0"/>
        <w:ind w:left="0"/>
        <w:jc w:val="both"/>
      </w:pPr>
      <w:r>
        <w:rPr>
          <w:rFonts w:ascii="Times New Roman"/>
          <w:b w:val="false"/>
          <w:i w:val="false"/>
          <w:color w:val="000000"/>
          <w:sz w:val="28"/>
        </w:rPr>
        <w:t>
      4. Осы шешім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Қ.Ізтлеуова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Бейнеу аудандық 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Қ.Мансуров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10 наурыздағы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3/30 шешіміне қосымша</w:t>
            </w:r>
          </w:p>
        </w:tc>
      </w:tr>
    </w:tbl>
    <w:bookmarkStart w:name="z12" w:id="5"/>
    <w:p>
      <w:pPr>
        <w:spacing w:after="0"/>
        <w:ind w:left="0"/>
        <w:jc w:val="left"/>
      </w:pPr>
      <w:r>
        <w:rPr>
          <w:rFonts w:ascii="Times New Roman"/>
          <w:b/>
          <w:i w:val="false"/>
          <w:color w:val="000000"/>
        </w:rPr>
        <w:t xml:space="preserve"> 2021-2022 жылдарға арналған Бейнеу ауданы бойынша жайылымдарды басқару және оларды пайдалану жөніндегі жоспар</w:t>
      </w:r>
    </w:p>
    <w:bookmarkEnd w:id="5"/>
    <w:p>
      <w:pPr>
        <w:spacing w:after="0"/>
        <w:ind w:left="0"/>
        <w:jc w:val="both"/>
      </w:pPr>
      <w:r>
        <w:rPr>
          <w:rFonts w:ascii="Times New Roman"/>
          <w:b w:val="false"/>
          <w:i w:val="false"/>
          <w:color w:val="ff0000"/>
          <w:sz w:val="28"/>
        </w:rPr>
        <w:t xml:space="preserve">
      Ескерту. Қосымша жаңа редакцияда - Маңғыстау облысы Бейнеу аудандық мәслихатының 13.12.2021 </w:t>
      </w:r>
      <w:r>
        <w:rPr>
          <w:rFonts w:ascii="Times New Roman"/>
          <w:b w:val="false"/>
          <w:i w:val="false"/>
          <w:color w:val="ff0000"/>
          <w:sz w:val="28"/>
        </w:rPr>
        <w:t>№ 13/133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bookmarkStart w:name="z13" w:id="6"/>
    <w:p>
      <w:pPr>
        <w:spacing w:after="0"/>
        <w:ind w:left="0"/>
        <w:jc w:val="both"/>
      </w:pPr>
      <w:r>
        <w:rPr>
          <w:rFonts w:ascii="Times New Roman"/>
          <w:b w:val="false"/>
          <w:i w:val="false"/>
          <w:color w:val="000000"/>
          <w:sz w:val="28"/>
        </w:rPr>
        <w:t>
      1. Осы 2021-2022 жылдарға арналған Бейнеу ауданы бойынша жайылымдарды басқару және оларды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Ауыл шаруашылығы министрінің 2015 жылғы 14 сәуірдегі </w:t>
      </w:r>
      <w:r>
        <w:rPr>
          <w:rFonts w:ascii="Times New Roman"/>
          <w:b w:val="false"/>
          <w:i w:val="false"/>
          <w:color w:val="000000"/>
          <w:sz w:val="28"/>
        </w:rPr>
        <w:t>№3-3/332</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болып тіркелген) және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"Жайылымдарды ұтымды пайдалану қағидаларын бекіту туралы" (Нормативтік құқықтық актілерді мемлекеттік тіркеу тізілімінде №15090 болып тіркелген) бұйрықтарына сәйкес әзірленді.</w:t>
      </w:r>
    </w:p>
    <w:bookmarkEnd w:id="6"/>
    <w:bookmarkStart w:name="z14" w:id="7"/>
    <w:p>
      <w:pPr>
        <w:spacing w:after="0"/>
        <w:ind w:left="0"/>
        <w:jc w:val="both"/>
      </w:pPr>
      <w:r>
        <w:rPr>
          <w:rFonts w:ascii="Times New Roman"/>
          <w:b w:val="false"/>
          <w:i w:val="false"/>
          <w:color w:val="000000"/>
          <w:sz w:val="28"/>
        </w:rPr>
        <w:t>
      2.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7"/>
    <w:bookmarkStart w:name="z15" w:id="8"/>
    <w:p>
      <w:pPr>
        <w:spacing w:after="0"/>
        <w:ind w:left="0"/>
        <w:jc w:val="both"/>
      </w:pPr>
      <w:r>
        <w:rPr>
          <w:rFonts w:ascii="Times New Roman"/>
          <w:b w:val="false"/>
          <w:i w:val="false"/>
          <w:color w:val="000000"/>
          <w:sz w:val="28"/>
        </w:rPr>
        <w:t>
      3. Жоспар:</w:t>
      </w:r>
    </w:p>
    <w:bookmarkEnd w:id="8"/>
    <w:bookmarkStart w:name="z16" w:id="9"/>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9"/>
    <w:bookmarkStart w:name="z17" w:id="10"/>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 жайылым айналымдарының қолайлы схемаларын;</w:t>
      </w:r>
    </w:p>
    <w:bookmarkEnd w:id="10"/>
    <w:bookmarkStart w:name="z18" w:id="11"/>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1"/>
    <w:bookmarkStart w:name="z19" w:id="12"/>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2"/>
    <w:bookmarkStart w:name="z20" w:id="13"/>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3"/>
    <w:bookmarkStart w:name="z21" w:id="14"/>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4"/>
    <w:bookmarkStart w:name="z22" w:id="15"/>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15"/>
    <w:bookmarkStart w:name="z23" w:id="16"/>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8 қосымшасына</w:t>
      </w:r>
      <w:r>
        <w:rPr>
          <w:rFonts w:ascii="Times New Roman"/>
          <w:b w:val="false"/>
          <w:i w:val="false"/>
          <w:color w:val="000000"/>
          <w:sz w:val="28"/>
        </w:rPr>
        <w:t xml:space="preserve"> сәйкес ауыл шаруашылығы жануарларының түрлері мен жыныстық жас топтары бойынша қалыптастырылған үйірлердің, отарлардың, табындардың саны туралы деректерді;</w:t>
      </w:r>
    </w:p>
    <w:bookmarkEnd w:id="16"/>
    <w:bookmarkStart w:name="z24" w:id="17"/>
    <w:p>
      <w:pPr>
        <w:spacing w:after="0"/>
        <w:ind w:left="0"/>
        <w:jc w:val="both"/>
      </w:pPr>
      <w:r>
        <w:rPr>
          <w:rFonts w:ascii="Times New Roman"/>
          <w:b w:val="false"/>
          <w:i w:val="false"/>
          <w:color w:val="000000"/>
          <w:sz w:val="28"/>
        </w:rPr>
        <w:t xml:space="preserve">
      9) осы Жоспардың </w:t>
      </w:r>
      <w:r>
        <w:rPr>
          <w:rFonts w:ascii="Times New Roman"/>
          <w:b w:val="false"/>
          <w:i w:val="false"/>
          <w:color w:val="000000"/>
          <w:sz w:val="28"/>
        </w:rPr>
        <w:t>9 қосымшасына</w:t>
      </w:r>
      <w:r>
        <w:rPr>
          <w:rFonts w:ascii="Times New Roman"/>
          <w:b w:val="false"/>
          <w:i w:val="false"/>
          <w:color w:val="000000"/>
          <w:sz w:val="28"/>
        </w:rPr>
        <w:t xml:space="preserve"> сәйкес Бейнеу ауданы елді мекендеріндегі тұрғындар малдарының жайылымдармен қамтамасыз етілуін;</w:t>
      </w:r>
    </w:p>
    <w:bookmarkEnd w:id="17"/>
    <w:bookmarkStart w:name="z25" w:id="18"/>
    <w:p>
      <w:pPr>
        <w:spacing w:after="0"/>
        <w:ind w:left="0"/>
        <w:jc w:val="both"/>
      </w:pPr>
      <w:r>
        <w:rPr>
          <w:rFonts w:ascii="Times New Roman"/>
          <w:b w:val="false"/>
          <w:i w:val="false"/>
          <w:color w:val="000000"/>
          <w:sz w:val="28"/>
        </w:rPr>
        <w:t xml:space="preserve">
      10) осы Жоспардың </w:t>
      </w:r>
      <w:r>
        <w:rPr>
          <w:rFonts w:ascii="Times New Roman"/>
          <w:b w:val="false"/>
          <w:i w:val="false"/>
          <w:color w:val="000000"/>
          <w:sz w:val="28"/>
        </w:rPr>
        <w:t>10 қосымшасына</w:t>
      </w:r>
      <w:r>
        <w:rPr>
          <w:rFonts w:ascii="Times New Roman"/>
          <w:b w:val="false"/>
          <w:i w:val="false"/>
          <w:color w:val="000000"/>
          <w:sz w:val="28"/>
        </w:rPr>
        <w:t xml:space="preserve"> сәйкес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қамтиды.</w:t>
      </w:r>
    </w:p>
    <w:bookmarkEnd w:id="18"/>
    <w:bookmarkStart w:name="z26" w:id="19"/>
    <w:p>
      <w:pPr>
        <w:spacing w:after="0"/>
        <w:ind w:left="0"/>
        <w:jc w:val="both"/>
      </w:pPr>
      <w:r>
        <w:rPr>
          <w:rFonts w:ascii="Times New Roman"/>
          <w:b w:val="false"/>
          <w:i w:val="false"/>
          <w:color w:val="000000"/>
          <w:sz w:val="28"/>
        </w:rPr>
        <w:t xml:space="preserve">
      4. Жоспар жайылымдарды геоботаникалық зерттеп - қараудың жай - күйі туралы мәліметтер, ветеринариялық-санитариялық объектілер туралы мәліметтер,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елді мекендердегі тұрғындардың малдарын жайылымдармен қамтамасыз етілуі, екпе және аридтік жайылымдарда ауыл шаруашылығы жануарларын жаю ерекшеліктері және малды айдап өтуге арналған сервитуттар туралы мәліметтер ескеріле отырып қабылданды. </w:t>
      </w:r>
    </w:p>
    <w:bookmarkEnd w:id="19"/>
    <w:bookmarkStart w:name="z27" w:id="20"/>
    <w:p>
      <w:pPr>
        <w:spacing w:after="0"/>
        <w:ind w:left="0"/>
        <w:jc w:val="both"/>
      </w:pPr>
      <w:r>
        <w:rPr>
          <w:rFonts w:ascii="Times New Roman"/>
          <w:b w:val="false"/>
          <w:i w:val="false"/>
          <w:color w:val="000000"/>
          <w:sz w:val="28"/>
        </w:rPr>
        <w:t>
      5. Әкімшілік-аумақтық бөлініс бойынша Бейнеу ауданында 9 ауыл (Бейнеу, Сарға, Боранқұл, Ақжігіт, Тұрыш, Есет, Төлеп, Тәжен, Сыңғырлау) және 1 ауылдық округ (Сам) бар.</w:t>
      </w:r>
    </w:p>
    <w:bookmarkEnd w:id="20"/>
    <w:bookmarkStart w:name="z28" w:id="21"/>
    <w:p>
      <w:pPr>
        <w:spacing w:after="0"/>
        <w:ind w:left="0"/>
        <w:jc w:val="both"/>
      </w:pPr>
      <w:r>
        <w:rPr>
          <w:rFonts w:ascii="Times New Roman"/>
          <w:b w:val="false"/>
          <w:i w:val="false"/>
          <w:color w:val="000000"/>
          <w:sz w:val="28"/>
        </w:rPr>
        <w:t>
      6. Бейнеу ауданы аумағының жалпы көлемі – 4 051 933 гектар, оның ішінде жайылымдық жерлер – 2 917 192,7 гектар.</w:t>
      </w:r>
    </w:p>
    <w:bookmarkEnd w:id="21"/>
    <w:bookmarkStart w:name="z29" w:id="22"/>
    <w:p>
      <w:pPr>
        <w:spacing w:after="0"/>
        <w:ind w:left="0"/>
        <w:jc w:val="both"/>
      </w:pPr>
      <w:r>
        <w:rPr>
          <w:rFonts w:ascii="Times New Roman"/>
          <w:b w:val="false"/>
          <w:i w:val="false"/>
          <w:color w:val="000000"/>
          <w:sz w:val="28"/>
        </w:rPr>
        <w:t>
      7. Жер санаттары бойынша:</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1"/>
        <w:gridCol w:w="4143"/>
        <w:gridCol w:w="3568"/>
        <w:gridCol w:w="3568"/>
      </w:tblGrid>
      <w:tr>
        <w:trPr>
          <w:trHeight w:val="30" w:hRule="atLeast"/>
        </w:trPr>
        <w:tc>
          <w:tcPr>
            <w:tcW w:w="10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санаттарының атауы</w:t>
            </w:r>
          </w:p>
        </w:tc>
        <w:tc>
          <w:tcPr>
            <w:tcW w:w="35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 мың гектар</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мың гектар</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қорғаныс және басқа да ауыл шаруашылығына арналмаған жерлер</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3130,0</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4051,9</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2917,2</w:t>
            </w:r>
          </w:p>
        </w:tc>
      </w:tr>
    </w:tbl>
    <w:bookmarkStart w:name="z30" w:id="23"/>
    <w:p>
      <w:pPr>
        <w:spacing w:after="0"/>
        <w:ind w:left="0"/>
        <w:jc w:val="both"/>
      </w:pPr>
      <w:r>
        <w:rPr>
          <w:rFonts w:ascii="Times New Roman"/>
          <w:b w:val="false"/>
          <w:i w:val="false"/>
          <w:color w:val="000000"/>
          <w:sz w:val="28"/>
        </w:rPr>
        <w:t>
      8. Бейнеу ауданы Маңғыстау облысының солтүстік-шығыс бөлігінде орналасқан. Аудан көлемі шөл-шөлейтті аймақ зонасына жатады. Топырағы ылғалы аз, жері сорлы. Негізінен жусан, жусан-бұйрығын, сұр-жусан, жусан тұқымдастар, ебелек, бұйырғын, адыраспан, қияқ, боз, селеу тағы да басқа шөптер өседі. Кей жылдары, көктем ылғалды, жылы болғанда сәуірдің ортасынан бастап эфемерлер шөптер (мортық, қоңырбас, сіңбірік, мысық құйрық) өсе бастайды. Бұл шөптер бір, бір жарым айдан кейін қурай бастайды. Жайылымды тиімді пайдалану, оның тозуына жол бермеу, әр малдың жақсы жейтін шөбіне қарай орналастыруға да байланысты.</w:t>
      </w:r>
    </w:p>
    <w:bookmarkEnd w:id="23"/>
    <w:bookmarkStart w:name="z31" w:id="24"/>
    <w:p>
      <w:pPr>
        <w:spacing w:after="0"/>
        <w:ind w:left="0"/>
        <w:jc w:val="both"/>
      </w:pPr>
      <w:r>
        <w:rPr>
          <w:rFonts w:ascii="Times New Roman"/>
          <w:b w:val="false"/>
          <w:i w:val="false"/>
          <w:color w:val="000000"/>
          <w:sz w:val="28"/>
        </w:rPr>
        <w:t>
      9. Қыс айларында ауданның орташа температурасы -100-150С, ал жаз айларында +250 +350 С. Жауын - шашынның орташа мөлшері – 10-12 мм, ал жылдық – 100-150 мм құрайды. Жыл бойы ауа-райы желді болып тұрады.</w:t>
      </w:r>
    </w:p>
    <w:bookmarkEnd w:id="24"/>
    <w:bookmarkStart w:name="z32" w:id="25"/>
    <w:p>
      <w:pPr>
        <w:spacing w:after="0"/>
        <w:ind w:left="0"/>
        <w:jc w:val="both"/>
      </w:pPr>
      <w:r>
        <w:rPr>
          <w:rFonts w:ascii="Times New Roman"/>
          <w:b w:val="false"/>
          <w:i w:val="false"/>
          <w:color w:val="000000"/>
          <w:sz w:val="28"/>
        </w:rPr>
        <w:t xml:space="preserve">
      10. Ауданда ауыл шаруашылығын сумен қамтамасыз етуге жер асты сулары пайдаланылады. </w:t>
      </w:r>
    </w:p>
    <w:bookmarkEnd w:id="25"/>
    <w:bookmarkStart w:name="z33" w:id="26"/>
    <w:p>
      <w:pPr>
        <w:spacing w:after="0"/>
        <w:ind w:left="0"/>
        <w:jc w:val="both"/>
      </w:pPr>
      <w:r>
        <w:rPr>
          <w:rFonts w:ascii="Times New Roman"/>
          <w:b w:val="false"/>
          <w:i w:val="false"/>
          <w:color w:val="000000"/>
          <w:sz w:val="28"/>
        </w:rPr>
        <w:t xml:space="preserve">
      11. Ауданда ауыл шаруашылықтың негізгі саласы мал шаруашылығын өсіру болып табылады. </w:t>
      </w:r>
    </w:p>
    <w:bookmarkEnd w:id="26"/>
    <w:bookmarkStart w:name="z34" w:id="27"/>
    <w:p>
      <w:pPr>
        <w:spacing w:after="0"/>
        <w:ind w:left="0"/>
        <w:jc w:val="both"/>
      </w:pPr>
      <w:r>
        <w:rPr>
          <w:rFonts w:ascii="Times New Roman"/>
          <w:b w:val="false"/>
          <w:i w:val="false"/>
          <w:color w:val="000000"/>
          <w:sz w:val="28"/>
        </w:rPr>
        <w:t>
      12. Қазіргі таңда ауданда 19 283 бас түйе, 5 307 бас мүйізді ірі қара мал, 108 431 бас мүйізді ұсақ мал, 9 708 бас жылқы бар.</w:t>
      </w:r>
    </w:p>
    <w:bookmarkEnd w:id="27"/>
    <w:bookmarkStart w:name="z35" w:id="28"/>
    <w:p>
      <w:pPr>
        <w:spacing w:after="0"/>
        <w:ind w:left="0"/>
        <w:jc w:val="both"/>
      </w:pPr>
      <w:r>
        <w:rPr>
          <w:rFonts w:ascii="Times New Roman"/>
          <w:b w:val="false"/>
          <w:i w:val="false"/>
          <w:color w:val="000000"/>
          <w:sz w:val="28"/>
        </w:rPr>
        <w:t>
      13. Ауданда 1 мал қорымы және 6 ветеринариялық пункттер жұмыс жасайды.</w:t>
      </w:r>
    </w:p>
    <w:bookmarkEnd w:id="28"/>
    <w:bookmarkStart w:name="z36" w:id="29"/>
    <w:p>
      <w:pPr>
        <w:spacing w:after="0"/>
        <w:ind w:left="0"/>
        <w:jc w:val="both"/>
      </w:pPr>
      <w:r>
        <w:rPr>
          <w:rFonts w:ascii="Times New Roman"/>
          <w:b w:val="false"/>
          <w:i w:val="false"/>
          <w:color w:val="000000"/>
          <w:sz w:val="28"/>
        </w:rPr>
        <w:t>
         Ветеринариялық - санитариялық объектілер туралы мәліметтер:</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4"/>
        <w:gridCol w:w="2360"/>
        <w:gridCol w:w="1517"/>
        <w:gridCol w:w="1517"/>
        <w:gridCol w:w="1517"/>
        <w:gridCol w:w="1517"/>
        <w:gridCol w:w="1518"/>
      </w:tblGrid>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округтің атауы</w:t>
            </w:r>
          </w:p>
        </w:tc>
        <w:tc>
          <w:tcPr>
            <w:tcW w:w="1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пункттері</w:t>
            </w:r>
          </w:p>
        </w:tc>
        <w:tc>
          <w:tcPr>
            <w:tcW w:w="1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1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ұрықтандырупункттері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жоспарланғаны</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салынғаны</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 ауылдық округі</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7" w:id="30"/>
    <w:p>
      <w:pPr>
        <w:spacing w:after="0"/>
        <w:ind w:left="0"/>
        <w:jc w:val="both"/>
      </w:pPr>
      <w:r>
        <w:rPr>
          <w:rFonts w:ascii="Times New Roman"/>
          <w:b w:val="false"/>
          <w:i w:val="false"/>
          <w:color w:val="000000"/>
          <w:sz w:val="28"/>
        </w:rPr>
        <w:t>
      14. Жайылым өнімділігін анықтау үшін геоботаникалық зерттеулердің деректері қолданылды. Жайылымдардың құрғақ массада орташа өнімділігі 1,5 -2,0 центнер/гектар құрайды. Шабылған шөп пен жасанды шабылған шөптің қосалқы азығы қыстау кезеңінде қолданылады.</w:t>
      </w:r>
    </w:p>
    <w:bookmarkEnd w:id="30"/>
    <w:bookmarkStart w:name="z38" w:id="31"/>
    <w:p>
      <w:pPr>
        <w:spacing w:after="0"/>
        <w:ind w:left="0"/>
        <w:jc w:val="both"/>
      </w:pPr>
      <w:r>
        <w:rPr>
          <w:rFonts w:ascii="Times New Roman"/>
          <w:b w:val="false"/>
          <w:i w:val="false"/>
          <w:color w:val="000000"/>
          <w:sz w:val="28"/>
        </w:rPr>
        <w:t>
      15. Жайылым сыйымдылығын анықтау, жайылым кезеңінде оның өнімділігі туралы деректер негізінде құрылған. Шамамен алғанда, малдар үшін азықтардың келесі нормалары алынды (орта есеппен бір мал үшін): мүйізді ірі қара мал - 4 кг, мүйізді ұсақ мал - 2 кг, жылқы және түйе - 6 кг. Жайылым кезеңінің ұзақтылығы 180-200 күнді құрайды. Бұл тұрғыда, жайылым өнімін, жануарлар үшін азықты бір күнде қажет ету көлемін, жайылым кезеңінің ұзақтылығын біле отырып, жайылымның сыйымдылығын анықтауға болады.</w:t>
      </w:r>
    </w:p>
    <w:bookmarkEnd w:id="31"/>
    <w:bookmarkStart w:name="z39" w:id="32"/>
    <w:p>
      <w:pPr>
        <w:spacing w:after="0"/>
        <w:ind w:left="0"/>
        <w:jc w:val="both"/>
      </w:pPr>
      <w:r>
        <w:rPr>
          <w:rFonts w:ascii="Times New Roman"/>
          <w:b w:val="false"/>
          <w:i w:val="false"/>
          <w:color w:val="000000"/>
          <w:sz w:val="28"/>
        </w:rPr>
        <w:t>
      16. Екпе және аридтік жайылымдарда ауыл шаруашылығы жануарларын жаю ерекшеліктері:</w:t>
      </w:r>
    </w:p>
    <w:bookmarkEnd w:id="32"/>
    <w:bookmarkStart w:name="z40" w:id="33"/>
    <w:p>
      <w:pPr>
        <w:spacing w:after="0"/>
        <w:ind w:left="0"/>
        <w:jc w:val="both"/>
      </w:pPr>
      <w:r>
        <w:rPr>
          <w:rFonts w:ascii="Times New Roman"/>
          <w:b w:val="false"/>
          <w:i w:val="false"/>
          <w:color w:val="000000"/>
          <w:sz w:val="28"/>
        </w:rPr>
        <w:t>
      1) ауыл шаруашылығы жануарларын жаюдың және айдаудың маусымдық маршруттарын белгілейтін жайылымдарды пайдалану жөніндегі күнтізбелік кестесі, сонымен қатар жайылым айналымының ұзақтығы;</w:t>
      </w:r>
    </w:p>
    <w:bookmarkEnd w:id="33"/>
    <w:bookmarkStart w:name="z41" w:id="34"/>
    <w:p>
      <w:pPr>
        <w:spacing w:after="0"/>
        <w:ind w:left="0"/>
        <w:jc w:val="both"/>
      </w:pPr>
      <w:r>
        <w:rPr>
          <w:rFonts w:ascii="Times New Roman"/>
          <w:b w:val="false"/>
          <w:i w:val="false"/>
          <w:color w:val="000000"/>
          <w:sz w:val="28"/>
        </w:rPr>
        <w:t>
      2) топырақ климаттық аймаққа, ауыл шаруашылығы жануарлар түрлеріне, сондай – ақ жайылым айналымына тәуелді;</w:t>
      </w:r>
    </w:p>
    <w:bookmarkEnd w:id="34"/>
    <w:bookmarkStart w:name="z42" w:id="35"/>
    <w:p>
      <w:pPr>
        <w:spacing w:after="0"/>
        <w:ind w:left="0"/>
        <w:jc w:val="both"/>
      </w:pPr>
      <w:r>
        <w:rPr>
          <w:rFonts w:ascii="Times New Roman"/>
          <w:b w:val="false"/>
          <w:i w:val="false"/>
          <w:color w:val="000000"/>
          <w:sz w:val="28"/>
        </w:rPr>
        <w:t>
      3) далада – 160-180 күн;</w:t>
      </w:r>
    </w:p>
    <w:bookmarkEnd w:id="35"/>
    <w:bookmarkStart w:name="z43" w:id="36"/>
    <w:p>
      <w:pPr>
        <w:spacing w:after="0"/>
        <w:ind w:left="0"/>
        <w:jc w:val="both"/>
      </w:pPr>
      <w:r>
        <w:rPr>
          <w:rFonts w:ascii="Times New Roman"/>
          <w:b w:val="false"/>
          <w:i w:val="false"/>
          <w:color w:val="000000"/>
          <w:sz w:val="28"/>
        </w:rPr>
        <w:t>
      4) шөлейтте – 160-180 күн;</w:t>
      </w:r>
    </w:p>
    <w:bookmarkEnd w:id="36"/>
    <w:bookmarkStart w:name="z44" w:id="37"/>
    <w:p>
      <w:pPr>
        <w:spacing w:after="0"/>
        <w:ind w:left="0"/>
        <w:jc w:val="both"/>
      </w:pPr>
      <w:r>
        <w:rPr>
          <w:rFonts w:ascii="Times New Roman"/>
          <w:b w:val="false"/>
          <w:i w:val="false"/>
          <w:color w:val="000000"/>
          <w:sz w:val="28"/>
        </w:rPr>
        <w:t>
      5) Мал жаю ұзақтығы: сүтті ірі қара малдар үшін минималды, етті ірі қара малдар, қой, жылқы, түйелер үшін – максималды және қар жамылғысының тереңдігі мен тығыздығына және басқа да факторларға байланысты.</w:t>
      </w:r>
    </w:p>
    <w:bookmarkEnd w:id="37"/>
    <w:bookmarkStart w:name="z45" w:id="38"/>
    <w:p>
      <w:pPr>
        <w:spacing w:after="0"/>
        <w:ind w:left="0"/>
        <w:jc w:val="both"/>
      </w:pPr>
      <w:r>
        <w:rPr>
          <w:rFonts w:ascii="Times New Roman"/>
          <w:b w:val="false"/>
          <w:i w:val="false"/>
          <w:color w:val="000000"/>
          <w:sz w:val="28"/>
        </w:rPr>
        <w:t>
      17. Малды айдап өтуге арналған сервитуттар туралы мәліметтер.</w:t>
      </w:r>
    </w:p>
    <w:bookmarkEnd w:id="38"/>
    <w:bookmarkStart w:name="z46" w:id="39"/>
    <w:p>
      <w:pPr>
        <w:spacing w:after="0"/>
        <w:ind w:left="0"/>
        <w:jc w:val="both"/>
      </w:pPr>
      <w:r>
        <w:rPr>
          <w:rFonts w:ascii="Times New Roman"/>
          <w:b w:val="false"/>
          <w:i w:val="false"/>
          <w:color w:val="000000"/>
          <w:sz w:val="28"/>
        </w:rPr>
        <w:t>
      Бейнеу ауданы бойынша малды айдап өту жолы 150 км құрайды.</w:t>
      </w:r>
    </w:p>
    <w:bookmarkEnd w:id="39"/>
    <w:bookmarkStart w:name="z47" w:id="40"/>
    <w:p>
      <w:pPr>
        <w:spacing w:after="0"/>
        <w:ind w:left="0"/>
        <w:jc w:val="both"/>
      </w:pPr>
      <w:r>
        <w:rPr>
          <w:rFonts w:ascii="Times New Roman"/>
          <w:b w:val="false"/>
          <w:i w:val="false"/>
          <w:color w:val="000000"/>
          <w:sz w:val="28"/>
        </w:rPr>
        <w:t>
      Ескерту: аббревиатуралардың ажыратылып жазылуы:</w:t>
      </w:r>
    </w:p>
    <w:bookmarkEnd w:id="40"/>
    <w:bookmarkStart w:name="z48" w:id="41"/>
    <w:p>
      <w:pPr>
        <w:spacing w:after="0"/>
        <w:ind w:left="0"/>
        <w:jc w:val="both"/>
      </w:pPr>
      <w:r>
        <w:rPr>
          <w:rFonts w:ascii="Times New Roman"/>
          <w:b w:val="false"/>
          <w:i w:val="false"/>
          <w:color w:val="000000"/>
          <w:sz w:val="28"/>
        </w:rPr>
        <w:t>
      га – гектар;</w:t>
      </w:r>
    </w:p>
    <w:bookmarkEnd w:id="41"/>
    <w:bookmarkStart w:name="z49" w:id="42"/>
    <w:p>
      <w:pPr>
        <w:spacing w:after="0"/>
        <w:ind w:left="0"/>
        <w:jc w:val="both"/>
      </w:pPr>
      <w:r>
        <w:rPr>
          <w:rFonts w:ascii="Times New Roman"/>
          <w:b w:val="false"/>
          <w:i w:val="false"/>
          <w:color w:val="000000"/>
          <w:sz w:val="28"/>
        </w:rPr>
        <w:t>
      С – Цельсия көрсеткіші;</w:t>
      </w:r>
    </w:p>
    <w:bookmarkEnd w:id="42"/>
    <w:bookmarkStart w:name="z50" w:id="43"/>
    <w:p>
      <w:pPr>
        <w:spacing w:after="0"/>
        <w:ind w:left="0"/>
        <w:jc w:val="both"/>
      </w:pPr>
      <w:r>
        <w:rPr>
          <w:rFonts w:ascii="Times New Roman"/>
          <w:b w:val="false"/>
          <w:i w:val="false"/>
          <w:color w:val="000000"/>
          <w:sz w:val="28"/>
        </w:rPr>
        <w:t>
      мм – миллиметр;</w:t>
      </w:r>
    </w:p>
    <w:bookmarkEnd w:id="43"/>
    <w:bookmarkStart w:name="z51" w:id="44"/>
    <w:p>
      <w:pPr>
        <w:spacing w:after="0"/>
        <w:ind w:left="0"/>
        <w:jc w:val="both"/>
      </w:pPr>
      <w:r>
        <w:rPr>
          <w:rFonts w:ascii="Times New Roman"/>
          <w:b w:val="false"/>
          <w:i w:val="false"/>
          <w:color w:val="000000"/>
          <w:sz w:val="28"/>
        </w:rPr>
        <w:t>
      кг – килограмм;</w:t>
      </w:r>
    </w:p>
    <w:bookmarkEnd w:id="44"/>
    <w:bookmarkStart w:name="z52" w:id="45"/>
    <w:p>
      <w:pPr>
        <w:spacing w:after="0"/>
        <w:ind w:left="0"/>
        <w:jc w:val="both"/>
      </w:pPr>
      <w:r>
        <w:rPr>
          <w:rFonts w:ascii="Times New Roman"/>
          <w:b w:val="false"/>
          <w:i w:val="false"/>
          <w:color w:val="000000"/>
          <w:sz w:val="28"/>
        </w:rPr>
        <w:t>
      км - километр.</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 қосымша</w:t>
            </w:r>
          </w:p>
        </w:tc>
      </w:tr>
    </w:tbl>
    <w:bookmarkStart w:name="z58" w:id="4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6"/>
    <w:p>
      <w:pPr>
        <w:spacing w:after="0"/>
        <w:ind w:left="0"/>
        <w:jc w:val="left"/>
      </w:pP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 қосымша</w:t>
            </w:r>
          </w:p>
        </w:tc>
      </w:tr>
    </w:tbl>
    <w:bookmarkStart w:name="z63" w:id="47"/>
    <w:p>
      <w:pPr>
        <w:spacing w:after="0"/>
        <w:ind w:left="0"/>
        <w:jc w:val="left"/>
      </w:pPr>
      <w:r>
        <w:rPr>
          <w:rFonts w:ascii="Times New Roman"/>
          <w:b/>
          <w:i w:val="false"/>
          <w:color w:val="000000"/>
        </w:rPr>
        <w:t xml:space="preserve"> Жайылым айналымдарының қолайлы схемалары</w:t>
      </w:r>
    </w:p>
    <w:bookmarkEnd w:id="47"/>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 қосымша</w:t>
            </w:r>
          </w:p>
        </w:tc>
      </w:tr>
    </w:tbl>
    <w:bookmarkStart w:name="z69" w:id="4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8"/>
    <w:p>
      <w:pPr>
        <w:spacing w:after="0"/>
        <w:ind w:left="0"/>
        <w:jc w:val="left"/>
      </w:pP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75" w:id="4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9"/>
    <w:p>
      <w:pPr>
        <w:spacing w:after="0"/>
        <w:ind w:left="0"/>
        <w:jc w:val="left"/>
      </w:pP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bookmarkStart w:name="z81" w:id="5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0"/>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bookmarkStart w:name="z87" w:id="51"/>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1"/>
    <w:p>
      <w:pPr>
        <w:spacing w:after="0"/>
        <w:ind w:left="0"/>
        <w:jc w:val="left"/>
      </w:pP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bookmarkStart w:name="z93" w:id="5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0"/>
        <w:gridCol w:w="3379"/>
        <w:gridCol w:w="2775"/>
        <w:gridCol w:w="2776"/>
      </w:tblGrid>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округтің атауы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 жаюдың кезеңі</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қайтарылу кезеңі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 ауылдық округі</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 қосымша</w:t>
            </w:r>
          </w:p>
        </w:tc>
      </w:tr>
    </w:tbl>
    <w:bookmarkStart w:name="z99" w:id="53"/>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8"/>
        <w:gridCol w:w="1713"/>
        <w:gridCol w:w="2527"/>
        <w:gridCol w:w="1709"/>
        <w:gridCol w:w="2321"/>
        <w:gridCol w:w="2322"/>
      </w:tblGrid>
      <w:tr>
        <w:trPr>
          <w:trHeight w:val="30" w:hRule="atLeast"/>
        </w:trPr>
        <w:tc>
          <w:tcPr>
            <w:tcW w:w="1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отар, үйірлердің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 (табын)</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(үйір)</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p>
            <w:pPr>
              <w:spacing w:after="20"/>
              <w:ind w:left="20"/>
              <w:jc w:val="both"/>
            </w:pPr>
            <w:r>
              <w:rPr>
                <w:rFonts w:ascii="Times New Roman"/>
                <w:b w:val="false"/>
                <w:i w:val="false"/>
                <w:color w:val="000000"/>
                <w:sz w:val="20"/>
              </w:rPr>
              <w:t>
(отар)</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 ауылдық округі</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 қосымша</w:t>
            </w:r>
          </w:p>
        </w:tc>
      </w:tr>
    </w:tbl>
    <w:bookmarkStart w:name="z105" w:id="54"/>
    <w:p>
      <w:pPr>
        <w:spacing w:after="0"/>
        <w:ind w:left="0"/>
        <w:jc w:val="left"/>
      </w:pPr>
      <w:r>
        <w:rPr>
          <w:rFonts w:ascii="Times New Roman"/>
          <w:b/>
          <w:i w:val="false"/>
          <w:color w:val="000000"/>
        </w:rPr>
        <w:t xml:space="preserve"> Бейнеу ауданы елді мекендеріндегі тұрғындар малдарының жайылымдармен қамтамасыз етілуі</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2459"/>
        <w:gridCol w:w="430"/>
        <w:gridCol w:w="1504"/>
        <w:gridCol w:w="1027"/>
        <w:gridCol w:w="1861"/>
        <w:gridCol w:w="2100"/>
        <w:gridCol w:w="2252"/>
      </w:tblGrid>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округтің атауы, жерлері (га)</w:t>
            </w:r>
          </w:p>
        </w:tc>
        <w:tc>
          <w:tcPr>
            <w:tcW w:w="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w:t>
            </w:r>
          </w:p>
        </w:tc>
        <w:tc>
          <w:tcPr>
            <w:tcW w:w="1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Мөлшерлі жайылым,  гектар</w:t>
            </w:r>
          </w:p>
        </w:tc>
        <w:tc>
          <w:tcPr>
            <w:tcW w:w="2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гектар</w:t>
            </w:r>
          </w:p>
        </w:tc>
        <w:tc>
          <w:tcPr>
            <w:tcW w:w="2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Қамтылуы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басына</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ауылы 63316,52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12 720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30 528</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1 116</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16 070,4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42 184,8</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95 515,2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58 586,3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- 36 928,9</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 ауылы 50053,10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4 560</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6 436</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15 446,4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3 686,4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1 312</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22 041,6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45 734,4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41 276,10</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-4 458,3</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 ауылы 42461,10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19 056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8 467,2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27 888</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58 183,2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36 009,3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-22 173,9</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 ауылы 26734,97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2 220</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17 354,4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3 499,2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7 190,4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30 264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23 710,57</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-6 553,4</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 ауылы 40049,50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5 474,4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2 203,2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10 449,6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18 127,2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33 527,90</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+ 15 400,7</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 ауылы 12792,41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7 946,4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5 961,6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2 889,6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20 973,6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11097,41</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-9 876,2</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ауылы 22107,36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5 966,4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1 699,2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2 486,4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12 564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18 860,06</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+ 6 296,06</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 ауылы 15222,00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1 740</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4066</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9 758,4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8 136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14 700</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34 334,4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14 441,00</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-19 893,4</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 ауылдық округі 27337,30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23 395,2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17 841,6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22 999,2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68 472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24 895,40</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-43 576,6</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 ауылы 13000,00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1 245,6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3 196,8</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11 272,8</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15 763,2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12 618,00</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-3 145,2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 қосымша</w:t>
            </w:r>
          </w:p>
        </w:tc>
      </w:tr>
    </w:tbl>
    <w:bookmarkStart w:name="z111" w:id="55"/>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55"/>
    <w:p>
      <w:pPr>
        <w:spacing w:after="0"/>
        <w:ind w:left="0"/>
        <w:jc w:val="left"/>
      </w:pP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