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fa727f" w14:textId="bfa727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Атырау қаласының 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Атырау қаласы әкімдігінің 2021 жылғы 15 қаңтардағы № 34 қаулысы. Атырау облысының Әділет департаментінде 2021 жылғы 21 қаңтарда № 4881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Заңының 37-бабының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2017 жылғы 20 ақпандағы "Жайылымдар туралы" Заңының 9 бабының 1-тармағының </w:t>
      </w:r>
      <w:r>
        <w:rPr>
          <w:rFonts w:ascii="Times New Roman"/>
          <w:b w:val="false"/>
          <w:i w:val="false"/>
          <w:color w:val="000000"/>
          <w:sz w:val="28"/>
        </w:rPr>
        <w:t>3-тармақшасын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басшылыққа ала отырып, қала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6 -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Атырау қаласының жайылымдарды геоботаникалық зерттеп-қарау негізінде жайылым айналымдарының схемалары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қала әкімінің орынбасары Ж. Қаражановқа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Атырау қаласының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Уразбаев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қаласы әкімдігінің 2021 жылғы 15 қаңтардағы № 34 қаулысына 1 қосымша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ауылдық округі бойынша жайылым айналымдарының схемасы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қаласы әкімдігінің 2021 жылғы 15 қаңтардағы № 34 қаулысына 2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Ақсай ауылдық округі бойынша жайылым айналымдарының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қаласы әкімдігінің 2021 жылғы 15 қаңтардағы № 34 қаулысына 3 қосымша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Дамбы ауылдық округі бойынша жайылым айналымдарының схемасы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қаласы әкімдігінің 2021 жылғы 15 қаңтардағы № 34 қаулысына 4 қосымша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Еркінқала ауылдық округі бойынша жайылым айналымдарының схемасы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қаласы әкімдігінің 2021 жылғы 15 қаңтардағы № 34 қаулысына 5-қосымша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Кеңөзек ауылдық округі бойынша жайылым айналымдарының схемасы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Атырау қаласы әкімдігінің 2021 жылғы 15 қаңтардағы № 34 қаулысына 6-қосымша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Қайыршақты ауылдық округі бойынша жайылым айналымдарының схемасы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