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591651" w14:textId="25916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Ақжайық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Ақжайық аудандық мәслихатының 2021 жылғы 5 сәуірдегі № 3-10 шешімі. Батыс Қазақстан облысының Әділет департаментінде 2021 жылғы 8 сәуірде № 6941 болып тіркелді.</w:t>
      </w:r>
    </w:p>
    <w:p>
      <w:pPr>
        <w:spacing w:after="0"/>
        <w:ind w:left="0"/>
        <w:jc w:val="both"/>
      </w:pPr>
      <w:bookmarkStart w:name="z3"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Ақжайық аудандық мәслихаты </w:t>
      </w:r>
      <w:r>
        <w:rPr>
          <w:rFonts w:ascii="Times New Roman"/>
          <w:b/>
          <w:i w:val="false"/>
          <w:color w:val="000000"/>
          <w:sz w:val="28"/>
        </w:rPr>
        <w:t>ШЕШІМ ҚАБЫЛДАДЫ</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қосымшасына сәйкес Ақжайық ауданы бойынша 2021-2022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5" w:id="2"/>
    <w:p>
      <w:pPr>
        <w:spacing w:after="0"/>
        <w:ind w:left="0"/>
        <w:jc w:val="both"/>
      </w:pPr>
      <w:r>
        <w:rPr>
          <w:rFonts w:ascii="Times New Roman"/>
          <w:b w:val="false"/>
          <w:i w:val="false"/>
          <w:color w:val="000000"/>
          <w:sz w:val="28"/>
        </w:rPr>
        <w:t xml:space="preserve">
      2. Ақжайық аудандық мәслихатының 2020 жылғы 19 мамырдағы №47-2 "Ақжайық ауданы бойынша 2020-2021 жылдарға арналған жайылымдарды басқару және оларды пайдалану жөніндегі жоспарын бекіту туралы" </w:t>
      </w:r>
      <w:r>
        <w:rPr>
          <w:rFonts w:ascii="Times New Roman"/>
          <w:b w:val="false"/>
          <w:i w:val="false"/>
          <w:color w:val="000000"/>
          <w:sz w:val="28"/>
        </w:rPr>
        <w:t>шешімінің</w:t>
      </w:r>
      <w:r>
        <w:rPr>
          <w:rFonts w:ascii="Times New Roman"/>
          <w:b w:val="false"/>
          <w:i w:val="false"/>
          <w:color w:val="000000"/>
          <w:sz w:val="28"/>
        </w:rPr>
        <w:t xml:space="preserve"> (Нормативтік құқықтық актілерді мемлекеттік тіркеу тізілімінде №6245 тіркелген, 2020 жылы 21 мамырдағы Қазақстан Республикасының нормативтік құқықтық актілерінің эталондық бақылау банкінде жарияланған) күші жойылды деп танылсын.</w:t>
      </w:r>
    </w:p>
    <w:bookmarkEnd w:id="2"/>
    <w:bookmarkStart w:name="z6" w:id="3"/>
    <w:p>
      <w:pPr>
        <w:spacing w:after="0"/>
        <w:ind w:left="0"/>
        <w:jc w:val="both"/>
      </w:pPr>
      <w:r>
        <w:rPr>
          <w:rFonts w:ascii="Times New Roman"/>
          <w:b w:val="false"/>
          <w:i w:val="false"/>
          <w:color w:val="000000"/>
          <w:sz w:val="28"/>
        </w:rPr>
        <w:t>
      3. Ақжайық аудандық мәслихат аппаратының басшысы (А.Умбеталиев) осы шешімнің әділет органдарында мемлекеттік тіркелуін қамтамасыз етсін.</w:t>
      </w:r>
    </w:p>
    <w:bookmarkEnd w:id="3"/>
    <w:bookmarkStart w:name="z7" w:id="4"/>
    <w:p>
      <w:pPr>
        <w:spacing w:after="0"/>
        <w:ind w:left="0"/>
        <w:jc w:val="both"/>
      </w:pPr>
      <w:r>
        <w:rPr>
          <w:rFonts w:ascii="Times New Roman"/>
          <w:b w:val="false"/>
          <w:i w:val="false"/>
          <w:color w:val="000000"/>
          <w:sz w:val="28"/>
        </w:rPr>
        <w:t>
      4. Осы шешім алғашқы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Дошанова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Ақжайық аудандық маслихат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Сиражев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Ақжайық аудандық </w:t>
            </w:r>
            <w:r>
              <w:br/>
            </w:r>
            <w:r>
              <w:rPr>
                <w:rFonts w:ascii="Times New Roman"/>
                <w:b w:val="false"/>
                <w:i w:val="false"/>
                <w:color w:val="000000"/>
                <w:sz w:val="20"/>
              </w:rPr>
              <w:t xml:space="preserve">мәслихатының </w:t>
            </w:r>
            <w:r>
              <w:br/>
            </w:r>
            <w:r>
              <w:rPr>
                <w:rFonts w:ascii="Times New Roman"/>
                <w:b w:val="false"/>
                <w:i w:val="false"/>
                <w:color w:val="000000"/>
                <w:sz w:val="20"/>
              </w:rPr>
              <w:t>2021 жылғы 5 сәуірдегі</w:t>
            </w:r>
            <w:r>
              <w:br/>
            </w:r>
            <w:r>
              <w:rPr>
                <w:rFonts w:ascii="Times New Roman"/>
                <w:b w:val="false"/>
                <w:i w:val="false"/>
                <w:color w:val="000000"/>
                <w:sz w:val="20"/>
              </w:rPr>
              <w:t>№ 3-10 шешіміне қосымша</w:t>
            </w:r>
          </w:p>
        </w:tc>
      </w:tr>
    </w:tbl>
    <w:bookmarkStart w:name="z11" w:id="5"/>
    <w:p>
      <w:pPr>
        <w:spacing w:after="0"/>
        <w:ind w:left="0"/>
        <w:jc w:val="left"/>
      </w:pPr>
      <w:r>
        <w:rPr>
          <w:rFonts w:ascii="Times New Roman"/>
          <w:b/>
          <w:i w:val="false"/>
          <w:color w:val="000000"/>
        </w:rPr>
        <w:t xml:space="preserve"> Ақжайық ауданы бойынша 2021-2022 жылдарға арналған жайылымдарды басқару және оларды пайдалану жөніндегі жоспар</w:t>
      </w:r>
    </w:p>
    <w:bookmarkEnd w:id="5"/>
    <w:p>
      <w:pPr>
        <w:spacing w:after="0"/>
        <w:ind w:left="0"/>
        <w:jc w:val="both"/>
      </w:pPr>
      <w:r>
        <w:rPr>
          <w:rFonts w:ascii="Times New Roman"/>
          <w:b w:val="false"/>
          <w:i w:val="false"/>
          <w:color w:val="ff0000"/>
          <w:sz w:val="28"/>
        </w:rPr>
        <w:t>
      Ескерту. Жоспарға өзгерістер енгізілді – Батыс Қазақстан облысы Ақжайық аудандық мәслихатының 06.09.2022 </w:t>
      </w:r>
      <w:r>
        <w:rPr>
          <w:rFonts w:ascii="Times New Roman"/>
          <w:b w:val="false"/>
          <w:i w:val="false"/>
          <w:color w:val="ff0000"/>
          <w:sz w:val="28"/>
        </w:rPr>
        <w:t>№ 19-1</w:t>
      </w:r>
      <w:r>
        <w:rPr>
          <w:rFonts w:ascii="Times New Roman"/>
          <w:b w:val="false"/>
          <w:i w:val="false"/>
          <w:color w:val="ff0000"/>
          <w:sz w:val="28"/>
        </w:rPr>
        <w:t xml:space="preserve"> шешімімен (алғашқы ресми жарияланған күннен бастап қолданысқа енгізіледі).</w:t>
      </w:r>
    </w:p>
    <w:bookmarkStart w:name="z12" w:id="6"/>
    <w:p>
      <w:pPr>
        <w:spacing w:after="0"/>
        <w:ind w:left="0"/>
        <w:jc w:val="both"/>
      </w:pPr>
      <w:r>
        <w:rPr>
          <w:rFonts w:ascii="Times New Roman"/>
          <w:b w:val="false"/>
          <w:i w:val="false"/>
          <w:color w:val="000000"/>
          <w:sz w:val="28"/>
        </w:rPr>
        <w:t xml:space="preserve">
      Осы Ақжайық ауданы бойынша 2021-2022 жылдарға арналған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(Нормативтік құқықтық актілерді мемлекеттік тіркеу тізілімінде №15090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3" w:id="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Жоспар құрамында:</w:t>
      </w:r>
    </w:p>
    <w:bookmarkEnd w:id="7"/>
    <w:bookmarkStart w:name="z14" w:id="8"/>
    <w:p>
      <w:pPr>
        <w:spacing w:after="0"/>
        <w:ind w:left="0"/>
        <w:jc w:val="both"/>
      </w:pPr>
      <w:r>
        <w:rPr>
          <w:rFonts w:ascii="Times New Roman"/>
          <w:b w:val="false"/>
          <w:i w:val="false"/>
          <w:color w:val="000000"/>
          <w:sz w:val="28"/>
        </w:rPr>
        <w:t xml:space="preserve">
      1) жерлер санаты бойынша Ақжайық ауданының аумағы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2) ауылдық округтерінің және елді мекендерінің атаулары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3) ауыл және ауылдық округ, иелері кескінінде ауыл шаруашылығы жануарларының саны туралы деректер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4) табиғи жайылымдарды пайдалану күнтізбесі кестесі арқылы келесі улау мерзімдерімен төрт танапты жайылым айналымы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5) ауылдық округ кескінінде ауыл шаруашылығы жануарларының бойынша табын, отарлар саны туралы деректер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6) ветеринариялық-санитарлық объектілері туралы деректер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7) Ақжайық ауданының аумағында жайылымдардың қамтылғаны туралы деректер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14"/>
    <w:bookmarkStart w:name="z21" w:id="15"/>
    <w:p>
      <w:pPr>
        <w:spacing w:after="0"/>
        <w:ind w:left="0"/>
        <w:jc w:val="both"/>
      </w:pPr>
      <w:r>
        <w:rPr>
          <w:rFonts w:ascii="Times New Roman"/>
          <w:b w:val="false"/>
          <w:i w:val="false"/>
          <w:color w:val="000000"/>
          <w:sz w:val="28"/>
        </w:rPr>
        <w:t xml:space="preserve">
      8)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 (карталары)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 осы Жоспардың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25-қосымшаларына</w:t>
      </w:r>
      <w:r>
        <w:rPr>
          <w:rFonts w:ascii="Times New Roman"/>
          <w:b w:val="false"/>
          <w:i w:val="false"/>
          <w:color w:val="000000"/>
          <w:sz w:val="28"/>
        </w:rPr>
        <w:t xml:space="preserve"> сәйкес;</w:t>
      </w:r>
    </w:p>
    <w:bookmarkEnd w:id="15"/>
    <w:bookmarkStart w:name="z22" w:id="16"/>
    <w:p>
      <w:pPr>
        <w:spacing w:after="0"/>
        <w:ind w:left="0"/>
        <w:jc w:val="both"/>
      </w:pPr>
      <w:r>
        <w:rPr>
          <w:rFonts w:ascii="Times New Roman"/>
          <w:b w:val="false"/>
          <w:i w:val="false"/>
          <w:color w:val="000000"/>
          <w:sz w:val="28"/>
        </w:rPr>
        <w:t xml:space="preserve">
      9)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 осы Жоспардың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43-қосымшаларына</w:t>
      </w:r>
      <w:r>
        <w:rPr>
          <w:rFonts w:ascii="Times New Roman"/>
          <w:b w:val="false"/>
          <w:i w:val="false"/>
          <w:color w:val="000000"/>
          <w:sz w:val="28"/>
        </w:rPr>
        <w:t xml:space="preserve"> сәйкес;</w:t>
      </w:r>
    </w:p>
    <w:bookmarkEnd w:id="16"/>
    <w:bookmarkStart w:name="z23" w:id="17"/>
    <w:p>
      <w:pPr>
        <w:spacing w:after="0"/>
        <w:ind w:left="0"/>
        <w:jc w:val="both"/>
      </w:pPr>
      <w:r>
        <w:rPr>
          <w:rFonts w:ascii="Times New Roman"/>
          <w:b w:val="false"/>
          <w:i w:val="false"/>
          <w:color w:val="000000"/>
          <w:sz w:val="28"/>
        </w:rPr>
        <w:t xml:space="preserve">
      10)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 ауылдық округ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схемалары осы Жоспардың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61-қосымшаларына</w:t>
      </w:r>
      <w:r>
        <w:rPr>
          <w:rFonts w:ascii="Times New Roman"/>
          <w:b w:val="false"/>
          <w:i w:val="false"/>
          <w:color w:val="000000"/>
          <w:sz w:val="28"/>
        </w:rPr>
        <w:t xml:space="preserve"> сәйкес көрсетілген.</w:t>
      </w:r>
    </w:p>
    <w:bookmarkEnd w:id="17"/>
    <w:bookmarkStart w:name="z24" w:id="1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8"/>
    <w:p>
      <w:pPr>
        <w:spacing w:after="0"/>
        <w:ind w:left="0"/>
        <w:jc w:val="both"/>
      </w:pPr>
      <w:r>
        <w:rPr>
          <w:rFonts w:ascii="Times New Roman"/>
          <w:b w:val="false"/>
          <w:i w:val="false"/>
          <w:color w:val="000000"/>
          <w:sz w:val="28"/>
        </w:rPr>
        <w:t>
      11)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 сыртқы мен ішкі шекаралары және алаңдары белгіленген карталарын осы Жоспардың 62, 63, 64, 65, 66, 67, 68, 69, 70, 71, 72, 73, 74, 75, 76, 77, 78 және 79 – қосымшаларына сәйкес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1-қосымша</w:t>
            </w:r>
          </w:p>
        </w:tc>
      </w:tr>
    </w:tbl>
    <w:bookmarkStart w:name="z26" w:id="19"/>
    <w:p>
      <w:pPr>
        <w:spacing w:after="0"/>
        <w:ind w:left="0"/>
        <w:jc w:val="left"/>
      </w:pPr>
      <w:r>
        <w:rPr>
          <w:rFonts w:ascii="Times New Roman"/>
          <w:b/>
          <w:i w:val="false"/>
          <w:color w:val="000000"/>
        </w:rPr>
        <w:t xml:space="preserve"> Жерлер санаты бойынша Ақжайық ауданының аумағы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1 245 107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809 709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 шаруашылығы мақсатындағы емес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352 601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74 843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мемлекет, облыс, аудандары жерді пайдалануы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2 546 375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2 040 559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28" w:id="20"/>
    <w:p>
      <w:pPr>
        <w:spacing w:after="0"/>
        <w:ind w:left="0"/>
        <w:jc w:val="left"/>
      </w:pPr>
      <w:r>
        <w:rPr>
          <w:rFonts w:ascii="Times New Roman"/>
          <w:b/>
          <w:i w:val="false"/>
          <w:color w:val="000000"/>
        </w:rPr>
        <w:t xml:space="preserve"> Ауылдық округтерінің және елді мекендерінің атаулары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Ілбішін, Тінәлі, Битілеу , Қабыл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Ақбұлақ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Тегісжол, Қарағай, Жаңажол, Тоған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Атамекен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Қадырқұл, Қызылжар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Есім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Самал, Коловертное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Кеңсуат, Тасоба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Үштөбе, Бітік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Қамыстыкөл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 Молдағалиев, Сайқұдық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Мойылды, Жолап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Сарман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 Шабдаржап, Томпақ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Жайық</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3-қосымша</w:t>
            </w:r>
          </w:p>
        </w:tc>
      </w:tr>
    </w:tbl>
    <w:bookmarkStart w:name="z30" w:id="21"/>
    <w:p>
      <w:pPr>
        <w:spacing w:after="0"/>
        <w:ind w:left="0"/>
        <w:jc w:val="left"/>
      </w:pPr>
      <w:r>
        <w:rPr>
          <w:rFonts w:ascii="Times New Roman"/>
          <w:b/>
          <w:i w:val="false"/>
          <w:color w:val="000000"/>
        </w:rPr>
        <w:t xml:space="preserve"> Ауыл және ауылдық округ, иелері кескінінде ауыл шаруашылығы жануарларының саны туралы деректер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Өзіндік қосалқы шаруашылық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25 498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32" w:id="22"/>
    <w:p>
      <w:pPr>
        <w:spacing w:after="0"/>
        <w:ind w:left="0"/>
        <w:jc w:val="left"/>
      </w:pPr>
      <w:r>
        <w:rPr>
          <w:rFonts w:ascii="Times New Roman"/>
          <w:b/>
          <w:i w:val="false"/>
          <w:color w:val="000000"/>
        </w:rPr>
        <w:t xml:space="preserve"> Табиғи жайылымдарды пайдалану күнтізбесі кестесі арқылы келесі улау мерзімдерімен төрт танапты жайылым айналымы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bl>
    <w:bookmarkStart w:name="z33" w:id="23"/>
    <w:p>
      <w:pPr>
        <w:spacing w:after="0"/>
        <w:ind w:left="0"/>
        <w:jc w:val="left"/>
      </w:pPr>
      <w:r>
        <w:rPr>
          <w:rFonts w:ascii="Times New Roman"/>
          <w:b/>
          <w:i w:val="false"/>
          <w:color w:val="000000"/>
        </w:rPr>
        <w:t xml:space="preserve"> Жайылымдарды пайдалану бойынша күнтізбелік кестесі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цикл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циклдері бойынша күнтізбелік мерзімдері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мамыр – 20 маусым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маусым – 20 тамыз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тамыз – 20 қыркүйек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қыркүйек – 20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5-қосымша</w:t>
            </w:r>
          </w:p>
        </w:tc>
      </w:tr>
    </w:tbl>
    <w:bookmarkStart w:name="z35" w:id="24"/>
    <w:p>
      <w:pPr>
        <w:spacing w:after="0"/>
        <w:ind w:left="0"/>
        <w:jc w:val="left"/>
      </w:pPr>
      <w:r>
        <w:rPr>
          <w:rFonts w:ascii="Times New Roman"/>
          <w:b/>
          <w:i w:val="false"/>
          <w:color w:val="000000"/>
        </w:rPr>
        <w:t xml:space="preserve"> Ауылдық округ кескінінде ауыл шаруашылығы жануарларының түрлері бойынша табын, отарлар саны туралы деректер</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37" w:id="25"/>
    <w:p>
      <w:pPr>
        <w:spacing w:after="0"/>
        <w:ind w:left="0"/>
        <w:jc w:val="left"/>
      </w:pPr>
      <w:r>
        <w:rPr>
          <w:rFonts w:ascii="Times New Roman"/>
          <w:b/>
          <w:i w:val="false"/>
          <w:color w:val="000000"/>
        </w:rPr>
        <w:t xml:space="preserve"> Ветеринариялық-санитарлық объектілері туралы деректер</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39" w:id="26"/>
    <w:p>
      <w:pPr>
        <w:spacing w:after="0"/>
        <w:ind w:left="0"/>
        <w:jc w:val="left"/>
      </w:pPr>
      <w:r>
        <w:rPr>
          <w:rFonts w:ascii="Times New Roman"/>
          <w:b/>
          <w:i w:val="false"/>
          <w:color w:val="000000"/>
        </w:rPr>
        <w:t xml:space="preserve"> Ақжайық ауданының аумағында жайылымдардың қамтылғаны туралы деректер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нақты, 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 қажеттілік,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жүктеме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жетіспеу- шілігі,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-218 455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74 912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43 287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81 247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-175 365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85 083,6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55 955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29128,6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Базартөбе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59 873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- 15 665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Базаршолан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47 718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- 59 058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65 908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- 22 221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Есенсай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- 64 461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126 825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- 47 175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Жаңабұлақ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56 064,4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15 592,4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Қабыршақты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- 31 148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47 181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Көнеккеткен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- 19 762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Құрайлысай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- 92 536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-144 886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63 176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- 114 777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89 870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- 77 887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8-қосымша</w:t>
            </w:r>
          </w:p>
        </w:tc>
      </w:tr>
    </w:tbl>
    <w:bookmarkStart w:name="z41" w:id="27"/>
    <w:p>
      <w:pPr>
        <w:spacing w:after="0"/>
        <w:ind w:left="0"/>
        <w:jc w:val="left"/>
      </w:pPr>
      <w:r>
        <w:rPr>
          <w:rFonts w:ascii="Times New Roman"/>
          <w:b/>
          <w:i w:val="false"/>
          <w:color w:val="000000"/>
        </w:rPr>
        <w:t xml:space="preserve"> Ақжайық ауданы Ақжол ауылдық округінің құқық белгілейтін құжаттар негізінде жер </w:t>
      </w:r>
      <w:r>
        <w:br/>
      </w:r>
      <w:r>
        <w:rPr>
          <w:rFonts w:ascii="Times New Roman"/>
          <w:b/>
          <w:i w:val="false"/>
          <w:color w:val="000000"/>
        </w:rPr>
        <w:t xml:space="preserve">санаттары, жер учаскелерінің меншік иелері және жер пайдаланушылар бөлінісінде </w:t>
      </w:r>
      <w:r>
        <w:br/>
      </w:r>
      <w:r>
        <w:rPr>
          <w:rFonts w:ascii="Times New Roman"/>
          <w:b/>
          <w:i w:val="false"/>
          <w:color w:val="000000"/>
        </w:rPr>
        <w:t xml:space="preserve">әкімшілік-аумақтық бірлік аумағында жайылымдардың орналасу схемалары </w:t>
      </w:r>
      <w:r>
        <w:br/>
      </w:r>
      <w:r>
        <w:rPr>
          <w:rFonts w:ascii="Times New Roman"/>
          <w:b/>
          <w:i w:val="false"/>
          <w:color w:val="000000"/>
        </w:rPr>
        <w:t xml:space="preserve">(карталары) және жайылымдардың, оның ішінде маусымдық жайылымдардың </w:t>
      </w:r>
      <w:r>
        <w:br/>
      </w:r>
      <w:r>
        <w:rPr>
          <w:rFonts w:ascii="Times New Roman"/>
          <w:b/>
          <w:i w:val="false"/>
          <w:color w:val="000000"/>
        </w:rPr>
        <w:t xml:space="preserve">сыртқы және ішкі шекаралары мен алаңдары, жайылымдық инфрақұрылым </w:t>
      </w:r>
      <w:r>
        <w:br/>
      </w:r>
      <w:r>
        <w:rPr>
          <w:rFonts w:ascii="Times New Roman"/>
          <w:b/>
          <w:i w:val="false"/>
          <w:color w:val="000000"/>
        </w:rPr>
        <w:t>объектілері белгіленген картасы</w:t>
      </w:r>
    </w:p>
    <w:bookmarkEnd w:id="27"/>
    <w:bookmarkStart w:name="z42"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9-қосымша</w:t>
            </w:r>
          </w:p>
        </w:tc>
      </w:tr>
    </w:tbl>
    <w:bookmarkStart w:name="z44" w:id="29"/>
    <w:p>
      <w:pPr>
        <w:spacing w:after="0"/>
        <w:ind w:left="0"/>
        <w:jc w:val="left"/>
      </w:pPr>
      <w:r>
        <w:rPr>
          <w:rFonts w:ascii="Times New Roman"/>
          <w:b/>
          <w:i w:val="false"/>
          <w:color w:val="000000"/>
        </w:rPr>
        <w:t xml:space="preserve"> Ақжайық ауданы Ақсуат ауылдық округінің құқық белгілейтін құжаттар негізінде жер </w:t>
      </w:r>
      <w:r>
        <w:br/>
      </w:r>
      <w:r>
        <w:rPr>
          <w:rFonts w:ascii="Times New Roman"/>
          <w:b/>
          <w:i w:val="false"/>
          <w:color w:val="000000"/>
        </w:rPr>
        <w:t xml:space="preserve">санаттары, жер учаскелерінің меншік иелері және жер пайдаланушылар бөлінісінде </w:t>
      </w:r>
      <w:r>
        <w:br/>
      </w:r>
      <w:r>
        <w:rPr>
          <w:rFonts w:ascii="Times New Roman"/>
          <w:b/>
          <w:i w:val="false"/>
          <w:color w:val="000000"/>
        </w:rPr>
        <w:t xml:space="preserve">әкімшілік-аумақтық бірлік аумағында жайылымдардың орналасу схемалары </w:t>
      </w:r>
      <w:r>
        <w:br/>
      </w:r>
      <w:r>
        <w:rPr>
          <w:rFonts w:ascii="Times New Roman"/>
          <w:b/>
          <w:i w:val="false"/>
          <w:color w:val="000000"/>
        </w:rPr>
        <w:t xml:space="preserve">(карталары) және жайылымдардың, оның ішінде маусымдық жайылымдардың </w:t>
      </w:r>
      <w:r>
        <w:br/>
      </w:r>
      <w:r>
        <w:rPr>
          <w:rFonts w:ascii="Times New Roman"/>
          <w:b/>
          <w:i w:val="false"/>
          <w:color w:val="000000"/>
        </w:rPr>
        <w:t xml:space="preserve">сыртқы және ішкі шекаралары мен алаңдары, жайылымдық инфрақұрылым </w:t>
      </w:r>
      <w:r>
        <w:br/>
      </w:r>
      <w:r>
        <w:rPr>
          <w:rFonts w:ascii="Times New Roman"/>
          <w:b/>
          <w:i w:val="false"/>
          <w:color w:val="000000"/>
        </w:rPr>
        <w:t>объектілері белгіленген картасы</w:t>
      </w:r>
    </w:p>
    <w:bookmarkEnd w:id="29"/>
    <w:bookmarkStart w:name="z45"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10-қосымша</w:t>
            </w:r>
          </w:p>
        </w:tc>
      </w:tr>
    </w:tbl>
    <w:bookmarkStart w:name="z47" w:id="31"/>
    <w:p>
      <w:pPr>
        <w:spacing w:after="0"/>
        <w:ind w:left="0"/>
        <w:jc w:val="left"/>
      </w:pPr>
      <w:r>
        <w:rPr>
          <w:rFonts w:ascii="Times New Roman"/>
          <w:b/>
          <w:i w:val="false"/>
          <w:color w:val="000000"/>
        </w:rPr>
        <w:t xml:space="preserve"> Ақжайық ауданы Алғабас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31"/>
    <w:bookmarkStart w:name="z48"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11-қосымша</w:t>
            </w:r>
          </w:p>
        </w:tc>
      </w:tr>
    </w:tbl>
    <w:bookmarkStart w:name="z50" w:id="33"/>
    <w:p>
      <w:pPr>
        <w:spacing w:after="0"/>
        <w:ind w:left="0"/>
        <w:jc w:val="left"/>
      </w:pPr>
      <w:r>
        <w:rPr>
          <w:rFonts w:ascii="Times New Roman"/>
          <w:b/>
          <w:i w:val="false"/>
          <w:color w:val="000000"/>
        </w:rPr>
        <w:t xml:space="preserve"> Ақжайық ауданы Алмалы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33"/>
    <w:bookmarkStart w:name="z51"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12-қосымша</w:t>
            </w:r>
          </w:p>
        </w:tc>
      </w:tr>
    </w:tbl>
    <w:bookmarkStart w:name="z53" w:id="35"/>
    <w:p>
      <w:pPr>
        <w:spacing w:after="0"/>
        <w:ind w:left="0"/>
        <w:jc w:val="left"/>
      </w:pPr>
      <w:r>
        <w:rPr>
          <w:rFonts w:ascii="Times New Roman"/>
          <w:b/>
          <w:i w:val="false"/>
          <w:color w:val="000000"/>
        </w:rPr>
        <w:t xml:space="preserve"> Ақжайық ауданы Базартөбе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35"/>
    <w:bookmarkStart w:name="z54"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13-қосымша</w:t>
            </w:r>
          </w:p>
        </w:tc>
      </w:tr>
    </w:tbl>
    <w:bookmarkStart w:name="z56" w:id="37"/>
    <w:p>
      <w:pPr>
        <w:spacing w:after="0"/>
        <w:ind w:left="0"/>
        <w:jc w:val="left"/>
      </w:pPr>
      <w:r>
        <w:rPr>
          <w:rFonts w:ascii="Times New Roman"/>
          <w:b/>
          <w:i w:val="false"/>
          <w:color w:val="000000"/>
        </w:rPr>
        <w:t xml:space="preserve"> Ақжайық ауданы Базаршолан ауылдық округінің құқық белгілейтін құжаттар </w:t>
      </w:r>
      <w:r>
        <w:br/>
      </w:r>
      <w:r>
        <w:rPr>
          <w:rFonts w:ascii="Times New Roman"/>
          <w:b/>
          <w:i w:val="false"/>
          <w:color w:val="000000"/>
        </w:rPr>
        <w:t xml:space="preserve">негізінде 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37"/>
    <w:bookmarkStart w:name="z57"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14-қосымша</w:t>
            </w:r>
          </w:p>
        </w:tc>
      </w:tr>
    </w:tbl>
    <w:bookmarkStart w:name="z59" w:id="39"/>
    <w:p>
      <w:pPr>
        <w:spacing w:after="0"/>
        <w:ind w:left="0"/>
        <w:jc w:val="left"/>
      </w:pPr>
      <w:r>
        <w:rPr>
          <w:rFonts w:ascii="Times New Roman"/>
          <w:b/>
          <w:i w:val="false"/>
          <w:color w:val="000000"/>
        </w:rPr>
        <w:t xml:space="preserve"> Ақжайық ауданы Бударин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39"/>
    <w:bookmarkStart w:name="z60"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15-қосымша</w:t>
            </w:r>
          </w:p>
        </w:tc>
      </w:tr>
    </w:tbl>
    <w:bookmarkStart w:name="z62" w:id="41"/>
    <w:p>
      <w:pPr>
        <w:spacing w:after="0"/>
        <w:ind w:left="0"/>
        <w:jc w:val="left"/>
      </w:pPr>
      <w:r>
        <w:rPr>
          <w:rFonts w:ascii="Times New Roman"/>
          <w:b/>
          <w:i w:val="false"/>
          <w:color w:val="000000"/>
        </w:rPr>
        <w:t xml:space="preserve"> Ақжайық ауданы Есенсай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41"/>
    <w:bookmarkStart w:name="z6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4041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041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16-қосымша</w:t>
            </w:r>
          </w:p>
        </w:tc>
      </w:tr>
    </w:tbl>
    <w:bookmarkStart w:name="z65" w:id="43"/>
    <w:p>
      <w:pPr>
        <w:spacing w:after="0"/>
        <w:ind w:left="0"/>
        <w:jc w:val="left"/>
      </w:pPr>
      <w:r>
        <w:rPr>
          <w:rFonts w:ascii="Times New Roman"/>
          <w:b/>
          <w:i w:val="false"/>
          <w:color w:val="000000"/>
        </w:rPr>
        <w:t xml:space="preserve"> Ақжайық ауданы Жамбыл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43"/>
    <w:bookmarkStart w:name="z66"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17-қосымша</w:t>
            </w:r>
          </w:p>
        </w:tc>
      </w:tr>
    </w:tbl>
    <w:bookmarkStart w:name="z68" w:id="45"/>
    <w:p>
      <w:pPr>
        <w:spacing w:after="0"/>
        <w:ind w:left="0"/>
        <w:jc w:val="left"/>
      </w:pPr>
      <w:r>
        <w:rPr>
          <w:rFonts w:ascii="Times New Roman"/>
          <w:b/>
          <w:i w:val="false"/>
          <w:color w:val="000000"/>
        </w:rPr>
        <w:t xml:space="preserve"> Ақжайық ауданы Жаңабұлақ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45"/>
    <w:bookmarkStart w:name="z69"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18-қосымша</w:t>
            </w:r>
          </w:p>
        </w:tc>
      </w:tr>
    </w:tbl>
    <w:bookmarkStart w:name="z71" w:id="47"/>
    <w:p>
      <w:pPr>
        <w:spacing w:after="0"/>
        <w:ind w:left="0"/>
        <w:jc w:val="left"/>
      </w:pPr>
      <w:r>
        <w:rPr>
          <w:rFonts w:ascii="Times New Roman"/>
          <w:b/>
          <w:i w:val="false"/>
          <w:color w:val="000000"/>
        </w:rPr>
        <w:t xml:space="preserve"> Ақжайық ауданы Қабыршақты ауылдық округінің құқық белгілейтін құжаттар </w:t>
      </w:r>
      <w:r>
        <w:br/>
      </w:r>
      <w:r>
        <w:rPr>
          <w:rFonts w:ascii="Times New Roman"/>
          <w:b/>
          <w:i w:val="false"/>
          <w:color w:val="000000"/>
        </w:rPr>
        <w:t xml:space="preserve">негізінде 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47"/>
    <w:bookmarkStart w:name="z72"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19-қосымша</w:t>
            </w:r>
          </w:p>
        </w:tc>
      </w:tr>
    </w:tbl>
    <w:bookmarkStart w:name="z74" w:id="49"/>
    <w:p>
      <w:pPr>
        <w:spacing w:after="0"/>
        <w:ind w:left="0"/>
        <w:jc w:val="left"/>
      </w:pPr>
      <w:r>
        <w:rPr>
          <w:rFonts w:ascii="Times New Roman"/>
          <w:b/>
          <w:i w:val="false"/>
          <w:color w:val="000000"/>
        </w:rPr>
        <w:t xml:space="preserve"> Ақжайық ауданы Қарауылтөбе ауылдық округінің құқық белгілейтін құжаттар </w:t>
      </w:r>
      <w:r>
        <w:br/>
      </w:r>
      <w:r>
        <w:rPr>
          <w:rFonts w:ascii="Times New Roman"/>
          <w:b/>
          <w:i w:val="false"/>
          <w:color w:val="000000"/>
        </w:rPr>
        <w:t xml:space="preserve">негізінде 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49"/>
    <w:bookmarkStart w:name="z75"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20-қосымша</w:t>
            </w:r>
          </w:p>
        </w:tc>
      </w:tr>
    </w:tbl>
    <w:bookmarkStart w:name="z77" w:id="51"/>
    <w:p>
      <w:pPr>
        <w:spacing w:after="0"/>
        <w:ind w:left="0"/>
        <w:jc w:val="left"/>
      </w:pPr>
      <w:r>
        <w:rPr>
          <w:rFonts w:ascii="Times New Roman"/>
          <w:b/>
          <w:i w:val="false"/>
          <w:color w:val="000000"/>
        </w:rPr>
        <w:t xml:space="preserve"> Ақжайық ауданы Көнеккеткен ауылдық округінің құқық белгілейтін құжаттар </w:t>
      </w:r>
      <w:r>
        <w:br/>
      </w:r>
      <w:r>
        <w:rPr>
          <w:rFonts w:ascii="Times New Roman"/>
          <w:b/>
          <w:i w:val="false"/>
          <w:color w:val="000000"/>
        </w:rPr>
        <w:t xml:space="preserve">негізінде 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51"/>
    <w:bookmarkStart w:name="z78"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21-қосымша</w:t>
            </w:r>
          </w:p>
        </w:tc>
      </w:tr>
    </w:tbl>
    <w:bookmarkStart w:name="z80" w:id="53"/>
    <w:p>
      <w:pPr>
        <w:spacing w:after="0"/>
        <w:ind w:left="0"/>
        <w:jc w:val="left"/>
      </w:pPr>
      <w:r>
        <w:rPr>
          <w:rFonts w:ascii="Times New Roman"/>
          <w:b/>
          <w:i w:val="false"/>
          <w:color w:val="000000"/>
        </w:rPr>
        <w:t xml:space="preserve"> Ақжайық ауданы Құрайлысай ауылдық округінің құқық белгілейтін құжаттар </w:t>
      </w:r>
      <w:r>
        <w:br/>
      </w:r>
      <w:r>
        <w:rPr>
          <w:rFonts w:ascii="Times New Roman"/>
          <w:b/>
          <w:i w:val="false"/>
          <w:color w:val="000000"/>
        </w:rPr>
        <w:t xml:space="preserve">негізінде 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53"/>
    <w:bookmarkStart w:name="z81"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22-қосымша</w:t>
            </w:r>
          </w:p>
        </w:tc>
      </w:tr>
    </w:tbl>
    <w:bookmarkStart w:name="z83" w:id="55"/>
    <w:p>
      <w:pPr>
        <w:spacing w:after="0"/>
        <w:ind w:left="0"/>
        <w:jc w:val="left"/>
      </w:pPr>
      <w:r>
        <w:rPr>
          <w:rFonts w:ascii="Times New Roman"/>
          <w:b/>
          <w:i w:val="false"/>
          <w:color w:val="000000"/>
        </w:rPr>
        <w:t xml:space="preserve"> Ақжайық ауданы Мерген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55"/>
    <w:bookmarkStart w:name="z84"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23-қосымша</w:t>
            </w:r>
          </w:p>
        </w:tc>
      </w:tr>
    </w:tbl>
    <w:bookmarkStart w:name="z86" w:id="57"/>
    <w:p>
      <w:pPr>
        <w:spacing w:after="0"/>
        <w:ind w:left="0"/>
        <w:jc w:val="left"/>
      </w:pPr>
      <w:r>
        <w:rPr>
          <w:rFonts w:ascii="Times New Roman"/>
          <w:b/>
          <w:i w:val="false"/>
          <w:color w:val="000000"/>
        </w:rPr>
        <w:t xml:space="preserve"> Ақжайық ауданы Сарытоғай ауылдық округінің құқық белгілейтін құжаттар негізінде </w:t>
      </w:r>
      <w:r>
        <w:br/>
      </w:r>
      <w:r>
        <w:rPr>
          <w:rFonts w:ascii="Times New Roman"/>
          <w:b/>
          <w:i w:val="false"/>
          <w:color w:val="000000"/>
        </w:rPr>
        <w:t xml:space="preserve">жер санаттары, жер учаскелерінің меншік иелері және жер пайдаланушылар </w:t>
      </w:r>
      <w:r>
        <w:br/>
      </w:r>
      <w:r>
        <w:rPr>
          <w:rFonts w:ascii="Times New Roman"/>
          <w:b/>
          <w:i w:val="false"/>
          <w:color w:val="000000"/>
        </w:rPr>
        <w:t xml:space="preserve">бөлінісінде әкімшілік-аумақтық бірлік аумағында жайылымдардың орналасу </w:t>
      </w:r>
      <w:r>
        <w:br/>
      </w:r>
      <w:r>
        <w:rPr>
          <w:rFonts w:ascii="Times New Roman"/>
          <w:b/>
          <w:i w:val="false"/>
          <w:color w:val="000000"/>
        </w:rPr>
        <w:t xml:space="preserve">схемалары (карталары) және жайылымдардың, оның ішінде маусымдық </w:t>
      </w:r>
      <w:r>
        <w:br/>
      </w:r>
      <w:r>
        <w:rPr>
          <w:rFonts w:ascii="Times New Roman"/>
          <w:b/>
          <w:i w:val="false"/>
          <w:color w:val="000000"/>
        </w:rPr>
        <w:t xml:space="preserve">жайылымдардың сыртқы және ішкі шекаралары мен алаңдары, жайылымдық </w:t>
      </w:r>
      <w:r>
        <w:br/>
      </w:r>
      <w:r>
        <w:rPr>
          <w:rFonts w:ascii="Times New Roman"/>
          <w:b/>
          <w:i w:val="false"/>
          <w:color w:val="000000"/>
        </w:rPr>
        <w:t>инфрақұрылым объектілері белгіленген картасы</w:t>
      </w:r>
    </w:p>
    <w:bookmarkEnd w:id="57"/>
    <w:bookmarkStart w:name="z87"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24-қосымша</w:t>
            </w:r>
          </w:p>
        </w:tc>
      </w:tr>
    </w:tbl>
    <w:bookmarkStart w:name="z89" w:id="59"/>
    <w:p>
      <w:pPr>
        <w:spacing w:after="0"/>
        <w:ind w:left="0"/>
        <w:jc w:val="left"/>
      </w:pPr>
      <w:r>
        <w:rPr>
          <w:rFonts w:ascii="Times New Roman"/>
          <w:b/>
          <w:i w:val="false"/>
          <w:color w:val="000000"/>
        </w:rPr>
        <w:t xml:space="preserve"> Ақжайық ауданы Тайпақ ауылдық округінің құқық белгілейтін құжаттар негізінде жер </w:t>
      </w:r>
      <w:r>
        <w:br/>
      </w:r>
      <w:r>
        <w:rPr>
          <w:rFonts w:ascii="Times New Roman"/>
          <w:b/>
          <w:i w:val="false"/>
          <w:color w:val="000000"/>
        </w:rPr>
        <w:t xml:space="preserve">санаттары, жер учаскелерінің меншік иелері және жер пайдаланушылар бөлінісінде </w:t>
      </w:r>
      <w:r>
        <w:br/>
      </w:r>
      <w:r>
        <w:rPr>
          <w:rFonts w:ascii="Times New Roman"/>
          <w:b/>
          <w:i w:val="false"/>
          <w:color w:val="000000"/>
        </w:rPr>
        <w:t xml:space="preserve">әкімшілік-аумақтық бірлік аумағында жайылымдардың орналасу схемалары </w:t>
      </w:r>
      <w:r>
        <w:br/>
      </w:r>
      <w:r>
        <w:rPr>
          <w:rFonts w:ascii="Times New Roman"/>
          <w:b/>
          <w:i w:val="false"/>
          <w:color w:val="000000"/>
        </w:rPr>
        <w:t xml:space="preserve">(карталары) және жайылымдардың, оның ішінде маусымдық жайылымдардың </w:t>
      </w:r>
      <w:r>
        <w:br/>
      </w:r>
      <w:r>
        <w:rPr>
          <w:rFonts w:ascii="Times New Roman"/>
          <w:b/>
          <w:i w:val="false"/>
          <w:color w:val="000000"/>
        </w:rPr>
        <w:t xml:space="preserve">сыртқы және ішкі шекаралары мен алаңдары, жайылымдық инфрақұрылым </w:t>
      </w:r>
      <w:r>
        <w:br/>
      </w:r>
      <w:r>
        <w:rPr>
          <w:rFonts w:ascii="Times New Roman"/>
          <w:b/>
          <w:i w:val="false"/>
          <w:color w:val="000000"/>
        </w:rPr>
        <w:t>объектілері белгіленген картасы</w:t>
      </w:r>
    </w:p>
    <w:bookmarkEnd w:id="59"/>
    <w:bookmarkStart w:name="z9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25-қосымша</w:t>
            </w:r>
          </w:p>
        </w:tc>
      </w:tr>
    </w:tbl>
    <w:bookmarkStart w:name="z92" w:id="61"/>
    <w:p>
      <w:pPr>
        <w:spacing w:after="0"/>
        <w:ind w:left="0"/>
        <w:jc w:val="left"/>
      </w:pPr>
      <w:r>
        <w:rPr>
          <w:rFonts w:ascii="Times New Roman"/>
          <w:b/>
          <w:i w:val="false"/>
          <w:color w:val="000000"/>
        </w:rPr>
        <w:t xml:space="preserve"> Ақжайық ауданы Чапаев ауылдық округінің құқық белгілейтін құжаттар негізінде жер </w:t>
      </w:r>
      <w:r>
        <w:br/>
      </w:r>
      <w:r>
        <w:rPr>
          <w:rFonts w:ascii="Times New Roman"/>
          <w:b/>
          <w:i w:val="false"/>
          <w:color w:val="000000"/>
        </w:rPr>
        <w:t xml:space="preserve">санаттары, жер учаскелерінің меншік иелері және жер пайдаланушылар бөлінісінде </w:t>
      </w:r>
      <w:r>
        <w:br/>
      </w:r>
      <w:r>
        <w:rPr>
          <w:rFonts w:ascii="Times New Roman"/>
          <w:b/>
          <w:i w:val="false"/>
          <w:color w:val="000000"/>
        </w:rPr>
        <w:t xml:space="preserve">әкімшілік-аумақтық бірлік аумағында жайылымдардың орналасу схемалары </w:t>
      </w:r>
      <w:r>
        <w:br/>
      </w:r>
      <w:r>
        <w:rPr>
          <w:rFonts w:ascii="Times New Roman"/>
          <w:b/>
          <w:i w:val="false"/>
          <w:color w:val="000000"/>
        </w:rPr>
        <w:t xml:space="preserve">(карталары) және жайылымдардың, оның ішінде маусымдық жайылымдардың </w:t>
      </w:r>
      <w:r>
        <w:br/>
      </w:r>
      <w:r>
        <w:rPr>
          <w:rFonts w:ascii="Times New Roman"/>
          <w:b/>
          <w:i w:val="false"/>
          <w:color w:val="000000"/>
        </w:rPr>
        <w:t xml:space="preserve">сыртқы және ішкі шекаралары мен алаңдары, жайылымдық инфрақұрылым </w:t>
      </w:r>
      <w:r>
        <w:br/>
      </w:r>
      <w:r>
        <w:rPr>
          <w:rFonts w:ascii="Times New Roman"/>
          <w:b/>
          <w:i w:val="false"/>
          <w:color w:val="000000"/>
        </w:rPr>
        <w:t>объектілері белгіленген картасы</w:t>
      </w:r>
    </w:p>
    <w:bookmarkEnd w:id="61"/>
    <w:bookmarkStart w:name="z93"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26-қосымша</w:t>
            </w:r>
          </w:p>
        </w:tc>
      </w:tr>
    </w:tbl>
    <w:bookmarkStart w:name="z95" w:id="63"/>
    <w:p>
      <w:pPr>
        <w:spacing w:after="0"/>
        <w:ind w:left="0"/>
        <w:jc w:val="left"/>
      </w:pPr>
      <w:r>
        <w:rPr>
          <w:rFonts w:ascii="Times New Roman"/>
          <w:b/>
          <w:i w:val="false"/>
          <w:color w:val="000000"/>
        </w:rPr>
        <w:t xml:space="preserve"> Ақжайық ауданы Ақжол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63"/>
    <w:bookmarkStart w:name="z96"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27-қосымша</w:t>
            </w:r>
          </w:p>
        </w:tc>
      </w:tr>
    </w:tbl>
    <w:bookmarkStart w:name="z98" w:id="65"/>
    <w:p>
      <w:pPr>
        <w:spacing w:after="0"/>
        <w:ind w:left="0"/>
        <w:jc w:val="left"/>
      </w:pPr>
      <w:r>
        <w:rPr>
          <w:rFonts w:ascii="Times New Roman"/>
          <w:b/>
          <w:i w:val="false"/>
          <w:color w:val="000000"/>
        </w:rPr>
        <w:t xml:space="preserve"> Ақжайық ауданы Ақсуат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65"/>
    <w:bookmarkStart w:name="z99"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28-қосымша</w:t>
            </w:r>
          </w:p>
        </w:tc>
      </w:tr>
    </w:tbl>
    <w:bookmarkStart w:name="z101" w:id="67"/>
    <w:p>
      <w:pPr>
        <w:spacing w:after="0"/>
        <w:ind w:left="0"/>
        <w:jc w:val="left"/>
      </w:pPr>
      <w:r>
        <w:rPr>
          <w:rFonts w:ascii="Times New Roman"/>
          <w:b/>
          <w:i w:val="false"/>
          <w:color w:val="000000"/>
        </w:rPr>
        <w:t xml:space="preserve"> Ақжайық ауданы Алғабас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67"/>
    <w:bookmarkStart w:name="z102"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29-қосымша</w:t>
            </w:r>
          </w:p>
        </w:tc>
      </w:tr>
    </w:tbl>
    <w:bookmarkStart w:name="z104" w:id="69"/>
    <w:p>
      <w:pPr>
        <w:spacing w:after="0"/>
        <w:ind w:left="0"/>
        <w:jc w:val="left"/>
      </w:pPr>
      <w:r>
        <w:rPr>
          <w:rFonts w:ascii="Times New Roman"/>
          <w:b/>
          <w:i w:val="false"/>
          <w:color w:val="000000"/>
        </w:rPr>
        <w:t xml:space="preserve"> Ақжайық ауданы Алмалы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69"/>
    <w:bookmarkStart w:name="z105"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30-қосымша</w:t>
            </w:r>
          </w:p>
        </w:tc>
      </w:tr>
    </w:tbl>
    <w:bookmarkStart w:name="z107" w:id="71"/>
    <w:p>
      <w:pPr>
        <w:spacing w:after="0"/>
        <w:ind w:left="0"/>
        <w:jc w:val="left"/>
      </w:pPr>
      <w:r>
        <w:rPr>
          <w:rFonts w:ascii="Times New Roman"/>
          <w:b/>
          <w:i w:val="false"/>
          <w:color w:val="000000"/>
        </w:rPr>
        <w:t xml:space="preserve"> Ақжайық ауданы Базартөбе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71"/>
    <w:bookmarkStart w:name="z108"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31-қосымша</w:t>
            </w:r>
          </w:p>
        </w:tc>
      </w:tr>
    </w:tbl>
    <w:bookmarkStart w:name="z110" w:id="73"/>
    <w:p>
      <w:pPr>
        <w:spacing w:after="0"/>
        <w:ind w:left="0"/>
        <w:jc w:val="left"/>
      </w:pPr>
      <w:r>
        <w:rPr>
          <w:rFonts w:ascii="Times New Roman"/>
          <w:b/>
          <w:i w:val="false"/>
          <w:color w:val="000000"/>
        </w:rPr>
        <w:t xml:space="preserve"> Ақжайық ауданы Базаршолан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73"/>
    <w:bookmarkStart w:name="z111"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32-қосымша</w:t>
            </w:r>
          </w:p>
        </w:tc>
      </w:tr>
    </w:tbl>
    <w:bookmarkStart w:name="z113" w:id="75"/>
    <w:p>
      <w:pPr>
        <w:spacing w:after="0"/>
        <w:ind w:left="0"/>
        <w:jc w:val="left"/>
      </w:pPr>
      <w:r>
        <w:rPr>
          <w:rFonts w:ascii="Times New Roman"/>
          <w:b/>
          <w:i w:val="false"/>
          <w:color w:val="000000"/>
        </w:rPr>
        <w:t xml:space="preserve"> Ақжайық ауданы Бударин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75"/>
    <w:bookmarkStart w:name="z114"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33-қосымша</w:t>
            </w:r>
          </w:p>
        </w:tc>
      </w:tr>
    </w:tbl>
    <w:bookmarkStart w:name="z116" w:id="77"/>
    <w:p>
      <w:pPr>
        <w:spacing w:after="0"/>
        <w:ind w:left="0"/>
        <w:jc w:val="left"/>
      </w:pPr>
      <w:r>
        <w:rPr>
          <w:rFonts w:ascii="Times New Roman"/>
          <w:b/>
          <w:i w:val="false"/>
          <w:color w:val="000000"/>
        </w:rPr>
        <w:t xml:space="preserve"> Ақжайық ауданы Есенсай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77"/>
    <w:bookmarkStart w:name="z117"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68834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834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34-қосымша</w:t>
            </w:r>
          </w:p>
        </w:tc>
      </w:tr>
    </w:tbl>
    <w:bookmarkStart w:name="z119" w:id="79"/>
    <w:p>
      <w:pPr>
        <w:spacing w:after="0"/>
        <w:ind w:left="0"/>
        <w:jc w:val="left"/>
      </w:pPr>
      <w:r>
        <w:rPr>
          <w:rFonts w:ascii="Times New Roman"/>
          <w:b/>
          <w:i w:val="false"/>
          <w:color w:val="000000"/>
        </w:rPr>
        <w:t xml:space="preserve"> Ақжайық ауданы Жамбыл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79"/>
    <w:bookmarkStart w:name="z120" w:id="80"/>
    <w:p>
      <w:pPr>
        <w:spacing w:after="0"/>
        <w:ind w:left="0"/>
        <w:jc w:val="left"/>
      </w:pPr>
    </w:p>
    <w:bookmarkEnd w:id="80"/>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565900"/>
                    </a:xfrm>
                    <a:prstGeom prst="rect">
                      <a:avLst/>
                    </a:prstGeom>
                  </pic:spPr>
                </pic:pic>
              </a:graphicData>
            </a:graphic>
          </wp:inline>
        </w:drawing>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84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Ақжайық ауданы Жаңабұлақ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Start w:name="z123" w:id="81"/>
    <w:p>
      <w:pPr>
        <w:spacing w:after="0"/>
        <w:ind w:left="0"/>
        <w:jc w:val="left"/>
      </w:pPr>
    </w:p>
    <w:bookmarkEnd w:id="81"/>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086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36-қосымша</w:t>
            </w:r>
          </w:p>
        </w:tc>
      </w:tr>
    </w:tbl>
    <w:bookmarkStart w:name="z125" w:id="82"/>
    <w:p>
      <w:pPr>
        <w:spacing w:after="0"/>
        <w:ind w:left="0"/>
        <w:jc w:val="left"/>
      </w:pPr>
      <w:r>
        <w:rPr>
          <w:rFonts w:ascii="Times New Roman"/>
          <w:b/>
          <w:i w:val="false"/>
          <w:color w:val="000000"/>
        </w:rPr>
        <w:t xml:space="preserve"> Ақжайық ауданы Қабыршақты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82"/>
    <w:bookmarkStart w:name="z126"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Ақжайық ауданы Қарауылтөбе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Start w:name="z129"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38-қосымша</w:t>
            </w:r>
          </w:p>
        </w:tc>
      </w:tr>
    </w:tbl>
    <w:bookmarkStart w:name="z131" w:id="85"/>
    <w:p>
      <w:pPr>
        <w:spacing w:after="0"/>
        <w:ind w:left="0"/>
        <w:jc w:val="left"/>
      </w:pPr>
      <w:r>
        <w:rPr>
          <w:rFonts w:ascii="Times New Roman"/>
          <w:b/>
          <w:i w:val="false"/>
          <w:color w:val="000000"/>
        </w:rPr>
        <w:t xml:space="preserve"> Ақжайық ауданы Көнеккеткен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85"/>
    <w:bookmarkStart w:name="z132" w:id="86"/>
    <w:p>
      <w:pPr>
        <w:spacing w:after="0"/>
        <w:ind w:left="0"/>
        <w:jc w:val="left"/>
      </w:pPr>
    </w:p>
    <w:bookmarkEnd w:id="86"/>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62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Ақжайық ауданы Құрайлысай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Start w:name="z135" w:id="87"/>
    <w:p>
      <w:pPr>
        <w:spacing w:after="0"/>
        <w:ind w:left="0"/>
        <w:jc w:val="left"/>
      </w:pPr>
    </w:p>
    <w:bookmarkEnd w:id="87"/>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15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40-қосымша</w:t>
            </w:r>
          </w:p>
        </w:tc>
      </w:tr>
    </w:tbl>
    <w:bookmarkStart w:name="z137" w:id="88"/>
    <w:p>
      <w:pPr>
        <w:spacing w:after="0"/>
        <w:ind w:left="0"/>
        <w:jc w:val="left"/>
      </w:pPr>
      <w:r>
        <w:rPr>
          <w:rFonts w:ascii="Times New Roman"/>
          <w:b/>
          <w:i w:val="false"/>
          <w:color w:val="000000"/>
        </w:rPr>
        <w:t xml:space="preserve"> Ақжайық ауданы Мерген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ұдықтарға) қол жеткізу схемасы</w:t>
      </w:r>
    </w:p>
    <w:bookmarkEnd w:id="88"/>
    <w:bookmarkStart w:name="z138"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41-қосымша</w:t>
            </w:r>
          </w:p>
        </w:tc>
      </w:tr>
    </w:tbl>
    <w:bookmarkStart w:name="z140" w:id="90"/>
    <w:p>
      <w:pPr>
        <w:spacing w:after="0"/>
        <w:ind w:left="0"/>
        <w:jc w:val="left"/>
      </w:pPr>
      <w:r>
        <w:rPr>
          <w:rFonts w:ascii="Times New Roman"/>
          <w:b/>
          <w:i w:val="false"/>
          <w:color w:val="000000"/>
        </w:rPr>
        <w:t xml:space="preserve"> Ақжайық ауданы Сарытоғай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90"/>
    <w:bookmarkStart w:name="z14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42-қосымша</w:t>
            </w:r>
          </w:p>
        </w:tc>
      </w:tr>
    </w:tbl>
    <w:bookmarkStart w:name="z143" w:id="92"/>
    <w:p>
      <w:pPr>
        <w:spacing w:after="0"/>
        <w:ind w:left="0"/>
        <w:jc w:val="left"/>
      </w:pPr>
      <w:r>
        <w:rPr>
          <w:rFonts w:ascii="Times New Roman"/>
          <w:b/>
          <w:i w:val="false"/>
          <w:color w:val="000000"/>
        </w:rPr>
        <w:t xml:space="preserve"> Ақжайық ауданы Тайпақ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92"/>
    <w:bookmarkStart w:name="z144"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43-қосымша</w:t>
            </w:r>
          </w:p>
        </w:tc>
      </w:tr>
    </w:tbl>
    <w:bookmarkStart w:name="z146" w:id="94"/>
    <w:p>
      <w:pPr>
        <w:spacing w:after="0"/>
        <w:ind w:left="0"/>
        <w:jc w:val="left"/>
      </w:pPr>
      <w:r>
        <w:rPr>
          <w:rFonts w:ascii="Times New Roman"/>
          <w:b/>
          <w:i w:val="false"/>
          <w:color w:val="000000"/>
        </w:rPr>
        <w:t xml:space="preserve"> Ақжайық ауданы Чапаев ауылдық округінің жайылым пайдаланушылардың су </w:t>
      </w:r>
      <w:r>
        <w:br/>
      </w:r>
      <w:r>
        <w:rPr>
          <w:rFonts w:ascii="Times New Roman"/>
          <w:b/>
          <w:i w:val="false"/>
          <w:color w:val="000000"/>
        </w:rPr>
        <w:t xml:space="preserve">тұтыну нормасына сәйкес жасалған су көздеріне (көлдерге, өзендерге, тоғандарға, </w:t>
      </w:r>
      <w:r>
        <w:br/>
      </w:r>
      <w:r>
        <w:rPr>
          <w:rFonts w:ascii="Times New Roman"/>
          <w:b/>
          <w:i w:val="false"/>
          <w:color w:val="000000"/>
        </w:rPr>
        <w:t xml:space="preserve">апандарға, суару немесе суландыру каналдарына, құбырлы немесе шахталы </w:t>
      </w:r>
      <w:r>
        <w:br/>
      </w:r>
      <w:r>
        <w:rPr>
          <w:rFonts w:ascii="Times New Roman"/>
          <w:b/>
          <w:i w:val="false"/>
          <w:color w:val="000000"/>
        </w:rPr>
        <w:t>құдықтарға) қол жеткізу схемасы</w:t>
      </w:r>
    </w:p>
    <w:bookmarkEnd w:id="94"/>
    <w:bookmarkStart w:name="z147"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44-қосымша</w:t>
            </w:r>
          </w:p>
        </w:tc>
      </w:tr>
    </w:tbl>
    <w:bookmarkStart w:name="z149" w:id="96"/>
    <w:p>
      <w:pPr>
        <w:spacing w:after="0"/>
        <w:ind w:left="0"/>
        <w:jc w:val="left"/>
      </w:pPr>
      <w:r>
        <w:rPr>
          <w:rFonts w:ascii="Times New Roman"/>
          <w:b/>
          <w:i w:val="false"/>
          <w:color w:val="000000"/>
        </w:rPr>
        <w:t xml:space="preserve"> Ақжайық ауданы Ақжол ауылдық округінің жайылымы жоқ жеке және (немесе) заңды </w:t>
      </w:r>
      <w:r>
        <w:br/>
      </w:r>
      <w:r>
        <w:rPr>
          <w:rFonts w:ascii="Times New Roman"/>
          <w:b/>
          <w:i w:val="false"/>
          <w:color w:val="000000"/>
        </w:rPr>
        <w:t xml:space="preserve">тұлғалардың ауыл шаруашылығы жануарларының мал басын орналастыру үшін </w:t>
      </w:r>
      <w:r>
        <w:br/>
      </w:r>
      <w:r>
        <w:rPr>
          <w:rFonts w:ascii="Times New Roman"/>
          <w:b/>
          <w:i w:val="false"/>
          <w:color w:val="000000"/>
        </w:rPr>
        <w:t xml:space="preserve">жайылымдарды қайта бөлу және оны берілетін жайылымдарға ауыстыру схемалары </w:t>
      </w:r>
      <w:r>
        <w:br/>
      </w:r>
      <w:r>
        <w:rPr>
          <w:rFonts w:ascii="Times New Roman"/>
          <w:b/>
          <w:i w:val="false"/>
          <w:color w:val="000000"/>
        </w:rPr>
        <w:t xml:space="preserve">ауылдық округ маңында орналасқан жайылымдармен қамтамасыз етілмеген жеке </w:t>
      </w:r>
      <w:r>
        <w:br/>
      </w:r>
      <w:r>
        <w:rPr>
          <w:rFonts w:ascii="Times New Roman"/>
          <w:b/>
          <w:i w:val="false"/>
          <w:color w:val="000000"/>
        </w:rPr>
        <w:t xml:space="preserve">және заңды тұлғалардың ауыл шаруашылығы жануарларының мал басын </w:t>
      </w:r>
      <w:r>
        <w:br/>
      </w:r>
      <w:r>
        <w:rPr>
          <w:rFonts w:ascii="Times New Roman"/>
          <w:b/>
          <w:i w:val="false"/>
          <w:color w:val="000000"/>
        </w:rPr>
        <w:t>шалғайдағы жайылымдарға орналастыру схемасы</w:t>
      </w:r>
    </w:p>
    <w:bookmarkEnd w:id="96"/>
    <w:bookmarkStart w:name="z150"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6962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962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45-қосымша</w:t>
            </w:r>
          </w:p>
        </w:tc>
      </w:tr>
    </w:tbl>
    <w:bookmarkStart w:name="z152" w:id="98"/>
    <w:p>
      <w:pPr>
        <w:spacing w:after="0"/>
        <w:ind w:left="0"/>
        <w:jc w:val="left"/>
      </w:pPr>
      <w:r>
        <w:rPr>
          <w:rFonts w:ascii="Times New Roman"/>
          <w:b/>
          <w:i w:val="false"/>
          <w:color w:val="000000"/>
        </w:rPr>
        <w:t xml:space="preserve"> Ақжайық ауданы Ақсуат ауылдық округінің жайылымы жоқ жеке және (немесе) заңды </w:t>
      </w:r>
      <w:r>
        <w:br/>
      </w:r>
      <w:r>
        <w:rPr>
          <w:rFonts w:ascii="Times New Roman"/>
          <w:b/>
          <w:i w:val="false"/>
          <w:color w:val="000000"/>
        </w:rPr>
        <w:t xml:space="preserve">тұлғалардың ауыл шаруашылығы жануарларының мал басын орналастыру үшін </w:t>
      </w:r>
      <w:r>
        <w:br/>
      </w:r>
      <w:r>
        <w:rPr>
          <w:rFonts w:ascii="Times New Roman"/>
          <w:b/>
          <w:i w:val="false"/>
          <w:color w:val="000000"/>
        </w:rPr>
        <w:t xml:space="preserve">жайылымдарды қайта бөлу және оны берілетін жайылымдарға ауыстыру схемалары </w:t>
      </w:r>
      <w:r>
        <w:br/>
      </w:r>
      <w:r>
        <w:rPr>
          <w:rFonts w:ascii="Times New Roman"/>
          <w:b/>
          <w:i w:val="false"/>
          <w:color w:val="000000"/>
        </w:rPr>
        <w:t xml:space="preserve">ауылдық округ маңында орналасқан жайылымдармен қамтамасыз етілмеген жеке </w:t>
      </w:r>
      <w:r>
        <w:br/>
      </w:r>
      <w:r>
        <w:rPr>
          <w:rFonts w:ascii="Times New Roman"/>
          <w:b/>
          <w:i w:val="false"/>
          <w:color w:val="000000"/>
        </w:rPr>
        <w:t xml:space="preserve">және заңды тұлғалардың ауыл шаруашылығы жануарларының мал басын </w:t>
      </w:r>
      <w:r>
        <w:br/>
      </w:r>
      <w:r>
        <w:rPr>
          <w:rFonts w:ascii="Times New Roman"/>
          <w:b/>
          <w:i w:val="false"/>
          <w:color w:val="000000"/>
        </w:rPr>
        <w:t>шалғайдағы жайылымдарға орналастыру схемасы</w:t>
      </w:r>
    </w:p>
    <w:bookmarkEnd w:id="98"/>
    <w:bookmarkStart w:name="z153"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46-қосымша</w:t>
            </w:r>
          </w:p>
        </w:tc>
      </w:tr>
    </w:tbl>
    <w:bookmarkStart w:name="z155" w:id="100"/>
    <w:p>
      <w:pPr>
        <w:spacing w:after="0"/>
        <w:ind w:left="0"/>
        <w:jc w:val="left"/>
      </w:pPr>
      <w:r>
        <w:rPr>
          <w:rFonts w:ascii="Times New Roman"/>
          <w:b/>
          <w:i w:val="false"/>
          <w:color w:val="000000"/>
        </w:rPr>
        <w:t xml:space="preserve"> Ақжайық ауданы Алғабас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00"/>
    <w:bookmarkStart w:name="z156"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7089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089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47-қосымша</w:t>
            </w:r>
          </w:p>
        </w:tc>
      </w:tr>
    </w:tbl>
    <w:bookmarkStart w:name="z158" w:id="102"/>
    <w:p>
      <w:pPr>
        <w:spacing w:after="0"/>
        <w:ind w:left="0"/>
        <w:jc w:val="left"/>
      </w:pPr>
      <w:r>
        <w:rPr>
          <w:rFonts w:ascii="Times New Roman"/>
          <w:b/>
          <w:i w:val="false"/>
          <w:color w:val="000000"/>
        </w:rPr>
        <w:t xml:space="preserve"> Ақжайық ауданы Алмалы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02"/>
    <w:bookmarkStart w:name="z159"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48-қосымша</w:t>
            </w:r>
          </w:p>
        </w:tc>
      </w:tr>
    </w:tbl>
    <w:bookmarkStart w:name="z161" w:id="104"/>
    <w:p>
      <w:pPr>
        <w:spacing w:after="0"/>
        <w:ind w:left="0"/>
        <w:jc w:val="left"/>
      </w:pPr>
      <w:r>
        <w:rPr>
          <w:rFonts w:ascii="Times New Roman"/>
          <w:b/>
          <w:i w:val="false"/>
          <w:color w:val="000000"/>
        </w:rPr>
        <w:t xml:space="preserve"> Ақжайық ауданы Базартөбе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04"/>
    <w:bookmarkStart w:name="z162" w:id="105"/>
    <w:p>
      <w:pPr>
        <w:spacing w:after="0"/>
        <w:ind w:left="0"/>
        <w:jc w:val="left"/>
      </w:pPr>
    </w:p>
    <w:bookmarkEnd w:id="10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48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49-қосымша</w:t>
            </w:r>
          </w:p>
        </w:tc>
      </w:tr>
    </w:tbl>
    <w:bookmarkStart w:name="z164" w:id="106"/>
    <w:p>
      <w:pPr>
        <w:spacing w:after="0"/>
        <w:ind w:left="0"/>
        <w:jc w:val="left"/>
      </w:pPr>
      <w:r>
        <w:rPr>
          <w:rFonts w:ascii="Times New Roman"/>
          <w:b/>
          <w:i w:val="false"/>
          <w:color w:val="000000"/>
        </w:rPr>
        <w:t xml:space="preserve"> Ақжайық ауданы Базаршолан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06"/>
    <w:bookmarkStart w:name="z165"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50-қосымша</w:t>
            </w:r>
          </w:p>
        </w:tc>
      </w:tr>
    </w:tbl>
    <w:bookmarkStart w:name="z167" w:id="108"/>
    <w:p>
      <w:pPr>
        <w:spacing w:after="0"/>
        <w:ind w:left="0"/>
        <w:jc w:val="left"/>
      </w:pPr>
      <w:r>
        <w:rPr>
          <w:rFonts w:ascii="Times New Roman"/>
          <w:b/>
          <w:i w:val="false"/>
          <w:color w:val="000000"/>
        </w:rPr>
        <w:t xml:space="preserve"> Ақжайық ауданы Бударин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08"/>
    <w:bookmarkStart w:name="z168"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51-қосымша</w:t>
            </w:r>
          </w:p>
        </w:tc>
      </w:tr>
    </w:tbl>
    <w:bookmarkStart w:name="z170" w:id="110"/>
    <w:p>
      <w:pPr>
        <w:spacing w:after="0"/>
        <w:ind w:left="0"/>
        <w:jc w:val="left"/>
      </w:pPr>
      <w:r>
        <w:rPr>
          <w:rFonts w:ascii="Times New Roman"/>
          <w:b/>
          <w:i w:val="false"/>
          <w:color w:val="000000"/>
        </w:rPr>
        <w:t xml:space="preserve"> Ақжайық ауданы Есенсай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10"/>
    <w:bookmarkStart w:name="z17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62357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2357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52-қосымша</w:t>
            </w:r>
          </w:p>
        </w:tc>
      </w:tr>
    </w:tbl>
    <w:bookmarkStart w:name="z173" w:id="112"/>
    <w:p>
      <w:pPr>
        <w:spacing w:after="0"/>
        <w:ind w:left="0"/>
        <w:jc w:val="left"/>
      </w:pPr>
      <w:r>
        <w:rPr>
          <w:rFonts w:ascii="Times New Roman"/>
          <w:b/>
          <w:i w:val="false"/>
          <w:color w:val="000000"/>
        </w:rPr>
        <w:t xml:space="preserve"> Ақжайық ауданы Жамбыл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12"/>
    <w:bookmarkStart w:name="z174"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565900"/>
                    </a:xfrm>
                    <a:prstGeom prst="rect">
                      <a:avLst/>
                    </a:prstGeom>
                  </pic:spPr>
                </pic:pic>
              </a:graphicData>
            </a:graphic>
          </wp:inline>
        </w:drawing>
      </w:r>
    </w:p>
    <w:p>
      <w:pPr>
        <w:spacing w:after="0"/>
        <w:ind w:left="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53-қосымша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Ақжайық ауданы Жаңабұлақ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Start w:name="z17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54-қосымша</w:t>
            </w:r>
          </w:p>
        </w:tc>
      </w:tr>
    </w:tbl>
    <w:bookmarkStart w:name="z179" w:id="115"/>
    <w:p>
      <w:pPr>
        <w:spacing w:after="0"/>
        <w:ind w:left="0"/>
        <w:jc w:val="left"/>
      </w:pPr>
      <w:r>
        <w:rPr>
          <w:rFonts w:ascii="Times New Roman"/>
          <w:b/>
          <w:i w:val="false"/>
          <w:color w:val="000000"/>
        </w:rPr>
        <w:t xml:space="preserve"> Ақжайық ауданы Қабыршақты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15"/>
    <w:bookmarkStart w:name="z180"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55-қосымша</w:t>
            </w:r>
          </w:p>
        </w:tc>
      </w:tr>
    </w:tbl>
    <w:bookmarkStart w:name="z182" w:id="117"/>
    <w:p>
      <w:pPr>
        <w:spacing w:after="0"/>
        <w:ind w:left="0"/>
        <w:jc w:val="left"/>
      </w:pPr>
      <w:r>
        <w:rPr>
          <w:rFonts w:ascii="Times New Roman"/>
          <w:b/>
          <w:i w:val="false"/>
          <w:color w:val="000000"/>
        </w:rPr>
        <w:t xml:space="preserve"> Ақжайық ауданы Қарауылтөбе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17"/>
    <w:bookmarkStart w:name="z183"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56-қосымша</w:t>
            </w:r>
          </w:p>
        </w:tc>
      </w:tr>
    </w:tbl>
    <w:bookmarkStart w:name="z185" w:id="119"/>
    <w:p>
      <w:pPr>
        <w:spacing w:after="0"/>
        <w:ind w:left="0"/>
        <w:jc w:val="left"/>
      </w:pPr>
      <w:r>
        <w:rPr>
          <w:rFonts w:ascii="Times New Roman"/>
          <w:b/>
          <w:i w:val="false"/>
          <w:color w:val="000000"/>
        </w:rPr>
        <w:t xml:space="preserve"> Ақжайық ауданы Көнеккеткен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19"/>
    <w:bookmarkStart w:name="z18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57-қосымша</w:t>
            </w:r>
          </w:p>
        </w:tc>
      </w:tr>
    </w:tbl>
    <w:bookmarkStart w:name="z188" w:id="121"/>
    <w:p>
      <w:pPr>
        <w:spacing w:after="0"/>
        <w:ind w:left="0"/>
        <w:jc w:val="left"/>
      </w:pPr>
      <w:r>
        <w:rPr>
          <w:rFonts w:ascii="Times New Roman"/>
          <w:b/>
          <w:i w:val="false"/>
          <w:color w:val="000000"/>
        </w:rPr>
        <w:t xml:space="preserve"> Ақжайық ауданы Құрайлысай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21"/>
    <w:bookmarkStart w:name="z189" w:id="122"/>
    <w:p>
      <w:pPr>
        <w:spacing w:after="0"/>
        <w:ind w:left="0"/>
        <w:jc w:val="left"/>
      </w:pPr>
    </w:p>
    <w:bookmarkEnd w:id="122"/>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01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58-қосымша</w:t>
            </w:r>
          </w:p>
        </w:tc>
      </w:tr>
    </w:tbl>
    <w:bookmarkStart w:name="z191" w:id="123"/>
    <w:p>
      <w:pPr>
        <w:spacing w:after="0"/>
        <w:ind w:left="0"/>
        <w:jc w:val="left"/>
      </w:pPr>
      <w:r>
        <w:rPr>
          <w:rFonts w:ascii="Times New Roman"/>
          <w:b/>
          <w:i w:val="false"/>
          <w:color w:val="000000"/>
        </w:rPr>
        <w:t xml:space="preserve"> Ақжайық ауданы Мерген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23"/>
    <w:bookmarkStart w:name="z192"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59-қосымша</w:t>
            </w:r>
          </w:p>
        </w:tc>
      </w:tr>
    </w:tbl>
    <w:bookmarkStart w:name="z194" w:id="125"/>
    <w:p>
      <w:pPr>
        <w:spacing w:after="0"/>
        <w:ind w:left="0"/>
        <w:jc w:val="left"/>
      </w:pPr>
      <w:r>
        <w:rPr>
          <w:rFonts w:ascii="Times New Roman"/>
          <w:b/>
          <w:i w:val="false"/>
          <w:color w:val="000000"/>
        </w:rPr>
        <w:t xml:space="preserve"> Ақжайық ауданы Сарытоғай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25"/>
    <w:bookmarkStart w:name="z195"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60-қосымша</w:t>
            </w:r>
          </w:p>
        </w:tc>
      </w:tr>
    </w:tbl>
    <w:bookmarkStart w:name="z197" w:id="127"/>
    <w:p>
      <w:pPr>
        <w:spacing w:after="0"/>
        <w:ind w:left="0"/>
        <w:jc w:val="left"/>
      </w:pPr>
      <w:r>
        <w:rPr>
          <w:rFonts w:ascii="Times New Roman"/>
          <w:b/>
          <w:i w:val="false"/>
          <w:color w:val="000000"/>
        </w:rPr>
        <w:t xml:space="preserve"> Ақжайық ауданы Тайпақ ауылдық округінің жайылымы жоқ жеке және (немесе) </w:t>
      </w:r>
      <w:r>
        <w:br/>
      </w:r>
      <w:r>
        <w:rPr>
          <w:rFonts w:ascii="Times New Roman"/>
          <w:b/>
          <w:i w:val="false"/>
          <w:color w:val="000000"/>
        </w:rPr>
        <w:t xml:space="preserve">заңды тұлғалардың ауыл шаруашылығы жануарларының мал басын орналастыру </w:t>
      </w:r>
      <w:r>
        <w:br/>
      </w:r>
      <w:r>
        <w:rPr>
          <w:rFonts w:ascii="Times New Roman"/>
          <w:b/>
          <w:i w:val="false"/>
          <w:color w:val="000000"/>
        </w:rPr>
        <w:t xml:space="preserve">үшін жайылымдарды қайта бөлу және оны берілетін жайылымдарға ауыстыру </w:t>
      </w:r>
      <w:r>
        <w:br/>
      </w:r>
      <w:r>
        <w:rPr>
          <w:rFonts w:ascii="Times New Roman"/>
          <w:b/>
          <w:i w:val="false"/>
          <w:color w:val="000000"/>
        </w:rPr>
        <w:t xml:space="preserve">схемалары ауылдық округ маңында орналасқан жайылымдармен қамтамасыз </w:t>
      </w:r>
      <w:r>
        <w:br/>
      </w:r>
      <w:r>
        <w:rPr>
          <w:rFonts w:ascii="Times New Roman"/>
          <w:b/>
          <w:i w:val="false"/>
          <w:color w:val="000000"/>
        </w:rPr>
        <w:t xml:space="preserve">етілмеген жеке және заңды тұлғалардың ауыл шаруашылығы жануарларының мал </w:t>
      </w:r>
      <w:r>
        <w:br/>
      </w:r>
      <w:r>
        <w:rPr>
          <w:rFonts w:ascii="Times New Roman"/>
          <w:b/>
          <w:i w:val="false"/>
          <w:color w:val="000000"/>
        </w:rPr>
        <w:t>басын шалғайдағы жайылымдарға орналастыру схемасы</w:t>
      </w:r>
    </w:p>
    <w:bookmarkEnd w:id="127"/>
    <w:bookmarkStart w:name="z198"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61-қосымша</w:t>
            </w:r>
          </w:p>
        </w:tc>
      </w:tr>
    </w:tbl>
    <w:bookmarkStart w:name="z200" w:id="129"/>
    <w:p>
      <w:pPr>
        <w:spacing w:after="0"/>
        <w:ind w:left="0"/>
        <w:jc w:val="left"/>
      </w:pPr>
      <w:r>
        <w:rPr>
          <w:rFonts w:ascii="Times New Roman"/>
          <w:b/>
          <w:i w:val="false"/>
          <w:color w:val="000000"/>
        </w:rPr>
        <w:t xml:space="preserve"> Ақжайық ауданы Чапаев ауылдық округінің жайылымы жоқ жеке және (немесе) заңды </w:t>
      </w:r>
      <w:r>
        <w:br/>
      </w:r>
      <w:r>
        <w:rPr>
          <w:rFonts w:ascii="Times New Roman"/>
          <w:b/>
          <w:i w:val="false"/>
          <w:color w:val="000000"/>
        </w:rPr>
        <w:t xml:space="preserve">тұлғалардың ауыл шаруашылығы жануарларының мал басын орналастыру үшін </w:t>
      </w:r>
      <w:r>
        <w:br/>
      </w:r>
      <w:r>
        <w:rPr>
          <w:rFonts w:ascii="Times New Roman"/>
          <w:b/>
          <w:i w:val="false"/>
          <w:color w:val="000000"/>
        </w:rPr>
        <w:t xml:space="preserve">жайылымдарды қайта бөлу және оны берілетін жайылымдарға ауыстыру схемалары </w:t>
      </w:r>
      <w:r>
        <w:br/>
      </w:r>
      <w:r>
        <w:rPr>
          <w:rFonts w:ascii="Times New Roman"/>
          <w:b/>
          <w:i w:val="false"/>
          <w:color w:val="000000"/>
        </w:rPr>
        <w:t xml:space="preserve">ауылдық округ маңында орналасқан жайылымдармен қамтамасыз етілмеген жеке </w:t>
      </w:r>
      <w:r>
        <w:br/>
      </w:r>
      <w:r>
        <w:rPr>
          <w:rFonts w:ascii="Times New Roman"/>
          <w:b/>
          <w:i w:val="false"/>
          <w:color w:val="000000"/>
        </w:rPr>
        <w:t xml:space="preserve">және заңды тұлғалардың ауыл шаруашылығы жануарларының мал басын </w:t>
      </w:r>
      <w:r>
        <w:br/>
      </w:r>
      <w:r>
        <w:rPr>
          <w:rFonts w:ascii="Times New Roman"/>
          <w:b/>
          <w:i w:val="false"/>
          <w:color w:val="000000"/>
        </w:rPr>
        <w:t>шалғайдағы жайылымдарға орналастыру схемасы</w:t>
      </w:r>
    </w:p>
    <w:bookmarkEnd w:id="129"/>
    <w:bookmarkStart w:name="z201"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31"/>
    <w:p>
      <w:pPr>
        <w:spacing w:after="0"/>
        <w:ind w:left="0"/>
        <w:jc w:val="both"/>
      </w:pPr>
      <w:r>
        <w:rPr>
          <w:rFonts w:ascii="Times New Roman"/>
          <w:b w:val="false"/>
          <w:i w:val="false"/>
          <w:color w:val="000000"/>
          <w:sz w:val="28"/>
        </w:rPr>
        <w:t>
      Ескерту: аббревиатуралардың шешуі:</w:t>
      </w:r>
    </w:p>
    <w:bookmarkEnd w:id="131"/>
    <w:bookmarkStart w:name="z203" w:id="132"/>
    <w:p>
      <w:pPr>
        <w:spacing w:after="0"/>
        <w:ind w:left="0"/>
        <w:jc w:val="both"/>
      </w:pPr>
      <w:r>
        <w:rPr>
          <w:rFonts w:ascii="Times New Roman"/>
          <w:b w:val="false"/>
          <w:i w:val="false"/>
          <w:color w:val="000000"/>
          <w:sz w:val="28"/>
        </w:rPr>
        <w:t>
      га – гектар;</w:t>
      </w:r>
    </w:p>
    <w:bookmarkEnd w:id="132"/>
    <w:bookmarkStart w:name="z204" w:id="133"/>
    <w:p>
      <w:pPr>
        <w:spacing w:after="0"/>
        <w:ind w:left="0"/>
        <w:jc w:val="both"/>
      </w:pPr>
      <w:r>
        <w:rPr>
          <w:rFonts w:ascii="Times New Roman"/>
          <w:b w:val="false"/>
          <w:i w:val="false"/>
          <w:color w:val="000000"/>
          <w:sz w:val="28"/>
        </w:rPr>
        <w:t>
      а/о-ауылдық округ.</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62 - қосымша</w:t>
            </w:r>
          </w:p>
        </w:tc>
      </w:tr>
    </w:tbl>
    <w:p>
      <w:pPr>
        <w:spacing w:after="0"/>
        <w:ind w:left="0"/>
        <w:jc w:val="left"/>
      </w:pPr>
      <w:r>
        <w:rPr>
          <w:rFonts w:ascii="Times New Roman"/>
          <w:b/>
          <w:i w:val="false"/>
          <w:color w:val="000000"/>
        </w:rPr>
        <w:t xml:space="preserve"> Ақжайық ауданы Ақжол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63-қосымша</w:t>
            </w:r>
          </w:p>
        </w:tc>
      </w:tr>
    </w:tbl>
    <w:p>
      <w:pPr>
        <w:spacing w:after="0"/>
        <w:ind w:left="0"/>
        <w:jc w:val="left"/>
      </w:pPr>
      <w:r>
        <w:rPr>
          <w:rFonts w:ascii="Times New Roman"/>
          <w:b/>
          <w:i w:val="false"/>
          <w:color w:val="000000"/>
        </w:rPr>
        <w:t xml:space="preserve"> Ақжайық ауданы Ақсуат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64-қосымша</w:t>
            </w:r>
          </w:p>
        </w:tc>
      </w:tr>
    </w:tbl>
    <w:p>
      <w:pPr>
        <w:spacing w:after="0"/>
        <w:ind w:left="0"/>
        <w:jc w:val="left"/>
      </w:pPr>
      <w:r>
        <w:rPr>
          <w:rFonts w:ascii="Times New Roman"/>
          <w:b/>
          <w:i w:val="false"/>
          <w:color w:val="000000"/>
        </w:rPr>
        <w:t xml:space="preserve"> Ақжайық ауданы Алғабас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65-қосымша</w:t>
            </w:r>
          </w:p>
        </w:tc>
      </w:tr>
    </w:tbl>
    <w:p>
      <w:pPr>
        <w:spacing w:after="0"/>
        <w:ind w:left="0"/>
        <w:jc w:val="left"/>
      </w:pPr>
      <w:r>
        <w:rPr>
          <w:rFonts w:ascii="Times New Roman"/>
          <w:b/>
          <w:i w:val="false"/>
          <w:color w:val="000000"/>
        </w:rPr>
        <w:t xml:space="preserve"> Ақжайық ауданы Алмалы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 оларды пайдалану жөніндегі</w:t>
            </w:r>
            <w:r>
              <w:br/>
            </w:r>
            <w:r>
              <w:rPr>
                <w:rFonts w:ascii="Times New Roman"/>
                <w:b w:val="false"/>
                <w:i w:val="false"/>
                <w:color w:val="000000"/>
                <w:sz w:val="20"/>
              </w:rPr>
              <w:t>Жоспарға 66-қосымша</w:t>
            </w:r>
          </w:p>
        </w:tc>
      </w:tr>
    </w:tbl>
    <w:p>
      <w:pPr>
        <w:spacing w:after="0"/>
        <w:ind w:left="0"/>
        <w:jc w:val="left"/>
      </w:pPr>
      <w:r>
        <w:rPr>
          <w:rFonts w:ascii="Times New Roman"/>
          <w:b/>
          <w:i w:val="false"/>
          <w:color w:val="000000"/>
        </w:rPr>
        <w:t xml:space="preserve"> Ақжайық ауданы Базартөбе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67-қосымша</w:t>
            </w:r>
          </w:p>
        </w:tc>
      </w:tr>
    </w:tbl>
    <w:p>
      <w:pPr>
        <w:spacing w:after="0"/>
        <w:ind w:left="0"/>
        <w:jc w:val="left"/>
      </w:pPr>
      <w:r>
        <w:rPr>
          <w:rFonts w:ascii="Times New Roman"/>
          <w:b/>
          <w:i w:val="false"/>
          <w:color w:val="000000"/>
        </w:rPr>
        <w:t xml:space="preserve"> Ақжайық ауданы Базаршолан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68-қосымша</w:t>
            </w:r>
          </w:p>
        </w:tc>
      </w:tr>
    </w:tbl>
    <w:p>
      <w:pPr>
        <w:spacing w:after="0"/>
        <w:ind w:left="0"/>
        <w:jc w:val="left"/>
      </w:pPr>
      <w:r>
        <w:rPr>
          <w:rFonts w:ascii="Times New Roman"/>
          <w:b/>
          <w:i w:val="false"/>
          <w:color w:val="000000"/>
        </w:rPr>
        <w:t xml:space="preserve"> Ақжайық ауданы Бударин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69-қосымша</w:t>
            </w:r>
          </w:p>
        </w:tc>
      </w:tr>
    </w:tbl>
    <w:p>
      <w:pPr>
        <w:spacing w:after="0"/>
        <w:ind w:left="0"/>
        <w:jc w:val="left"/>
      </w:pPr>
      <w:r>
        <w:rPr>
          <w:rFonts w:ascii="Times New Roman"/>
          <w:b/>
          <w:i w:val="false"/>
          <w:color w:val="000000"/>
        </w:rPr>
        <w:t xml:space="preserve"> Ақжайық ауданы Есенсай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4041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4041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70-қосымша</w:t>
            </w:r>
          </w:p>
        </w:tc>
      </w:tr>
    </w:tbl>
    <w:p>
      <w:pPr>
        <w:spacing w:after="0"/>
        <w:ind w:left="0"/>
        <w:jc w:val="left"/>
      </w:pPr>
      <w:r>
        <w:rPr>
          <w:rFonts w:ascii="Times New Roman"/>
          <w:b/>
          <w:i w:val="false"/>
          <w:color w:val="000000"/>
        </w:rPr>
        <w:t xml:space="preserve"> Ақжайық ауданы Жамбыл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71-қосымша</w:t>
            </w:r>
          </w:p>
        </w:tc>
      </w:tr>
    </w:tbl>
    <w:p>
      <w:pPr>
        <w:spacing w:after="0"/>
        <w:ind w:left="0"/>
        <w:jc w:val="left"/>
      </w:pPr>
      <w:r>
        <w:rPr>
          <w:rFonts w:ascii="Times New Roman"/>
          <w:b/>
          <w:i w:val="false"/>
          <w:color w:val="000000"/>
        </w:rPr>
        <w:t xml:space="preserve"> Ақжайық ауданы Жаңабұлақ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72-қосымша</w:t>
            </w:r>
          </w:p>
        </w:tc>
      </w:tr>
    </w:tbl>
    <w:p>
      <w:pPr>
        <w:spacing w:after="0"/>
        <w:ind w:left="0"/>
        <w:jc w:val="left"/>
      </w:pPr>
      <w:r>
        <w:rPr>
          <w:rFonts w:ascii="Times New Roman"/>
          <w:b/>
          <w:i w:val="false"/>
          <w:color w:val="000000"/>
        </w:rPr>
        <w:t xml:space="preserve"> Ақжайық ауданы Қабыршақты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73-қосымша</w:t>
            </w:r>
          </w:p>
        </w:tc>
      </w:tr>
    </w:tbl>
    <w:p>
      <w:pPr>
        <w:spacing w:after="0"/>
        <w:ind w:left="0"/>
        <w:jc w:val="left"/>
      </w:pPr>
      <w:r>
        <w:rPr>
          <w:rFonts w:ascii="Times New Roman"/>
          <w:b/>
          <w:i w:val="false"/>
          <w:color w:val="000000"/>
        </w:rPr>
        <w:t xml:space="preserve"> Ақжайық ауданы Қарауылтөбе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74-қосымша</w:t>
            </w:r>
          </w:p>
        </w:tc>
      </w:tr>
    </w:tbl>
    <w:p>
      <w:pPr>
        <w:spacing w:after="0"/>
        <w:ind w:left="0"/>
        <w:jc w:val="left"/>
      </w:pPr>
      <w:r>
        <w:rPr>
          <w:rFonts w:ascii="Times New Roman"/>
          <w:b/>
          <w:i w:val="false"/>
          <w:color w:val="000000"/>
        </w:rPr>
        <w:t xml:space="preserve"> Ақжайық ауданы Көнеккеткен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75-қосымша</w:t>
            </w:r>
          </w:p>
        </w:tc>
      </w:tr>
    </w:tbl>
    <w:p>
      <w:pPr>
        <w:spacing w:after="0"/>
        <w:ind w:left="0"/>
        <w:jc w:val="left"/>
      </w:pPr>
      <w:r>
        <w:rPr>
          <w:rFonts w:ascii="Times New Roman"/>
          <w:b/>
          <w:i w:val="false"/>
          <w:color w:val="000000"/>
        </w:rPr>
        <w:t xml:space="preserve"> Ақжайық ауданы Құрайлысай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76-қосымша</w:t>
            </w:r>
          </w:p>
        </w:tc>
      </w:tr>
    </w:tbl>
    <w:p>
      <w:pPr>
        <w:spacing w:after="0"/>
        <w:ind w:left="0"/>
        <w:jc w:val="left"/>
      </w:pPr>
      <w:r>
        <w:rPr>
          <w:rFonts w:ascii="Times New Roman"/>
          <w:b/>
          <w:i w:val="false"/>
          <w:color w:val="000000"/>
        </w:rPr>
        <w:t xml:space="preserve"> Ақжайық ауданы Мерген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77-қосымша</w:t>
            </w:r>
          </w:p>
        </w:tc>
      </w:tr>
    </w:tbl>
    <w:p>
      <w:pPr>
        <w:spacing w:after="0"/>
        <w:ind w:left="0"/>
        <w:jc w:val="left"/>
      </w:pPr>
      <w:r>
        <w:rPr>
          <w:rFonts w:ascii="Times New Roman"/>
          <w:b/>
          <w:i w:val="false"/>
          <w:color w:val="000000"/>
        </w:rPr>
        <w:t xml:space="preserve"> Ақжайық ауданы Сарытоғай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78-қосымша</w:t>
            </w:r>
          </w:p>
        </w:tc>
      </w:tr>
    </w:tbl>
    <w:p>
      <w:pPr>
        <w:spacing w:after="0"/>
        <w:ind w:left="0"/>
        <w:jc w:val="left"/>
      </w:pPr>
      <w:r>
        <w:rPr>
          <w:rFonts w:ascii="Times New Roman"/>
          <w:b/>
          <w:i w:val="false"/>
          <w:color w:val="000000"/>
        </w:rPr>
        <w:t xml:space="preserve"> Ақжайық ауданы Тайпақ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Ақжайық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 оларды пайдалану жөніндегі</w:t>
            </w:r>
            <w:r>
              <w:br/>
            </w:r>
            <w:r>
              <w:rPr>
                <w:rFonts w:ascii="Times New Roman"/>
                <w:b w:val="false"/>
                <w:i w:val="false"/>
                <w:color w:val="000000"/>
                <w:sz w:val="20"/>
              </w:rPr>
              <w:t>Жоспарға 79-қосымша</w:t>
            </w:r>
          </w:p>
        </w:tc>
      </w:tr>
    </w:tbl>
    <w:p>
      <w:pPr>
        <w:spacing w:after="0"/>
        <w:ind w:left="0"/>
        <w:jc w:val="left"/>
      </w:pPr>
      <w:r>
        <w:rPr>
          <w:rFonts w:ascii="Times New Roman"/>
          <w:b/>
          <w:i w:val="false"/>
          <w:color w:val="000000"/>
        </w:rPr>
        <w:t xml:space="preserve"> Ақжайық ауданы Чапаев ауылдық округінің маңында орналасқан жайылымдармен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w:t>
      </w:r>
    </w:p>
    <w:p>
      <w:pPr>
        <w:spacing w:after="0"/>
        <w:ind w:left="0"/>
        <w:jc w:val="left"/>
      </w:pP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