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7566e4" w14:textId="27566e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Жәнібек ауданы бойынша 2021-2022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Батыс Қазақстан облысы Жәнібек аудандық мәслихатының 2021 жылғы 30 сәуірдегі № 6-1 шешімі. Батыс Қазақстан облысының Әділет департаментінде 2021 жылғы 5 мамырда № 7101 болып тіркелді.</w:t>
      </w:r>
    </w:p>
    <w:p>
      <w:pPr>
        <w:spacing w:after="0"/>
        <w:ind w:left="0"/>
        <w:jc w:val="both"/>
      </w:pPr>
      <w:bookmarkStart w:name="z3" w:id="0"/>
      <w:r>
        <w:rPr>
          <w:rFonts w:ascii="Times New Roman"/>
          <w:b w:val="false"/>
          <w:i w:val="false"/>
          <w:color w:val="000000"/>
          <w:sz w:val="28"/>
        </w:rPr>
        <w:t xml:space="preserve">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және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сәйкес Жәнібек аудандық мәслихаты ШЕШІМ ҚАБЫЛДАДЫ:</w:t>
      </w:r>
    </w:p>
    <w:bookmarkEnd w:id="0"/>
    <w:bookmarkStart w:name="z4"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Жәнібек ауданы бойынша 2021-2022 жылдарға арналған жайылымдарды басқару және оларды пайдалану жөніндегі жоспары бекітілсін.</w:t>
      </w:r>
    </w:p>
    <w:bookmarkEnd w:id="1"/>
    <w:bookmarkStart w:name="z5" w:id="2"/>
    <w:p>
      <w:pPr>
        <w:spacing w:after="0"/>
        <w:ind w:left="0"/>
        <w:jc w:val="both"/>
      </w:pPr>
      <w:r>
        <w:rPr>
          <w:rFonts w:ascii="Times New Roman"/>
          <w:b w:val="false"/>
          <w:i w:val="false"/>
          <w:color w:val="000000"/>
          <w:sz w:val="28"/>
        </w:rPr>
        <w:t xml:space="preserve">
      2. Жәнібек аудандық мәслихатының 2020 жылғы 7 сәуірдегі № 42-3 "Жәнібек ауданы бойынша 2020-2021 жылдарға арналған жайылымдарды басқару және оларды пайдалану жөніндегі жоспарын бекіту туралы" </w:t>
      </w:r>
      <w:r>
        <w:rPr>
          <w:rFonts w:ascii="Times New Roman"/>
          <w:b w:val="false"/>
          <w:i w:val="false"/>
          <w:color w:val="000000"/>
          <w:sz w:val="28"/>
        </w:rPr>
        <w:t>шешімі</w:t>
      </w:r>
      <w:r>
        <w:rPr>
          <w:rFonts w:ascii="Times New Roman"/>
          <w:b w:val="false"/>
          <w:i w:val="false"/>
          <w:color w:val="000000"/>
          <w:sz w:val="28"/>
        </w:rPr>
        <w:t xml:space="preserve"> (Нормативтік құқықтық актілерді мемлекеттік тіркеу тізілімінде №6137 тіркелген) шешімінің күші жойылды деп танылсын.</w:t>
      </w:r>
    </w:p>
    <w:bookmarkEnd w:id="2"/>
    <w:bookmarkStart w:name="z6" w:id="3"/>
    <w:p>
      <w:pPr>
        <w:spacing w:after="0"/>
        <w:ind w:left="0"/>
        <w:jc w:val="both"/>
      </w:pPr>
      <w:r>
        <w:rPr>
          <w:rFonts w:ascii="Times New Roman"/>
          <w:b w:val="false"/>
          <w:i w:val="false"/>
          <w:color w:val="000000"/>
          <w:sz w:val="28"/>
        </w:rPr>
        <w:t>
      3. Жәнібек аудандық мәслихат аппаратының басшысы (Н.Уалиева) осы шешімнің әділет органдарында мемлекеттік тіркелуін қамтамасыз етсін..</w:t>
      </w:r>
    </w:p>
    <w:bookmarkEnd w:id="3"/>
    <w:bookmarkStart w:name="z7" w:id="4"/>
    <w:p>
      <w:pPr>
        <w:spacing w:after="0"/>
        <w:ind w:left="0"/>
        <w:jc w:val="both"/>
      </w:pPr>
      <w:r>
        <w:rPr>
          <w:rFonts w:ascii="Times New Roman"/>
          <w:b w:val="false"/>
          <w:i w:val="false"/>
          <w:color w:val="000000"/>
          <w:sz w:val="28"/>
        </w:rPr>
        <w:t>
      4. Осы шешім алғашқы ресми жарияланған күнінен бастап қолданысқа енгізіледі.</w:t>
      </w:r>
    </w:p>
    <w:bookmarkEnd w:id="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Сессия төрайымы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Р. Шагирова</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Мәслихат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Кадимов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Жәнібек аудандық мәслихаттың </w:t>
            </w:r>
            <w:r>
              <w:br/>
            </w:r>
            <w:r>
              <w:rPr>
                <w:rFonts w:ascii="Times New Roman"/>
                <w:b w:val="false"/>
                <w:i w:val="false"/>
                <w:color w:val="000000"/>
                <w:sz w:val="20"/>
              </w:rPr>
              <w:t>2021 жылғы 30 сәуірдегі №6-1</w:t>
            </w:r>
            <w:r>
              <w:br/>
            </w:r>
            <w:r>
              <w:rPr>
                <w:rFonts w:ascii="Times New Roman"/>
                <w:b w:val="false"/>
                <w:i w:val="false"/>
                <w:color w:val="000000"/>
                <w:sz w:val="20"/>
              </w:rPr>
              <w:t>шешіміне қосымша</w:t>
            </w:r>
          </w:p>
        </w:tc>
      </w:tr>
    </w:tbl>
    <w:bookmarkStart w:name="z11" w:id="5"/>
    <w:p>
      <w:pPr>
        <w:spacing w:after="0"/>
        <w:ind w:left="0"/>
        <w:jc w:val="left"/>
      </w:pPr>
      <w:r>
        <w:rPr>
          <w:rFonts w:ascii="Times New Roman"/>
          <w:b/>
          <w:i w:val="false"/>
          <w:color w:val="000000"/>
        </w:rPr>
        <w:t xml:space="preserve"> Жәнібек ауданы бойынша 2021-2022 жылдарға арналған жайылымдарды басқару және оларды пайдалану жөніндегі жоспар</w:t>
      </w:r>
    </w:p>
    <w:bookmarkEnd w:id="5"/>
    <w:p>
      <w:pPr>
        <w:spacing w:after="0"/>
        <w:ind w:left="0"/>
        <w:jc w:val="both"/>
      </w:pPr>
      <w:r>
        <w:rPr>
          <w:rFonts w:ascii="Times New Roman"/>
          <w:b w:val="false"/>
          <w:i w:val="false"/>
          <w:color w:val="ff0000"/>
          <w:sz w:val="28"/>
        </w:rPr>
        <w:t>
      Ескерту. Жоспарға өзгерістер енгізілді – Батыс Қазақстан облысы Жәнібек аудандық мәслихатының 31.08.2022 </w:t>
      </w:r>
      <w:r>
        <w:rPr>
          <w:rFonts w:ascii="Times New Roman"/>
          <w:b w:val="false"/>
          <w:i w:val="false"/>
          <w:color w:val="ff0000"/>
          <w:sz w:val="28"/>
        </w:rPr>
        <w:t>№ 21-1</w:t>
      </w:r>
      <w:r>
        <w:rPr>
          <w:rFonts w:ascii="Times New Roman"/>
          <w:b w:val="false"/>
          <w:i w:val="false"/>
          <w:color w:val="ff0000"/>
          <w:sz w:val="28"/>
        </w:rPr>
        <w:t> шешімімен (алғашқы ресми жарияланған күнінен бастап қолданысқа енгізіледі).</w:t>
      </w:r>
    </w:p>
    <w:bookmarkStart w:name="z12" w:id="6"/>
    <w:p>
      <w:pPr>
        <w:spacing w:after="0"/>
        <w:ind w:left="0"/>
        <w:jc w:val="both"/>
      </w:pPr>
      <w:r>
        <w:rPr>
          <w:rFonts w:ascii="Times New Roman"/>
          <w:b w:val="false"/>
          <w:i w:val="false"/>
          <w:color w:val="000000"/>
          <w:sz w:val="28"/>
        </w:rPr>
        <w:t xml:space="preserve">
      Осы Жәнібек ауданы бойынша 2021-2022 жылдарға арналған жайылымдарды басқару және оларды пайдалану жөніндегі жоспар (бұдан әрі - Жоспар)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6"/>
    <w:bookmarkStart w:name="z13" w:id="7"/>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7"/>
    <w:bookmarkStart w:name="z14" w:id="8"/>
    <w:p>
      <w:pPr>
        <w:spacing w:after="0"/>
        <w:ind w:left="0"/>
        <w:jc w:val="both"/>
      </w:pPr>
      <w:r>
        <w:rPr>
          <w:rFonts w:ascii="Times New Roman"/>
          <w:b w:val="false"/>
          <w:i w:val="false"/>
          <w:color w:val="000000"/>
          <w:sz w:val="28"/>
        </w:rPr>
        <w:t>
      Жоспар мазмұны:</w:t>
      </w:r>
    </w:p>
    <w:bookmarkEnd w:id="8"/>
    <w:bookmarkStart w:name="z15" w:id="9"/>
    <w:p>
      <w:pPr>
        <w:spacing w:after="0"/>
        <w:ind w:left="0"/>
        <w:jc w:val="both"/>
      </w:pPr>
      <w:r>
        <w:rPr>
          <w:rFonts w:ascii="Times New Roman"/>
          <w:b w:val="false"/>
          <w:i w:val="false"/>
          <w:color w:val="000000"/>
          <w:sz w:val="28"/>
        </w:rPr>
        <w:t xml:space="preserve">
      1) ветеринариялық-санитариялық обьектілер туралы мәліметті осы Жоспардың </w:t>
      </w:r>
      <w:r>
        <w:rPr>
          <w:rFonts w:ascii="Times New Roman"/>
          <w:b w:val="false"/>
          <w:i w:val="false"/>
          <w:color w:val="000000"/>
          <w:sz w:val="28"/>
        </w:rPr>
        <w:t>1- қосымшасына</w:t>
      </w:r>
      <w:r>
        <w:rPr>
          <w:rFonts w:ascii="Times New Roman"/>
          <w:b w:val="false"/>
          <w:i w:val="false"/>
          <w:color w:val="000000"/>
          <w:sz w:val="28"/>
        </w:rPr>
        <w:t xml:space="preserve"> сәйкес;</w:t>
      </w:r>
    </w:p>
    <w:bookmarkEnd w:id="9"/>
    <w:bookmarkStart w:name="z16" w:id="10"/>
    <w:p>
      <w:pPr>
        <w:spacing w:after="0"/>
        <w:ind w:left="0"/>
        <w:jc w:val="both"/>
      </w:pPr>
      <w:r>
        <w:rPr>
          <w:rFonts w:ascii="Times New Roman"/>
          <w:b w:val="false"/>
          <w:i w:val="false"/>
          <w:color w:val="000000"/>
          <w:sz w:val="28"/>
        </w:rPr>
        <w:t xml:space="preserve">
      2)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w:t>
      </w:r>
      <w:r>
        <w:rPr>
          <w:rFonts w:ascii="Times New Roman"/>
          <w:b w:val="false"/>
          <w:i w:val="false"/>
          <w:color w:val="000000"/>
          <w:sz w:val="28"/>
        </w:rPr>
        <w:t>2 - қосымшасына</w:t>
      </w:r>
      <w:r>
        <w:rPr>
          <w:rFonts w:ascii="Times New Roman"/>
          <w:b w:val="false"/>
          <w:i w:val="false"/>
          <w:color w:val="000000"/>
          <w:sz w:val="28"/>
        </w:rPr>
        <w:t xml:space="preserve"> сәйкес;</w:t>
      </w:r>
    </w:p>
    <w:bookmarkEnd w:id="10"/>
    <w:bookmarkStart w:name="z17" w:id="11"/>
    <w:p>
      <w:pPr>
        <w:spacing w:after="0"/>
        <w:ind w:left="0"/>
        <w:jc w:val="both"/>
      </w:pPr>
      <w:r>
        <w:rPr>
          <w:rFonts w:ascii="Times New Roman"/>
          <w:b w:val="false"/>
          <w:i w:val="false"/>
          <w:color w:val="000000"/>
          <w:sz w:val="28"/>
        </w:rPr>
        <w:t xml:space="preserve">
      3)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схемаларын (карталарын) осы Жоспардың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  - қосымшаларына</w:t>
      </w:r>
      <w:r>
        <w:rPr>
          <w:rFonts w:ascii="Times New Roman"/>
          <w:b w:val="false"/>
          <w:i w:val="false"/>
          <w:color w:val="000000"/>
          <w:sz w:val="28"/>
        </w:rPr>
        <w:t xml:space="preserve"> сәйкес;</w:t>
      </w:r>
    </w:p>
    <w:bookmarkEnd w:id="11"/>
    <w:bookmarkStart w:name="z18" w:id="12"/>
    <w:p>
      <w:pPr>
        <w:spacing w:after="0"/>
        <w:ind w:left="0"/>
        <w:jc w:val="both"/>
      </w:pPr>
      <w:r>
        <w:rPr>
          <w:rFonts w:ascii="Times New Roman"/>
          <w:b w:val="false"/>
          <w:i w:val="false"/>
          <w:color w:val="000000"/>
          <w:sz w:val="28"/>
        </w:rPr>
        <w:t xml:space="preserve">
      4) жайылымдардың, оның ішінде маусымдық жайылымдардың сыртқы және ішкі шекаралары мен алаңдары, жайылымдық инфрақұрылым объектілері белгіленген карталарын осы Жоспардың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 қосымшаларына</w:t>
      </w:r>
      <w:r>
        <w:rPr>
          <w:rFonts w:ascii="Times New Roman"/>
          <w:b w:val="false"/>
          <w:i w:val="false"/>
          <w:color w:val="000000"/>
          <w:sz w:val="28"/>
        </w:rPr>
        <w:t xml:space="preserve"> сәйкес;</w:t>
      </w:r>
    </w:p>
    <w:bookmarkEnd w:id="12"/>
    <w:bookmarkStart w:name="z19" w:id="13"/>
    <w:p>
      <w:pPr>
        <w:spacing w:after="0"/>
        <w:ind w:left="0"/>
        <w:jc w:val="both"/>
      </w:pPr>
      <w:r>
        <w:rPr>
          <w:rFonts w:ascii="Times New Roman"/>
          <w:b w:val="false"/>
          <w:i w:val="false"/>
          <w:color w:val="000000"/>
          <w:sz w:val="28"/>
        </w:rPr>
        <w:t xml:space="preserve">
      5)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схемаларын осы Жоспардың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26 - қосымшаларына</w:t>
      </w:r>
      <w:r>
        <w:rPr>
          <w:rFonts w:ascii="Times New Roman"/>
          <w:b w:val="false"/>
          <w:i w:val="false"/>
          <w:color w:val="000000"/>
          <w:sz w:val="28"/>
        </w:rPr>
        <w:t xml:space="preserve"> сәйкес;</w:t>
      </w:r>
    </w:p>
    <w:bookmarkEnd w:id="13"/>
    <w:bookmarkStart w:name="z20" w:id="14"/>
    <w:p>
      <w:pPr>
        <w:spacing w:after="0"/>
        <w:ind w:left="0"/>
        <w:jc w:val="both"/>
      </w:pPr>
      <w:r>
        <w:rPr>
          <w:rFonts w:ascii="Times New Roman"/>
          <w:b w:val="false"/>
          <w:i w:val="false"/>
          <w:color w:val="000000"/>
          <w:sz w:val="28"/>
        </w:rPr>
        <w:t xml:space="preserve">
      6)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схемаларын осы Жоспардың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34 - қосымшаларына</w:t>
      </w:r>
      <w:r>
        <w:rPr>
          <w:rFonts w:ascii="Times New Roman"/>
          <w:b w:val="false"/>
          <w:i w:val="false"/>
          <w:color w:val="000000"/>
          <w:sz w:val="28"/>
        </w:rPr>
        <w:t xml:space="preserve"> сәйкес;</w:t>
      </w:r>
    </w:p>
    <w:bookmarkEnd w:id="14"/>
    <w:bookmarkStart w:name="z21" w:id="15"/>
    <w:p>
      <w:pPr>
        <w:spacing w:after="0"/>
        <w:ind w:left="0"/>
        <w:jc w:val="both"/>
      </w:pPr>
      <w:r>
        <w:rPr>
          <w:rFonts w:ascii="Times New Roman"/>
          <w:b w:val="false"/>
          <w:i w:val="false"/>
          <w:color w:val="000000"/>
          <w:sz w:val="28"/>
        </w:rPr>
        <w:t xml:space="preserve">
      7)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схемаларын осы Жоспардың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42 - қосымшаларына</w:t>
      </w:r>
      <w:r>
        <w:rPr>
          <w:rFonts w:ascii="Times New Roman"/>
          <w:b w:val="false"/>
          <w:i w:val="false"/>
          <w:color w:val="000000"/>
          <w:sz w:val="28"/>
        </w:rPr>
        <w:t xml:space="preserve"> сәйкес;</w:t>
      </w:r>
    </w:p>
    <w:bookmarkEnd w:id="15"/>
    <w:p>
      <w:pPr>
        <w:spacing w:after="0"/>
        <w:ind w:left="0"/>
        <w:jc w:val="both"/>
      </w:pPr>
      <w:r>
        <w:rPr>
          <w:rFonts w:ascii="Times New Roman"/>
          <w:b w:val="false"/>
          <w:i w:val="false"/>
          <w:color w:val="000000"/>
          <w:sz w:val="28"/>
        </w:rPr>
        <w:t>
      7-1)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карталарын осы Жоспардың 43, 44, 45, 46, 47, 48, 49, 50 қосымшаларына сәйкес.</w:t>
      </w:r>
    </w:p>
    <w:bookmarkStart w:name="z22" w:id="16"/>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End w:id="16"/>
    <w:bookmarkStart w:name="z23" w:id="17"/>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сервитуттер туралы мәліметтер, мемлекеттік органдар, жеке және (немесе) заңды тұлғалар берген өзге де деректер ескеріле отырып қабылданды.</w:t>
      </w:r>
    </w:p>
    <w:bookmarkEnd w:id="17"/>
    <w:bookmarkStart w:name="z24" w:id="18"/>
    <w:p>
      <w:pPr>
        <w:spacing w:after="0"/>
        <w:ind w:left="0"/>
        <w:jc w:val="both"/>
      </w:pPr>
      <w:r>
        <w:rPr>
          <w:rFonts w:ascii="Times New Roman"/>
          <w:b w:val="false"/>
          <w:i w:val="false"/>
          <w:color w:val="000000"/>
          <w:sz w:val="28"/>
        </w:rPr>
        <w:t>
      Әкімшілік-аумақтық бөлініс бойынша Жәнібек ауданында 9 ауылдық округ, 18 ауылдық елді - мекендер орналасқан.</w:t>
      </w:r>
    </w:p>
    <w:bookmarkEnd w:id="18"/>
    <w:bookmarkStart w:name="z25" w:id="19"/>
    <w:p>
      <w:pPr>
        <w:spacing w:after="0"/>
        <w:ind w:left="0"/>
        <w:jc w:val="both"/>
      </w:pPr>
      <w:r>
        <w:rPr>
          <w:rFonts w:ascii="Times New Roman"/>
          <w:b w:val="false"/>
          <w:i w:val="false"/>
          <w:color w:val="000000"/>
          <w:sz w:val="28"/>
        </w:rPr>
        <w:t>
      Жәнібек ауданының жалпы көлемі 821 323 га, оның ішінде жайылымдық жерлер - 727 221 га.</w:t>
      </w:r>
    </w:p>
    <w:bookmarkEnd w:id="19"/>
    <w:bookmarkStart w:name="z26" w:id="20"/>
    <w:p>
      <w:pPr>
        <w:spacing w:after="0"/>
        <w:ind w:left="0"/>
        <w:jc w:val="both"/>
      </w:pPr>
      <w:r>
        <w:rPr>
          <w:rFonts w:ascii="Times New Roman"/>
          <w:b w:val="false"/>
          <w:i w:val="false"/>
          <w:color w:val="000000"/>
          <w:sz w:val="28"/>
        </w:rPr>
        <w:t>
      Санаттар бойынша жерлер бөлінісі:</w:t>
      </w:r>
    </w:p>
    <w:bookmarkEnd w:id="20"/>
    <w:bookmarkStart w:name="z27" w:id="21"/>
    <w:p>
      <w:pPr>
        <w:spacing w:after="0"/>
        <w:ind w:left="0"/>
        <w:jc w:val="both"/>
      </w:pPr>
      <w:r>
        <w:rPr>
          <w:rFonts w:ascii="Times New Roman"/>
          <w:b w:val="false"/>
          <w:i w:val="false"/>
          <w:color w:val="000000"/>
          <w:sz w:val="28"/>
        </w:rPr>
        <w:t>
      ауыл шаруашылығы мақсатындағы жерлер - 405 640 га;</w:t>
      </w:r>
    </w:p>
    <w:bookmarkEnd w:id="21"/>
    <w:bookmarkStart w:name="z28" w:id="22"/>
    <w:p>
      <w:pPr>
        <w:spacing w:after="0"/>
        <w:ind w:left="0"/>
        <w:jc w:val="both"/>
      </w:pPr>
      <w:r>
        <w:rPr>
          <w:rFonts w:ascii="Times New Roman"/>
          <w:b w:val="false"/>
          <w:i w:val="false"/>
          <w:color w:val="000000"/>
          <w:sz w:val="28"/>
        </w:rPr>
        <w:t>
      елді мекен жерлері - 86 536 га;</w:t>
      </w:r>
    </w:p>
    <w:bookmarkEnd w:id="22"/>
    <w:bookmarkStart w:name="z29" w:id="23"/>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- 3350 га;</w:t>
      </w:r>
    </w:p>
    <w:bookmarkEnd w:id="23"/>
    <w:bookmarkStart w:name="z30" w:id="24"/>
    <w:p>
      <w:pPr>
        <w:spacing w:after="0"/>
        <w:ind w:left="0"/>
        <w:jc w:val="both"/>
      </w:pPr>
      <w:r>
        <w:rPr>
          <w:rFonts w:ascii="Times New Roman"/>
          <w:b w:val="false"/>
          <w:i w:val="false"/>
          <w:color w:val="000000"/>
          <w:sz w:val="28"/>
        </w:rPr>
        <w:t>
      су қорының жерлері -1511 га;</w:t>
      </w:r>
    </w:p>
    <w:bookmarkEnd w:id="24"/>
    <w:bookmarkStart w:name="z31" w:id="25"/>
    <w:p>
      <w:pPr>
        <w:spacing w:after="0"/>
        <w:ind w:left="0"/>
        <w:jc w:val="both"/>
      </w:pPr>
      <w:r>
        <w:rPr>
          <w:rFonts w:ascii="Times New Roman"/>
          <w:b w:val="false"/>
          <w:i w:val="false"/>
          <w:color w:val="000000"/>
          <w:sz w:val="28"/>
        </w:rPr>
        <w:t>
      жер қорындағы жерлер - 324 286 га.</w:t>
      </w:r>
    </w:p>
    <w:bookmarkEnd w:id="25"/>
    <w:bookmarkStart w:name="z32" w:id="26"/>
    <w:p>
      <w:pPr>
        <w:spacing w:after="0"/>
        <w:ind w:left="0"/>
        <w:jc w:val="both"/>
      </w:pPr>
      <w:r>
        <w:rPr>
          <w:rFonts w:ascii="Times New Roman"/>
          <w:b w:val="false"/>
          <w:i w:val="false"/>
          <w:color w:val="000000"/>
          <w:sz w:val="28"/>
        </w:rPr>
        <w:t>
      Ауданның климаттық зонасы күрт континенталды, қысы салыстырмалы салқын, жазы ыстық және құрғақ. Ауаның жылдық орташа температурасы қаңтар айында - -16; -38°С, шілде айында - +25; +37°С. Жауынның орташа түсімі - 28 мм, ал жылдық - 210 мм.</w:t>
      </w:r>
    </w:p>
    <w:bookmarkEnd w:id="26"/>
    <w:bookmarkStart w:name="z33" w:id="27"/>
    <w:p>
      <w:pPr>
        <w:spacing w:after="0"/>
        <w:ind w:left="0"/>
        <w:jc w:val="both"/>
      </w:pPr>
      <w:r>
        <w:rPr>
          <w:rFonts w:ascii="Times New Roman"/>
          <w:b w:val="false"/>
          <w:i w:val="false"/>
          <w:color w:val="000000"/>
          <w:sz w:val="28"/>
        </w:rPr>
        <w:t>
      Ауданның өсімдік жамылғысы әртүрлі, шөлейт белдемнің өсімдік түрі басым. Өсімдік жамылғысына байланысты аудан шөлдің оңтүстік-шығыс шегіне ұласатын белдемге жатады.</w:t>
      </w:r>
    </w:p>
    <w:bookmarkEnd w:id="27"/>
    <w:bookmarkStart w:name="z34" w:id="28"/>
    <w:p>
      <w:pPr>
        <w:spacing w:after="0"/>
        <w:ind w:left="0"/>
        <w:jc w:val="both"/>
      </w:pPr>
      <w:r>
        <w:rPr>
          <w:rFonts w:ascii="Times New Roman"/>
          <w:b w:val="false"/>
          <w:i w:val="false"/>
          <w:color w:val="000000"/>
          <w:sz w:val="28"/>
        </w:rPr>
        <w:t>
      Ауданның шөптесін қорының басты түрі – жайылмалық шалғындар.</w:t>
      </w:r>
    </w:p>
    <w:bookmarkEnd w:id="28"/>
    <w:bookmarkStart w:name="z35" w:id="29"/>
    <w:p>
      <w:pPr>
        <w:spacing w:after="0"/>
        <w:ind w:left="0"/>
        <w:jc w:val="both"/>
      </w:pPr>
      <w:r>
        <w:rPr>
          <w:rFonts w:ascii="Times New Roman"/>
          <w:b w:val="false"/>
          <w:i w:val="false"/>
          <w:color w:val="000000"/>
          <w:sz w:val="28"/>
        </w:rPr>
        <w:t>
      Ауданның солтүстік-шығыс бөлігінде қызылқоңыр, қалған аумағында сортаң топырақты жерлер кездеседі. Топырақтың құнарлы қабаттың қалыңдығы 40-50 см.</w:t>
      </w:r>
    </w:p>
    <w:bookmarkEnd w:id="29"/>
    <w:bookmarkStart w:name="z36" w:id="30"/>
    <w:p>
      <w:pPr>
        <w:spacing w:after="0"/>
        <w:ind w:left="0"/>
        <w:jc w:val="both"/>
      </w:pPr>
      <w:r>
        <w:rPr>
          <w:rFonts w:ascii="Times New Roman"/>
          <w:b w:val="false"/>
          <w:i w:val="false"/>
          <w:color w:val="000000"/>
          <w:sz w:val="28"/>
        </w:rPr>
        <w:t>
      Ауданда 9 мал дәрігерлік пункттері және 9 мал көмінділері бар.</w:t>
      </w:r>
    </w:p>
    <w:bookmarkEnd w:id="30"/>
    <w:bookmarkStart w:name="z37" w:id="31"/>
    <w:p>
      <w:pPr>
        <w:spacing w:after="0"/>
        <w:ind w:left="0"/>
        <w:jc w:val="both"/>
      </w:pPr>
      <w:r>
        <w:rPr>
          <w:rFonts w:ascii="Times New Roman"/>
          <w:b w:val="false"/>
          <w:i w:val="false"/>
          <w:color w:val="000000"/>
          <w:sz w:val="28"/>
        </w:rPr>
        <w:t>
      Қазіргі уақытта Жәнібек ауданында 55 417 бас мүйізді ірі қара, 65 051 бас ұсақ мал, 16 947 бас жылқы, 83 бас түйе бар.</w:t>
      </w:r>
    </w:p>
    <w:bookmarkEnd w:id="31"/>
    <w:bookmarkStart w:name="z38" w:id="32"/>
    <w:p>
      <w:pPr>
        <w:spacing w:after="0"/>
        <w:ind w:left="0"/>
        <w:jc w:val="both"/>
      </w:pPr>
      <w:r>
        <w:rPr>
          <w:rFonts w:ascii="Times New Roman"/>
          <w:b w:val="false"/>
          <w:i w:val="false"/>
          <w:color w:val="000000"/>
          <w:sz w:val="28"/>
        </w:rPr>
        <w:t>
      Ауылшаруашылық жануарларын қамтамасыз ету үшін 86 539 га жайылымдық жер ғана бар. Резервтік жерлерде 17 024,2 га жайылымдық жерлер бар.</w:t>
      </w:r>
    </w:p>
    <w:bookmarkEnd w:id="32"/>
    <w:bookmarkStart w:name="z39" w:id="33"/>
    <w:p>
      <w:pPr>
        <w:spacing w:after="0"/>
        <w:ind w:left="0"/>
        <w:jc w:val="both"/>
      </w:pPr>
      <w:r>
        <w:rPr>
          <w:rFonts w:ascii="Times New Roman"/>
          <w:b w:val="false"/>
          <w:i w:val="false"/>
          <w:color w:val="000000"/>
          <w:sz w:val="28"/>
        </w:rPr>
        <w:t>
      Аудан бойынша ауылшаруашылық жануарларын жайылымдарда жайып бағу стандартына сәйкес кейбір ауылдық округтерге 15 128,8 га жайылымдық жерлер жетіспейді, оның ішінде Ақоба ауылдық округі 88,8 га, Жақсыбай ауылдық округі 416,16 га Жәнібек ауылдық округі 8637, 68 га, Қамысты ауылдық округі 4251,24 га, Талов ауылдық округі 590,96 га, Ұзынкөл ауылдық округі 1143,96 га.</w:t>
      </w:r>
    </w:p>
    <w:bookmarkEnd w:id="33"/>
    <w:bookmarkStart w:name="z40" w:id="34"/>
    <w:p>
      <w:pPr>
        <w:spacing w:after="0"/>
        <w:ind w:left="0"/>
        <w:jc w:val="both"/>
      </w:pPr>
      <w:r>
        <w:rPr>
          <w:rFonts w:ascii="Times New Roman"/>
          <w:b w:val="false"/>
          <w:i w:val="false"/>
          <w:color w:val="000000"/>
          <w:sz w:val="28"/>
        </w:rPr>
        <w:t>
      Бұл мәселелерді шешу үшін - мемлекеттік қордан жайылымдық алқаптарды ұтымды бөлу және елді мекендердің шекараларын қайта қалыптастыру, малдарды айдаудың жайылым тәсілін кеңінен қолдану, ауыл шаруашылық мақсатындағы және Жәнібек ауданының қордағы жерлерінен бөлу есебінен ұлғайту шараларын жүзеге асыру көзделуде.</w:t>
      </w:r>
    </w:p>
    <w:bookmarkEnd w:id="34"/>
    <w:bookmarkStart w:name="z41" w:id="35"/>
    <w:p>
      <w:pPr>
        <w:spacing w:after="0"/>
        <w:ind w:left="0"/>
        <w:jc w:val="both"/>
      </w:pPr>
      <w:r>
        <w:rPr>
          <w:rFonts w:ascii="Times New Roman"/>
          <w:b w:val="false"/>
          <w:i w:val="false"/>
          <w:color w:val="000000"/>
          <w:sz w:val="28"/>
        </w:rPr>
        <w:t>
      Бүгінгі күнге дейін Жәнібек ауданында резервтік жер қоры 329 022 га жайылымдық жерді құрайды.</w:t>
      </w:r>
    </w:p>
    <w:bookmarkEnd w:id="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1-қосымша</w:t>
            </w:r>
          </w:p>
        </w:tc>
      </w:tr>
    </w:tbl>
    <w:bookmarkStart w:name="z43" w:id="36"/>
    <w:p>
      <w:pPr>
        <w:spacing w:after="0"/>
        <w:ind w:left="0"/>
        <w:jc w:val="left"/>
      </w:pPr>
      <w:r>
        <w:rPr>
          <w:rFonts w:ascii="Times New Roman"/>
          <w:b/>
          <w:i w:val="false"/>
          <w:color w:val="000000"/>
        </w:rPr>
        <w:t xml:space="preserve"> Ветеринариялық-санитариялық объектілер туралы мәлімет</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Ақоба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Жақсыбай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Жәнібек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Куйгенкөл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 қосымша</w:t>
            </w:r>
          </w:p>
        </w:tc>
      </w:tr>
    </w:tbl>
    <w:bookmarkStart w:name="z45" w:id="37"/>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Жәнібек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Ақоба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екінші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екінші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Күйгенкөл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екінші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6" w:id="38"/>
    <w:p>
      <w:pPr>
        <w:spacing w:after="0"/>
        <w:ind w:left="0"/>
        <w:jc w:val="both"/>
      </w:pPr>
      <w:r>
        <w:rPr>
          <w:rFonts w:ascii="Times New Roman"/>
          <w:b w:val="false"/>
          <w:i w:val="false"/>
          <w:color w:val="000000"/>
          <w:sz w:val="28"/>
        </w:rPr>
        <w:t>
      Сонымен қатар, жайылымның кезеңінің ұзақтығы топырақтық-климаттық аймақ зонасына байланысты, ауыл шаруашылығы жануарлар түріне, сондай-ақ жайылым өнімділігіне байланысты біркелкі құрғақ - селеулі - бетегелі –жусанды далада 180-200 күнді құрайды.</w:t>
      </w:r>
    </w:p>
    <w:bookmarkEnd w:id="38"/>
    <w:bookmarkStart w:name="z47" w:id="39"/>
    <w:p>
      <w:pPr>
        <w:spacing w:after="0"/>
        <w:ind w:left="0"/>
        <w:jc w:val="both"/>
      </w:pPr>
      <w:r>
        <w:rPr>
          <w:rFonts w:ascii="Times New Roman"/>
          <w:b w:val="false"/>
          <w:i w:val="false"/>
          <w:color w:val="000000"/>
          <w:sz w:val="28"/>
        </w:rPr>
        <w:t>
      Бұл жағдайда жайылымның ұзақтығы мүйізді ірі қара, ұсақ мүйізді малдар, жылқы және түйелер үшін максималды қар жамылғысының қалыңдығы мен тереңдігіне және басқада факторларға байланысты.</w:t>
      </w:r>
    </w:p>
    <w:bookmarkEnd w:id="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3-қосымша</w:t>
            </w:r>
          </w:p>
        </w:tc>
      </w:tr>
    </w:tbl>
    <w:bookmarkStart w:name="z49" w:id="4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0"/>
    <w:bookmarkStart w:name="z50" w:id="41"/>
    <w:p>
      <w:pPr>
        <w:spacing w:after="0"/>
        <w:ind w:left="0"/>
        <w:jc w:val="left"/>
      </w:pPr>
      <w:r>
        <w:rPr>
          <w:rFonts w:ascii="Times New Roman"/>
          <w:b/>
          <w:i w:val="false"/>
          <w:color w:val="000000"/>
        </w:rPr>
        <w:t xml:space="preserve"> Ақоба ауылдық округі</w:t>
      </w:r>
    </w:p>
    <w:bookmarkEnd w:id="41"/>
    <w:bookmarkStart w:name="z51"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4-қосымша</w:t>
            </w:r>
          </w:p>
        </w:tc>
      </w:tr>
    </w:tbl>
    <w:bookmarkStart w:name="z53" w:id="4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3"/>
    <w:bookmarkStart w:name="z54" w:id="44"/>
    <w:p>
      <w:pPr>
        <w:spacing w:after="0"/>
        <w:ind w:left="0"/>
        <w:jc w:val="left"/>
      </w:pPr>
      <w:r>
        <w:rPr>
          <w:rFonts w:ascii="Times New Roman"/>
          <w:b/>
          <w:i w:val="false"/>
          <w:color w:val="000000"/>
        </w:rPr>
        <w:t xml:space="preserve"> Борсы ауылдық округі</w:t>
      </w:r>
    </w:p>
    <w:bookmarkEnd w:id="44"/>
    <w:bookmarkStart w:name="z55"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5-қосымша</w:t>
            </w:r>
          </w:p>
        </w:tc>
      </w:tr>
    </w:tbl>
    <w:bookmarkStart w:name="z57" w:id="4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6"/>
    <w:bookmarkStart w:name="z58" w:id="47"/>
    <w:p>
      <w:pPr>
        <w:spacing w:after="0"/>
        <w:ind w:left="0"/>
        <w:jc w:val="left"/>
      </w:pPr>
      <w:r>
        <w:rPr>
          <w:rFonts w:ascii="Times New Roman"/>
          <w:b/>
          <w:i w:val="false"/>
          <w:color w:val="000000"/>
        </w:rPr>
        <w:t xml:space="preserve"> Жақсыбай ауылдық округі</w:t>
      </w:r>
    </w:p>
    <w:bookmarkEnd w:id="47"/>
    <w:bookmarkStart w:name="z59"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6-қосымша</w:t>
            </w:r>
          </w:p>
        </w:tc>
      </w:tr>
    </w:tbl>
    <w:bookmarkStart w:name="z61" w:id="4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9"/>
    <w:bookmarkStart w:name="z62" w:id="50"/>
    <w:p>
      <w:pPr>
        <w:spacing w:after="0"/>
        <w:ind w:left="0"/>
        <w:jc w:val="left"/>
      </w:pPr>
      <w:r>
        <w:rPr>
          <w:rFonts w:ascii="Times New Roman"/>
          <w:b/>
          <w:i w:val="false"/>
          <w:color w:val="000000"/>
        </w:rPr>
        <w:t xml:space="preserve"> Күйгенкөл ауылдық округі</w:t>
      </w:r>
    </w:p>
    <w:bookmarkEnd w:id="50"/>
    <w:bookmarkStart w:name="z63"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78105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7-қосымша</w:t>
            </w:r>
          </w:p>
        </w:tc>
      </w:tr>
    </w:tbl>
    <w:bookmarkStart w:name="z65" w:id="5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2"/>
    <w:bookmarkStart w:name="z66" w:id="53"/>
    <w:p>
      <w:pPr>
        <w:spacing w:after="0"/>
        <w:ind w:left="0"/>
        <w:jc w:val="left"/>
      </w:pPr>
      <w:r>
        <w:rPr>
          <w:rFonts w:ascii="Times New Roman"/>
          <w:b/>
          <w:i w:val="false"/>
          <w:color w:val="000000"/>
        </w:rPr>
        <w:t xml:space="preserve"> Қамысты ауылдық округі</w:t>
      </w:r>
    </w:p>
    <w:bookmarkEnd w:id="53"/>
    <w:bookmarkStart w:name="z67"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8105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ларды пайдалану жөніндегі</w:t>
            </w:r>
            <w:r>
              <w:br/>
            </w:r>
            <w:r>
              <w:rPr>
                <w:rFonts w:ascii="Times New Roman"/>
                <w:b w:val="false"/>
                <w:i w:val="false"/>
                <w:color w:val="000000"/>
                <w:sz w:val="20"/>
              </w:rPr>
              <w:t>Жоспарға 8-қосымша</w:t>
            </w:r>
          </w:p>
        </w:tc>
      </w:tr>
    </w:tbl>
    <w:bookmarkStart w:name="z69" w:id="5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5"/>
    <w:bookmarkStart w:name="z70" w:id="56"/>
    <w:p>
      <w:pPr>
        <w:spacing w:after="0"/>
        <w:ind w:left="0"/>
        <w:jc w:val="left"/>
      </w:pPr>
      <w:r>
        <w:rPr>
          <w:rFonts w:ascii="Times New Roman"/>
          <w:b/>
          <w:i w:val="false"/>
          <w:color w:val="000000"/>
        </w:rPr>
        <w:t xml:space="preserve"> Талов ауылдық округі</w:t>
      </w:r>
    </w:p>
    <w:bookmarkEnd w:id="56"/>
    <w:bookmarkStart w:name="z71"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8105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9-қосымша</w:t>
            </w:r>
          </w:p>
        </w:tc>
      </w:tr>
    </w:tbl>
    <w:bookmarkStart w:name="z73" w:id="5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8"/>
    <w:bookmarkStart w:name="z74" w:id="59"/>
    <w:p>
      <w:pPr>
        <w:spacing w:after="0"/>
        <w:ind w:left="0"/>
        <w:jc w:val="left"/>
      </w:pPr>
      <w:r>
        <w:rPr>
          <w:rFonts w:ascii="Times New Roman"/>
          <w:b/>
          <w:i w:val="false"/>
          <w:color w:val="000000"/>
        </w:rPr>
        <w:t xml:space="preserve"> Тау ауылдық округі</w:t>
      </w:r>
    </w:p>
    <w:bookmarkEnd w:id="59"/>
    <w:bookmarkStart w:name="z75"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967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67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10-қосымша</w:t>
            </w:r>
          </w:p>
        </w:tc>
      </w:tr>
    </w:tbl>
    <w:bookmarkStart w:name="z77" w:id="6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1"/>
    <w:bookmarkStart w:name="z78" w:id="62"/>
    <w:p>
      <w:pPr>
        <w:spacing w:after="0"/>
        <w:ind w:left="0"/>
        <w:jc w:val="left"/>
      </w:pPr>
      <w:r>
        <w:rPr>
          <w:rFonts w:ascii="Times New Roman"/>
          <w:b/>
          <w:i w:val="false"/>
          <w:color w:val="000000"/>
        </w:rPr>
        <w:t xml:space="preserve"> Жәнібек және Ұзынкөл ауылдық округтері</w:t>
      </w:r>
    </w:p>
    <w:bookmarkEnd w:id="62"/>
    <w:bookmarkStart w:name="z79"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5311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531100" cy="946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11-қосымша</w:t>
            </w:r>
          </w:p>
        </w:tc>
      </w:tr>
    </w:tbl>
    <w:bookmarkStart w:name="z81" w:id="64"/>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w:t>
      </w:r>
      <w:r>
        <w:br/>
      </w:r>
      <w:r>
        <w:rPr>
          <w:rFonts w:ascii="Times New Roman"/>
          <w:b/>
          <w:i w:val="false"/>
          <w:color w:val="000000"/>
        </w:rPr>
        <w:t>объектілері белгіленген картасы</w:t>
      </w:r>
    </w:p>
    <w:bookmarkEnd w:id="64"/>
    <w:bookmarkStart w:name="z82" w:id="65"/>
    <w:p>
      <w:pPr>
        <w:spacing w:after="0"/>
        <w:ind w:left="0"/>
        <w:jc w:val="left"/>
      </w:pPr>
      <w:r>
        <w:rPr>
          <w:rFonts w:ascii="Times New Roman"/>
          <w:b/>
          <w:i w:val="false"/>
          <w:color w:val="000000"/>
        </w:rPr>
        <w:t xml:space="preserve"> Ақоба ауылдық округі</w:t>
      </w:r>
    </w:p>
    <w:bookmarkEnd w:id="65"/>
    <w:bookmarkStart w:name="z83"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12-қосымша</w:t>
            </w:r>
          </w:p>
        </w:tc>
      </w:tr>
    </w:tbl>
    <w:bookmarkStart w:name="z85" w:id="6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67"/>
    <w:bookmarkStart w:name="z86" w:id="68"/>
    <w:p>
      <w:pPr>
        <w:spacing w:after="0"/>
        <w:ind w:left="0"/>
        <w:jc w:val="left"/>
      </w:pPr>
      <w:r>
        <w:rPr>
          <w:rFonts w:ascii="Times New Roman"/>
          <w:b/>
          <w:i w:val="false"/>
          <w:color w:val="000000"/>
        </w:rPr>
        <w:t xml:space="preserve"> Борсы ауылдық округі</w:t>
      </w:r>
    </w:p>
    <w:bookmarkEnd w:id="68"/>
    <w:bookmarkStart w:name="z87"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13-қосымша</w:t>
            </w:r>
          </w:p>
        </w:tc>
      </w:tr>
    </w:tbl>
    <w:bookmarkStart w:name="z89" w:id="7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w:t>
      </w:r>
      <w:r>
        <w:br/>
      </w:r>
      <w:r>
        <w:rPr>
          <w:rFonts w:ascii="Times New Roman"/>
          <w:b/>
          <w:i w:val="false"/>
          <w:color w:val="000000"/>
        </w:rPr>
        <w:t xml:space="preserve">объектілері белгіленген картасы </w:t>
      </w:r>
    </w:p>
    <w:bookmarkEnd w:id="70"/>
    <w:bookmarkStart w:name="z90" w:id="71"/>
    <w:p>
      <w:pPr>
        <w:spacing w:after="0"/>
        <w:ind w:left="0"/>
        <w:jc w:val="left"/>
      </w:pPr>
      <w:r>
        <w:rPr>
          <w:rFonts w:ascii="Times New Roman"/>
          <w:b/>
          <w:i w:val="false"/>
          <w:color w:val="000000"/>
        </w:rPr>
        <w:t xml:space="preserve"> Жақсыбай ауылдық округі</w:t>
      </w:r>
    </w:p>
    <w:bookmarkEnd w:id="71"/>
    <w:bookmarkStart w:name="z91"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6200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6200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14-қосымша</w:t>
            </w:r>
          </w:p>
        </w:tc>
      </w:tr>
    </w:tbl>
    <w:bookmarkStart w:name="z93" w:id="73"/>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w:t>
      </w:r>
      <w:r>
        <w:br/>
      </w:r>
      <w:r>
        <w:rPr>
          <w:rFonts w:ascii="Times New Roman"/>
          <w:b/>
          <w:i w:val="false"/>
          <w:color w:val="000000"/>
        </w:rPr>
        <w:t>объектілері белгіленген картасы</w:t>
      </w:r>
    </w:p>
    <w:bookmarkEnd w:id="73"/>
    <w:bookmarkStart w:name="z94" w:id="74"/>
    <w:p>
      <w:pPr>
        <w:spacing w:after="0"/>
        <w:ind w:left="0"/>
        <w:jc w:val="left"/>
      </w:pPr>
      <w:r>
        <w:rPr>
          <w:rFonts w:ascii="Times New Roman"/>
          <w:b/>
          <w:i w:val="false"/>
          <w:color w:val="000000"/>
        </w:rPr>
        <w:t xml:space="preserve"> Күйгенкөл ауылдық округі</w:t>
      </w:r>
    </w:p>
    <w:bookmarkEnd w:id="74"/>
    <w:bookmarkStart w:name="z95"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8105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15-қосымша</w:t>
            </w:r>
          </w:p>
        </w:tc>
      </w:tr>
    </w:tbl>
    <w:bookmarkStart w:name="z97" w:id="7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w:t>
      </w:r>
      <w:r>
        <w:br/>
      </w:r>
      <w:r>
        <w:rPr>
          <w:rFonts w:ascii="Times New Roman"/>
          <w:b/>
          <w:i w:val="false"/>
          <w:color w:val="000000"/>
        </w:rPr>
        <w:t>объектілері белгіленген картасы</w:t>
      </w:r>
    </w:p>
    <w:bookmarkEnd w:id="76"/>
    <w:bookmarkStart w:name="z98" w:id="77"/>
    <w:p>
      <w:pPr>
        <w:spacing w:after="0"/>
        <w:ind w:left="0"/>
        <w:jc w:val="left"/>
      </w:pPr>
      <w:r>
        <w:rPr>
          <w:rFonts w:ascii="Times New Roman"/>
          <w:b/>
          <w:i w:val="false"/>
          <w:color w:val="000000"/>
        </w:rPr>
        <w:t xml:space="preserve"> Қамысты ауылдық округі</w:t>
      </w:r>
    </w:p>
    <w:bookmarkEnd w:id="77"/>
    <w:bookmarkStart w:name="z99"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7470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7470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16-қосымша</w:t>
            </w:r>
          </w:p>
        </w:tc>
      </w:tr>
    </w:tbl>
    <w:bookmarkStart w:name="z101" w:id="79"/>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w:t>
      </w:r>
      <w:r>
        <w:br/>
      </w:r>
      <w:r>
        <w:rPr>
          <w:rFonts w:ascii="Times New Roman"/>
          <w:b/>
          <w:i w:val="false"/>
          <w:color w:val="000000"/>
        </w:rPr>
        <w:t>объектілері белгіленген картасы</w:t>
      </w:r>
    </w:p>
    <w:bookmarkEnd w:id="79"/>
    <w:bookmarkStart w:name="z102" w:id="80"/>
    <w:p>
      <w:pPr>
        <w:spacing w:after="0"/>
        <w:ind w:left="0"/>
        <w:jc w:val="left"/>
      </w:pPr>
      <w:r>
        <w:rPr>
          <w:rFonts w:ascii="Times New Roman"/>
          <w:b/>
          <w:i w:val="false"/>
          <w:color w:val="000000"/>
        </w:rPr>
        <w:t xml:space="preserve"> Талов ауылдық округі</w:t>
      </w:r>
    </w:p>
    <w:bookmarkEnd w:id="80"/>
    <w:bookmarkStart w:name="z103"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8105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17-қосымша</w:t>
            </w:r>
          </w:p>
        </w:tc>
      </w:tr>
    </w:tbl>
    <w:bookmarkStart w:name="z105" w:id="8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w:t>
      </w:r>
      <w:r>
        <w:br/>
      </w:r>
      <w:r>
        <w:rPr>
          <w:rFonts w:ascii="Times New Roman"/>
          <w:b/>
          <w:i w:val="false"/>
          <w:color w:val="000000"/>
        </w:rPr>
        <w:t>объектілері белгіленген картасы</w:t>
      </w:r>
    </w:p>
    <w:bookmarkEnd w:id="82"/>
    <w:bookmarkStart w:name="z106" w:id="83"/>
    <w:p>
      <w:pPr>
        <w:spacing w:after="0"/>
        <w:ind w:left="0"/>
        <w:jc w:val="left"/>
      </w:pPr>
      <w:r>
        <w:rPr>
          <w:rFonts w:ascii="Times New Roman"/>
          <w:b/>
          <w:i w:val="false"/>
          <w:color w:val="000000"/>
        </w:rPr>
        <w:t xml:space="preserve"> Тау ауылдық округі</w:t>
      </w:r>
    </w:p>
    <w:bookmarkEnd w:id="83"/>
    <w:bookmarkStart w:name="z107"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8105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87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18-қосымша</w:t>
            </w:r>
          </w:p>
        </w:tc>
      </w:tr>
    </w:tbl>
    <w:bookmarkStart w:name="z109" w:id="85"/>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w:t>
      </w:r>
      <w:r>
        <w:br/>
      </w:r>
      <w:r>
        <w:rPr>
          <w:rFonts w:ascii="Times New Roman"/>
          <w:b/>
          <w:i w:val="false"/>
          <w:color w:val="000000"/>
        </w:rPr>
        <w:t>объектілері белгіленген картасы</w:t>
      </w:r>
    </w:p>
    <w:bookmarkEnd w:id="85"/>
    <w:bookmarkStart w:name="z110" w:id="86"/>
    <w:p>
      <w:pPr>
        <w:spacing w:after="0"/>
        <w:ind w:left="0"/>
        <w:jc w:val="left"/>
      </w:pPr>
      <w:r>
        <w:rPr>
          <w:rFonts w:ascii="Times New Roman"/>
          <w:b/>
          <w:i w:val="false"/>
          <w:color w:val="000000"/>
        </w:rPr>
        <w:t xml:space="preserve"> Жәнібек және Ұзынкөл ауылдық округтері</w:t>
      </w:r>
    </w:p>
    <w:bookmarkEnd w:id="86"/>
    <w:bookmarkStart w:name="z111"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797800" cy="1028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797800" cy="1028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19–қосымша</w:t>
            </w:r>
          </w:p>
        </w:tc>
      </w:tr>
    </w:tbl>
    <w:bookmarkStart w:name="z113" w:id="8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88"/>
    <w:bookmarkStart w:name="z114" w:id="89"/>
    <w:p>
      <w:pPr>
        <w:spacing w:after="0"/>
        <w:ind w:left="0"/>
        <w:jc w:val="left"/>
      </w:pPr>
      <w:r>
        <w:rPr>
          <w:rFonts w:ascii="Times New Roman"/>
          <w:b/>
          <w:i w:val="false"/>
          <w:color w:val="000000"/>
        </w:rPr>
        <w:t xml:space="preserve"> Ақоба ауылдық округі</w:t>
      </w:r>
    </w:p>
    <w:bookmarkEnd w:id="89"/>
    <w:bookmarkStart w:name="z115"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20–қосымша</w:t>
            </w:r>
          </w:p>
        </w:tc>
      </w:tr>
    </w:tbl>
    <w:bookmarkStart w:name="z117" w:id="9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91"/>
    <w:bookmarkStart w:name="z118" w:id="92"/>
    <w:p>
      <w:pPr>
        <w:spacing w:after="0"/>
        <w:ind w:left="0"/>
        <w:jc w:val="left"/>
      </w:pPr>
      <w:r>
        <w:rPr>
          <w:rFonts w:ascii="Times New Roman"/>
          <w:b/>
          <w:i w:val="false"/>
          <w:color w:val="000000"/>
        </w:rPr>
        <w:t xml:space="preserve"> Борсы ауылдық округі </w:t>
      </w:r>
    </w:p>
    <w:bookmarkEnd w:id="92"/>
    <w:bookmarkStart w:name="z119"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8105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36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21 –қосымша</w:t>
            </w:r>
          </w:p>
        </w:tc>
      </w:tr>
    </w:tbl>
    <w:bookmarkStart w:name="z121" w:id="9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94"/>
    <w:bookmarkStart w:name="z122" w:id="95"/>
    <w:p>
      <w:pPr>
        <w:spacing w:after="0"/>
        <w:ind w:left="0"/>
        <w:jc w:val="left"/>
      </w:pPr>
      <w:r>
        <w:rPr>
          <w:rFonts w:ascii="Times New Roman"/>
          <w:b/>
          <w:i w:val="false"/>
          <w:color w:val="000000"/>
        </w:rPr>
        <w:t xml:space="preserve"> Жақсыбай ауылдық округі </w:t>
      </w:r>
    </w:p>
    <w:bookmarkEnd w:id="95"/>
    <w:bookmarkStart w:name="z123"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22–қосымша</w:t>
            </w:r>
          </w:p>
        </w:tc>
      </w:tr>
    </w:tbl>
    <w:bookmarkStart w:name="z125" w:id="9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97"/>
    <w:bookmarkStart w:name="z126" w:id="98"/>
    <w:p>
      <w:pPr>
        <w:spacing w:after="0"/>
        <w:ind w:left="0"/>
        <w:jc w:val="left"/>
      </w:pPr>
      <w:r>
        <w:rPr>
          <w:rFonts w:ascii="Times New Roman"/>
          <w:b/>
          <w:i w:val="false"/>
          <w:color w:val="000000"/>
        </w:rPr>
        <w:t xml:space="preserve"> Күйгенкөл ауылдық округі</w:t>
      </w:r>
    </w:p>
    <w:bookmarkEnd w:id="98"/>
    <w:bookmarkStart w:name="z127"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23 –қосымша</w:t>
            </w:r>
          </w:p>
        </w:tc>
      </w:tr>
    </w:tbl>
    <w:bookmarkStart w:name="z129" w:id="10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00"/>
    <w:bookmarkStart w:name="z130" w:id="101"/>
    <w:p>
      <w:pPr>
        <w:spacing w:after="0"/>
        <w:ind w:left="0"/>
        <w:jc w:val="left"/>
      </w:pPr>
      <w:r>
        <w:rPr>
          <w:rFonts w:ascii="Times New Roman"/>
          <w:b/>
          <w:i w:val="false"/>
          <w:color w:val="000000"/>
        </w:rPr>
        <w:t xml:space="preserve"> Қамысты ауылдық округі</w:t>
      </w:r>
    </w:p>
    <w:bookmarkEnd w:id="101"/>
    <w:bookmarkStart w:name="z131"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24 –қосымша</w:t>
            </w:r>
          </w:p>
        </w:tc>
      </w:tr>
    </w:tbl>
    <w:bookmarkStart w:name="z133" w:id="10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03"/>
    <w:bookmarkStart w:name="z134" w:id="104"/>
    <w:p>
      <w:pPr>
        <w:spacing w:after="0"/>
        <w:ind w:left="0"/>
        <w:jc w:val="left"/>
      </w:pPr>
      <w:r>
        <w:rPr>
          <w:rFonts w:ascii="Times New Roman"/>
          <w:b/>
          <w:i w:val="false"/>
          <w:color w:val="000000"/>
        </w:rPr>
        <w:t xml:space="preserve"> Талов ауылдық округі</w:t>
      </w:r>
    </w:p>
    <w:bookmarkEnd w:id="104"/>
    <w:bookmarkStart w:name="z135"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8105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25–қосымша</w:t>
            </w:r>
          </w:p>
        </w:tc>
      </w:tr>
    </w:tbl>
    <w:bookmarkStart w:name="z137" w:id="10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06"/>
    <w:bookmarkStart w:name="z138" w:id="107"/>
    <w:p>
      <w:pPr>
        <w:spacing w:after="0"/>
        <w:ind w:left="0"/>
        <w:jc w:val="left"/>
      </w:pPr>
      <w:r>
        <w:rPr>
          <w:rFonts w:ascii="Times New Roman"/>
          <w:b/>
          <w:i w:val="false"/>
          <w:color w:val="000000"/>
        </w:rPr>
        <w:t xml:space="preserve"> Тау ауылдық округі</w:t>
      </w:r>
    </w:p>
    <w:bookmarkEnd w:id="107"/>
    <w:bookmarkStart w:name="z139"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7810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26–қосымша</w:t>
            </w:r>
          </w:p>
        </w:tc>
      </w:tr>
    </w:tbl>
    <w:bookmarkStart w:name="z141" w:id="10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09"/>
    <w:bookmarkStart w:name="z142" w:id="110"/>
    <w:p>
      <w:pPr>
        <w:spacing w:after="0"/>
        <w:ind w:left="0"/>
        <w:jc w:val="left"/>
      </w:pPr>
      <w:r>
        <w:rPr>
          <w:rFonts w:ascii="Times New Roman"/>
          <w:b/>
          <w:i w:val="false"/>
          <w:color w:val="000000"/>
        </w:rPr>
        <w:t xml:space="preserve"> Жәнібек және Ұзынкөл ауылдық округтері</w:t>
      </w:r>
    </w:p>
    <w:bookmarkEnd w:id="110"/>
    <w:bookmarkStart w:name="z143"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8105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27-қосымша</w:t>
            </w:r>
          </w:p>
        </w:tc>
      </w:tr>
    </w:tbl>
    <w:bookmarkStart w:name="z145" w:id="112"/>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12"/>
    <w:bookmarkStart w:name="z146" w:id="113"/>
    <w:p>
      <w:pPr>
        <w:spacing w:after="0"/>
        <w:ind w:left="0"/>
        <w:jc w:val="left"/>
      </w:pPr>
      <w:r>
        <w:rPr>
          <w:rFonts w:ascii="Times New Roman"/>
          <w:b/>
          <w:i w:val="false"/>
          <w:color w:val="000000"/>
        </w:rPr>
        <w:t xml:space="preserve"> Ақоба ауылдық округі</w:t>
      </w:r>
    </w:p>
    <w:bookmarkEnd w:id="113"/>
    <w:bookmarkStart w:name="z147"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810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28-қосымша</w:t>
            </w:r>
          </w:p>
        </w:tc>
      </w:tr>
    </w:tbl>
    <w:bookmarkStart w:name="z149" w:id="11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15"/>
    <w:bookmarkStart w:name="z150" w:id="116"/>
    <w:p>
      <w:pPr>
        <w:spacing w:after="0"/>
        <w:ind w:left="0"/>
        <w:jc w:val="left"/>
      </w:pPr>
      <w:r>
        <w:rPr>
          <w:rFonts w:ascii="Times New Roman"/>
          <w:b/>
          <w:i w:val="false"/>
          <w:color w:val="000000"/>
        </w:rPr>
        <w:t xml:space="preserve"> Борсы ауылдық округі</w:t>
      </w:r>
    </w:p>
    <w:bookmarkEnd w:id="116"/>
    <w:bookmarkStart w:name="z151"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8105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29-қосымша</w:t>
            </w:r>
          </w:p>
        </w:tc>
      </w:tr>
    </w:tbl>
    <w:bookmarkStart w:name="z153" w:id="118"/>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18"/>
    <w:bookmarkStart w:name="z154" w:id="119"/>
    <w:p>
      <w:pPr>
        <w:spacing w:after="0"/>
        <w:ind w:left="0"/>
        <w:jc w:val="left"/>
      </w:pPr>
      <w:r>
        <w:rPr>
          <w:rFonts w:ascii="Times New Roman"/>
          <w:b/>
          <w:i w:val="false"/>
          <w:color w:val="000000"/>
        </w:rPr>
        <w:t xml:space="preserve"> Жақсыбай ауылдық округі</w:t>
      </w:r>
    </w:p>
    <w:bookmarkEnd w:id="119"/>
    <w:bookmarkStart w:name="z155"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78105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30-қосымша</w:t>
            </w:r>
          </w:p>
        </w:tc>
      </w:tr>
    </w:tbl>
    <w:bookmarkStart w:name="z157" w:id="121"/>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21"/>
    <w:bookmarkStart w:name="z158" w:id="122"/>
    <w:p>
      <w:pPr>
        <w:spacing w:after="0"/>
        <w:ind w:left="0"/>
        <w:jc w:val="left"/>
      </w:pPr>
      <w:r>
        <w:rPr>
          <w:rFonts w:ascii="Times New Roman"/>
          <w:b/>
          <w:i w:val="false"/>
          <w:color w:val="000000"/>
        </w:rPr>
        <w:t xml:space="preserve"> Күйгенкөл ауылдық округі</w:t>
      </w:r>
    </w:p>
    <w:bookmarkEnd w:id="122"/>
    <w:bookmarkStart w:name="z159"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8105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31-қосымша</w:t>
            </w:r>
          </w:p>
        </w:tc>
      </w:tr>
    </w:tbl>
    <w:bookmarkStart w:name="z161" w:id="124"/>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24"/>
    <w:bookmarkStart w:name="z162" w:id="125"/>
    <w:p>
      <w:pPr>
        <w:spacing w:after="0"/>
        <w:ind w:left="0"/>
        <w:jc w:val="left"/>
      </w:pPr>
      <w:r>
        <w:rPr>
          <w:rFonts w:ascii="Times New Roman"/>
          <w:b/>
          <w:i w:val="false"/>
          <w:color w:val="000000"/>
        </w:rPr>
        <w:t xml:space="preserve"> Қамысты ауылдық округі</w:t>
      </w:r>
    </w:p>
    <w:bookmarkEnd w:id="125"/>
    <w:bookmarkStart w:name="z163"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78105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96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32-қосымша</w:t>
            </w:r>
          </w:p>
        </w:tc>
      </w:tr>
    </w:tbl>
    <w:bookmarkStart w:name="z165" w:id="127"/>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27"/>
    <w:bookmarkStart w:name="z166" w:id="128"/>
    <w:p>
      <w:pPr>
        <w:spacing w:after="0"/>
        <w:ind w:left="0"/>
        <w:jc w:val="left"/>
      </w:pPr>
      <w:r>
        <w:rPr>
          <w:rFonts w:ascii="Times New Roman"/>
          <w:b/>
          <w:i w:val="false"/>
          <w:color w:val="000000"/>
        </w:rPr>
        <w:t xml:space="preserve"> Талов ауылдық округі</w:t>
      </w:r>
    </w:p>
    <w:bookmarkEnd w:id="128"/>
    <w:bookmarkStart w:name="z167"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33-қосымша</w:t>
            </w:r>
          </w:p>
        </w:tc>
      </w:tr>
    </w:tbl>
    <w:bookmarkStart w:name="z169" w:id="13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30"/>
    <w:bookmarkStart w:name="z170" w:id="131"/>
    <w:p>
      <w:pPr>
        <w:spacing w:after="0"/>
        <w:ind w:left="0"/>
        <w:jc w:val="left"/>
      </w:pPr>
      <w:r>
        <w:rPr>
          <w:rFonts w:ascii="Times New Roman"/>
          <w:b/>
          <w:i w:val="false"/>
          <w:color w:val="000000"/>
        </w:rPr>
        <w:t xml:space="preserve"> Тау ауылдық округі</w:t>
      </w:r>
    </w:p>
    <w:bookmarkEnd w:id="131"/>
    <w:bookmarkStart w:name="z171"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78105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34-қосымша</w:t>
            </w:r>
          </w:p>
        </w:tc>
      </w:tr>
    </w:tbl>
    <w:bookmarkStart w:name="z173" w:id="133"/>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33"/>
    <w:bookmarkStart w:name="z174" w:id="134"/>
    <w:p>
      <w:pPr>
        <w:spacing w:after="0"/>
        <w:ind w:left="0"/>
        <w:jc w:val="left"/>
      </w:pPr>
      <w:r>
        <w:rPr>
          <w:rFonts w:ascii="Times New Roman"/>
          <w:b/>
          <w:i w:val="false"/>
          <w:color w:val="000000"/>
        </w:rPr>
        <w:t xml:space="preserve"> Жәнібек және Ұзынкөл ауылдық округтері</w:t>
      </w:r>
    </w:p>
    <w:bookmarkEnd w:id="134"/>
    <w:bookmarkStart w:name="z175"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7810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35-қосымша</w:t>
            </w:r>
          </w:p>
        </w:tc>
      </w:tr>
    </w:tbl>
    <w:bookmarkStart w:name="z177" w:id="136"/>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36"/>
    <w:bookmarkStart w:name="z178" w:id="137"/>
    <w:p>
      <w:pPr>
        <w:spacing w:after="0"/>
        <w:ind w:left="0"/>
        <w:jc w:val="left"/>
      </w:pPr>
      <w:r>
        <w:rPr>
          <w:rFonts w:ascii="Times New Roman"/>
          <w:b/>
          <w:i w:val="false"/>
          <w:color w:val="000000"/>
        </w:rPr>
        <w:t xml:space="preserve"> Ақоба ауылдық округі</w:t>
      </w:r>
    </w:p>
    <w:bookmarkEnd w:id="137"/>
    <w:bookmarkStart w:name="z179"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8105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36-қосымша</w:t>
            </w:r>
          </w:p>
        </w:tc>
      </w:tr>
    </w:tbl>
    <w:bookmarkStart w:name="z181" w:id="139"/>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39"/>
    <w:bookmarkStart w:name="z182" w:id="140"/>
    <w:p>
      <w:pPr>
        <w:spacing w:after="0"/>
        <w:ind w:left="0"/>
        <w:jc w:val="left"/>
      </w:pPr>
      <w:r>
        <w:rPr>
          <w:rFonts w:ascii="Times New Roman"/>
          <w:b/>
          <w:i w:val="false"/>
          <w:color w:val="000000"/>
        </w:rPr>
        <w:t xml:space="preserve"> Борсы ауылдық округі</w:t>
      </w:r>
    </w:p>
    <w:bookmarkEnd w:id="140"/>
    <w:bookmarkStart w:name="z183"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78105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37-қосымша</w:t>
            </w:r>
          </w:p>
        </w:tc>
      </w:tr>
    </w:tbl>
    <w:bookmarkStart w:name="z185" w:id="142"/>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42"/>
    <w:bookmarkStart w:name="z186" w:id="143"/>
    <w:p>
      <w:pPr>
        <w:spacing w:after="0"/>
        <w:ind w:left="0"/>
        <w:jc w:val="left"/>
      </w:pPr>
      <w:r>
        <w:rPr>
          <w:rFonts w:ascii="Times New Roman"/>
          <w:b/>
          <w:i w:val="false"/>
          <w:color w:val="000000"/>
        </w:rPr>
        <w:t xml:space="preserve"> Жақсыбай ауылдық округі</w:t>
      </w:r>
    </w:p>
    <w:bookmarkEnd w:id="143"/>
    <w:bookmarkStart w:name="z187"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38-қосымша</w:t>
            </w:r>
          </w:p>
        </w:tc>
      </w:tr>
    </w:tbl>
    <w:bookmarkStart w:name="z189" w:id="145"/>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45"/>
    <w:bookmarkStart w:name="z190" w:id="146"/>
    <w:p>
      <w:pPr>
        <w:spacing w:after="0"/>
        <w:ind w:left="0"/>
        <w:jc w:val="left"/>
      </w:pPr>
      <w:r>
        <w:rPr>
          <w:rFonts w:ascii="Times New Roman"/>
          <w:b/>
          <w:i w:val="false"/>
          <w:color w:val="000000"/>
        </w:rPr>
        <w:t xml:space="preserve"> Күйгенкөл ауылдық округі</w:t>
      </w:r>
    </w:p>
    <w:bookmarkEnd w:id="146"/>
    <w:bookmarkStart w:name="z191"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39-қосымша</w:t>
            </w:r>
          </w:p>
        </w:tc>
      </w:tr>
    </w:tbl>
    <w:bookmarkStart w:name="z193" w:id="148"/>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48"/>
    <w:bookmarkStart w:name="z194" w:id="149"/>
    <w:p>
      <w:pPr>
        <w:spacing w:after="0"/>
        <w:ind w:left="0"/>
        <w:jc w:val="left"/>
      </w:pPr>
      <w:r>
        <w:rPr>
          <w:rFonts w:ascii="Times New Roman"/>
          <w:b/>
          <w:i w:val="false"/>
          <w:color w:val="000000"/>
        </w:rPr>
        <w:t xml:space="preserve"> Қамысты ауылдық округі</w:t>
      </w:r>
    </w:p>
    <w:bookmarkEnd w:id="149"/>
    <w:bookmarkStart w:name="z195"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78105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40-қосымша</w:t>
            </w:r>
          </w:p>
        </w:tc>
      </w:tr>
    </w:tbl>
    <w:bookmarkStart w:name="z197" w:id="151"/>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51"/>
    <w:bookmarkStart w:name="z198" w:id="152"/>
    <w:p>
      <w:pPr>
        <w:spacing w:after="0"/>
        <w:ind w:left="0"/>
        <w:jc w:val="left"/>
      </w:pPr>
      <w:r>
        <w:rPr>
          <w:rFonts w:ascii="Times New Roman"/>
          <w:b/>
          <w:i w:val="false"/>
          <w:color w:val="000000"/>
        </w:rPr>
        <w:t xml:space="preserve"> Талов ауылдық округі</w:t>
      </w:r>
    </w:p>
    <w:bookmarkEnd w:id="152"/>
    <w:bookmarkStart w:name="z199"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41-қосымша</w:t>
            </w:r>
          </w:p>
        </w:tc>
      </w:tr>
    </w:tbl>
    <w:bookmarkStart w:name="z201" w:id="154"/>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54"/>
    <w:bookmarkStart w:name="z202" w:id="155"/>
    <w:p>
      <w:pPr>
        <w:spacing w:after="0"/>
        <w:ind w:left="0"/>
        <w:jc w:val="left"/>
      </w:pPr>
      <w:r>
        <w:rPr>
          <w:rFonts w:ascii="Times New Roman"/>
          <w:b/>
          <w:i w:val="false"/>
          <w:color w:val="000000"/>
        </w:rPr>
        <w:t xml:space="preserve"> Тау ауылдық округі</w:t>
      </w:r>
    </w:p>
    <w:bookmarkEnd w:id="155"/>
    <w:bookmarkStart w:name="z203"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7810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42-қосымша</w:t>
            </w:r>
          </w:p>
        </w:tc>
      </w:tr>
    </w:tbl>
    <w:bookmarkStart w:name="z205" w:id="157"/>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57"/>
    <w:bookmarkStart w:name="z206" w:id="158"/>
    <w:p>
      <w:pPr>
        <w:spacing w:after="0"/>
        <w:ind w:left="0"/>
        <w:jc w:val="left"/>
      </w:pPr>
      <w:r>
        <w:rPr>
          <w:rFonts w:ascii="Times New Roman"/>
          <w:b/>
          <w:i w:val="false"/>
          <w:color w:val="000000"/>
        </w:rPr>
        <w:t xml:space="preserve"> Жәнібек және Ұзынкөл ауылдық округтері</w:t>
      </w:r>
    </w:p>
    <w:bookmarkEnd w:id="158"/>
    <w:bookmarkStart w:name="z207"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7810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8" w:id="160"/>
    <w:p>
      <w:pPr>
        <w:spacing w:after="0"/>
        <w:ind w:left="0"/>
        <w:jc w:val="both"/>
      </w:pPr>
      <w:r>
        <w:rPr>
          <w:rFonts w:ascii="Times New Roman"/>
          <w:b w:val="false"/>
          <w:i w:val="false"/>
          <w:color w:val="000000"/>
          <w:sz w:val="28"/>
        </w:rPr>
        <w:t>
      Ескерту: аббревиатуралардың шешуі:</w:t>
      </w:r>
    </w:p>
    <w:bookmarkEnd w:id="160"/>
    <w:bookmarkStart w:name="z209" w:id="161"/>
    <w:p>
      <w:pPr>
        <w:spacing w:after="0"/>
        <w:ind w:left="0"/>
        <w:jc w:val="both"/>
      </w:pPr>
      <w:r>
        <w:rPr>
          <w:rFonts w:ascii="Times New Roman"/>
          <w:b w:val="false"/>
          <w:i w:val="false"/>
          <w:color w:val="000000"/>
          <w:sz w:val="28"/>
        </w:rPr>
        <w:t>
      Со – Цельсий көрсеткіші;</w:t>
      </w:r>
    </w:p>
    <w:bookmarkEnd w:id="161"/>
    <w:bookmarkStart w:name="z210" w:id="162"/>
    <w:p>
      <w:pPr>
        <w:spacing w:after="0"/>
        <w:ind w:left="0"/>
        <w:jc w:val="both"/>
      </w:pPr>
      <w:r>
        <w:rPr>
          <w:rFonts w:ascii="Times New Roman"/>
          <w:b w:val="false"/>
          <w:i w:val="false"/>
          <w:color w:val="000000"/>
          <w:sz w:val="28"/>
        </w:rPr>
        <w:t>
      га - гектар;мм - миллиметр;см – сантиметр.</w:t>
      </w:r>
    </w:p>
    <w:bookmarkEnd w:id="1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43-қосымша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Ақоба ауылдық округі</w:t>
      </w:r>
    </w:p>
    <w:p>
      <w:pPr>
        <w:spacing w:after="0"/>
        <w:ind w:left="0"/>
        <w:jc w:val="left"/>
      </w:pPr>
      <w:r>
        <w:br/>
      </w:r>
    </w:p>
    <w:p>
      <w:pPr>
        <w:spacing w:after="0"/>
        <w:ind w:left="0"/>
        <w:jc w:val="both"/>
      </w:pPr>
      <w:r>
        <w:drawing>
          <wp:inline distT="0" distB="0" distL="0" distR="0">
            <wp:extent cx="56642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6642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44-қосымша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Борсы ауылдық округі</w:t>
      </w:r>
    </w:p>
    <w:p>
      <w:pPr>
        <w:spacing w:after="0"/>
        <w:ind w:left="0"/>
        <w:jc w:val="left"/>
      </w:pPr>
      <w:r>
        <w:br/>
      </w:r>
    </w:p>
    <w:p>
      <w:pPr>
        <w:spacing w:after="0"/>
        <w:ind w:left="0"/>
        <w:jc w:val="both"/>
      </w:pPr>
      <w:r>
        <w:drawing>
          <wp:inline distT="0" distB="0" distL="0" distR="0">
            <wp:extent cx="62484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2484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45-қосымша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Жақсыбай ауылдық округі</w:t>
      </w:r>
    </w:p>
    <w:p>
      <w:pPr>
        <w:spacing w:after="0"/>
        <w:ind w:left="0"/>
        <w:jc w:val="left"/>
      </w:pPr>
      <w:r>
        <w:br/>
      </w:r>
    </w:p>
    <w:p>
      <w:pPr>
        <w:spacing w:after="0"/>
        <w:ind w:left="0"/>
        <w:jc w:val="both"/>
      </w:pPr>
      <w:r>
        <w:drawing>
          <wp:inline distT="0" distB="0" distL="0" distR="0">
            <wp:extent cx="62484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2484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46-қосымша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Күйгенкөл ауылдық округі</w:t>
      </w:r>
    </w:p>
    <w:p>
      <w:pPr>
        <w:spacing w:after="0"/>
        <w:ind w:left="0"/>
        <w:jc w:val="left"/>
      </w:pPr>
      <w:r>
        <w:br/>
      </w:r>
    </w:p>
    <w:p>
      <w:pPr>
        <w:spacing w:after="0"/>
        <w:ind w:left="0"/>
        <w:jc w:val="both"/>
      </w:pPr>
      <w:r>
        <w:drawing>
          <wp:inline distT="0" distB="0" distL="0" distR="0">
            <wp:extent cx="70104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010400" cy="636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47-қосымша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Қамысты ауылдық округі</w:t>
      </w:r>
    </w:p>
    <w:p>
      <w:pPr>
        <w:spacing w:after="0"/>
        <w:ind w:left="0"/>
        <w:jc w:val="left"/>
      </w:pPr>
      <w:r>
        <w:br/>
      </w:r>
    </w:p>
    <w:p>
      <w:pPr>
        <w:spacing w:after="0"/>
        <w:ind w:left="0"/>
        <w:jc w:val="both"/>
      </w:pPr>
      <w:r>
        <w:drawing>
          <wp:inline distT="0" distB="0" distL="0" distR="0">
            <wp:extent cx="71120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1120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48-қосымша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Талов ауылдық округі</w:t>
      </w:r>
    </w:p>
    <w:p>
      <w:pPr>
        <w:spacing w:after="0"/>
        <w:ind w:left="0"/>
        <w:jc w:val="left"/>
      </w:pPr>
      <w:r>
        <w:br/>
      </w:r>
    </w:p>
    <w:p>
      <w:pPr>
        <w:spacing w:after="0"/>
        <w:ind w:left="0"/>
        <w:jc w:val="both"/>
      </w:pPr>
      <w:r>
        <w:drawing>
          <wp:inline distT="0" distB="0" distL="0" distR="0">
            <wp:extent cx="64897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4897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49-қосымша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Тау ауылдық округі</w:t>
      </w:r>
    </w:p>
    <w:p>
      <w:pPr>
        <w:spacing w:after="0"/>
        <w:ind w:left="0"/>
        <w:jc w:val="left"/>
      </w:pPr>
      <w:r>
        <w:br/>
      </w:r>
    </w:p>
    <w:p>
      <w:pPr>
        <w:spacing w:after="0"/>
        <w:ind w:left="0"/>
        <w:jc w:val="both"/>
      </w:pPr>
      <w:r>
        <w:drawing>
          <wp:inline distT="0" distB="0" distL="0" distR="0">
            <wp:extent cx="71120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1120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50-қосымша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Жәнібек және Ұзынкөл ауылдық округтері</w:t>
      </w:r>
    </w:p>
    <w:p>
      <w:pPr>
        <w:spacing w:after="0"/>
        <w:ind w:left="0"/>
        <w:jc w:val="left"/>
      </w:pPr>
      <w:r>
        <w:br/>
      </w:r>
    </w:p>
    <w:p>
      <w:pPr>
        <w:spacing w:after="0"/>
        <w:ind w:left="0"/>
        <w:jc w:val="both"/>
      </w:pPr>
      <w:r>
        <w:drawing>
          <wp:inline distT="0" distB="0" distL="0" distR="0">
            <wp:extent cx="59690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59690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аббревиатуралардың шешуі:</w:t>
      </w:r>
    </w:p>
    <w:p>
      <w:pPr>
        <w:spacing w:after="0"/>
        <w:ind w:left="0"/>
        <w:jc w:val="both"/>
      </w:pPr>
      <w:r>
        <w:rPr>
          <w:rFonts w:ascii="Times New Roman"/>
          <w:b w:val="false"/>
          <w:i w:val="false"/>
          <w:color w:val="000000"/>
          <w:sz w:val="28"/>
        </w:rPr>
        <w:t>
      Со – Цельсий көрсеткіші;</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мм - миллиметр;</w:t>
      </w:r>
    </w:p>
    <w:p>
      <w:pPr>
        <w:spacing w:after="0"/>
        <w:ind w:left="0"/>
        <w:jc w:val="both"/>
      </w:pPr>
      <w:r>
        <w:rPr>
          <w:rFonts w:ascii="Times New Roman"/>
          <w:b w:val="false"/>
          <w:i w:val="false"/>
          <w:color w:val="000000"/>
          <w:sz w:val="28"/>
        </w:rPr>
        <w:t>
      см – сантиметр.</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