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e92468" w14:textId="2e9246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Казталов ауданы бойынша 2021-2022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Батыс Қазақстан облысы Казталов аудандық мәслихатының 2021 жылғы 18 ақпандағы № 3-3 шешімі. Батыс Қазақстан облысының Әділет департаментінде 2021 жылғы 19 ақпанда № 6832 болып тіркелді.</w:t>
      </w:r>
    </w:p>
    <w:p>
      <w:pPr>
        <w:spacing w:after="0"/>
        <w:ind w:left="0"/>
        <w:jc w:val="both"/>
      </w:pPr>
      <w:bookmarkStart w:name="z3" w:id="0"/>
      <w:r>
        <w:rPr>
          <w:rFonts w:ascii="Times New Roman"/>
          <w:b w:val="false"/>
          <w:i w:val="false"/>
          <w:color w:val="000000"/>
          <w:sz w:val="28"/>
        </w:rPr>
        <w:t xml:space="preserve">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сәйкес Казталов аудандық мәслихаты </w:t>
      </w:r>
      <w:r>
        <w:rPr>
          <w:rFonts w:ascii="Times New Roman"/>
          <w:b/>
          <w:i w:val="false"/>
          <w:color w:val="000000"/>
          <w:sz w:val="28"/>
        </w:rPr>
        <w:t>ШЕШІМ ҚАБЫЛДАДЫ</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Казталов ауданы бойынша 2021-2022 жылдарға арналған жайылымдарды басқару және оларды пайдалану жөніндегі жоспары бекітілсін.</w:t>
      </w:r>
    </w:p>
    <w:bookmarkEnd w:id="1"/>
    <w:bookmarkStart w:name="z5" w:id="2"/>
    <w:p>
      <w:pPr>
        <w:spacing w:after="0"/>
        <w:ind w:left="0"/>
        <w:jc w:val="both"/>
      </w:pPr>
      <w:r>
        <w:rPr>
          <w:rFonts w:ascii="Times New Roman"/>
          <w:b w:val="false"/>
          <w:i w:val="false"/>
          <w:color w:val="000000"/>
          <w:sz w:val="28"/>
        </w:rPr>
        <w:t>
      2. Казталов аудандық мәслихат аппаратының басшысы (Н.Кажгалиев) осы шешімнің әділет органдарында мемлекеттік тіркелуін қамтамасыз етсін.</w:t>
      </w:r>
    </w:p>
    <w:bookmarkEnd w:id="2"/>
    <w:bookmarkStart w:name="z6" w:id="3"/>
    <w:p>
      <w:pPr>
        <w:spacing w:after="0"/>
        <w:ind w:left="0"/>
        <w:jc w:val="both"/>
      </w:pPr>
      <w:r>
        <w:rPr>
          <w:rFonts w:ascii="Times New Roman"/>
          <w:b w:val="false"/>
          <w:i w:val="false"/>
          <w:color w:val="000000"/>
          <w:sz w:val="28"/>
        </w:rPr>
        <w:t>
      3. Осы шешім алғашқы ресми жарияланған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Сессия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Шакуов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Мулдашев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аудандық </w:t>
            </w:r>
            <w:r>
              <w:br/>
            </w:r>
            <w:r>
              <w:rPr>
                <w:rFonts w:ascii="Times New Roman"/>
                <w:b w:val="false"/>
                <w:i w:val="false"/>
                <w:color w:val="000000"/>
                <w:sz w:val="20"/>
              </w:rPr>
              <w:t>мәслихатының</w:t>
            </w:r>
            <w:r>
              <w:br/>
            </w:r>
            <w:r>
              <w:rPr>
                <w:rFonts w:ascii="Times New Roman"/>
                <w:b w:val="false"/>
                <w:i w:val="false"/>
                <w:color w:val="000000"/>
                <w:sz w:val="20"/>
              </w:rPr>
              <w:t xml:space="preserve">2021 жылғы 18 ақпандағы </w:t>
            </w:r>
            <w:r>
              <w:br/>
            </w:r>
            <w:r>
              <w:rPr>
                <w:rFonts w:ascii="Times New Roman"/>
                <w:b w:val="false"/>
                <w:i w:val="false"/>
                <w:color w:val="000000"/>
                <w:sz w:val="20"/>
              </w:rPr>
              <w:t>№ 3-3 шешіміне қосымша</w:t>
            </w:r>
          </w:p>
        </w:tc>
      </w:tr>
    </w:tbl>
    <w:bookmarkStart w:name="z10" w:id="4"/>
    <w:p>
      <w:pPr>
        <w:spacing w:after="0"/>
        <w:ind w:left="0"/>
        <w:jc w:val="left"/>
      </w:pPr>
      <w:r>
        <w:rPr>
          <w:rFonts w:ascii="Times New Roman"/>
          <w:b/>
          <w:i w:val="false"/>
          <w:color w:val="000000"/>
        </w:rPr>
        <w:t xml:space="preserve"> Казталов ауданы бойынша 2021-2022 жылдарға арналған жайылымдарды басқару </w:t>
      </w:r>
      <w:r>
        <w:br/>
      </w:r>
      <w:r>
        <w:rPr>
          <w:rFonts w:ascii="Times New Roman"/>
          <w:b/>
          <w:i w:val="false"/>
          <w:color w:val="000000"/>
        </w:rPr>
        <w:t>және оларды пайдалану жөніндегі жоспар</w:t>
      </w:r>
    </w:p>
    <w:bookmarkEnd w:id="4"/>
    <w:p>
      <w:pPr>
        <w:spacing w:after="0"/>
        <w:ind w:left="0"/>
        <w:jc w:val="both"/>
      </w:pPr>
      <w:r>
        <w:rPr>
          <w:rFonts w:ascii="Times New Roman"/>
          <w:b w:val="false"/>
          <w:i w:val="false"/>
          <w:color w:val="ff0000"/>
          <w:sz w:val="28"/>
        </w:rPr>
        <w:t>
      Ескерту. Жоспарға өзгерістер енгізілді – Батыс Қазақстан облысы Казталов аудандық мәслихатының 08.09.2022 </w:t>
      </w:r>
      <w:r>
        <w:rPr>
          <w:rFonts w:ascii="Times New Roman"/>
          <w:b w:val="false"/>
          <w:i w:val="false"/>
          <w:color w:val="ff0000"/>
          <w:sz w:val="28"/>
        </w:rPr>
        <w:t>№ 21-4</w:t>
      </w:r>
      <w:r>
        <w:rPr>
          <w:rFonts w:ascii="Times New Roman"/>
          <w:b w:val="false"/>
          <w:i w:val="false"/>
          <w:color w:val="ff0000"/>
          <w:sz w:val="28"/>
        </w:rPr>
        <w:t> шешімімен (алғашқы ресми жарияланған күнінен бастап қолданысқа енгізіледі).</w:t>
      </w:r>
    </w:p>
    <w:bookmarkStart w:name="z11" w:id="5"/>
    <w:p>
      <w:pPr>
        <w:spacing w:after="0"/>
        <w:ind w:left="0"/>
        <w:jc w:val="both"/>
      </w:pPr>
      <w:r>
        <w:rPr>
          <w:rFonts w:ascii="Times New Roman"/>
          <w:b w:val="false"/>
          <w:i w:val="false"/>
          <w:color w:val="000000"/>
          <w:sz w:val="28"/>
        </w:rPr>
        <w:t xml:space="preserve">
      Осы Казталов ауданы бойынша 2021-2022 жылдарға арналған жайылымдарды басқару және оларды пайдалану жөніндегі жоспар (бұдан әрі – Жоспар)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12"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13" w:id="7"/>
    <w:p>
      <w:pPr>
        <w:spacing w:after="0"/>
        <w:ind w:left="0"/>
        <w:jc w:val="both"/>
      </w:pPr>
      <w:r>
        <w:rPr>
          <w:rFonts w:ascii="Times New Roman"/>
          <w:b w:val="false"/>
          <w:i w:val="false"/>
          <w:color w:val="000000"/>
          <w:sz w:val="28"/>
        </w:rPr>
        <w:t>
      Жоспар мазмұны:</w:t>
      </w:r>
    </w:p>
    <w:bookmarkEnd w:id="7"/>
    <w:bookmarkStart w:name="z14" w:id="8"/>
    <w:p>
      <w:pPr>
        <w:spacing w:after="0"/>
        <w:ind w:left="0"/>
        <w:jc w:val="both"/>
      </w:pPr>
      <w:r>
        <w:rPr>
          <w:rFonts w:ascii="Times New Roman"/>
          <w:b w:val="false"/>
          <w:i w:val="false"/>
          <w:color w:val="000000"/>
          <w:sz w:val="28"/>
        </w:rPr>
        <w:t xml:space="preserve">
      1) ветеринариялық-санитариялық обьектілер туралы мәліметті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w:t>
      </w:r>
    </w:p>
    <w:bookmarkEnd w:id="8"/>
    <w:bookmarkStart w:name="z15" w:id="9"/>
    <w:p>
      <w:pPr>
        <w:spacing w:after="0"/>
        <w:ind w:left="0"/>
        <w:jc w:val="both"/>
      </w:pPr>
      <w:r>
        <w:rPr>
          <w:rFonts w:ascii="Times New Roman"/>
          <w:b w:val="false"/>
          <w:i w:val="false"/>
          <w:color w:val="000000"/>
          <w:sz w:val="28"/>
        </w:rPr>
        <w:t xml:space="preserve">
      2) ауыл шаруашылығы жануарларын жаюдың және айдаудың маусымдық маршруттарын белгілейтін жайылымдарды пайдалану жөніндегі күнтізбелік графигін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bookmarkEnd w:id="9"/>
    <w:bookmarkStart w:name="z16" w:id="10"/>
    <w:p>
      <w:pPr>
        <w:spacing w:after="0"/>
        <w:ind w:left="0"/>
        <w:jc w:val="both"/>
      </w:pPr>
      <w:r>
        <w:rPr>
          <w:rFonts w:ascii="Times New Roman"/>
          <w:b w:val="false"/>
          <w:i w:val="false"/>
          <w:color w:val="000000"/>
          <w:sz w:val="28"/>
        </w:rPr>
        <w:t xml:space="preserve">
      3)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схемаларын (карталарын) осы Жоспардың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18-қосымшаларына</w:t>
      </w:r>
      <w:r>
        <w:rPr>
          <w:rFonts w:ascii="Times New Roman"/>
          <w:b w:val="false"/>
          <w:i w:val="false"/>
          <w:color w:val="000000"/>
          <w:sz w:val="28"/>
        </w:rPr>
        <w:t xml:space="preserve"> сәйкес;</w:t>
      </w:r>
    </w:p>
    <w:bookmarkEnd w:id="10"/>
    <w:bookmarkStart w:name="z17" w:id="11"/>
    <w:p>
      <w:pPr>
        <w:spacing w:after="0"/>
        <w:ind w:left="0"/>
        <w:jc w:val="both"/>
      </w:pPr>
      <w:r>
        <w:rPr>
          <w:rFonts w:ascii="Times New Roman"/>
          <w:b w:val="false"/>
          <w:i w:val="false"/>
          <w:color w:val="000000"/>
          <w:sz w:val="28"/>
        </w:rPr>
        <w:t xml:space="preserve">
      4)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карталарын осы Жоспардың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34-қосымшаларына</w:t>
      </w:r>
      <w:r>
        <w:rPr>
          <w:rFonts w:ascii="Times New Roman"/>
          <w:b w:val="false"/>
          <w:i w:val="false"/>
          <w:color w:val="000000"/>
          <w:sz w:val="28"/>
        </w:rPr>
        <w:t xml:space="preserve"> сәйкес;</w:t>
      </w:r>
    </w:p>
    <w:bookmarkEnd w:id="11"/>
    <w:bookmarkStart w:name="z18" w:id="12"/>
    <w:p>
      <w:pPr>
        <w:spacing w:after="0"/>
        <w:ind w:left="0"/>
        <w:jc w:val="both"/>
      </w:pPr>
      <w:r>
        <w:rPr>
          <w:rFonts w:ascii="Times New Roman"/>
          <w:b w:val="false"/>
          <w:i w:val="false"/>
          <w:color w:val="000000"/>
          <w:sz w:val="28"/>
        </w:rPr>
        <w:t xml:space="preserve">
      5)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схемаларын осы Жоспардың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50-қосымшаларына</w:t>
      </w:r>
      <w:r>
        <w:rPr>
          <w:rFonts w:ascii="Times New Roman"/>
          <w:b w:val="false"/>
          <w:i w:val="false"/>
          <w:color w:val="000000"/>
          <w:sz w:val="28"/>
        </w:rPr>
        <w:t xml:space="preserve"> сәйкес;</w:t>
      </w:r>
    </w:p>
    <w:bookmarkEnd w:id="12"/>
    <w:bookmarkStart w:name="z19" w:id="13"/>
    <w:p>
      <w:pPr>
        <w:spacing w:after="0"/>
        <w:ind w:left="0"/>
        <w:jc w:val="both"/>
      </w:pPr>
      <w:r>
        <w:rPr>
          <w:rFonts w:ascii="Times New Roman"/>
          <w:b w:val="false"/>
          <w:i w:val="false"/>
          <w:color w:val="000000"/>
          <w:sz w:val="28"/>
        </w:rPr>
        <w:t xml:space="preserve">
      6)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схемаларын осы Жоспардың </w:t>
      </w:r>
      <w:r>
        <w:rPr>
          <w:rFonts w:ascii="Times New Roman"/>
          <w:b w:val="false"/>
          <w:i w:val="false"/>
          <w:color w:val="000000"/>
          <w:sz w:val="28"/>
        </w:rPr>
        <w:t>51</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54</w:t>
      </w:r>
      <w:r>
        <w:rPr>
          <w:rFonts w:ascii="Times New Roman"/>
          <w:b w:val="false"/>
          <w:i w:val="false"/>
          <w:color w:val="000000"/>
          <w:sz w:val="28"/>
        </w:rPr>
        <w:t xml:space="preserve">, </w:t>
      </w:r>
      <w:r>
        <w:rPr>
          <w:rFonts w:ascii="Times New Roman"/>
          <w:b w:val="false"/>
          <w:i w:val="false"/>
          <w:color w:val="000000"/>
          <w:sz w:val="28"/>
        </w:rPr>
        <w:t>55</w:t>
      </w:r>
      <w:r>
        <w:rPr>
          <w:rFonts w:ascii="Times New Roman"/>
          <w:b w:val="false"/>
          <w:i w:val="false"/>
          <w:color w:val="000000"/>
          <w:sz w:val="28"/>
        </w:rPr>
        <w:t xml:space="preserve">, </w:t>
      </w:r>
      <w:r>
        <w:rPr>
          <w:rFonts w:ascii="Times New Roman"/>
          <w:b w:val="false"/>
          <w:i w:val="false"/>
          <w:color w:val="000000"/>
          <w:sz w:val="28"/>
        </w:rPr>
        <w:t>56</w:t>
      </w:r>
      <w:r>
        <w:rPr>
          <w:rFonts w:ascii="Times New Roman"/>
          <w:b w:val="false"/>
          <w:i w:val="false"/>
          <w:color w:val="000000"/>
          <w:sz w:val="28"/>
        </w:rPr>
        <w:t xml:space="preserve">, </w:t>
      </w:r>
      <w:r>
        <w:rPr>
          <w:rFonts w:ascii="Times New Roman"/>
          <w:b w:val="false"/>
          <w:i w:val="false"/>
          <w:color w:val="000000"/>
          <w:sz w:val="28"/>
        </w:rPr>
        <w:t>57</w:t>
      </w:r>
      <w:r>
        <w:rPr>
          <w:rFonts w:ascii="Times New Roman"/>
          <w:b w:val="false"/>
          <w:i w:val="false"/>
          <w:color w:val="000000"/>
          <w:sz w:val="28"/>
        </w:rPr>
        <w:t xml:space="preserve">, </w:t>
      </w:r>
      <w:r>
        <w:rPr>
          <w:rFonts w:ascii="Times New Roman"/>
          <w:b w:val="false"/>
          <w:i w:val="false"/>
          <w:color w:val="000000"/>
          <w:sz w:val="28"/>
        </w:rPr>
        <w:t>58</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w:t>
      </w:r>
      <w:r>
        <w:rPr>
          <w:rFonts w:ascii="Times New Roman"/>
          <w:b w:val="false"/>
          <w:i w:val="false"/>
          <w:color w:val="000000"/>
          <w:sz w:val="28"/>
        </w:rPr>
        <w:t>60</w:t>
      </w:r>
      <w:r>
        <w:rPr>
          <w:rFonts w:ascii="Times New Roman"/>
          <w:b w:val="false"/>
          <w:i w:val="false"/>
          <w:color w:val="000000"/>
          <w:sz w:val="28"/>
        </w:rPr>
        <w:t xml:space="preserve">, </w:t>
      </w:r>
      <w:r>
        <w:rPr>
          <w:rFonts w:ascii="Times New Roman"/>
          <w:b w:val="false"/>
          <w:i w:val="false"/>
          <w:color w:val="000000"/>
          <w:sz w:val="28"/>
        </w:rPr>
        <w:t>61</w:t>
      </w:r>
      <w:r>
        <w:rPr>
          <w:rFonts w:ascii="Times New Roman"/>
          <w:b w:val="false"/>
          <w:i w:val="false"/>
          <w:color w:val="000000"/>
          <w:sz w:val="28"/>
        </w:rPr>
        <w:t xml:space="preserve">, </w:t>
      </w:r>
      <w:r>
        <w:rPr>
          <w:rFonts w:ascii="Times New Roman"/>
          <w:b w:val="false"/>
          <w:i w:val="false"/>
          <w:color w:val="000000"/>
          <w:sz w:val="28"/>
        </w:rPr>
        <w:t>62</w:t>
      </w:r>
      <w:r>
        <w:rPr>
          <w:rFonts w:ascii="Times New Roman"/>
          <w:b w:val="false"/>
          <w:i w:val="false"/>
          <w:color w:val="000000"/>
          <w:sz w:val="28"/>
        </w:rPr>
        <w:t xml:space="preserve">, </w:t>
      </w:r>
      <w:r>
        <w:rPr>
          <w:rFonts w:ascii="Times New Roman"/>
          <w:b w:val="false"/>
          <w:i w:val="false"/>
          <w:color w:val="000000"/>
          <w:sz w:val="28"/>
        </w:rPr>
        <w:t>63</w:t>
      </w:r>
      <w:r>
        <w:rPr>
          <w:rFonts w:ascii="Times New Roman"/>
          <w:b w:val="false"/>
          <w:i w:val="false"/>
          <w:color w:val="000000"/>
          <w:sz w:val="28"/>
        </w:rPr>
        <w:t xml:space="preserve">, </w:t>
      </w:r>
      <w:r>
        <w:rPr>
          <w:rFonts w:ascii="Times New Roman"/>
          <w:b w:val="false"/>
          <w:i w:val="false"/>
          <w:color w:val="000000"/>
          <w:sz w:val="28"/>
        </w:rPr>
        <w:t>64</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w:t>
      </w:r>
      <w:r>
        <w:rPr>
          <w:rFonts w:ascii="Times New Roman"/>
          <w:b w:val="false"/>
          <w:i w:val="false"/>
          <w:color w:val="000000"/>
          <w:sz w:val="28"/>
        </w:rPr>
        <w:t>66-қосымшаларына</w:t>
      </w:r>
      <w:r>
        <w:rPr>
          <w:rFonts w:ascii="Times New Roman"/>
          <w:b w:val="false"/>
          <w:i w:val="false"/>
          <w:color w:val="000000"/>
          <w:sz w:val="28"/>
        </w:rPr>
        <w:t xml:space="preserve"> сәйкес;</w:t>
      </w:r>
    </w:p>
    <w:bookmarkEnd w:id="13"/>
    <w:bookmarkStart w:name="z20" w:id="14"/>
    <w:p>
      <w:pPr>
        <w:spacing w:after="0"/>
        <w:ind w:left="0"/>
        <w:jc w:val="both"/>
      </w:pPr>
      <w:r>
        <w:rPr>
          <w:rFonts w:ascii="Times New Roman"/>
          <w:b w:val="false"/>
          <w:i w:val="false"/>
          <w:color w:val="000000"/>
          <w:sz w:val="28"/>
        </w:rPr>
        <w:t xml:space="preserve">
      7)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схемаларын осы Жоспардың </w:t>
      </w:r>
      <w:r>
        <w:rPr>
          <w:rFonts w:ascii="Times New Roman"/>
          <w:b w:val="false"/>
          <w:i w:val="false"/>
          <w:color w:val="000000"/>
          <w:sz w:val="28"/>
        </w:rPr>
        <w:t>67</w:t>
      </w:r>
      <w:r>
        <w:rPr>
          <w:rFonts w:ascii="Times New Roman"/>
          <w:b w:val="false"/>
          <w:i w:val="false"/>
          <w:color w:val="000000"/>
          <w:sz w:val="28"/>
        </w:rPr>
        <w:t xml:space="preserve">, </w:t>
      </w:r>
      <w:r>
        <w:rPr>
          <w:rFonts w:ascii="Times New Roman"/>
          <w:b w:val="false"/>
          <w:i w:val="false"/>
          <w:color w:val="000000"/>
          <w:sz w:val="28"/>
        </w:rPr>
        <w:t>68</w:t>
      </w:r>
      <w:r>
        <w:rPr>
          <w:rFonts w:ascii="Times New Roman"/>
          <w:b w:val="false"/>
          <w:i w:val="false"/>
          <w:color w:val="000000"/>
          <w:sz w:val="28"/>
        </w:rPr>
        <w:t xml:space="preserve">, </w:t>
      </w:r>
      <w:r>
        <w:rPr>
          <w:rFonts w:ascii="Times New Roman"/>
          <w:b w:val="false"/>
          <w:i w:val="false"/>
          <w:color w:val="000000"/>
          <w:sz w:val="28"/>
        </w:rPr>
        <w:t>69</w:t>
      </w:r>
      <w:r>
        <w:rPr>
          <w:rFonts w:ascii="Times New Roman"/>
          <w:b w:val="false"/>
          <w:i w:val="false"/>
          <w:color w:val="000000"/>
          <w:sz w:val="28"/>
        </w:rPr>
        <w:t xml:space="preserve">, </w:t>
      </w:r>
      <w:r>
        <w:rPr>
          <w:rFonts w:ascii="Times New Roman"/>
          <w:b w:val="false"/>
          <w:i w:val="false"/>
          <w:color w:val="000000"/>
          <w:sz w:val="28"/>
        </w:rPr>
        <w:t>70</w:t>
      </w:r>
      <w:r>
        <w:rPr>
          <w:rFonts w:ascii="Times New Roman"/>
          <w:b w:val="false"/>
          <w:i w:val="false"/>
          <w:color w:val="000000"/>
          <w:sz w:val="28"/>
        </w:rPr>
        <w:t xml:space="preserve">, </w:t>
      </w:r>
      <w:r>
        <w:rPr>
          <w:rFonts w:ascii="Times New Roman"/>
          <w:b w:val="false"/>
          <w:i w:val="false"/>
          <w:color w:val="000000"/>
          <w:sz w:val="28"/>
        </w:rPr>
        <w:t>71</w:t>
      </w:r>
      <w:r>
        <w:rPr>
          <w:rFonts w:ascii="Times New Roman"/>
          <w:b w:val="false"/>
          <w:i w:val="false"/>
          <w:color w:val="000000"/>
          <w:sz w:val="28"/>
        </w:rPr>
        <w:t xml:space="preserve">, </w:t>
      </w:r>
      <w:r>
        <w:rPr>
          <w:rFonts w:ascii="Times New Roman"/>
          <w:b w:val="false"/>
          <w:i w:val="false"/>
          <w:color w:val="000000"/>
          <w:sz w:val="28"/>
        </w:rPr>
        <w:t>72</w:t>
      </w:r>
      <w:r>
        <w:rPr>
          <w:rFonts w:ascii="Times New Roman"/>
          <w:b w:val="false"/>
          <w:i w:val="false"/>
          <w:color w:val="000000"/>
          <w:sz w:val="28"/>
        </w:rPr>
        <w:t xml:space="preserve">, </w:t>
      </w:r>
      <w:r>
        <w:rPr>
          <w:rFonts w:ascii="Times New Roman"/>
          <w:b w:val="false"/>
          <w:i w:val="false"/>
          <w:color w:val="000000"/>
          <w:sz w:val="28"/>
        </w:rPr>
        <w:t>73</w:t>
      </w:r>
      <w:r>
        <w:rPr>
          <w:rFonts w:ascii="Times New Roman"/>
          <w:b w:val="false"/>
          <w:i w:val="false"/>
          <w:color w:val="000000"/>
          <w:sz w:val="28"/>
        </w:rPr>
        <w:t xml:space="preserve">, </w:t>
      </w:r>
      <w:r>
        <w:rPr>
          <w:rFonts w:ascii="Times New Roman"/>
          <w:b w:val="false"/>
          <w:i w:val="false"/>
          <w:color w:val="000000"/>
          <w:sz w:val="28"/>
        </w:rPr>
        <w:t>74</w:t>
      </w:r>
      <w:r>
        <w:rPr>
          <w:rFonts w:ascii="Times New Roman"/>
          <w:b w:val="false"/>
          <w:i w:val="false"/>
          <w:color w:val="000000"/>
          <w:sz w:val="28"/>
        </w:rPr>
        <w:t xml:space="preserve">, </w:t>
      </w:r>
      <w:r>
        <w:rPr>
          <w:rFonts w:ascii="Times New Roman"/>
          <w:b w:val="false"/>
          <w:i w:val="false"/>
          <w:color w:val="000000"/>
          <w:sz w:val="28"/>
        </w:rPr>
        <w:t>75</w:t>
      </w:r>
      <w:r>
        <w:rPr>
          <w:rFonts w:ascii="Times New Roman"/>
          <w:b w:val="false"/>
          <w:i w:val="false"/>
          <w:color w:val="000000"/>
          <w:sz w:val="28"/>
        </w:rPr>
        <w:t xml:space="preserve">, </w:t>
      </w:r>
      <w:r>
        <w:rPr>
          <w:rFonts w:ascii="Times New Roman"/>
          <w:b w:val="false"/>
          <w:i w:val="false"/>
          <w:color w:val="000000"/>
          <w:sz w:val="28"/>
        </w:rPr>
        <w:t>76</w:t>
      </w:r>
      <w:r>
        <w:rPr>
          <w:rFonts w:ascii="Times New Roman"/>
          <w:b w:val="false"/>
          <w:i w:val="false"/>
          <w:color w:val="000000"/>
          <w:sz w:val="28"/>
        </w:rPr>
        <w:t xml:space="preserve">, </w:t>
      </w:r>
      <w:r>
        <w:rPr>
          <w:rFonts w:ascii="Times New Roman"/>
          <w:b w:val="false"/>
          <w:i w:val="false"/>
          <w:color w:val="000000"/>
          <w:sz w:val="28"/>
        </w:rPr>
        <w:t>77</w:t>
      </w:r>
      <w:r>
        <w:rPr>
          <w:rFonts w:ascii="Times New Roman"/>
          <w:b w:val="false"/>
          <w:i w:val="false"/>
          <w:color w:val="000000"/>
          <w:sz w:val="28"/>
        </w:rPr>
        <w:t xml:space="preserve">, </w:t>
      </w:r>
      <w:r>
        <w:rPr>
          <w:rFonts w:ascii="Times New Roman"/>
          <w:b w:val="false"/>
          <w:i w:val="false"/>
          <w:color w:val="000000"/>
          <w:sz w:val="28"/>
        </w:rPr>
        <w:t>78</w:t>
      </w:r>
      <w:r>
        <w:rPr>
          <w:rFonts w:ascii="Times New Roman"/>
          <w:b w:val="false"/>
          <w:i w:val="false"/>
          <w:color w:val="000000"/>
          <w:sz w:val="28"/>
        </w:rPr>
        <w:t xml:space="preserve">, </w:t>
      </w:r>
      <w:r>
        <w:rPr>
          <w:rFonts w:ascii="Times New Roman"/>
          <w:b w:val="false"/>
          <w:i w:val="false"/>
          <w:color w:val="000000"/>
          <w:sz w:val="28"/>
        </w:rPr>
        <w:t>79</w:t>
      </w:r>
      <w:r>
        <w:rPr>
          <w:rFonts w:ascii="Times New Roman"/>
          <w:b w:val="false"/>
          <w:i w:val="false"/>
          <w:color w:val="000000"/>
          <w:sz w:val="28"/>
        </w:rPr>
        <w:t xml:space="preserve">, </w:t>
      </w:r>
      <w:r>
        <w:rPr>
          <w:rFonts w:ascii="Times New Roman"/>
          <w:b w:val="false"/>
          <w:i w:val="false"/>
          <w:color w:val="000000"/>
          <w:sz w:val="28"/>
        </w:rPr>
        <w:t>80</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82-қосымшаларына</w:t>
      </w:r>
      <w:r>
        <w:rPr>
          <w:rFonts w:ascii="Times New Roman"/>
          <w:b w:val="false"/>
          <w:i w:val="false"/>
          <w:color w:val="000000"/>
          <w:sz w:val="28"/>
        </w:rPr>
        <w:t xml:space="preserve"> сәйкес;</w:t>
      </w:r>
    </w:p>
    <w:bookmarkEnd w:id="14"/>
    <w:p>
      <w:pPr>
        <w:spacing w:after="0"/>
        <w:ind w:left="0"/>
        <w:jc w:val="both"/>
      </w:pPr>
      <w:r>
        <w:rPr>
          <w:rFonts w:ascii="Times New Roman"/>
          <w:b w:val="false"/>
          <w:i w:val="false"/>
          <w:color w:val="000000"/>
          <w:sz w:val="28"/>
        </w:rPr>
        <w:t>
      7-1) жергiлiктi жағдайлар мен ерекшелiктерге қарай жеке ауладағы ауыл шаруашылығы жануарларын жаюға халық мұқтажын қанағаттандыру үшiн қажеттi жайылымдардың сыртқы мен iшкi шекаралары және аландары белгіленген карталарын осы Жоспардың 83, 84, 85, 86, 87, 88, 89, 90, 91, 92, 93, 94, 95, 96, 97, 98 қосымшаларына сәйкес.</w:t>
      </w:r>
    </w:p>
    <w:bookmarkStart w:name="z21" w:id="15"/>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5"/>
    <w:bookmarkStart w:name="z22" w:id="1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сервитуттер туралы мәліметтер, мемлекеттік органдар, жеке және (немесе) заңды тұлғалар берген өзге де деректер ескеріле отырып қабылданды.</w:t>
      </w:r>
    </w:p>
    <w:bookmarkEnd w:id="16"/>
    <w:bookmarkStart w:name="z23" w:id="17"/>
    <w:p>
      <w:pPr>
        <w:spacing w:after="0"/>
        <w:ind w:left="0"/>
        <w:jc w:val="both"/>
      </w:pPr>
      <w:r>
        <w:rPr>
          <w:rFonts w:ascii="Times New Roman"/>
          <w:b w:val="false"/>
          <w:i w:val="false"/>
          <w:color w:val="000000"/>
          <w:sz w:val="28"/>
        </w:rPr>
        <w:t>
      Әкімшілік-аумақтық бөлініс бойынша Казталов ауданында 16 ауылдық округтер, 48 ауылдық елді - мекендер орналасқан.</w:t>
      </w:r>
    </w:p>
    <w:bookmarkEnd w:id="17"/>
    <w:bookmarkStart w:name="z24" w:id="18"/>
    <w:p>
      <w:pPr>
        <w:spacing w:after="0"/>
        <w:ind w:left="0"/>
        <w:jc w:val="both"/>
      </w:pPr>
      <w:r>
        <w:rPr>
          <w:rFonts w:ascii="Times New Roman"/>
          <w:b w:val="false"/>
          <w:i w:val="false"/>
          <w:color w:val="000000"/>
          <w:sz w:val="28"/>
        </w:rPr>
        <w:t>
      Казталов ауданының жалпы көлемі 1 860 581 га, оның ішінде жайылымдық жерлер 1 322 199 га, суармалары жерлер – 98 601 га.</w:t>
      </w:r>
    </w:p>
    <w:bookmarkEnd w:id="18"/>
    <w:bookmarkStart w:name="z25" w:id="19"/>
    <w:p>
      <w:pPr>
        <w:spacing w:after="0"/>
        <w:ind w:left="0"/>
        <w:jc w:val="both"/>
      </w:pPr>
      <w:r>
        <w:rPr>
          <w:rFonts w:ascii="Times New Roman"/>
          <w:b w:val="false"/>
          <w:i w:val="false"/>
          <w:color w:val="000000"/>
          <w:sz w:val="28"/>
        </w:rPr>
        <w:t>
      Санаттар бойынша жерлер бөлінісі:</w:t>
      </w:r>
    </w:p>
    <w:bookmarkEnd w:id="19"/>
    <w:bookmarkStart w:name="z26" w:id="20"/>
    <w:p>
      <w:pPr>
        <w:spacing w:after="0"/>
        <w:ind w:left="0"/>
        <w:jc w:val="both"/>
      </w:pPr>
      <w:r>
        <w:rPr>
          <w:rFonts w:ascii="Times New Roman"/>
          <w:b w:val="false"/>
          <w:i w:val="false"/>
          <w:color w:val="000000"/>
          <w:sz w:val="28"/>
        </w:rPr>
        <w:t>
      ауыл шаруашылығы мақсатындағы жерлер – 909393,4 га;</w:t>
      </w:r>
    </w:p>
    <w:bookmarkEnd w:id="20"/>
    <w:bookmarkStart w:name="z27" w:id="21"/>
    <w:p>
      <w:pPr>
        <w:spacing w:after="0"/>
        <w:ind w:left="0"/>
        <w:jc w:val="both"/>
      </w:pPr>
      <w:r>
        <w:rPr>
          <w:rFonts w:ascii="Times New Roman"/>
          <w:b w:val="false"/>
          <w:i w:val="false"/>
          <w:color w:val="000000"/>
          <w:sz w:val="28"/>
        </w:rPr>
        <w:t>
      елді мекен жерлері – 220 338 га;</w:t>
      </w:r>
    </w:p>
    <w:bookmarkEnd w:id="21"/>
    <w:bookmarkStart w:name="z28" w:id="22"/>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5006,3 га;</w:t>
      </w:r>
    </w:p>
    <w:bookmarkEnd w:id="22"/>
    <w:bookmarkStart w:name="z29" w:id="23"/>
    <w:p>
      <w:pPr>
        <w:spacing w:after="0"/>
        <w:ind w:left="0"/>
        <w:jc w:val="both"/>
      </w:pPr>
      <w:r>
        <w:rPr>
          <w:rFonts w:ascii="Times New Roman"/>
          <w:b w:val="false"/>
          <w:i w:val="false"/>
          <w:color w:val="000000"/>
          <w:sz w:val="28"/>
        </w:rPr>
        <w:t>
      су қорының жерлері – 13414,2 га;</w:t>
      </w:r>
    </w:p>
    <w:bookmarkEnd w:id="23"/>
    <w:bookmarkStart w:name="z30" w:id="24"/>
    <w:p>
      <w:pPr>
        <w:spacing w:after="0"/>
        <w:ind w:left="0"/>
        <w:jc w:val="both"/>
      </w:pPr>
      <w:r>
        <w:rPr>
          <w:rFonts w:ascii="Times New Roman"/>
          <w:b w:val="false"/>
          <w:i w:val="false"/>
          <w:color w:val="000000"/>
          <w:sz w:val="28"/>
        </w:rPr>
        <w:t>
      қордағы жерлер – 712429,1 га.</w:t>
      </w:r>
    </w:p>
    <w:bookmarkEnd w:id="24"/>
    <w:bookmarkStart w:name="z31" w:id="25"/>
    <w:p>
      <w:pPr>
        <w:spacing w:after="0"/>
        <w:ind w:left="0"/>
        <w:jc w:val="both"/>
      </w:pPr>
      <w:r>
        <w:rPr>
          <w:rFonts w:ascii="Times New Roman"/>
          <w:b w:val="false"/>
          <w:i w:val="false"/>
          <w:color w:val="000000"/>
          <w:sz w:val="28"/>
        </w:rPr>
        <w:t>
      Ауданның климаттық зонасы күрт континенталды, қысы салыстырмалы салқын, жазы ыстық және құрғақ. Ауаның жылдық орташа температурасы қаңтар айында – -14; -35°С, шілде айында – +24; +38°С. Жауынның орташа түсімі – 30 мм, ал жылдық – 214 мм.</w:t>
      </w:r>
    </w:p>
    <w:bookmarkEnd w:id="25"/>
    <w:bookmarkStart w:name="z32" w:id="26"/>
    <w:p>
      <w:pPr>
        <w:spacing w:after="0"/>
        <w:ind w:left="0"/>
        <w:jc w:val="both"/>
      </w:pPr>
      <w:r>
        <w:rPr>
          <w:rFonts w:ascii="Times New Roman"/>
          <w:b w:val="false"/>
          <w:i w:val="false"/>
          <w:color w:val="000000"/>
          <w:sz w:val="28"/>
        </w:rPr>
        <w:t>
      Ауданның өсімдік жамылғысы әртүрлі, шамамен қоса алғанда 118 түрлері. Олардың ішінде ең көп тараған түрі бидайлы және күрделі гүлділер шөптері.</w:t>
      </w:r>
    </w:p>
    <w:bookmarkEnd w:id="26"/>
    <w:bookmarkStart w:name="z33" w:id="27"/>
    <w:p>
      <w:pPr>
        <w:spacing w:after="0"/>
        <w:ind w:left="0"/>
        <w:jc w:val="both"/>
      </w:pPr>
      <w:r>
        <w:rPr>
          <w:rFonts w:ascii="Times New Roman"/>
          <w:b w:val="false"/>
          <w:i w:val="false"/>
          <w:color w:val="000000"/>
          <w:sz w:val="28"/>
        </w:rPr>
        <w:t>
      Топырағы қызылқоңыр, оңтүстікте сортаң топырақты жерлер кездеседі. Топырақтың құнарлы қабатының қалыңдығы 40-50 см.</w:t>
      </w:r>
    </w:p>
    <w:bookmarkEnd w:id="27"/>
    <w:bookmarkStart w:name="z34" w:id="28"/>
    <w:p>
      <w:pPr>
        <w:spacing w:after="0"/>
        <w:ind w:left="0"/>
        <w:jc w:val="both"/>
      </w:pPr>
      <w:r>
        <w:rPr>
          <w:rFonts w:ascii="Times New Roman"/>
          <w:b w:val="false"/>
          <w:i w:val="false"/>
          <w:color w:val="000000"/>
          <w:sz w:val="28"/>
        </w:rPr>
        <w:t>
      Ауданда 16 мал дәрігерлік пункттері, 16 мал тоғыту орындары және 16 мал көмінділері бар.</w:t>
      </w:r>
    </w:p>
    <w:bookmarkEnd w:id="28"/>
    <w:bookmarkStart w:name="z35" w:id="29"/>
    <w:p>
      <w:pPr>
        <w:spacing w:after="0"/>
        <w:ind w:left="0"/>
        <w:jc w:val="both"/>
      </w:pPr>
      <w:r>
        <w:rPr>
          <w:rFonts w:ascii="Times New Roman"/>
          <w:b w:val="false"/>
          <w:i w:val="false"/>
          <w:color w:val="000000"/>
          <w:sz w:val="28"/>
        </w:rPr>
        <w:t>
      Қазіргі уақытта Казталов ауданында мүйізді ірі қара 79160 бас, ұсақ мал 218022 бас, 24736 бас жылқы, 191 бас түйе саналады.</w:t>
      </w:r>
    </w:p>
    <w:bookmarkEnd w:id="29"/>
    <w:bookmarkStart w:name="z36" w:id="30"/>
    <w:p>
      <w:pPr>
        <w:spacing w:after="0"/>
        <w:ind w:left="0"/>
        <w:jc w:val="both"/>
      </w:pPr>
      <w:r>
        <w:rPr>
          <w:rFonts w:ascii="Times New Roman"/>
          <w:b w:val="false"/>
          <w:i w:val="false"/>
          <w:color w:val="000000"/>
          <w:sz w:val="28"/>
        </w:rPr>
        <w:t>
      Ауданның кейбір ауылдық округтерінде жеке аулаларда мал басының өсуіне байланысты 119187,7 га жайылымдық алқаптардың жетіспеушілігі байқалады, оның ішінде Казталов ауылдық округінде 21817,9 га, Болашақ ауылдық округінде 16114 га, Қайыңды ауылдық округінде 3378,3 га, Бостандық ауылдық округінде 1947,9 га, Қараоба ауылдық округінде 1908,7 га, Қошанкөл ауылдық округінде 8382,9 га, Тереңкөл ауылдық округінде 6239,7 га, Қарасу ауылдық округінде 4007,3 га, Қараөзен ауылдық округінде 5281,6 га, Көктерек ауылдық округінде 7059,8 га, Ақпәтер ауылдық округінде 6894,6 га, Талдыапан ауылдық округінде 7027,6 га, Жалпақтал ауылдық округіне 29127,4 га.</w:t>
      </w:r>
    </w:p>
    <w:bookmarkEnd w:id="30"/>
    <w:bookmarkStart w:name="z37" w:id="31"/>
    <w:p>
      <w:pPr>
        <w:spacing w:after="0"/>
        <w:ind w:left="0"/>
        <w:jc w:val="both"/>
      </w:pPr>
      <w:r>
        <w:rPr>
          <w:rFonts w:ascii="Times New Roman"/>
          <w:b w:val="false"/>
          <w:i w:val="false"/>
          <w:color w:val="000000"/>
          <w:sz w:val="28"/>
        </w:rPr>
        <w:t>
      Шаруа қожалықтарына қосымша 420203,9 га жайылымдық жерлер қажет болса, барлық аудан көлеміндегі мал басына шаққанда 539391,6 га жайылымдық алқаптардың жетіспеушілігі байқалады.</w:t>
      </w:r>
    </w:p>
    <w:bookmarkEnd w:id="31"/>
    <w:bookmarkStart w:name="z38" w:id="32"/>
    <w:p>
      <w:pPr>
        <w:spacing w:after="0"/>
        <w:ind w:left="0"/>
        <w:jc w:val="both"/>
      </w:pPr>
      <w:r>
        <w:rPr>
          <w:rFonts w:ascii="Times New Roman"/>
          <w:b w:val="false"/>
          <w:i w:val="false"/>
          <w:color w:val="000000"/>
          <w:sz w:val="28"/>
        </w:rPr>
        <w:t>
      Бұл мәселелерді шешу үшін мемлекеттік қордан жайылымдық алқаптарды ұтымды бөлу және елді мекен, ауыл шаруашылық мақсатындағы және Казталов ауданының қордағы жерлерінен бөлу есебінен ұлғайту қажет.</w:t>
      </w:r>
    </w:p>
    <w:bookmarkEnd w:id="32"/>
    <w:bookmarkStart w:name="z39" w:id="33"/>
    <w:p>
      <w:pPr>
        <w:spacing w:after="0"/>
        <w:ind w:left="0"/>
        <w:jc w:val="both"/>
      </w:pPr>
      <w:r>
        <w:rPr>
          <w:rFonts w:ascii="Times New Roman"/>
          <w:b w:val="false"/>
          <w:i w:val="false"/>
          <w:color w:val="000000"/>
          <w:sz w:val="28"/>
        </w:rPr>
        <w:t>
      Күні бүгін Казталов ауданының босалқы жер қорында 563647,1 га жайылымдық жер учаскелері бар.</w:t>
      </w:r>
    </w:p>
    <w:bookmarkEnd w:id="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1-қосымша</w:t>
            </w:r>
          </w:p>
        </w:tc>
      </w:tr>
    </w:tbl>
    <w:bookmarkStart w:name="z41" w:id="34"/>
    <w:p>
      <w:pPr>
        <w:spacing w:after="0"/>
        <w:ind w:left="0"/>
        <w:jc w:val="left"/>
      </w:pPr>
      <w:r>
        <w:rPr>
          <w:rFonts w:ascii="Times New Roman"/>
          <w:b/>
          <w:i w:val="false"/>
          <w:color w:val="000000"/>
        </w:rPr>
        <w:t xml:space="preserve"> Ветеринариялық-санитариялық обьектілер туралы мәлімет</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Реттік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Жалпақтал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2-қосымша</w:t>
            </w:r>
          </w:p>
        </w:tc>
      </w:tr>
    </w:tbl>
    <w:bookmarkStart w:name="z43" w:id="35"/>
    <w:p>
      <w:pPr>
        <w:spacing w:after="0"/>
        <w:ind w:left="0"/>
        <w:jc w:val="left"/>
      </w:pPr>
      <w:r>
        <w:rPr>
          <w:rFonts w:ascii="Times New Roman"/>
          <w:b/>
          <w:i w:val="false"/>
          <w:color w:val="000000"/>
        </w:rPr>
        <w:t xml:space="preserve"> Ауыл шаруашылығы жануарларын жаюдың және айдаудың маусымдық </w:t>
      </w:r>
      <w:r>
        <w:br/>
      </w:r>
      <w:r>
        <w:rPr>
          <w:rFonts w:ascii="Times New Roman"/>
          <w:b/>
          <w:i w:val="false"/>
          <w:color w:val="000000"/>
        </w:rPr>
        <w:t>маршруттарын белгілейтін жайылымдарды пайдалану жөніндегі күнтізбелік графигі</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Жалпақтал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Ақпәтер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Қошанкөл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Талдыапан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екінші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Талдықұдық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4" w:id="36"/>
    <w:p>
      <w:pPr>
        <w:spacing w:after="0"/>
        <w:ind w:left="0"/>
        <w:jc w:val="both"/>
      </w:pPr>
      <w:r>
        <w:rPr>
          <w:rFonts w:ascii="Times New Roman"/>
          <w:b w:val="false"/>
          <w:i w:val="false"/>
          <w:color w:val="000000"/>
          <w:sz w:val="28"/>
        </w:rPr>
        <w:t>
      Сонымен қатар жайылымның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 - селеулі - бетегелі – жусанды далада 180-200 күнді құрайды.</w:t>
      </w:r>
    </w:p>
    <w:bookmarkEnd w:id="36"/>
    <w:bookmarkStart w:name="z45" w:id="37"/>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малдар, жылқы және түйелер үшін максималды қар жамылғысың қалыңдығымен тереңдігіне және басқада факторларға байланысты.</w:t>
      </w:r>
    </w:p>
    <w:bookmarkEnd w:id="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3-қосымша</w:t>
            </w:r>
          </w:p>
        </w:tc>
      </w:tr>
    </w:tbl>
    <w:bookmarkStart w:name="z47" w:id="3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38"/>
    <w:bookmarkStart w:name="z48" w:id="39"/>
    <w:p>
      <w:pPr>
        <w:spacing w:after="0"/>
        <w:ind w:left="0"/>
        <w:jc w:val="left"/>
      </w:pPr>
      <w:r>
        <w:rPr>
          <w:rFonts w:ascii="Times New Roman"/>
          <w:b/>
          <w:i w:val="false"/>
          <w:color w:val="000000"/>
        </w:rPr>
        <w:t xml:space="preserve"> Казталов ауылдық округі</w:t>
      </w:r>
    </w:p>
    <w:bookmarkEnd w:id="39"/>
    <w:bookmarkStart w:name="z49"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057900"/>
                    </a:xfrm>
                    <a:prstGeom prst="rect">
                      <a:avLst/>
                    </a:prstGeom>
                  </pic:spPr>
                </pic:pic>
              </a:graphicData>
            </a:graphic>
          </wp:inline>
        </w:drawing>
      </w:r>
    </w:p>
    <w:p>
      <w:pPr>
        <w:spacing w:after="0"/>
        <w:ind w:left="0"/>
        <w:jc w:val="both"/>
      </w:pPr>
      <w:r>
        <w:drawing>
          <wp:inline distT="0" distB="0" distL="0" distR="0">
            <wp:extent cx="78105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4-қосымша</w:t>
            </w:r>
          </w:p>
        </w:tc>
      </w:tr>
    </w:tbl>
    <w:bookmarkStart w:name="z51" w:id="4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41"/>
    <w:bookmarkStart w:name="z52" w:id="42"/>
    <w:p>
      <w:pPr>
        <w:spacing w:after="0"/>
        <w:ind w:left="0"/>
        <w:jc w:val="left"/>
      </w:pPr>
      <w:r>
        <w:rPr>
          <w:rFonts w:ascii="Times New Roman"/>
          <w:b/>
          <w:i w:val="false"/>
          <w:color w:val="000000"/>
        </w:rPr>
        <w:t xml:space="preserve"> Жалпақтал ауылдық округі</w:t>
      </w:r>
    </w:p>
    <w:bookmarkEnd w:id="42"/>
    <w:bookmarkStart w:name="z53"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080500"/>
                    </a:xfrm>
                    <a:prstGeom prst="rect">
                      <a:avLst/>
                    </a:prstGeom>
                  </pic:spPr>
                </pic:pic>
              </a:graphicData>
            </a:graphic>
          </wp:inline>
        </w:drawing>
      </w:r>
    </w:p>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5-қосымша</w:t>
            </w:r>
          </w:p>
        </w:tc>
      </w:tr>
    </w:tbl>
    <w:bookmarkStart w:name="z55" w:id="4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44"/>
    <w:bookmarkStart w:name="z56" w:id="45"/>
    <w:p>
      <w:pPr>
        <w:spacing w:after="0"/>
        <w:ind w:left="0"/>
        <w:jc w:val="left"/>
      </w:pPr>
      <w:r>
        <w:rPr>
          <w:rFonts w:ascii="Times New Roman"/>
          <w:b/>
          <w:i w:val="false"/>
          <w:color w:val="000000"/>
        </w:rPr>
        <w:t xml:space="preserve"> Жаңажол ауылдық округі</w:t>
      </w:r>
    </w:p>
    <w:bookmarkEnd w:id="45"/>
    <w:bookmarkStart w:name="z57"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216900"/>
                    </a:xfrm>
                    <a:prstGeom prst="rect">
                      <a:avLst/>
                    </a:prstGeom>
                  </pic:spPr>
                </pic:pic>
              </a:graphicData>
            </a:graphic>
          </wp:inline>
        </w:drawing>
      </w:r>
    </w:p>
    <w:p>
      <w:pPr>
        <w:spacing w:after="0"/>
        <w:ind w:left="0"/>
        <w:jc w:val="both"/>
      </w:pPr>
      <w:r>
        <w:drawing>
          <wp:inline distT="0" distB="0" distL="0" distR="0">
            <wp:extent cx="78105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80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6-қосымша</w:t>
            </w:r>
          </w:p>
        </w:tc>
      </w:tr>
    </w:tbl>
    <w:bookmarkStart w:name="z59" w:id="4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47"/>
    <w:bookmarkStart w:name="z60" w:id="48"/>
    <w:p>
      <w:pPr>
        <w:spacing w:after="0"/>
        <w:ind w:left="0"/>
        <w:jc w:val="left"/>
      </w:pPr>
      <w:r>
        <w:rPr>
          <w:rFonts w:ascii="Times New Roman"/>
          <w:b/>
          <w:i w:val="false"/>
          <w:color w:val="000000"/>
        </w:rPr>
        <w:t xml:space="preserve"> Ақпәтер ауылдық округі</w:t>
      </w:r>
    </w:p>
    <w:bookmarkEnd w:id="48"/>
    <w:bookmarkStart w:name="z61"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949700"/>
                    </a:xfrm>
                    <a:prstGeom prst="rect">
                      <a:avLst/>
                    </a:prstGeom>
                  </pic:spPr>
                </pic:pic>
              </a:graphicData>
            </a:graphic>
          </wp:inline>
        </w:drawing>
      </w:r>
    </w:p>
    <w:p>
      <w:pPr>
        <w:spacing w:after="0"/>
        <w:ind w:left="0"/>
        <w:jc w:val="both"/>
      </w:pPr>
      <w:r>
        <w:drawing>
          <wp:inline distT="0" distB="0" distL="0" distR="0">
            <wp:extent cx="78105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67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7-қосымша</w:t>
            </w:r>
          </w:p>
        </w:tc>
      </w:tr>
    </w:tbl>
    <w:bookmarkStart w:name="z63" w:id="5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50"/>
    <w:bookmarkStart w:name="z64" w:id="51"/>
    <w:p>
      <w:pPr>
        <w:spacing w:after="0"/>
        <w:ind w:left="0"/>
        <w:jc w:val="left"/>
      </w:pPr>
      <w:r>
        <w:rPr>
          <w:rFonts w:ascii="Times New Roman"/>
          <w:b/>
          <w:i w:val="false"/>
          <w:color w:val="000000"/>
        </w:rPr>
        <w:t xml:space="preserve"> Бірік ауылдық округі</w:t>
      </w:r>
    </w:p>
    <w:bookmarkEnd w:id="51"/>
    <w:bookmarkStart w:name="z65"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890000"/>
                    </a:xfrm>
                    <a:prstGeom prst="rect">
                      <a:avLst/>
                    </a:prstGeom>
                  </pic:spPr>
                </pic:pic>
              </a:graphicData>
            </a:graphic>
          </wp:inline>
        </w:drawing>
      </w:r>
    </w:p>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8-қосымша</w:t>
            </w:r>
          </w:p>
        </w:tc>
      </w:tr>
    </w:tbl>
    <w:bookmarkStart w:name="z67" w:id="5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53"/>
    <w:bookmarkStart w:name="z68" w:id="54"/>
    <w:p>
      <w:pPr>
        <w:spacing w:after="0"/>
        <w:ind w:left="0"/>
        <w:jc w:val="left"/>
      </w:pPr>
      <w:r>
        <w:rPr>
          <w:rFonts w:ascii="Times New Roman"/>
          <w:b/>
          <w:i w:val="false"/>
          <w:color w:val="000000"/>
        </w:rPr>
        <w:t xml:space="preserve"> Болашақ ауылдық округі</w:t>
      </w:r>
    </w:p>
    <w:bookmarkEnd w:id="54"/>
    <w:bookmarkStart w:name="z69"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166100"/>
                    </a:xfrm>
                    <a:prstGeom prst="rect">
                      <a:avLst/>
                    </a:prstGeom>
                  </pic:spPr>
                </pic:pic>
              </a:graphicData>
            </a:graphic>
          </wp:inline>
        </w:drawing>
      </w:r>
    </w:p>
    <w:p>
      <w:pPr>
        <w:spacing w:after="0"/>
        <w:ind w:left="0"/>
        <w:jc w:val="both"/>
      </w:pPr>
      <w:r>
        <w:drawing>
          <wp:inline distT="0" distB="0" distL="0" distR="0">
            <wp:extent cx="7810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9-қосымша</w:t>
            </w:r>
          </w:p>
        </w:tc>
      </w:tr>
    </w:tbl>
    <w:bookmarkStart w:name="z71" w:id="5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56"/>
    <w:bookmarkStart w:name="z72" w:id="57"/>
    <w:p>
      <w:pPr>
        <w:spacing w:after="0"/>
        <w:ind w:left="0"/>
        <w:jc w:val="left"/>
      </w:pPr>
      <w:r>
        <w:rPr>
          <w:rFonts w:ascii="Times New Roman"/>
          <w:b/>
          <w:i w:val="false"/>
          <w:color w:val="000000"/>
        </w:rPr>
        <w:t xml:space="preserve"> Бостандық ауылдық округі</w:t>
      </w:r>
    </w:p>
    <w:bookmarkEnd w:id="57"/>
    <w:bookmarkStart w:name="z73"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048500"/>
                    </a:xfrm>
                    <a:prstGeom prst="rect">
                      <a:avLst/>
                    </a:prstGeom>
                  </pic:spPr>
                </pic:pic>
              </a:graphicData>
            </a:graphic>
          </wp:inline>
        </w:drawing>
      </w:r>
    </w:p>
    <w:p>
      <w:pPr>
        <w:spacing w:after="0"/>
        <w:ind w:left="0"/>
        <w:jc w:val="both"/>
      </w:pPr>
      <w:r>
        <w:drawing>
          <wp:inline distT="0" distB="0" distL="0" distR="0">
            <wp:extent cx="7810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87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10-қосымша</w:t>
            </w:r>
          </w:p>
        </w:tc>
      </w:tr>
    </w:tbl>
    <w:bookmarkStart w:name="z75" w:id="5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59"/>
    <w:bookmarkStart w:name="z76" w:id="60"/>
    <w:p>
      <w:pPr>
        <w:spacing w:after="0"/>
        <w:ind w:left="0"/>
        <w:jc w:val="left"/>
      </w:pPr>
      <w:r>
        <w:rPr>
          <w:rFonts w:ascii="Times New Roman"/>
          <w:b/>
          <w:i w:val="false"/>
          <w:color w:val="000000"/>
        </w:rPr>
        <w:t xml:space="preserve"> Көктерек ауылдық округі</w:t>
      </w:r>
    </w:p>
    <w:bookmarkEnd w:id="60"/>
    <w:bookmarkStart w:name="z77"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886200"/>
                    </a:xfrm>
                    <a:prstGeom prst="rect">
                      <a:avLst/>
                    </a:prstGeom>
                  </pic:spPr>
                </pic:pic>
              </a:graphicData>
            </a:graphic>
          </wp:inline>
        </w:drawing>
      </w:r>
    </w:p>
    <w:p>
      <w:pPr>
        <w:spacing w:after="0"/>
        <w:ind w:left="0"/>
        <w:jc w:val="both"/>
      </w:pPr>
      <w:r>
        <w:drawing>
          <wp:inline distT="0" distB="0" distL="0" distR="0">
            <wp:extent cx="78105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66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11-қосымша</w:t>
            </w:r>
          </w:p>
        </w:tc>
      </w:tr>
    </w:tbl>
    <w:bookmarkStart w:name="z79" w:id="6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62"/>
    <w:bookmarkStart w:name="z80" w:id="63"/>
    <w:p>
      <w:pPr>
        <w:spacing w:after="0"/>
        <w:ind w:left="0"/>
        <w:jc w:val="left"/>
      </w:pPr>
      <w:r>
        <w:rPr>
          <w:rFonts w:ascii="Times New Roman"/>
          <w:b/>
          <w:i w:val="false"/>
          <w:color w:val="000000"/>
        </w:rPr>
        <w:t xml:space="preserve"> Қайыңды ауылдық округі</w:t>
      </w:r>
    </w:p>
    <w:bookmarkEnd w:id="63"/>
    <w:bookmarkStart w:name="z81"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743700"/>
                    </a:xfrm>
                    <a:prstGeom prst="rect">
                      <a:avLst/>
                    </a:prstGeom>
                  </pic:spPr>
                </pic:pic>
              </a:graphicData>
            </a:graphic>
          </wp:inline>
        </w:drawing>
      </w:r>
    </w:p>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12-қосымша</w:t>
            </w:r>
          </w:p>
        </w:tc>
      </w:tr>
    </w:tbl>
    <w:bookmarkStart w:name="z83" w:id="6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65"/>
    <w:bookmarkStart w:name="z84" w:id="66"/>
    <w:p>
      <w:pPr>
        <w:spacing w:after="0"/>
        <w:ind w:left="0"/>
        <w:jc w:val="left"/>
      </w:pPr>
      <w:r>
        <w:rPr>
          <w:rFonts w:ascii="Times New Roman"/>
          <w:b/>
          <w:i w:val="false"/>
          <w:color w:val="000000"/>
        </w:rPr>
        <w:t xml:space="preserve"> Қараоба ауылдық округі</w:t>
      </w:r>
    </w:p>
    <w:bookmarkEnd w:id="66"/>
    <w:bookmarkStart w:name="z85"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769100"/>
                    </a:xfrm>
                    <a:prstGeom prst="rect">
                      <a:avLst/>
                    </a:prstGeom>
                  </pic:spPr>
                </pic:pic>
              </a:graphicData>
            </a:graphic>
          </wp:inline>
        </w:drawing>
      </w:r>
    </w:p>
    <w:p>
      <w:pPr>
        <w:spacing w:after="0"/>
        <w:ind w:left="0"/>
        <w:jc w:val="both"/>
      </w:pPr>
      <w:r>
        <w:drawing>
          <wp:inline distT="0" distB="0" distL="0" distR="0">
            <wp:extent cx="78105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13-қосымша</w:t>
            </w:r>
          </w:p>
        </w:tc>
      </w:tr>
    </w:tbl>
    <w:bookmarkStart w:name="z87" w:id="6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68"/>
    <w:bookmarkStart w:name="z88" w:id="69"/>
    <w:p>
      <w:pPr>
        <w:spacing w:after="0"/>
        <w:ind w:left="0"/>
        <w:jc w:val="left"/>
      </w:pPr>
      <w:r>
        <w:rPr>
          <w:rFonts w:ascii="Times New Roman"/>
          <w:b/>
          <w:i w:val="false"/>
          <w:color w:val="000000"/>
        </w:rPr>
        <w:t xml:space="preserve"> Қараөзен ауылдық округі</w:t>
      </w:r>
    </w:p>
    <w:bookmarkEnd w:id="69"/>
    <w:bookmarkStart w:name="z89"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7343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734300" cy="8978900"/>
                    </a:xfrm>
                    <a:prstGeom prst="rect">
                      <a:avLst/>
                    </a:prstGeom>
                  </pic:spPr>
                </pic:pic>
              </a:graphicData>
            </a:graphic>
          </wp:inline>
        </w:drawing>
      </w:r>
    </w:p>
    <w:p>
      <w:pPr>
        <w:spacing w:after="0"/>
        <w:ind w:left="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71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14-қосымша</w:t>
            </w:r>
          </w:p>
        </w:tc>
      </w:tr>
    </w:tbl>
    <w:bookmarkStart w:name="z91" w:id="7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71"/>
    <w:bookmarkStart w:name="z92" w:id="72"/>
    <w:p>
      <w:pPr>
        <w:spacing w:after="0"/>
        <w:ind w:left="0"/>
        <w:jc w:val="left"/>
      </w:pPr>
      <w:r>
        <w:rPr>
          <w:rFonts w:ascii="Times New Roman"/>
          <w:b/>
          <w:i w:val="false"/>
          <w:color w:val="000000"/>
        </w:rPr>
        <w:t xml:space="preserve"> Қарасу ауылдық округі</w:t>
      </w:r>
    </w:p>
    <w:bookmarkEnd w:id="72"/>
    <w:bookmarkStart w:name="z93"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988300"/>
                    </a:xfrm>
                    <a:prstGeom prst="rect">
                      <a:avLst/>
                    </a:prstGeom>
                  </pic:spPr>
                </pic:pic>
              </a:graphicData>
            </a:graphic>
          </wp:inline>
        </w:drawing>
      </w:r>
    </w:p>
    <w:p>
      <w:pPr>
        <w:spacing w:after="0"/>
        <w:ind w:left="0"/>
        <w:jc w:val="both"/>
      </w:pPr>
      <w:r>
        <w:drawing>
          <wp:inline distT="0" distB="0" distL="0" distR="0">
            <wp:extent cx="7810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15-қосымша</w:t>
            </w:r>
          </w:p>
        </w:tc>
      </w:tr>
    </w:tbl>
    <w:bookmarkStart w:name="z95" w:id="7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74"/>
    <w:bookmarkStart w:name="z96" w:id="75"/>
    <w:p>
      <w:pPr>
        <w:spacing w:after="0"/>
        <w:ind w:left="0"/>
        <w:jc w:val="left"/>
      </w:pPr>
      <w:r>
        <w:rPr>
          <w:rFonts w:ascii="Times New Roman"/>
          <w:b/>
          <w:i w:val="false"/>
          <w:color w:val="000000"/>
        </w:rPr>
        <w:t xml:space="preserve"> Қошанкөл ауылдық округі</w:t>
      </w:r>
    </w:p>
    <w:bookmarkEnd w:id="75"/>
    <w:bookmarkStart w:name="z97"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8623300"/>
                    </a:xfrm>
                    <a:prstGeom prst="rect">
                      <a:avLst/>
                    </a:prstGeom>
                  </pic:spPr>
                </pic:pic>
              </a:graphicData>
            </a:graphic>
          </wp:inline>
        </w:drawing>
      </w:r>
    </w:p>
    <w:p>
      <w:pPr>
        <w:spacing w:after="0"/>
        <w:ind w:left="0"/>
        <w:jc w:val="both"/>
      </w:pPr>
      <w:r>
        <w:drawing>
          <wp:inline distT="0" distB="0" distL="0" distR="0">
            <wp:extent cx="78105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16-қосымша</w:t>
            </w:r>
          </w:p>
        </w:tc>
      </w:tr>
    </w:tbl>
    <w:bookmarkStart w:name="z99" w:id="7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77"/>
    <w:bookmarkStart w:name="z100" w:id="78"/>
    <w:p>
      <w:pPr>
        <w:spacing w:after="0"/>
        <w:ind w:left="0"/>
        <w:jc w:val="left"/>
      </w:pPr>
      <w:r>
        <w:rPr>
          <w:rFonts w:ascii="Times New Roman"/>
          <w:b/>
          <w:i w:val="false"/>
          <w:color w:val="000000"/>
        </w:rPr>
        <w:t xml:space="preserve"> Талдыапан ауылдық округі</w:t>
      </w:r>
    </w:p>
    <w:bookmarkEnd w:id="78"/>
    <w:bookmarkStart w:name="z101"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207000"/>
                    </a:xfrm>
                    <a:prstGeom prst="rect">
                      <a:avLst/>
                    </a:prstGeom>
                  </pic:spPr>
                </pic:pic>
              </a:graphicData>
            </a:graphic>
          </wp:inline>
        </w:drawing>
      </w:r>
    </w:p>
    <w:p>
      <w:pPr>
        <w:spacing w:after="0"/>
        <w:ind w:left="0"/>
        <w:jc w:val="both"/>
      </w:pPr>
      <w:r>
        <w:drawing>
          <wp:inline distT="0" distB="0" distL="0" distR="0">
            <wp:extent cx="78105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17-қосымша</w:t>
            </w:r>
          </w:p>
        </w:tc>
      </w:tr>
    </w:tbl>
    <w:bookmarkStart w:name="z103" w:id="8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80"/>
    <w:bookmarkStart w:name="z104" w:id="81"/>
    <w:p>
      <w:pPr>
        <w:spacing w:after="0"/>
        <w:ind w:left="0"/>
        <w:jc w:val="left"/>
      </w:pPr>
      <w:r>
        <w:rPr>
          <w:rFonts w:ascii="Times New Roman"/>
          <w:b/>
          <w:i w:val="false"/>
          <w:color w:val="000000"/>
        </w:rPr>
        <w:t xml:space="preserve"> Талдықұдық ауылдық округі</w:t>
      </w:r>
    </w:p>
    <w:bookmarkEnd w:id="81"/>
    <w:bookmarkStart w:name="z105"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286500"/>
                    </a:xfrm>
                    <a:prstGeom prst="rect">
                      <a:avLst/>
                    </a:prstGeom>
                  </pic:spPr>
                </pic:pic>
              </a:graphicData>
            </a:graphic>
          </wp:inline>
        </w:drawing>
      </w:r>
    </w:p>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18-қосымша</w:t>
            </w:r>
          </w:p>
        </w:tc>
      </w:tr>
    </w:tbl>
    <w:bookmarkStart w:name="z107" w:id="8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әкімшілік-аумақтық бірлік аумағында </w:t>
      </w:r>
      <w:r>
        <w:br/>
      </w:r>
      <w:r>
        <w:rPr>
          <w:rFonts w:ascii="Times New Roman"/>
          <w:b/>
          <w:i w:val="false"/>
          <w:color w:val="000000"/>
        </w:rPr>
        <w:t>жайылымдардың орналасу схемасы (картасы)</w:t>
      </w:r>
    </w:p>
    <w:bookmarkEnd w:id="83"/>
    <w:bookmarkStart w:name="z108" w:id="84"/>
    <w:p>
      <w:pPr>
        <w:spacing w:after="0"/>
        <w:ind w:left="0"/>
        <w:jc w:val="left"/>
      </w:pPr>
      <w:r>
        <w:rPr>
          <w:rFonts w:ascii="Times New Roman"/>
          <w:b/>
          <w:i w:val="false"/>
          <w:color w:val="000000"/>
        </w:rPr>
        <w:t xml:space="preserve"> Тереңкөл ауылдық округі</w:t>
      </w:r>
    </w:p>
    <w:bookmarkEnd w:id="84"/>
    <w:bookmarkStart w:name="z109"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997700"/>
                    </a:xfrm>
                    <a:prstGeom prst="rect">
                      <a:avLst/>
                    </a:prstGeom>
                  </pic:spPr>
                </pic:pic>
              </a:graphicData>
            </a:graphic>
          </wp:inline>
        </w:drawing>
      </w:r>
    </w:p>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19-қосымша</w:t>
            </w:r>
          </w:p>
        </w:tc>
      </w:tr>
    </w:tbl>
    <w:bookmarkStart w:name="z111" w:id="8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86"/>
    <w:bookmarkStart w:name="z112" w:id="87"/>
    <w:p>
      <w:pPr>
        <w:spacing w:after="0"/>
        <w:ind w:left="0"/>
        <w:jc w:val="left"/>
      </w:pPr>
      <w:r>
        <w:rPr>
          <w:rFonts w:ascii="Times New Roman"/>
          <w:b/>
          <w:i w:val="false"/>
          <w:color w:val="000000"/>
        </w:rPr>
        <w:t xml:space="preserve"> Казталов ауылдық округі</w:t>
      </w:r>
    </w:p>
    <w:bookmarkEnd w:id="87"/>
    <w:bookmarkStart w:name="z113"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337300"/>
                    </a:xfrm>
                    <a:prstGeom prst="rect">
                      <a:avLst/>
                    </a:prstGeom>
                  </pic:spPr>
                </pic:pic>
              </a:graphicData>
            </a:graphic>
          </wp:inline>
        </w:drawing>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20-қосымша</w:t>
            </w:r>
          </w:p>
        </w:tc>
      </w:tr>
    </w:tbl>
    <w:bookmarkStart w:name="z115" w:id="8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89"/>
    <w:bookmarkStart w:name="z116" w:id="90"/>
    <w:p>
      <w:pPr>
        <w:spacing w:after="0"/>
        <w:ind w:left="0"/>
        <w:jc w:val="left"/>
      </w:pPr>
      <w:r>
        <w:rPr>
          <w:rFonts w:ascii="Times New Roman"/>
          <w:b/>
          <w:i w:val="false"/>
          <w:color w:val="000000"/>
        </w:rPr>
        <w:t xml:space="preserve"> Жалпақтал ауылдық округі</w:t>
      </w:r>
    </w:p>
    <w:bookmarkEnd w:id="90"/>
    <w:bookmarkStart w:name="z117"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8255000"/>
                    </a:xfrm>
                    <a:prstGeom prst="rect">
                      <a:avLst/>
                    </a:prstGeom>
                  </pic:spPr>
                </pic:pic>
              </a:graphicData>
            </a:graphic>
          </wp:inline>
        </w:drawing>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21-қосымша</w:t>
            </w:r>
          </w:p>
        </w:tc>
      </w:tr>
    </w:tbl>
    <w:bookmarkStart w:name="z119" w:id="9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92"/>
    <w:bookmarkStart w:name="z120" w:id="93"/>
    <w:p>
      <w:pPr>
        <w:spacing w:after="0"/>
        <w:ind w:left="0"/>
        <w:jc w:val="left"/>
      </w:pPr>
      <w:r>
        <w:rPr>
          <w:rFonts w:ascii="Times New Roman"/>
          <w:b/>
          <w:i w:val="false"/>
          <w:color w:val="000000"/>
        </w:rPr>
        <w:t xml:space="preserve"> Жаңажол ауылдық округі</w:t>
      </w:r>
    </w:p>
    <w:bookmarkEnd w:id="93"/>
    <w:bookmarkStart w:name="z121"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6896100"/>
                    </a:xfrm>
                    <a:prstGeom prst="rect">
                      <a:avLst/>
                    </a:prstGeom>
                  </pic:spPr>
                </pic:pic>
              </a:graphicData>
            </a:graphic>
          </wp:inline>
        </w:drawing>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22-қосымша</w:t>
            </w:r>
          </w:p>
        </w:tc>
      </w:tr>
    </w:tbl>
    <w:bookmarkStart w:name="z123" w:id="9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95"/>
    <w:bookmarkStart w:name="z124" w:id="96"/>
    <w:p>
      <w:pPr>
        <w:spacing w:after="0"/>
        <w:ind w:left="0"/>
        <w:jc w:val="left"/>
      </w:pPr>
      <w:r>
        <w:rPr>
          <w:rFonts w:ascii="Times New Roman"/>
          <w:b/>
          <w:i w:val="false"/>
          <w:color w:val="000000"/>
        </w:rPr>
        <w:t xml:space="preserve"> Ақпәтер ауылдық округі</w:t>
      </w:r>
    </w:p>
    <w:bookmarkEnd w:id="96"/>
    <w:bookmarkStart w:name="z125"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025900"/>
                    </a:xfrm>
                    <a:prstGeom prst="rect">
                      <a:avLst/>
                    </a:prstGeom>
                  </pic:spPr>
                </pic:pic>
              </a:graphicData>
            </a:graphic>
          </wp:inline>
        </w:drawing>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23-қосымша</w:t>
            </w:r>
          </w:p>
        </w:tc>
      </w:tr>
    </w:tbl>
    <w:bookmarkStart w:name="z127" w:id="9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98"/>
    <w:bookmarkStart w:name="z128" w:id="99"/>
    <w:p>
      <w:pPr>
        <w:spacing w:after="0"/>
        <w:ind w:left="0"/>
        <w:jc w:val="left"/>
      </w:pPr>
      <w:r>
        <w:rPr>
          <w:rFonts w:ascii="Times New Roman"/>
          <w:b/>
          <w:i w:val="false"/>
          <w:color w:val="000000"/>
        </w:rPr>
        <w:t xml:space="preserve"> Бірік ауылдық округі</w:t>
      </w:r>
    </w:p>
    <w:bookmarkEnd w:id="99"/>
    <w:bookmarkStart w:name="z129"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7848600"/>
                    </a:xfrm>
                    <a:prstGeom prst="rect">
                      <a:avLst/>
                    </a:prstGeom>
                  </pic:spPr>
                </pic:pic>
              </a:graphicData>
            </a:graphic>
          </wp:inline>
        </w:drawing>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24-қосымша</w:t>
            </w:r>
          </w:p>
        </w:tc>
      </w:tr>
    </w:tbl>
    <w:bookmarkStart w:name="z131" w:id="10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101"/>
    <w:bookmarkStart w:name="z132" w:id="102"/>
    <w:p>
      <w:pPr>
        <w:spacing w:after="0"/>
        <w:ind w:left="0"/>
        <w:jc w:val="left"/>
      </w:pPr>
      <w:r>
        <w:rPr>
          <w:rFonts w:ascii="Times New Roman"/>
          <w:b/>
          <w:i w:val="false"/>
          <w:color w:val="000000"/>
        </w:rPr>
        <w:t xml:space="preserve"> Болашақ ауылдық округі</w:t>
      </w:r>
    </w:p>
    <w:bookmarkEnd w:id="102"/>
    <w:bookmarkStart w:name="z133"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013700"/>
                    </a:xfrm>
                    <a:prstGeom prst="rect">
                      <a:avLst/>
                    </a:prstGeom>
                  </pic:spPr>
                </pic:pic>
              </a:graphicData>
            </a:graphic>
          </wp:inline>
        </w:drawing>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25-қосымша</w:t>
            </w:r>
          </w:p>
        </w:tc>
      </w:tr>
    </w:tbl>
    <w:bookmarkStart w:name="z135" w:id="10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104"/>
    <w:bookmarkStart w:name="z136" w:id="105"/>
    <w:p>
      <w:pPr>
        <w:spacing w:after="0"/>
        <w:ind w:left="0"/>
        <w:jc w:val="left"/>
      </w:pPr>
      <w:r>
        <w:rPr>
          <w:rFonts w:ascii="Times New Roman"/>
          <w:b/>
          <w:i w:val="false"/>
          <w:color w:val="000000"/>
        </w:rPr>
        <w:t xml:space="preserve"> Бостандық ауылдық округі</w:t>
      </w:r>
    </w:p>
    <w:bookmarkEnd w:id="105"/>
    <w:bookmarkStart w:name="z137"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6781800"/>
                    </a:xfrm>
                    <a:prstGeom prst="rect">
                      <a:avLst/>
                    </a:prstGeom>
                  </pic:spPr>
                </pic:pic>
              </a:graphicData>
            </a:graphic>
          </wp:inline>
        </w:drawing>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26-қосымша</w:t>
            </w:r>
          </w:p>
        </w:tc>
      </w:tr>
    </w:tbl>
    <w:bookmarkStart w:name="z139" w:id="10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107"/>
    <w:bookmarkStart w:name="z140" w:id="108"/>
    <w:p>
      <w:pPr>
        <w:spacing w:after="0"/>
        <w:ind w:left="0"/>
        <w:jc w:val="left"/>
      </w:pPr>
      <w:r>
        <w:rPr>
          <w:rFonts w:ascii="Times New Roman"/>
          <w:b/>
          <w:i w:val="false"/>
          <w:color w:val="000000"/>
        </w:rPr>
        <w:t xml:space="preserve"> Көктерек ауылдық округі</w:t>
      </w:r>
    </w:p>
    <w:bookmarkEnd w:id="108"/>
    <w:bookmarkStart w:name="z141"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3568700"/>
                    </a:xfrm>
                    <a:prstGeom prst="rect">
                      <a:avLst/>
                    </a:prstGeom>
                  </pic:spPr>
                </pic:pic>
              </a:graphicData>
            </a:graphic>
          </wp:inline>
        </w:drawing>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27-қосымша</w:t>
            </w:r>
          </w:p>
        </w:tc>
      </w:tr>
    </w:tbl>
    <w:bookmarkStart w:name="z143" w:id="11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110"/>
    <w:bookmarkStart w:name="z144" w:id="111"/>
    <w:p>
      <w:pPr>
        <w:spacing w:after="0"/>
        <w:ind w:left="0"/>
        <w:jc w:val="left"/>
      </w:pPr>
      <w:r>
        <w:rPr>
          <w:rFonts w:ascii="Times New Roman"/>
          <w:b/>
          <w:i w:val="false"/>
          <w:color w:val="000000"/>
        </w:rPr>
        <w:t xml:space="preserve"> Қайыңды ауылдық округі</w:t>
      </w:r>
    </w:p>
    <w:bookmarkEnd w:id="111"/>
    <w:bookmarkStart w:name="z145"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6845300"/>
                    </a:xfrm>
                    <a:prstGeom prst="rect">
                      <a:avLst/>
                    </a:prstGeom>
                  </pic:spPr>
                </pic:pic>
              </a:graphicData>
            </a:graphic>
          </wp:inline>
        </w:drawing>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28-қосымша</w:t>
            </w:r>
          </w:p>
        </w:tc>
      </w:tr>
    </w:tbl>
    <w:bookmarkStart w:name="z147" w:id="11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113"/>
    <w:bookmarkStart w:name="z148" w:id="114"/>
    <w:p>
      <w:pPr>
        <w:spacing w:after="0"/>
        <w:ind w:left="0"/>
        <w:jc w:val="left"/>
      </w:pPr>
      <w:r>
        <w:rPr>
          <w:rFonts w:ascii="Times New Roman"/>
          <w:b/>
          <w:i w:val="false"/>
          <w:color w:val="000000"/>
        </w:rPr>
        <w:t xml:space="preserve"> Қараоба ауылдық округі</w:t>
      </w:r>
    </w:p>
    <w:bookmarkEnd w:id="114"/>
    <w:bookmarkStart w:name="z149"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7277100"/>
                    </a:xfrm>
                    <a:prstGeom prst="rect">
                      <a:avLst/>
                    </a:prstGeom>
                  </pic:spPr>
                </pic:pic>
              </a:graphicData>
            </a:graphic>
          </wp:inline>
        </w:drawing>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29-қосымша</w:t>
            </w:r>
          </w:p>
        </w:tc>
      </w:tr>
    </w:tbl>
    <w:bookmarkStart w:name="z151" w:id="11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116"/>
    <w:bookmarkStart w:name="z152" w:id="117"/>
    <w:p>
      <w:pPr>
        <w:spacing w:after="0"/>
        <w:ind w:left="0"/>
        <w:jc w:val="left"/>
      </w:pPr>
      <w:r>
        <w:rPr>
          <w:rFonts w:ascii="Times New Roman"/>
          <w:b/>
          <w:i w:val="false"/>
          <w:color w:val="000000"/>
        </w:rPr>
        <w:t xml:space="preserve"> Қараөзен ауылдық округі</w:t>
      </w:r>
    </w:p>
    <w:bookmarkEnd w:id="117"/>
    <w:bookmarkStart w:name="z153"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8039100"/>
                    </a:xfrm>
                    <a:prstGeom prst="rect">
                      <a:avLst/>
                    </a:prstGeom>
                  </pic:spPr>
                </pic:pic>
              </a:graphicData>
            </a:graphic>
          </wp:inline>
        </w:drawing>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30-қосымша</w:t>
            </w:r>
          </w:p>
        </w:tc>
      </w:tr>
    </w:tbl>
    <w:bookmarkStart w:name="z155" w:id="11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119"/>
    <w:bookmarkStart w:name="z156" w:id="120"/>
    <w:p>
      <w:pPr>
        <w:spacing w:after="0"/>
        <w:ind w:left="0"/>
        <w:jc w:val="left"/>
      </w:pPr>
      <w:r>
        <w:rPr>
          <w:rFonts w:ascii="Times New Roman"/>
          <w:b/>
          <w:i w:val="false"/>
          <w:color w:val="000000"/>
        </w:rPr>
        <w:t xml:space="preserve"> Қарасу ауылдық округі</w:t>
      </w:r>
    </w:p>
    <w:bookmarkEnd w:id="120"/>
    <w:bookmarkStart w:name="z157"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7531100"/>
                    </a:xfrm>
                    <a:prstGeom prst="rect">
                      <a:avLst/>
                    </a:prstGeom>
                  </pic:spPr>
                </pic:pic>
              </a:graphicData>
            </a:graphic>
          </wp:inline>
        </w:drawing>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31-қосымша</w:t>
            </w:r>
          </w:p>
        </w:tc>
      </w:tr>
    </w:tbl>
    <w:bookmarkStart w:name="z159" w:id="12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122"/>
    <w:bookmarkStart w:name="z160" w:id="123"/>
    <w:p>
      <w:pPr>
        <w:spacing w:after="0"/>
        <w:ind w:left="0"/>
        <w:jc w:val="left"/>
      </w:pPr>
      <w:r>
        <w:rPr>
          <w:rFonts w:ascii="Times New Roman"/>
          <w:b/>
          <w:i w:val="false"/>
          <w:color w:val="000000"/>
        </w:rPr>
        <w:t xml:space="preserve"> Қошанкөл ауылдық округі</w:t>
      </w:r>
    </w:p>
    <w:bookmarkEnd w:id="123"/>
    <w:bookmarkStart w:name="z161"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8610600"/>
                    </a:xfrm>
                    <a:prstGeom prst="rect">
                      <a:avLst/>
                    </a:prstGeom>
                  </pic:spPr>
                </pic:pic>
              </a:graphicData>
            </a:graphic>
          </wp:inline>
        </w:drawing>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32-қосымша</w:t>
            </w:r>
          </w:p>
        </w:tc>
      </w:tr>
    </w:tbl>
    <w:bookmarkStart w:name="z163" w:id="12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125"/>
    <w:bookmarkStart w:name="z164" w:id="126"/>
    <w:p>
      <w:pPr>
        <w:spacing w:after="0"/>
        <w:ind w:left="0"/>
        <w:jc w:val="left"/>
      </w:pPr>
      <w:r>
        <w:rPr>
          <w:rFonts w:ascii="Times New Roman"/>
          <w:b/>
          <w:i w:val="false"/>
          <w:color w:val="000000"/>
        </w:rPr>
        <w:t xml:space="preserve"> Талдыапан ауылдық округі</w:t>
      </w:r>
    </w:p>
    <w:bookmarkEnd w:id="126"/>
    <w:bookmarkStart w:name="z165"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5232400"/>
                    </a:xfrm>
                    <a:prstGeom prst="rect">
                      <a:avLst/>
                    </a:prstGeom>
                  </pic:spPr>
                </pic:pic>
              </a:graphicData>
            </a:graphic>
          </wp:inline>
        </w:drawing>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33-қосымша</w:t>
            </w:r>
          </w:p>
        </w:tc>
      </w:tr>
    </w:tbl>
    <w:bookmarkStart w:name="z167" w:id="12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128"/>
    <w:bookmarkStart w:name="z168" w:id="129"/>
    <w:p>
      <w:pPr>
        <w:spacing w:after="0"/>
        <w:ind w:left="0"/>
        <w:jc w:val="left"/>
      </w:pPr>
      <w:r>
        <w:rPr>
          <w:rFonts w:ascii="Times New Roman"/>
          <w:b/>
          <w:i w:val="false"/>
          <w:color w:val="000000"/>
        </w:rPr>
        <w:t xml:space="preserve"> Талдықұдық ауылдық округі</w:t>
      </w:r>
    </w:p>
    <w:bookmarkEnd w:id="129"/>
    <w:bookmarkStart w:name="z169"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6299200"/>
                    </a:xfrm>
                    <a:prstGeom prst="rect">
                      <a:avLst/>
                    </a:prstGeom>
                  </pic:spPr>
                </pic:pic>
              </a:graphicData>
            </a:graphic>
          </wp:inline>
        </w:drawing>
      </w:r>
    </w:p>
    <w:p>
      <w:pPr>
        <w:spacing w:after="0"/>
        <w:ind w:left="0"/>
        <w:jc w:val="both"/>
      </w:pPr>
      <w:r>
        <w:drawing>
          <wp:inline distT="0" distB="0" distL="0" distR="0">
            <wp:extent cx="7810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34-қосымша</w:t>
            </w:r>
          </w:p>
        </w:tc>
      </w:tr>
    </w:tbl>
    <w:bookmarkStart w:name="z171" w:id="13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End w:id="131"/>
    <w:bookmarkStart w:name="z172" w:id="132"/>
    <w:p>
      <w:pPr>
        <w:spacing w:after="0"/>
        <w:ind w:left="0"/>
        <w:jc w:val="left"/>
      </w:pPr>
      <w:r>
        <w:rPr>
          <w:rFonts w:ascii="Times New Roman"/>
          <w:b/>
          <w:i w:val="false"/>
          <w:color w:val="000000"/>
        </w:rPr>
        <w:t xml:space="preserve"> Тереңкөл ауылдық округі</w:t>
      </w:r>
    </w:p>
    <w:bookmarkEnd w:id="132"/>
    <w:bookmarkStart w:name="z173"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6616700"/>
                    </a:xfrm>
                    <a:prstGeom prst="rect">
                      <a:avLst/>
                    </a:prstGeom>
                  </pic:spPr>
                </pic:pic>
              </a:graphicData>
            </a:graphic>
          </wp:inline>
        </w:drawing>
      </w:r>
    </w:p>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35-қосымша</w:t>
            </w:r>
          </w:p>
        </w:tc>
      </w:tr>
    </w:tbl>
    <w:bookmarkStart w:name="z175" w:id="13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134"/>
    <w:bookmarkStart w:name="z176" w:id="135"/>
    <w:p>
      <w:pPr>
        <w:spacing w:after="0"/>
        <w:ind w:left="0"/>
        <w:jc w:val="left"/>
      </w:pPr>
      <w:r>
        <w:rPr>
          <w:rFonts w:ascii="Times New Roman"/>
          <w:b/>
          <w:i w:val="false"/>
          <w:color w:val="000000"/>
        </w:rPr>
        <w:t xml:space="preserve"> Казталов ауылдық округі</w:t>
      </w:r>
    </w:p>
    <w:bookmarkEnd w:id="135"/>
    <w:bookmarkStart w:name="z177"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6426200"/>
                    </a:xfrm>
                    <a:prstGeom prst="rect">
                      <a:avLst/>
                    </a:prstGeom>
                  </pic:spPr>
                </pic:pic>
              </a:graphicData>
            </a:graphic>
          </wp:inline>
        </w:drawing>
      </w:r>
    </w:p>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36-қосымша</w:t>
            </w:r>
          </w:p>
        </w:tc>
      </w:tr>
    </w:tbl>
    <w:bookmarkStart w:name="z179" w:id="13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137"/>
    <w:bookmarkStart w:name="z180" w:id="138"/>
    <w:p>
      <w:pPr>
        <w:spacing w:after="0"/>
        <w:ind w:left="0"/>
        <w:jc w:val="left"/>
      </w:pPr>
      <w:r>
        <w:rPr>
          <w:rFonts w:ascii="Times New Roman"/>
          <w:b/>
          <w:i w:val="false"/>
          <w:color w:val="000000"/>
        </w:rPr>
        <w:t xml:space="preserve"> Жалпақтал ауылдық округі</w:t>
      </w:r>
    </w:p>
    <w:bookmarkEnd w:id="138"/>
    <w:bookmarkStart w:name="z181"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8661400"/>
                    </a:xfrm>
                    <a:prstGeom prst="rect">
                      <a:avLst/>
                    </a:prstGeom>
                  </pic:spPr>
                </pic:pic>
              </a:graphicData>
            </a:graphic>
          </wp:inline>
        </w:drawing>
      </w:r>
    </w:p>
    <w:p>
      <w:pPr>
        <w:spacing w:after="0"/>
        <w:ind w:left="0"/>
        <w:jc w:val="both"/>
      </w:pPr>
      <w:r>
        <w:drawing>
          <wp:inline distT="0" distB="0" distL="0" distR="0">
            <wp:extent cx="78105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37-қосымша</w:t>
            </w:r>
          </w:p>
        </w:tc>
      </w:tr>
    </w:tbl>
    <w:bookmarkStart w:name="z183" w:id="14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140"/>
    <w:bookmarkStart w:name="z184" w:id="141"/>
    <w:p>
      <w:pPr>
        <w:spacing w:after="0"/>
        <w:ind w:left="0"/>
        <w:jc w:val="left"/>
      </w:pPr>
      <w:r>
        <w:rPr>
          <w:rFonts w:ascii="Times New Roman"/>
          <w:b/>
          <w:i w:val="false"/>
          <w:color w:val="000000"/>
        </w:rPr>
        <w:t xml:space="preserve"> Жаңажол ауылдық округі</w:t>
      </w:r>
    </w:p>
    <w:bookmarkEnd w:id="141"/>
    <w:bookmarkStart w:name="z185"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9347200"/>
                    </a:xfrm>
                    <a:prstGeom prst="rect">
                      <a:avLst/>
                    </a:prstGeom>
                  </pic:spPr>
                </pic:pic>
              </a:graphicData>
            </a:graphic>
          </wp:inline>
        </w:drawing>
      </w:r>
    </w:p>
    <w:p>
      <w:pPr>
        <w:spacing w:after="0"/>
        <w:ind w:left="0"/>
        <w:jc w:val="both"/>
      </w:pPr>
      <w:r>
        <w:drawing>
          <wp:inline distT="0" distB="0" distL="0" distR="0">
            <wp:extent cx="78105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38-қосымша</w:t>
            </w:r>
          </w:p>
        </w:tc>
      </w:tr>
    </w:tbl>
    <w:bookmarkStart w:name="z187" w:id="14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143"/>
    <w:bookmarkStart w:name="z188" w:id="144"/>
    <w:p>
      <w:pPr>
        <w:spacing w:after="0"/>
        <w:ind w:left="0"/>
        <w:jc w:val="left"/>
      </w:pPr>
      <w:r>
        <w:rPr>
          <w:rFonts w:ascii="Times New Roman"/>
          <w:b/>
          <w:i w:val="false"/>
          <w:color w:val="000000"/>
        </w:rPr>
        <w:t xml:space="preserve"> Ақпәтер ауылдық округі</w:t>
      </w:r>
    </w:p>
    <w:bookmarkEnd w:id="144"/>
    <w:bookmarkStart w:name="z189"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4089400"/>
                    </a:xfrm>
                    <a:prstGeom prst="rect">
                      <a:avLst/>
                    </a:prstGeom>
                  </pic:spPr>
                </pic:pic>
              </a:graphicData>
            </a:graphic>
          </wp:inline>
        </w:drawing>
      </w:r>
    </w:p>
    <w:p>
      <w:pPr>
        <w:spacing w:after="0"/>
        <w:ind w:left="0"/>
        <w:jc w:val="both"/>
      </w:pPr>
      <w:r>
        <w:drawing>
          <wp:inline distT="0" distB="0" distL="0" distR="0">
            <wp:extent cx="78105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39-қосымша</w:t>
            </w:r>
          </w:p>
        </w:tc>
      </w:tr>
    </w:tbl>
    <w:bookmarkStart w:name="z191" w:id="14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146"/>
    <w:bookmarkStart w:name="z192" w:id="147"/>
    <w:p>
      <w:pPr>
        <w:spacing w:after="0"/>
        <w:ind w:left="0"/>
        <w:jc w:val="left"/>
      </w:pPr>
      <w:r>
        <w:rPr>
          <w:rFonts w:ascii="Times New Roman"/>
          <w:b/>
          <w:i w:val="false"/>
          <w:color w:val="000000"/>
        </w:rPr>
        <w:t xml:space="preserve"> Бірік ауылдық округі</w:t>
      </w:r>
    </w:p>
    <w:bookmarkEnd w:id="147"/>
    <w:bookmarkStart w:name="z193"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8013700"/>
                    </a:xfrm>
                    <a:prstGeom prst="rect">
                      <a:avLst/>
                    </a:prstGeom>
                  </pic:spPr>
                </pic:pic>
              </a:graphicData>
            </a:graphic>
          </wp:inline>
        </w:drawing>
      </w:r>
    </w:p>
    <w:p>
      <w:pPr>
        <w:spacing w:after="0"/>
        <w:ind w:left="0"/>
        <w:jc w:val="both"/>
      </w:pPr>
      <w:r>
        <w:drawing>
          <wp:inline distT="0" distB="0" distL="0" distR="0">
            <wp:extent cx="7810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40-қосымша</w:t>
            </w:r>
          </w:p>
        </w:tc>
      </w:tr>
    </w:tbl>
    <w:bookmarkStart w:name="z195" w:id="14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149"/>
    <w:bookmarkStart w:name="z196" w:id="150"/>
    <w:p>
      <w:pPr>
        <w:spacing w:after="0"/>
        <w:ind w:left="0"/>
        <w:jc w:val="left"/>
      </w:pPr>
      <w:r>
        <w:rPr>
          <w:rFonts w:ascii="Times New Roman"/>
          <w:b/>
          <w:i w:val="false"/>
          <w:color w:val="000000"/>
        </w:rPr>
        <w:t xml:space="preserve"> Болашақ ауылдық округі</w:t>
      </w:r>
    </w:p>
    <w:bookmarkEnd w:id="150"/>
    <w:bookmarkStart w:name="z197"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8394700"/>
                    </a:xfrm>
                    <a:prstGeom prst="rect">
                      <a:avLst/>
                    </a:prstGeom>
                  </pic:spPr>
                </pic:pic>
              </a:graphicData>
            </a:graphic>
          </wp:inline>
        </w:drawing>
      </w:r>
    </w:p>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41-қосымша</w:t>
            </w:r>
          </w:p>
        </w:tc>
      </w:tr>
    </w:tbl>
    <w:bookmarkStart w:name="z199" w:id="15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152"/>
    <w:bookmarkStart w:name="z200" w:id="153"/>
    <w:p>
      <w:pPr>
        <w:spacing w:after="0"/>
        <w:ind w:left="0"/>
        <w:jc w:val="left"/>
      </w:pPr>
      <w:r>
        <w:rPr>
          <w:rFonts w:ascii="Times New Roman"/>
          <w:b/>
          <w:i w:val="false"/>
          <w:color w:val="000000"/>
        </w:rPr>
        <w:t xml:space="preserve"> Бостандық ауылдық округі</w:t>
      </w:r>
    </w:p>
    <w:bookmarkEnd w:id="153"/>
    <w:bookmarkStart w:name="z201"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7340600"/>
                    </a:xfrm>
                    <a:prstGeom prst="rect">
                      <a:avLst/>
                    </a:prstGeom>
                  </pic:spPr>
                </pic:pic>
              </a:graphicData>
            </a:graphic>
          </wp:inline>
        </w:drawing>
      </w:r>
    </w:p>
    <w:p>
      <w:pPr>
        <w:spacing w:after="0"/>
        <w:ind w:left="0"/>
        <w:jc w:val="both"/>
      </w:pPr>
      <w:r>
        <w:drawing>
          <wp:inline distT="0" distB="0" distL="0" distR="0">
            <wp:extent cx="781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42-қосымша</w:t>
            </w:r>
          </w:p>
        </w:tc>
      </w:tr>
    </w:tbl>
    <w:bookmarkStart w:name="z203" w:id="15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155"/>
    <w:bookmarkStart w:name="z204" w:id="156"/>
    <w:p>
      <w:pPr>
        <w:spacing w:after="0"/>
        <w:ind w:left="0"/>
        <w:jc w:val="left"/>
      </w:pPr>
      <w:r>
        <w:rPr>
          <w:rFonts w:ascii="Times New Roman"/>
          <w:b/>
          <w:i w:val="false"/>
          <w:color w:val="000000"/>
        </w:rPr>
        <w:t xml:space="preserve"> Көктерек ауылдық округі</w:t>
      </w:r>
    </w:p>
    <w:bookmarkEnd w:id="156"/>
    <w:bookmarkStart w:name="z205"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4025900"/>
                    </a:xfrm>
                    <a:prstGeom prst="rect">
                      <a:avLst/>
                    </a:prstGeom>
                  </pic:spPr>
                </pic:pic>
              </a:graphicData>
            </a:graphic>
          </wp:inline>
        </w:drawing>
      </w:r>
    </w:p>
    <w:p>
      <w:pPr>
        <w:spacing w:after="0"/>
        <w:ind w:left="0"/>
        <w:jc w:val="both"/>
      </w:pPr>
      <w:r>
        <w:drawing>
          <wp:inline distT="0" distB="0" distL="0" distR="0">
            <wp:extent cx="78105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207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43-қосымша</w:t>
            </w:r>
          </w:p>
        </w:tc>
      </w:tr>
    </w:tbl>
    <w:bookmarkStart w:name="z207" w:id="15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158"/>
    <w:bookmarkStart w:name="z208" w:id="159"/>
    <w:p>
      <w:pPr>
        <w:spacing w:after="0"/>
        <w:ind w:left="0"/>
        <w:jc w:val="left"/>
      </w:pPr>
      <w:r>
        <w:rPr>
          <w:rFonts w:ascii="Times New Roman"/>
          <w:b/>
          <w:i w:val="false"/>
          <w:color w:val="000000"/>
        </w:rPr>
        <w:t xml:space="preserve"> Қайыңды ауылдық округі</w:t>
      </w:r>
    </w:p>
    <w:bookmarkEnd w:id="159"/>
    <w:bookmarkStart w:name="z209" w:id="160"/>
    <w:p>
      <w:pPr>
        <w:spacing w:after="0"/>
        <w:ind w:left="0"/>
        <w:jc w:val="left"/>
      </w:pPr>
    </w:p>
    <w:bookmarkEnd w:id="160"/>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6451600"/>
                    </a:xfrm>
                    <a:prstGeom prst="rect">
                      <a:avLst/>
                    </a:prstGeom>
                  </pic:spPr>
                </pic:pic>
              </a:graphicData>
            </a:graphic>
          </wp:inline>
        </w:drawing>
      </w:r>
    </w:p>
    <w:p>
      <w:pPr>
        <w:spacing w:after="0"/>
        <w:ind w:left="0"/>
        <w:jc w:val="both"/>
      </w:pPr>
      <w:r>
        <w:drawing>
          <wp:inline distT="0" distB="0" distL="0" distR="0">
            <wp:extent cx="7810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1981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44-қосымша</w:t>
            </w:r>
          </w:p>
        </w:tc>
      </w:tr>
    </w:tbl>
    <w:bookmarkStart w:name="z211" w:id="16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161"/>
    <w:bookmarkStart w:name="z212" w:id="162"/>
    <w:p>
      <w:pPr>
        <w:spacing w:after="0"/>
        <w:ind w:left="0"/>
        <w:jc w:val="left"/>
      </w:pPr>
      <w:r>
        <w:rPr>
          <w:rFonts w:ascii="Times New Roman"/>
          <w:b/>
          <w:i w:val="false"/>
          <w:color w:val="000000"/>
        </w:rPr>
        <w:t xml:space="preserve"> Қараоба ауылдық округі</w:t>
      </w:r>
    </w:p>
    <w:bookmarkEnd w:id="162"/>
    <w:bookmarkStart w:name="z213"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7086600"/>
                    </a:xfrm>
                    <a:prstGeom prst="rect">
                      <a:avLst/>
                    </a:prstGeom>
                  </pic:spPr>
                </pic:pic>
              </a:graphicData>
            </a:graphic>
          </wp:inline>
        </w:drawing>
      </w:r>
    </w:p>
    <w:p>
      <w:pPr>
        <w:spacing w:after="0"/>
        <w:ind w:left="0"/>
        <w:jc w:val="both"/>
      </w:pPr>
      <w:r>
        <w:drawing>
          <wp:inline distT="0" distB="0" distL="0" distR="0">
            <wp:extent cx="78105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45-қосымша</w:t>
            </w:r>
          </w:p>
        </w:tc>
      </w:tr>
    </w:tbl>
    <w:bookmarkStart w:name="z215" w:id="16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164"/>
    <w:bookmarkStart w:name="z216" w:id="165"/>
    <w:p>
      <w:pPr>
        <w:spacing w:after="0"/>
        <w:ind w:left="0"/>
        <w:jc w:val="left"/>
      </w:pPr>
      <w:r>
        <w:rPr>
          <w:rFonts w:ascii="Times New Roman"/>
          <w:b/>
          <w:i w:val="false"/>
          <w:color w:val="000000"/>
        </w:rPr>
        <w:t xml:space="preserve"> Қараөзен ауылдық округі</w:t>
      </w:r>
    </w:p>
    <w:bookmarkEnd w:id="165"/>
    <w:bookmarkStart w:name="z217"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8902700"/>
                    </a:xfrm>
                    <a:prstGeom prst="rect">
                      <a:avLst/>
                    </a:prstGeom>
                  </pic:spPr>
                </pic:pic>
              </a:graphicData>
            </a:graphic>
          </wp:inline>
        </w:drawing>
      </w:r>
    </w:p>
    <w:p>
      <w:pPr>
        <w:spacing w:after="0"/>
        <w:ind w:left="0"/>
        <w:jc w:val="both"/>
      </w:pPr>
      <w:r>
        <w:drawing>
          <wp:inline distT="0" distB="0" distL="0" distR="0">
            <wp:extent cx="78105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46-қосымша</w:t>
            </w:r>
          </w:p>
        </w:tc>
      </w:tr>
    </w:tbl>
    <w:bookmarkStart w:name="z219" w:id="16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167"/>
    <w:bookmarkStart w:name="z220" w:id="168"/>
    <w:p>
      <w:pPr>
        <w:spacing w:after="0"/>
        <w:ind w:left="0"/>
        <w:jc w:val="left"/>
      </w:pPr>
      <w:r>
        <w:rPr>
          <w:rFonts w:ascii="Times New Roman"/>
          <w:b/>
          <w:i w:val="false"/>
          <w:color w:val="000000"/>
        </w:rPr>
        <w:t xml:space="preserve"> Қарасу ауылдық округі</w:t>
      </w:r>
    </w:p>
    <w:bookmarkEnd w:id="168"/>
    <w:bookmarkStart w:name="z221"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8534400"/>
                    </a:xfrm>
                    <a:prstGeom prst="rect">
                      <a:avLst/>
                    </a:prstGeom>
                  </pic:spPr>
                </pic:pic>
              </a:graphicData>
            </a:graphic>
          </wp:inline>
        </w:drawing>
      </w:r>
    </w:p>
    <w:p>
      <w:pPr>
        <w:spacing w:after="0"/>
        <w:ind w:left="0"/>
        <w:jc w:val="both"/>
      </w:pPr>
      <w:r>
        <w:drawing>
          <wp:inline distT="0" distB="0" distL="0" distR="0">
            <wp:extent cx="7810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47-қосымша</w:t>
            </w:r>
          </w:p>
        </w:tc>
      </w:tr>
    </w:tbl>
    <w:bookmarkStart w:name="z223" w:id="17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170"/>
    <w:bookmarkStart w:name="z224" w:id="171"/>
    <w:p>
      <w:pPr>
        <w:spacing w:after="0"/>
        <w:ind w:left="0"/>
        <w:jc w:val="left"/>
      </w:pPr>
      <w:r>
        <w:rPr>
          <w:rFonts w:ascii="Times New Roman"/>
          <w:b/>
          <w:i w:val="false"/>
          <w:color w:val="000000"/>
        </w:rPr>
        <w:t xml:space="preserve"> Қошанкөл ауылдық округі</w:t>
      </w:r>
    </w:p>
    <w:bookmarkEnd w:id="171"/>
    <w:bookmarkStart w:name="z225"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8750300"/>
                    </a:xfrm>
                    <a:prstGeom prst="rect">
                      <a:avLst/>
                    </a:prstGeom>
                  </pic:spPr>
                </pic:pic>
              </a:graphicData>
            </a:graphic>
          </wp:inline>
        </w:drawing>
      </w:r>
    </w:p>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48-қосымша</w:t>
            </w:r>
          </w:p>
        </w:tc>
      </w:tr>
    </w:tbl>
    <w:bookmarkStart w:name="z227" w:id="17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173"/>
    <w:bookmarkStart w:name="z228" w:id="174"/>
    <w:p>
      <w:pPr>
        <w:spacing w:after="0"/>
        <w:ind w:left="0"/>
        <w:jc w:val="left"/>
      </w:pPr>
      <w:r>
        <w:rPr>
          <w:rFonts w:ascii="Times New Roman"/>
          <w:b/>
          <w:i w:val="false"/>
          <w:color w:val="000000"/>
        </w:rPr>
        <w:t xml:space="preserve"> Талдыапан ауылдық округі</w:t>
      </w:r>
    </w:p>
    <w:bookmarkEnd w:id="174"/>
    <w:bookmarkStart w:name="z229"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5486400"/>
                    </a:xfrm>
                    <a:prstGeom prst="rect">
                      <a:avLst/>
                    </a:prstGeom>
                  </pic:spPr>
                </pic:pic>
              </a:graphicData>
            </a:graphic>
          </wp:inline>
        </w:drawing>
      </w:r>
    </w:p>
    <w:p>
      <w:pPr>
        <w:spacing w:after="0"/>
        <w:ind w:left="0"/>
        <w:jc w:val="both"/>
      </w:pPr>
      <w:r>
        <w:drawing>
          <wp:inline distT="0" distB="0" distL="0" distR="0">
            <wp:extent cx="7810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49-қосымша</w:t>
            </w:r>
          </w:p>
        </w:tc>
      </w:tr>
    </w:tbl>
    <w:bookmarkStart w:name="z231" w:id="17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176"/>
    <w:bookmarkStart w:name="z232" w:id="177"/>
    <w:p>
      <w:pPr>
        <w:spacing w:after="0"/>
        <w:ind w:left="0"/>
        <w:jc w:val="left"/>
      </w:pPr>
      <w:r>
        <w:rPr>
          <w:rFonts w:ascii="Times New Roman"/>
          <w:b/>
          <w:i w:val="false"/>
          <w:color w:val="000000"/>
        </w:rPr>
        <w:t xml:space="preserve"> Талдықұдық ауылдық округі</w:t>
      </w:r>
    </w:p>
    <w:bookmarkEnd w:id="177"/>
    <w:bookmarkStart w:name="z233"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6032500"/>
                    </a:xfrm>
                    <a:prstGeom prst="rect">
                      <a:avLst/>
                    </a:prstGeom>
                  </pic:spPr>
                </pic:pic>
              </a:graphicData>
            </a:graphic>
          </wp:inline>
        </w:drawing>
      </w:r>
    </w:p>
    <w:p>
      <w:pPr>
        <w:spacing w:after="0"/>
        <w:ind w:left="0"/>
        <w:jc w:val="both"/>
      </w:pPr>
      <w:r>
        <w:drawing>
          <wp:inline distT="0" distB="0" distL="0" distR="0">
            <wp:extent cx="78105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173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50-қосымша</w:t>
            </w:r>
          </w:p>
        </w:tc>
      </w:tr>
    </w:tbl>
    <w:bookmarkStart w:name="z235" w:id="17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схемасы</w:t>
      </w:r>
    </w:p>
    <w:bookmarkEnd w:id="179"/>
    <w:bookmarkStart w:name="z236" w:id="180"/>
    <w:p>
      <w:pPr>
        <w:spacing w:after="0"/>
        <w:ind w:left="0"/>
        <w:jc w:val="left"/>
      </w:pPr>
      <w:r>
        <w:rPr>
          <w:rFonts w:ascii="Times New Roman"/>
          <w:b/>
          <w:i w:val="false"/>
          <w:color w:val="000000"/>
        </w:rPr>
        <w:t xml:space="preserve"> Тереңкөл ауылдық округі</w:t>
      </w:r>
    </w:p>
    <w:bookmarkEnd w:id="180"/>
    <w:bookmarkStart w:name="z237"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6324600"/>
                    </a:xfrm>
                    <a:prstGeom prst="rect">
                      <a:avLst/>
                    </a:prstGeom>
                  </pic:spPr>
                </pic:pic>
              </a:graphicData>
            </a:graphic>
          </wp:inline>
        </w:drawing>
      </w:r>
    </w:p>
    <w:p>
      <w:pPr>
        <w:spacing w:after="0"/>
        <w:ind w:left="0"/>
        <w:jc w:val="both"/>
      </w:pPr>
      <w:r>
        <w:drawing>
          <wp:inline distT="0" distB="0" distL="0" distR="0">
            <wp:extent cx="78105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51-қосымша</w:t>
            </w:r>
          </w:p>
        </w:tc>
      </w:tr>
    </w:tbl>
    <w:bookmarkStart w:name="z239" w:id="182"/>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182"/>
    <w:bookmarkStart w:name="z240" w:id="183"/>
    <w:p>
      <w:pPr>
        <w:spacing w:after="0"/>
        <w:ind w:left="0"/>
        <w:jc w:val="left"/>
      </w:pPr>
      <w:r>
        <w:rPr>
          <w:rFonts w:ascii="Times New Roman"/>
          <w:b/>
          <w:i w:val="false"/>
          <w:color w:val="000000"/>
        </w:rPr>
        <w:t xml:space="preserve"> Казталов ауылдық округі</w:t>
      </w:r>
    </w:p>
    <w:bookmarkEnd w:id="183"/>
    <w:bookmarkStart w:name="z241"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8105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6184900"/>
                    </a:xfrm>
                    <a:prstGeom prst="rect">
                      <a:avLst/>
                    </a:prstGeom>
                  </pic:spPr>
                </pic:pic>
              </a:graphicData>
            </a:graphic>
          </wp:inline>
        </w:drawing>
      </w:r>
    </w:p>
    <w:p>
      <w:pPr>
        <w:spacing w:after="0"/>
        <w:ind w:left="0"/>
        <w:jc w:val="both"/>
      </w:pPr>
      <w:r>
        <w:drawing>
          <wp:inline distT="0" distB="0" distL="0" distR="0">
            <wp:extent cx="78105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52-қосымша</w:t>
            </w:r>
          </w:p>
        </w:tc>
      </w:tr>
    </w:tbl>
    <w:bookmarkStart w:name="z243" w:id="185"/>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185"/>
    <w:bookmarkStart w:name="z244" w:id="186"/>
    <w:p>
      <w:pPr>
        <w:spacing w:after="0"/>
        <w:ind w:left="0"/>
        <w:jc w:val="left"/>
      </w:pPr>
      <w:r>
        <w:rPr>
          <w:rFonts w:ascii="Times New Roman"/>
          <w:b/>
          <w:i w:val="false"/>
          <w:color w:val="000000"/>
        </w:rPr>
        <w:t xml:space="preserve"> Жалпақтал ауылдық округі</w:t>
      </w:r>
    </w:p>
    <w:bookmarkEnd w:id="186"/>
    <w:bookmarkStart w:name="z245"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72517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251700" cy="9499600"/>
                    </a:xfrm>
                    <a:prstGeom prst="rect">
                      <a:avLst/>
                    </a:prstGeom>
                  </pic:spPr>
                </pic:pic>
              </a:graphicData>
            </a:graphic>
          </wp:inline>
        </w:drawing>
      </w:r>
    </w:p>
    <w:p>
      <w:pPr>
        <w:spacing w:after="0"/>
        <w:ind w:left="0"/>
        <w:jc w:val="both"/>
      </w:pPr>
      <w:r>
        <w:drawing>
          <wp:inline distT="0" distB="0" distL="0" distR="0">
            <wp:extent cx="78105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101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53-қосымша</w:t>
            </w:r>
          </w:p>
        </w:tc>
      </w:tr>
    </w:tbl>
    <w:bookmarkStart w:name="z247" w:id="188"/>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188"/>
    <w:bookmarkStart w:name="z248" w:id="189"/>
    <w:p>
      <w:pPr>
        <w:spacing w:after="0"/>
        <w:ind w:left="0"/>
        <w:jc w:val="left"/>
      </w:pPr>
      <w:r>
        <w:rPr>
          <w:rFonts w:ascii="Times New Roman"/>
          <w:b/>
          <w:i w:val="false"/>
          <w:color w:val="000000"/>
        </w:rPr>
        <w:t xml:space="preserve"> Жаңажол ауылдық округі</w:t>
      </w:r>
    </w:p>
    <w:bookmarkEnd w:id="189"/>
    <w:bookmarkStart w:name="z249"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5311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531100" cy="9232900"/>
                    </a:xfrm>
                    <a:prstGeom prst="rect">
                      <a:avLst/>
                    </a:prstGeom>
                  </pic:spPr>
                </pic:pic>
              </a:graphicData>
            </a:graphic>
          </wp:inline>
        </w:drawing>
      </w:r>
    </w:p>
    <w:p>
      <w:pPr>
        <w:spacing w:after="0"/>
        <w:ind w:left="0"/>
        <w:jc w:val="both"/>
      </w:pPr>
      <w:r>
        <w:drawing>
          <wp:inline distT="0" distB="0" distL="0" distR="0">
            <wp:extent cx="78105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9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54-қосымша</w:t>
            </w:r>
          </w:p>
        </w:tc>
      </w:tr>
    </w:tbl>
    <w:bookmarkStart w:name="z251" w:id="191"/>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191"/>
    <w:bookmarkStart w:name="z252" w:id="192"/>
    <w:p>
      <w:pPr>
        <w:spacing w:after="0"/>
        <w:ind w:left="0"/>
        <w:jc w:val="left"/>
      </w:pPr>
      <w:r>
        <w:rPr>
          <w:rFonts w:ascii="Times New Roman"/>
          <w:b/>
          <w:i w:val="false"/>
          <w:color w:val="000000"/>
        </w:rPr>
        <w:t xml:space="preserve"> Ақпәтер ауылдық округі</w:t>
      </w:r>
    </w:p>
    <w:bookmarkEnd w:id="192"/>
    <w:bookmarkStart w:name="z253"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3987800"/>
                    </a:xfrm>
                    <a:prstGeom prst="rect">
                      <a:avLst/>
                    </a:prstGeom>
                  </pic:spPr>
                </pic:pic>
              </a:graphicData>
            </a:graphic>
          </wp:inline>
        </w:drawing>
      </w:r>
    </w:p>
    <w:p>
      <w:pPr>
        <w:spacing w:after="0"/>
        <w:ind w:left="0"/>
        <w:jc w:val="both"/>
      </w:pPr>
      <w:r>
        <w:drawing>
          <wp:inline distT="0" distB="0" distL="0" distR="0">
            <wp:extent cx="78105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107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55-қосымша</w:t>
            </w:r>
          </w:p>
        </w:tc>
      </w:tr>
    </w:tbl>
    <w:bookmarkStart w:name="z255" w:id="194"/>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194"/>
    <w:bookmarkStart w:name="z256" w:id="195"/>
    <w:p>
      <w:pPr>
        <w:spacing w:after="0"/>
        <w:ind w:left="0"/>
        <w:jc w:val="left"/>
      </w:pPr>
      <w:r>
        <w:rPr>
          <w:rFonts w:ascii="Times New Roman"/>
          <w:b/>
          <w:i w:val="false"/>
          <w:color w:val="000000"/>
        </w:rPr>
        <w:t xml:space="preserve"> Бірік ауылдық округі</w:t>
      </w:r>
    </w:p>
    <w:bookmarkEnd w:id="195"/>
    <w:bookmarkStart w:name="z257"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8026400"/>
                    </a:xfrm>
                    <a:prstGeom prst="rect">
                      <a:avLst/>
                    </a:prstGeom>
                  </pic:spPr>
                </pic:pic>
              </a:graphicData>
            </a:graphic>
          </wp:inline>
        </w:drawing>
      </w:r>
    </w:p>
    <w:p>
      <w:pPr>
        <w:spacing w:after="0"/>
        <w:ind w:left="0"/>
        <w:jc w:val="both"/>
      </w:pPr>
      <w:r>
        <w:drawing>
          <wp:inline distT="0" distB="0" distL="0" distR="0">
            <wp:extent cx="78105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97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56-қосымша</w:t>
            </w:r>
          </w:p>
        </w:tc>
      </w:tr>
    </w:tbl>
    <w:bookmarkStart w:name="z259" w:id="197"/>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197"/>
    <w:bookmarkStart w:name="z260" w:id="198"/>
    <w:p>
      <w:pPr>
        <w:spacing w:after="0"/>
        <w:ind w:left="0"/>
        <w:jc w:val="left"/>
      </w:pPr>
      <w:r>
        <w:rPr>
          <w:rFonts w:ascii="Times New Roman"/>
          <w:b/>
          <w:i w:val="false"/>
          <w:color w:val="000000"/>
        </w:rPr>
        <w:t xml:space="preserve"> Болашақ ауылдық округі</w:t>
      </w:r>
    </w:p>
    <w:bookmarkEnd w:id="198"/>
    <w:bookmarkStart w:name="z261"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7861300"/>
                    </a:xfrm>
                    <a:prstGeom prst="rect">
                      <a:avLst/>
                    </a:prstGeom>
                  </pic:spPr>
                </pic:pic>
              </a:graphicData>
            </a:graphic>
          </wp:inline>
        </w:drawing>
      </w:r>
    </w:p>
    <w:p>
      <w:pPr>
        <w:spacing w:after="0"/>
        <w:ind w:left="0"/>
        <w:jc w:val="both"/>
      </w:pPr>
      <w:r>
        <w:drawing>
          <wp:inline distT="0" distB="0" distL="0" distR="0">
            <wp:extent cx="78105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9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57-қосымша</w:t>
            </w:r>
          </w:p>
        </w:tc>
      </w:tr>
    </w:tbl>
    <w:bookmarkStart w:name="z263" w:id="200"/>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200"/>
    <w:bookmarkStart w:name="z264" w:id="201"/>
    <w:p>
      <w:pPr>
        <w:spacing w:after="0"/>
        <w:ind w:left="0"/>
        <w:jc w:val="left"/>
      </w:pPr>
      <w:r>
        <w:rPr>
          <w:rFonts w:ascii="Times New Roman"/>
          <w:b/>
          <w:i w:val="false"/>
          <w:color w:val="000000"/>
        </w:rPr>
        <w:t xml:space="preserve"> Бостандық ауылдық округі</w:t>
      </w:r>
    </w:p>
    <w:bookmarkEnd w:id="201"/>
    <w:bookmarkStart w:name="z265"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7213600"/>
                    </a:xfrm>
                    <a:prstGeom prst="rect">
                      <a:avLst/>
                    </a:prstGeom>
                  </pic:spPr>
                </pic:pic>
              </a:graphicData>
            </a:graphic>
          </wp:inline>
        </w:drawing>
      </w:r>
    </w:p>
    <w:p>
      <w:pPr>
        <w:spacing w:after="0"/>
        <w:ind w:left="0"/>
        <w:jc w:val="both"/>
      </w:pPr>
      <w:r>
        <w:drawing>
          <wp:inline distT="0" distB="0" distL="0" distR="0">
            <wp:extent cx="78105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58-қосымша</w:t>
            </w:r>
          </w:p>
        </w:tc>
      </w:tr>
    </w:tbl>
    <w:bookmarkStart w:name="z267" w:id="203"/>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203"/>
    <w:bookmarkStart w:name="z268" w:id="204"/>
    <w:p>
      <w:pPr>
        <w:spacing w:after="0"/>
        <w:ind w:left="0"/>
        <w:jc w:val="left"/>
      </w:pPr>
      <w:r>
        <w:rPr>
          <w:rFonts w:ascii="Times New Roman"/>
          <w:b/>
          <w:i w:val="false"/>
          <w:color w:val="000000"/>
        </w:rPr>
        <w:t xml:space="preserve"> Көктерек ауылдық округі</w:t>
      </w:r>
    </w:p>
    <w:bookmarkEnd w:id="204"/>
    <w:bookmarkStart w:name="z269"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4165600"/>
                    </a:xfrm>
                    <a:prstGeom prst="rect">
                      <a:avLst/>
                    </a:prstGeom>
                  </pic:spPr>
                </pic:pic>
              </a:graphicData>
            </a:graphic>
          </wp:inline>
        </w:drawing>
      </w:r>
    </w:p>
    <w:p>
      <w:pPr>
        <w:spacing w:after="0"/>
        <w:ind w:left="0"/>
        <w:jc w:val="both"/>
      </w:pPr>
      <w:r>
        <w:drawing>
          <wp:inline distT="0" distB="0" distL="0" distR="0">
            <wp:extent cx="78105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9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59-қосымша</w:t>
            </w:r>
          </w:p>
        </w:tc>
      </w:tr>
    </w:tbl>
    <w:bookmarkStart w:name="z271" w:id="206"/>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206"/>
    <w:bookmarkStart w:name="z272" w:id="207"/>
    <w:p>
      <w:pPr>
        <w:spacing w:after="0"/>
        <w:ind w:left="0"/>
        <w:jc w:val="left"/>
      </w:pPr>
      <w:r>
        <w:rPr>
          <w:rFonts w:ascii="Times New Roman"/>
          <w:b/>
          <w:i w:val="false"/>
          <w:color w:val="000000"/>
        </w:rPr>
        <w:t xml:space="preserve"> Қайыңды ауылдық округі</w:t>
      </w:r>
    </w:p>
    <w:bookmarkEnd w:id="207"/>
    <w:bookmarkStart w:name="z273"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6731000"/>
                    </a:xfrm>
                    <a:prstGeom prst="rect">
                      <a:avLst/>
                    </a:prstGeom>
                  </pic:spPr>
                </pic:pic>
              </a:graphicData>
            </a:graphic>
          </wp:inline>
        </w:drawing>
      </w:r>
    </w:p>
    <w:p>
      <w:pPr>
        <w:spacing w:after="0"/>
        <w:ind w:left="0"/>
        <w:jc w:val="both"/>
      </w:pPr>
      <w:r>
        <w:drawing>
          <wp:inline distT="0" distB="0" distL="0" distR="0">
            <wp:extent cx="7810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60-қосымша</w:t>
            </w:r>
          </w:p>
        </w:tc>
      </w:tr>
    </w:tbl>
    <w:bookmarkStart w:name="z275" w:id="209"/>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209"/>
    <w:bookmarkStart w:name="z276" w:id="210"/>
    <w:p>
      <w:pPr>
        <w:spacing w:after="0"/>
        <w:ind w:left="0"/>
        <w:jc w:val="left"/>
      </w:pPr>
      <w:r>
        <w:rPr>
          <w:rFonts w:ascii="Times New Roman"/>
          <w:b/>
          <w:i w:val="false"/>
          <w:color w:val="000000"/>
        </w:rPr>
        <w:t xml:space="preserve"> Қараоба ауылдық округі</w:t>
      </w:r>
    </w:p>
    <w:bookmarkEnd w:id="210"/>
    <w:bookmarkStart w:name="z277"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6997700"/>
                    </a:xfrm>
                    <a:prstGeom prst="rect">
                      <a:avLst/>
                    </a:prstGeom>
                  </pic:spPr>
                </pic:pic>
              </a:graphicData>
            </a:graphic>
          </wp:inline>
        </w:drawing>
      </w:r>
    </w:p>
    <w:p>
      <w:pPr>
        <w:spacing w:after="0"/>
        <w:ind w:left="0"/>
        <w:jc w:val="both"/>
      </w:pPr>
      <w:r>
        <w:drawing>
          <wp:inline distT="0" distB="0" distL="0" distR="0">
            <wp:extent cx="7810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61-қосымша</w:t>
            </w:r>
          </w:p>
        </w:tc>
      </w:tr>
    </w:tbl>
    <w:bookmarkStart w:name="z279" w:id="212"/>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212"/>
    <w:bookmarkStart w:name="z280" w:id="213"/>
    <w:p>
      <w:pPr>
        <w:spacing w:after="0"/>
        <w:ind w:left="0"/>
        <w:jc w:val="left"/>
      </w:pPr>
      <w:r>
        <w:rPr>
          <w:rFonts w:ascii="Times New Roman"/>
          <w:b/>
          <w:i w:val="false"/>
          <w:color w:val="000000"/>
        </w:rPr>
        <w:t xml:space="preserve"> Қараөзен ауылдық округі</w:t>
      </w:r>
    </w:p>
    <w:bookmarkEnd w:id="213"/>
    <w:bookmarkStart w:name="z281"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8105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8775700"/>
                    </a:xfrm>
                    <a:prstGeom prst="rect">
                      <a:avLst/>
                    </a:prstGeom>
                  </pic:spPr>
                </pic:pic>
              </a:graphicData>
            </a:graphic>
          </wp:inline>
        </w:drawing>
      </w:r>
    </w:p>
    <w:p>
      <w:pPr>
        <w:spacing w:after="0"/>
        <w:ind w:left="0"/>
        <w:jc w:val="both"/>
      </w:pPr>
      <w:r>
        <w:drawing>
          <wp:inline distT="0" distB="0" distL="0" distR="0">
            <wp:extent cx="7810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62-қосымша</w:t>
            </w:r>
          </w:p>
        </w:tc>
      </w:tr>
    </w:tbl>
    <w:bookmarkStart w:name="z283" w:id="215"/>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215"/>
    <w:bookmarkStart w:name="z284" w:id="216"/>
    <w:p>
      <w:pPr>
        <w:spacing w:after="0"/>
        <w:ind w:left="0"/>
        <w:jc w:val="left"/>
      </w:pPr>
      <w:r>
        <w:rPr>
          <w:rFonts w:ascii="Times New Roman"/>
          <w:b/>
          <w:i w:val="false"/>
          <w:color w:val="000000"/>
        </w:rPr>
        <w:t xml:space="preserve"> Қарасу ауылдық округі</w:t>
      </w:r>
    </w:p>
    <w:bookmarkEnd w:id="216"/>
    <w:bookmarkStart w:name="z285"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7950200"/>
                    </a:xfrm>
                    <a:prstGeom prst="rect">
                      <a:avLst/>
                    </a:prstGeom>
                  </pic:spPr>
                </pic:pic>
              </a:graphicData>
            </a:graphic>
          </wp:inline>
        </w:drawing>
      </w:r>
    </w:p>
    <w:p>
      <w:pPr>
        <w:spacing w:after="0"/>
        <w:ind w:left="0"/>
        <w:jc w:val="both"/>
      </w:pPr>
      <w:r>
        <w:drawing>
          <wp:inline distT="0" distB="0" distL="0" distR="0">
            <wp:extent cx="78105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9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63-қосымша</w:t>
            </w:r>
          </w:p>
        </w:tc>
      </w:tr>
    </w:tbl>
    <w:bookmarkStart w:name="z287" w:id="218"/>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218"/>
    <w:bookmarkStart w:name="z288" w:id="219"/>
    <w:p>
      <w:pPr>
        <w:spacing w:after="0"/>
        <w:ind w:left="0"/>
        <w:jc w:val="left"/>
      </w:pPr>
      <w:r>
        <w:rPr>
          <w:rFonts w:ascii="Times New Roman"/>
          <w:b/>
          <w:i w:val="false"/>
          <w:color w:val="000000"/>
        </w:rPr>
        <w:t xml:space="preserve"> Қошанкөл ауылдық округі</w:t>
      </w:r>
    </w:p>
    <w:bookmarkEnd w:id="219"/>
    <w:bookmarkStart w:name="z289" w:id="220"/>
    <w:p>
      <w:pPr>
        <w:spacing w:after="0"/>
        <w:ind w:left="0"/>
        <w:jc w:val="both"/>
      </w:pPr>
      <w:r>
        <w:rPr>
          <w:rFonts w:ascii="Times New Roman"/>
          <w:b w:val="false"/>
          <w:i w:val="false"/>
          <w:color w:val="000000"/>
          <w:sz w:val="28"/>
        </w:rPr>
        <w:t xml:space="preserve">
      </w:t>
      </w:r>
    </w:p>
    <w:bookmarkEnd w:id="220"/>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8661400"/>
                    </a:xfrm>
                    <a:prstGeom prst="rect">
                      <a:avLst/>
                    </a:prstGeom>
                  </pic:spPr>
                </pic:pic>
              </a:graphicData>
            </a:graphic>
          </wp:inline>
        </w:drawing>
      </w:r>
    </w:p>
    <w:p>
      <w:pPr>
        <w:spacing w:after="0"/>
        <w:ind w:left="0"/>
        <w:jc w:val="both"/>
      </w:pPr>
      <w:r>
        <w:drawing>
          <wp:inline distT="0" distB="0" distL="0" distR="0">
            <wp:extent cx="78105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64-қосымша</w:t>
            </w:r>
          </w:p>
        </w:tc>
      </w:tr>
    </w:tbl>
    <w:bookmarkStart w:name="z291" w:id="221"/>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221"/>
    <w:bookmarkStart w:name="z292" w:id="222"/>
    <w:p>
      <w:pPr>
        <w:spacing w:after="0"/>
        <w:ind w:left="0"/>
        <w:jc w:val="left"/>
      </w:pPr>
      <w:r>
        <w:rPr>
          <w:rFonts w:ascii="Times New Roman"/>
          <w:b/>
          <w:i w:val="false"/>
          <w:color w:val="000000"/>
        </w:rPr>
        <w:t xml:space="preserve"> Талдыапан ауылдық округі</w:t>
      </w:r>
    </w:p>
    <w:bookmarkEnd w:id="222"/>
    <w:bookmarkStart w:name="z293"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5613400"/>
                    </a:xfrm>
                    <a:prstGeom prst="rect">
                      <a:avLst/>
                    </a:prstGeom>
                  </pic:spPr>
                </pic:pic>
              </a:graphicData>
            </a:graphic>
          </wp:inline>
        </w:drawing>
      </w:r>
    </w:p>
    <w:p>
      <w:pPr>
        <w:spacing w:after="0"/>
        <w:ind w:left="0"/>
        <w:jc w:val="both"/>
      </w:pPr>
      <w:r>
        <w:drawing>
          <wp:inline distT="0" distB="0" distL="0" distR="0">
            <wp:extent cx="78105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99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65-қосымша</w:t>
            </w:r>
          </w:p>
        </w:tc>
      </w:tr>
    </w:tbl>
    <w:bookmarkStart w:name="z295" w:id="224"/>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224"/>
    <w:bookmarkStart w:name="z296" w:id="225"/>
    <w:p>
      <w:pPr>
        <w:spacing w:after="0"/>
        <w:ind w:left="0"/>
        <w:jc w:val="left"/>
      </w:pPr>
      <w:r>
        <w:rPr>
          <w:rFonts w:ascii="Times New Roman"/>
          <w:b/>
          <w:i w:val="false"/>
          <w:color w:val="000000"/>
        </w:rPr>
        <w:t xml:space="preserve"> Талдықұдық ауылдық округі</w:t>
      </w:r>
    </w:p>
    <w:bookmarkEnd w:id="225"/>
    <w:bookmarkStart w:name="z297" w:id="226"/>
    <w:p>
      <w:pPr>
        <w:spacing w:after="0"/>
        <w:ind w:left="0"/>
        <w:jc w:val="left"/>
      </w:pPr>
    </w:p>
    <w:bookmarkEnd w:id="226"/>
    <w:p>
      <w:pPr>
        <w:spacing w:after="0"/>
        <w:ind w:left="0"/>
        <w:jc w:val="both"/>
      </w:pPr>
      <w:r>
        <w:drawing>
          <wp:inline distT="0" distB="0" distL="0" distR="0">
            <wp:extent cx="78105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6375400"/>
                    </a:xfrm>
                    <a:prstGeom prst="rect">
                      <a:avLst/>
                    </a:prstGeom>
                  </pic:spPr>
                </pic:pic>
              </a:graphicData>
            </a:graphic>
          </wp:inline>
        </w:drawing>
      </w:r>
    </w:p>
    <w:p>
      <w:pPr>
        <w:spacing w:after="0"/>
        <w:ind w:left="0"/>
        <w:jc w:val="both"/>
      </w:pPr>
      <w:r>
        <w:drawing>
          <wp:inline distT="0" distB="0" distL="0" distR="0">
            <wp:extent cx="7810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927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66-қосымша</w:t>
            </w:r>
          </w:p>
        </w:tc>
      </w:tr>
    </w:tbl>
    <w:bookmarkStart w:name="z299" w:id="227"/>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схемасы</w:t>
      </w:r>
    </w:p>
    <w:bookmarkEnd w:id="227"/>
    <w:bookmarkStart w:name="z300" w:id="228"/>
    <w:p>
      <w:pPr>
        <w:spacing w:after="0"/>
        <w:ind w:left="0"/>
        <w:jc w:val="left"/>
      </w:pPr>
      <w:r>
        <w:rPr>
          <w:rFonts w:ascii="Times New Roman"/>
          <w:b/>
          <w:i w:val="false"/>
          <w:color w:val="000000"/>
        </w:rPr>
        <w:t xml:space="preserve"> Тереңкөл ауылдық округі</w:t>
      </w:r>
    </w:p>
    <w:bookmarkEnd w:id="228"/>
    <w:bookmarkStart w:name="z301"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7810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6565900"/>
                    </a:xfrm>
                    <a:prstGeom prst="rect">
                      <a:avLst/>
                    </a:prstGeom>
                  </pic:spPr>
                </pic:pic>
              </a:graphicData>
            </a:graphic>
          </wp:inline>
        </w:drawing>
      </w:r>
    </w:p>
    <w:p>
      <w:pPr>
        <w:spacing w:after="0"/>
        <w:ind w:left="0"/>
        <w:jc w:val="both"/>
      </w:pPr>
      <w:r>
        <w:drawing>
          <wp:inline distT="0" distB="0" distL="0" distR="0">
            <wp:extent cx="78105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99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67-қосымша</w:t>
            </w:r>
          </w:p>
        </w:tc>
      </w:tr>
    </w:tbl>
    <w:bookmarkStart w:name="z303" w:id="230"/>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230"/>
    <w:bookmarkStart w:name="z304" w:id="231"/>
    <w:p>
      <w:pPr>
        <w:spacing w:after="0"/>
        <w:ind w:left="0"/>
        <w:jc w:val="left"/>
      </w:pPr>
      <w:r>
        <w:rPr>
          <w:rFonts w:ascii="Times New Roman"/>
          <w:b/>
          <w:i w:val="false"/>
          <w:color w:val="000000"/>
        </w:rPr>
        <w:t xml:space="preserve"> Казталов ауылдық округі</w:t>
      </w:r>
    </w:p>
    <w:bookmarkEnd w:id="231"/>
    <w:bookmarkStart w:name="z305"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6261100"/>
                    </a:xfrm>
                    <a:prstGeom prst="rect">
                      <a:avLst/>
                    </a:prstGeom>
                  </pic:spPr>
                </pic:pic>
              </a:graphicData>
            </a:graphic>
          </wp:inline>
        </w:drawing>
      </w:r>
    </w:p>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68-қосымша</w:t>
            </w:r>
          </w:p>
        </w:tc>
      </w:tr>
    </w:tbl>
    <w:bookmarkStart w:name="z307" w:id="233"/>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233"/>
    <w:bookmarkStart w:name="z308" w:id="234"/>
    <w:p>
      <w:pPr>
        <w:spacing w:after="0"/>
        <w:ind w:left="0"/>
        <w:jc w:val="left"/>
      </w:pPr>
      <w:r>
        <w:rPr>
          <w:rFonts w:ascii="Times New Roman"/>
          <w:b/>
          <w:i w:val="false"/>
          <w:color w:val="000000"/>
        </w:rPr>
        <w:t xml:space="preserve"> Жалпақтал ауылдық округі</w:t>
      </w:r>
    </w:p>
    <w:bookmarkEnd w:id="234"/>
    <w:bookmarkStart w:name="z309"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3406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340600" cy="8788400"/>
                    </a:xfrm>
                    <a:prstGeom prst="rect">
                      <a:avLst/>
                    </a:prstGeom>
                  </pic:spPr>
                </pic:pic>
              </a:graphicData>
            </a:graphic>
          </wp:inline>
        </w:drawing>
      </w:r>
    </w:p>
    <w:p>
      <w:pPr>
        <w:spacing w:after="0"/>
        <w:ind w:left="0"/>
        <w:jc w:val="both"/>
      </w:pPr>
      <w:r>
        <w:drawing>
          <wp:inline distT="0" distB="0" distL="0" distR="0">
            <wp:extent cx="78105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8105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69-қосымша</w:t>
            </w:r>
          </w:p>
        </w:tc>
      </w:tr>
    </w:tbl>
    <w:bookmarkStart w:name="z311" w:id="236"/>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236"/>
    <w:bookmarkStart w:name="z312" w:id="237"/>
    <w:p>
      <w:pPr>
        <w:spacing w:after="0"/>
        <w:ind w:left="0"/>
        <w:jc w:val="left"/>
      </w:pPr>
      <w:r>
        <w:rPr>
          <w:rFonts w:ascii="Times New Roman"/>
          <w:b/>
          <w:i w:val="false"/>
          <w:color w:val="000000"/>
        </w:rPr>
        <w:t xml:space="preserve"> Жаңажол ауылдық округі</w:t>
      </w:r>
    </w:p>
    <w:bookmarkEnd w:id="237"/>
    <w:bookmarkStart w:name="z313"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810500" cy="8813800"/>
                    </a:xfrm>
                    <a:prstGeom prst="rect">
                      <a:avLst/>
                    </a:prstGeom>
                  </pic:spPr>
                </pic:pic>
              </a:graphicData>
            </a:graphic>
          </wp:inline>
        </w:drawing>
      </w:r>
    </w:p>
    <w:p>
      <w:pPr>
        <w:spacing w:after="0"/>
        <w:ind w:left="0"/>
        <w:jc w:val="both"/>
      </w:pPr>
      <w:r>
        <w:drawing>
          <wp:inline distT="0" distB="0" distL="0" distR="0">
            <wp:extent cx="78105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8105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70-қосымша</w:t>
            </w:r>
          </w:p>
        </w:tc>
      </w:tr>
    </w:tbl>
    <w:bookmarkStart w:name="z315" w:id="239"/>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239"/>
    <w:bookmarkStart w:name="z316" w:id="240"/>
    <w:p>
      <w:pPr>
        <w:spacing w:after="0"/>
        <w:ind w:left="0"/>
        <w:jc w:val="left"/>
      </w:pPr>
      <w:r>
        <w:rPr>
          <w:rFonts w:ascii="Times New Roman"/>
          <w:b/>
          <w:i w:val="false"/>
          <w:color w:val="000000"/>
        </w:rPr>
        <w:t xml:space="preserve"> Ақпәтер ауылдық округі</w:t>
      </w:r>
    </w:p>
    <w:bookmarkEnd w:id="240"/>
    <w:bookmarkStart w:name="z317"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810500" cy="4191000"/>
                    </a:xfrm>
                    <a:prstGeom prst="rect">
                      <a:avLst/>
                    </a:prstGeom>
                  </pic:spPr>
                </pic:pic>
              </a:graphicData>
            </a:graphic>
          </wp:inline>
        </w:drawing>
      </w:r>
    </w:p>
    <w:p>
      <w:pPr>
        <w:spacing w:after="0"/>
        <w:ind w:left="0"/>
        <w:jc w:val="both"/>
      </w:pPr>
      <w:r>
        <w:drawing>
          <wp:inline distT="0" distB="0" distL="0" distR="0">
            <wp:extent cx="78105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810500" cy="9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71-қосымша</w:t>
            </w:r>
          </w:p>
        </w:tc>
      </w:tr>
    </w:tbl>
    <w:bookmarkStart w:name="z319" w:id="242"/>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242"/>
    <w:bookmarkStart w:name="z320" w:id="243"/>
    <w:p>
      <w:pPr>
        <w:spacing w:after="0"/>
        <w:ind w:left="0"/>
        <w:jc w:val="left"/>
      </w:pPr>
      <w:r>
        <w:rPr>
          <w:rFonts w:ascii="Times New Roman"/>
          <w:b/>
          <w:i w:val="false"/>
          <w:color w:val="000000"/>
        </w:rPr>
        <w:t xml:space="preserve"> Бірік ауылдық округі</w:t>
      </w:r>
    </w:p>
    <w:bookmarkEnd w:id="243"/>
    <w:bookmarkStart w:name="z321" w:id="244"/>
    <w:p>
      <w:pPr>
        <w:spacing w:after="0"/>
        <w:ind w:left="0"/>
        <w:jc w:val="left"/>
      </w:pPr>
    </w:p>
    <w:bookmarkEnd w:id="244"/>
    <w:p>
      <w:pPr>
        <w:spacing w:after="0"/>
        <w:ind w:left="0"/>
        <w:jc w:val="both"/>
      </w:pPr>
      <w:r>
        <w:drawing>
          <wp:inline distT="0" distB="0" distL="0" distR="0">
            <wp:extent cx="78105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810500" cy="7874000"/>
                    </a:xfrm>
                    <a:prstGeom prst="rect">
                      <a:avLst/>
                    </a:prstGeom>
                  </pic:spPr>
                </pic:pic>
              </a:graphicData>
            </a:graphic>
          </wp:inline>
        </w:drawing>
      </w:r>
    </w:p>
    <w:p>
      <w:pPr>
        <w:spacing w:after="0"/>
        <w:ind w:left="0"/>
        <w:jc w:val="both"/>
      </w:pPr>
      <w:r>
        <w:drawing>
          <wp:inline distT="0" distB="0" distL="0" distR="0">
            <wp:extent cx="78105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810500" cy="800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72-қосымша</w:t>
            </w:r>
          </w:p>
        </w:tc>
      </w:tr>
    </w:tbl>
    <w:bookmarkStart w:name="z323" w:id="245"/>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245"/>
    <w:bookmarkStart w:name="z324" w:id="246"/>
    <w:p>
      <w:pPr>
        <w:spacing w:after="0"/>
        <w:ind w:left="0"/>
        <w:jc w:val="left"/>
      </w:pPr>
      <w:r>
        <w:rPr>
          <w:rFonts w:ascii="Times New Roman"/>
          <w:b/>
          <w:i w:val="false"/>
          <w:color w:val="000000"/>
        </w:rPr>
        <w:t xml:space="preserve"> Болашақ ауылдық округі</w:t>
      </w:r>
    </w:p>
    <w:bookmarkEnd w:id="246"/>
    <w:bookmarkStart w:name="z325" w:id="247"/>
    <w:p>
      <w:pPr>
        <w:spacing w:after="0"/>
        <w:ind w:left="0"/>
        <w:jc w:val="both"/>
      </w:pPr>
      <w:r>
        <w:rPr>
          <w:rFonts w:ascii="Times New Roman"/>
          <w:b w:val="false"/>
          <w:i w:val="false"/>
          <w:color w:val="000000"/>
          <w:sz w:val="28"/>
        </w:rPr>
        <w:t xml:space="preserve">
      </w:t>
      </w:r>
    </w:p>
    <w:bookmarkEnd w:id="247"/>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810500" cy="8128000"/>
                    </a:xfrm>
                    <a:prstGeom prst="rect">
                      <a:avLst/>
                    </a:prstGeom>
                  </pic:spPr>
                </pic:pic>
              </a:graphicData>
            </a:graphic>
          </wp:inline>
        </w:drawing>
      </w:r>
    </w:p>
    <w:p>
      <w:pPr>
        <w:spacing w:after="0"/>
        <w:ind w:left="0"/>
        <w:jc w:val="both"/>
      </w:pPr>
      <w:r>
        <w:drawing>
          <wp:inline distT="0" distB="0" distL="0" distR="0">
            <wp:extent cx="78105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7810500" cy="99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73-қосымша</w:t>
            </w:r>
          </w:p>
        </w:tc>
      </w:tr>
    </w:tbl>
    <w:bookmarkStart w:name="z327" w:id="248"/>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248"/>
    <w:bookmarkStart w:name="z328" w:id="249"/>
    <w:p>
      <w:pPr>
        <w:spacing w:after="0"/>
        <w:ind w:left="0"/>
        <w:jc w:val="left"/>
      </w:pPr>
      <w:r>
        <w:rPr>
          <w:rFonts w:ascii="Times New Roman"/>
          <w:b/>
          <w:i w:val="false"/>
          <w:color w:val="000000"/>
        </w:rPr>
        <w:t xml:space="preserve"> Бостандық ауылдық округі</w:t>
      </w:r>
    </w:p>
    <w:bookmarkEnd w:id="249"/>
    <w:bookmarkStart w:name="z329"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7810500" cy="7073900"/>
                    </a:xfrm>
                    <a:prstGeom prst="rect">
                      <a:avLst/>
                    </a:prstGeom>
                  </pic:spPr>
                </pic:pic>
              </a:graphicData>
            </a:graphic>
          </wp:inline>
        </w:drawing>
      </w:r>
    </w:p>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74-қосымша</w:t>
            </w:r>
          </w:p>
        </w:tc>
      </w:tr>
    </w:tbl>
    <w:bookmarkStart w:name="z331" w:id="251"/>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251"/>
    <w:bookmarkStart w:name="z332" w:id="252"/>
    <w:p>
      <w:pPr>
        <w:spacing w:after="0"/>
        <w:ind w:left="0"/>
        <w:jc w:val="left"/>
      </w:pPr>
      <w:r>
        <w:rPr>
          <w:rFonts w:ascii="Times New Roman"/>
          <w:b/>
          <w:i w:val="false"/>
          <w:color w:val="000000"/>
        </w:rPr>
        <w:t xml:space="preserve"> Көктерек ауылдық округі</w:t>
      </w:r>
    </w:p>
    <w:bookmarkEnd w:id="252"/>
    <w:bookmarkStart w:name="z333"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7810500" cy="3937000"/>
                    </a:xfrm>
                    <a:prstGeom prst="rect">
                      <a:avLst/>
                    </a:prstGeom>
                  </pic:spPr>
                </pic:pic>
              </a:graphicData>
            </a:graphic>
          </wp:inline>
        </w:drawing>
      </w:r>
    </w:p>
    <w:p>
      <w:pPr>
        <w:spacing w:after="0"/>
        <w:ind w:left="0"/>
        <w:jc w:val="both"/>
      </w:pPr>
      <w:r>
        <w:drawing>
          <wp:inline distT="0" distB="0" distL="0" distR="0">
            <wp:extent cx="78105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810500" cy="107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75-қосымша</w:t>
            </w:r>
          </w:p>
        </w:tc>
      </w:tr>
    </w:tbl>
    <w:bookmarkStart w:name="z335" w:id="25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254"/>
    <w:bookmarkStart w:name="z336" w:id="255"/>
    <w:p>
      <w:pPr>
        <w:spacing w:after="0"/>
        <w:ind w:left="0"/>
        <w:jc w:val="left"/>
      </w:pPr>
      <w:r>
        <w:rPr>
          <w:rFonts w:ascii="Times New Roman"/>
          <w:b/>
          <w:i w:val="false"/>
          <w:color w:val="000000"/>
        </w:rPr>
        <w:t xml:space="preserve"> Қайыңды ауылдық округі</w:t>
      </w:r>
    </w:p>
    <w:bookmarkEnd w:id="255"/>
    <w:bookmarkStart w:name="z337"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7810500" cy="6845300"/>
                    </a:xfrm>
                    <a:prstGeom prst="rect">
                      <a:avLst/>
                    </a:prstGeom>
                  </pic:spPr>
                </pic:pic>
              </a:graphicData>
            </a:graphic>
          </wp:inline>
        </w:drawing>
      </w:r>
    </w:p>
    <w:p>
      <w:pPr>
        <w:spacing w:after="0"/>
        <w:ind w:left="0"/>
        <w:jc w:val="both"/>
      </w:pPr>
      <w:r>
        <w:drawing>
          <wp:inline distT="0" distB="0" distL="0" distR="0">
            <wp:extent cx="78105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7810500" cy="9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76-қосымша</w:t>
            </w:r>
          </w:p>
        </w:tc>
      </w:tr>
    </w:tbl>
    <w:bookmarkStart w:name="z339" w:id="257"/>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257"/>
    <w:bookmarkStart w:name="z340" w:id="258"/>
    <w:p>
      <w:pPr>
        <w:spacing w:after="0"/>
        <w:ind w:left="0"/>
        <w:jc w:val="left"/>
      </w:pPr>
      <w:r>
        <w:rPr>
          <w:rFonts w:ascii="Times New Roman"/>
          <w:b/>
          <w:i w:val="false"/>
          <w:color w:val="000000"/>
        </w:rPr>
        <w:t xml:space="preserve"> Қараоба ауылдық округі</w:t>
      </w:r>
    </w:p>
    <w:bookmarkEnd w:id="258"/>
    <w:bookmarkStart w:name="z341"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7810500" cy="7035800"/>
                    </a:xfrm>
                    <a:prstGeom prst="rect">
                      <a:avLst/>
                    </a:prstGeom>
                  </pic:spPr>
                </pic:pic>
              </a:graphicData>
            </a:graphic>
          </wp:inline>
        </w:drawing>
      </w:r>
    </w:p>
    <w:p>
      <w:pPr>
        <w:spacing w:after="0"/>
        <w:ind w:left="0"/>
        <w:jc w:val="both"/>
      </w:pPr>
      <w:r>
        <w:drawing>
          <wp:inline distT="0" distB="0" distL="0" distR="0">
            <wp:extent cx="78105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7810500" cy="9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77-қосымша</w:t>
            </w:r>
          </w:p>
        </w:tc>
      </w:tr>
    </w:tbl>
    <w:bookmarkStart w:name="z343" w:id="260"/>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260"/>
    <w:bookmarkStart w:name="z344" w:id="261"/>
    <w:p>
      <w:pPr>
        <w:spacing w:after="0"/>
        <w:ind w:left="0"/>
        <w:jc w:val="left"/>
      </w:pPr>
      <w:r>
        <w:rPr>
          <w:rFonts w:ascii="Times New Roman"/>
          <w:b/>
          <w:i w:val="false"/>
          <w:color w:val="000000"/>
        </w:rPr>
        <w:t xml:space="preserve"> Қараөзен ауылдық округі</w:t>
      </w:r>
    </w:p>
    <w:bookmarkEnd w:id="261"/>
    <w:bookmarkStart w:name="z345"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7724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7772400" cy="9398000"/>
                    </a:xfrm>
                    <a:prstGeom prst="rect">
                      <a:avLst/>
                    </a:prstGeom>
                  </pic:spPr>
                </pic:pic>
              </a:graphicData>
            </a:graphic>
          </wp:inline>
        </w:drawing>
      </w:r>
    </w:p>
    <w:p>
      <w:pPr>
        <w:spacing w:after="0"/>
        <w:ind w:left="0"/>
        <w:jc w:val="both"/>
      </w:pPr>
      <w:r>
        <w:drawing>
          <wp:inline distT="0" distB="0" distL="0" distR="0">
            <wp:extent cx="78105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7810500" cy="9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78-қосымша</w:t>
            </w:r>
          </w:p>
        </w:tc>
      </w:tr>
    </w:tbl>
    <w:bookmarkStart w:name="z347" w:id="263"/>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263"/>
    <w:bookmarkStart w:name="z348" w:id="264"/>
    <w:p>
      <w:pPr>
        <w:spacing w:after="0"/>
        <w:ind w:left="0"/>
        <w:jc w:val="left"/>
      </w:pPr>
      <w:r>
        <w:rPr>
          <w:rFonts w:ascii="Times New Roman"/>
          <w:b/>
          <w:i w:val="false"/>
          <w:color w:val="000000"/>
        </w:rPr>
        <w:t xml:space="preserve"> Қарасу ауылдық округі</w:t>
      </w:r>
    </w:p>
    <w:bookmarkEnd w:id="264"/>
    <w:bookmarkStart w:name="z349" w:id="265"/>
    <w:p>
      <w:pPr>
        <w:spacing w:after="0"/>
        <w:ind w:left="0"/>
        <w:jc w:val="both"/>
      </w:pPr>
      <w:r>
        <w:rPr>
          <w:rFonts w:ascii="Times New Roman"/>
          <w:b w:val="false"/>
          <w:i w:val="false"/>
          <w:color w:val="000000"/>
          <w:sz w:val="28"/>
        </w:rPr>
        <w:t xml:space="preserve">
      </w:t>
      </w:r>
    </w:p>
    <w:bookmarkEnd w:id="265"/>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7810500" cy="8140700"/>
                    </a:xfrm>
                    <a:prstGeom prst="rect">
                      <a:avLst/>
                    </a:prstGeom>
                  </pic:spPr>
                </pic:pic>
              </a:graphicData>
            </a:graphic>
          </wp:inline>
        </w:drawing>
      </w:r>
    </w:p>
    <w:p>
      <w:pPr>
        <w:spacing w:after="0"/>
        <w:ind w:left="0"/>
        <w:jc w:val="both"/>
      </w:pPr>
      <w:r>
        <w:drawing>
          <wp:inline distT="0" distB="0" distL="0" distR="0">
            <wp:extent cx="78105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7810500" cy="9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79-қосымша</w:t>
            </w:r>
          </w:p>
        </w:tc>
      </w:tr>
    </w:tbl>
    <w:bookmarkStart w:name="z351" w:id="266"/>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266"/>
    <w:bookmarkStart w:name="z352" w:id="267"/>
    <w:p>
      <w:pPr>
        <w:spacing w:after="0"/>
        <w:ind w:left="0"/>
        <w:jc w:val="left"/>
      </w:pPr>
      <w:r>
        <w:rPr>
          <w:rFonts w:ascii="Times New Roman"/>
          <w:b/>
          <w:i w:val="false"/>
          <w:color w:val="000000"/>
        </w:rPr>
        <w:t xml:space="preserve"> Қошанкөл ауылдық округі</w:t>
      </w:r>
    </w:p>
    <w:bookmarkEnd w:id="267"/>
    <w:bookmarkStart w:name="z353"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7810500" cy="8445500"/>
                    </a:xfrm>
                    <a:prstGeom prst="rect">
                      <a:avLst/>
                    </a:prstGeom>
                  </pic:spPr>
                </pic:pic>
              </a:graphicData>
            </a:graphic>
          </wp:inline>
        </w:drawing>
      </w:r>
    </w:p>
    <w:p>
      <w:pPr>
        <w:spacing w:after="0"/>
        <w:ind w:left="0"/>
        <w:jc w:val="both"/>
      </w:pPr>
      <w:r>
        <w:drawing>
          <wp:inline distT="0" distB="0" distL="0" distR="0">
            <wp:extent cx="7810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78105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80-қосымша</w:t>
            </w:r>
          </w:p>
        </w:tc>
      </w:tr>
    </w:tbl>
    <w:bookmarkStart w:name="z355" w:id="269"/>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269"/>
    <w:bookmarkStart w:name="z356" w:id="270"/>
    <w:p>
      <w:pPr>
        <w:spacing w:after="0"/>
        <w:ind w:left="0"/>
        <w:jc w:val="left"/>
      </w:pPr>
      <w:r>
        <w:rPr>
          <w:rFonts w:ascii="Times New Roman"/>
          <w:b/>
          <w:i w:val="false"/>
          <w:color w:val="000000"/>
        </w:rPr>
        <w:t xml:space="preserve"> Талдыапан ауылдық округі</w:t>
      </w:r>
    </w:p>
    <w:bookmarkEnd w:id="270"/>
    <w:bookmarkStart w:name="z357"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7810500" cy="5194300"/>
                    </a:xfrm>
                    <a:prstGeom prst="rect">
                      <a:avLst/>
                    </a:prstGeom>
                  </pic:spPr>
                </pic:pic>
              </a:graphicData>
            </a:graphic>
          </wp:inline>
        </w:drawing>
      </w:r>
    </w:p>
    <w:p>
      <w:pPr>
        <w:spacing w:after="0"/>
        <w:ind w:left="0"/>
        <w:jc w:val="both"/>
      </w:pPr>
      <w:r>
        <w:drawing>
          <wp:inline distT="0" distB="0" distL="0" distR="0">
            <wp:extent cx="7810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78105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81-қосымша</w:t>
            </w:r>
          </w:p>
        </w:tc>
      </w:tr>
    </w:tbl>
    <w:bookmarkStart w:name="z359" w:id="272"/>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272"/>
    <w:bookmarkStart w:name="z360" w:id="273"/>
    <w:p>
      <w:pPr>
        <w:spacing w:after="0"/>
        <w:ind w:left="0"/>
        <w:jc w:val="left"/>
      </w:pPr>
      <w:r>
        <w:rPr>
          <w:rFonts w:ascii="Times New Roman"/>
          <w:b/>
          <w:i w:val="false"/>
          <w:color w:val="000000"/>
        </w:rPr>
        <w:t xml:space="preserve"> Талдықұдық ауылдық округі</w:t>
      </w:r>
    </w:p>
    <w:bookmarkEnd w:id="273"/>
    <w:bookmarkStart w:name="z361"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7810500" cy="6261100"/>
                    </a:xfrm>
                    <a:prstGeom prst="rect">
                      <a:avLst/>
                    </a:prstGeom>
                  </pic:spPr>
                </pic:pic>
              </a:graphicData>
            </a:graphic>
          </wp:inline>
        </w:drawing>
      </w:r>
    </w:p>
    <w:p>
      <w:pPr>
        <w:spacing w:after="0"/>
        <w:ind w:left="0"/>
        <w:jc w:val="both"/>
      </w:pPr>
      <w:r>
        <w:drawing>
          <wp:inline distT="0" distB="0" distL="0" distR="0">
            <wp:extent cx="7810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78105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2021-2022 </w:t>
            </w:r>
            <w:r>
              <w:br/>
            </w:r>
            <w:r>
              <w:rPr>
                <w:rFonts w:ascii="Times New Roman"/>
                <w:b w:val="false"/>
                <w:i w:val="false"/>
                <w:color w:val="000000"/>
                <w:sz w:val="20"/>
              </w:rPr>
              <w:t xml:space="preserve">жылдарға 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 82-қосымша</w:t>
            </w:r>
          </w:p>
        </w:tc>
      </w:tr>
    </w:tbl>
    <w:bookmarkStart w:name="z363" w:id="275"/>
    <w:p>
      <w:pPr>
        <w:spacing w:after="0"/>
        <w:ind w:left="0"/>
        <w:jc w:val="left"/>
      </w:pPr>
      <w:r>
        <w:rPr>
          <w:rFonts w:ascii="Times New Roman"/>
          <w:b/>
          <w:i w:val="false"/>
          <w:color w:val="000000"/>
        </w:rPr>
        <w:t xml:space="preserve"> Аудандық маңызы бар қала, кент, ауыл, ауылдық округ маңында орналасқан </w:t>
      </w:r>
      <w:r>
        <w:br/>
      </w:r>
      <w:r>
        <w:rPr>
          <w:rFonts w:ascii="Times New Roman"/>
          <w:b/>
          <w:i w:val="false"/>
          <w:color w:val="000000"/>
        </w:rPr>
        <w:t xml:space="preserve">жайылымдармен қамтамасыз етілмеген жеке және (немесе) заңды тұлғалардың ауыл </w:t>
      </w:r>
      <w:r>
        <w:br/>
      </w:r>
      <w:r>
        <w:rPr>
          <w:rFonts w:ascii="Times New Roman"/>
          <w:b/>
          <w:i w:val="false"/>
          <w:color w:val="000000"/>
        </w:rPr>
        <w:t xml:space="preserve">шаруашылығы жануарларының мал басын шалғайдағы жайылымдарға орналастыру </w:t>
      </w:r>
      <w:r>
        <w:br/>
      </w:r>
      <w:r>
        <w:rPr>
          <w:rFonts w:ascii="Times New Roman"/>
          <w:b/>
          <w:i w:val="false"/>
          <w:color w:val="000000"/>
        </w:rPr>
        <w:t>схемасы</w:t>
      </w:r>
    </w:p>
    <w:bookmarkEnd w:id="275"/>
    <w:bookmarkStart w:name="z364" w:id="276"/>
    <w:p>
      <w:pPr>
        <w:spacing w:after="0"/>
        <w:ind w:left="0"/>
        <w:jc w:val="left"/>
      </w:pPr>
      <w:r>
        <w:rPr>
          <w:rFonts w:ascii="Times New Roman"/>
          <w:b/>
          <w:i w:val="false"/>
          <w:color w:val="000000"/>
        </w:rPr>
        <w:t xml:space="preserve"> Тереңкөл ауылдық округі</w:t>
      </w:r>
    </w:p>
    <w:bookmarkEnd w:id="276"/>
    <w:bookmarkStart w:name="z365" w:id="277"/>
    <w:p>
      <w:pPr>
        <w:spacing w:after="0"/>
        <w:ind w:left="0"/>
        <w:jc w:val="left"/>
      </w:pPr>
    </w:p>
    <w:bookmarkEnd w:id="277"/>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7810500" cy="6832600"/>
                    </a:xfrm>
                    <a:prstGeom prst="rect">
                      <a:avLst/>
                    </a:prstGeom>
                  </pic:spPr>
                </pic:pic>
              </a:graphicData>
            </a:graphic>
          </wp:inline>
        </w:drawing>
      </w:r>
    </w:p>
    <w:p>
      <w:pPr>
        <w:spacing w:after="0"/>
        <w:ind w:left="0"/>
        <w:jc w:val="both"/>
      </w:pPr>
      <w:r>
        <w:drawing>
          <wp:inline distT="0" distB="0" distL="0" distR="0">
            <wp:extent cx="78105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7810500" cy="952500"/>
                    </a:xfrm>
                    <a:prstGeom prst="rect">
                      <a:avLst/>
                    </a:prstGeom>
                  </pic:spPr>
                </pic:pic>
              </a:graphicData>
            </a:graphic>
          </wp:inline>
        </w:drawing>
      </w:r>
    </w:p>
    <w:p>
      <w:pPr>
        <w:spacing w:after="0"/>
        <w:ind w:left="0"/>
        <w:jc w:val="left"/>
      </w:pPr>
      <w:r>
        <w:br/>
      </w:r>
    </w:p>
    <w:bookmarkStart w:name="z366" w:id="278"/>
    <w:p>
      <w:pPr>
        <w:spacing w:after="0"/>
        <w:ind w:left="0"/>
        <w:jc w:val="both"/>
      </w:pPr>
      <w:r>
        <w:rPr>
          <w:rFonts w:ascii="Times New Roman"/>
          <w:b w:val="false"/>
          <w:i w:val="false"/>
          <w:color w:val="000000"/>
          <w:sz w:val="28"/>
        </w:rPr>
        <w:t>
      Ескерту: аббревиатуралардың шешуі:</w:t>
      </w:r>
    </w:p>
    <w:bookmarkEnd w:id="278"/>
    <w:bookmarkStart w:name="z367" w:id="279"/>
    <w:p>
      <w:pPr>
        <w:spacing w:after="0"/>
        <w:ind w:left="0"/>
        <w:jc w:val="both"/>
      </w:pPr>
      <w:r>
        <w:rPr>
          <w:rFonts w:ascii="Times New Roman"/>
          <w:b w:val="false"/>
          <w:i w:val="false"/>
          <w:color w:val="000000"/>
          <w:sz w:val="28"/>
        </w:rPr>
        <w:t>
      С – Цельсия көрсеткіші;</w:t>
      </w:r>
    </w:p>
    <w:bookmarkEnd w:id="279"/>
    <w:bookmarkStart w:name="z368" w:id="280"/>
    <w:p>
      <w:pPr>
        <w:spacing w:after="0"/>
        <w:ind w:left="0"/>
        <w:jc w:val="both"/>
      </w:pPr>
      <w:r>
        <w:rPr>
          <w:rFonts w:ascii="Times New Roman"/>
          <w:b w:val="false"/>
          <w:i w:val="false"/>
          <w:color w:val="000000"/>
          <w:sz w:val="28"/>
        </w:rPr>
        <w:t>
      га – гектар;</w:t>
      </w:r>
    </w:p>
    <w:bookmarkEnd w:id="280"/>
    <w:bookmarkStart w:name="z369" w:id="281"/>
    <w:p>
      <w:pPr>
        <w:spacing w:after="0"/>
        <w:ind w:left="0"/>
        <w:jc w:val="both"/>
      </w:pPr>
      <w:r>
        <w:rPr>
          <w:rFonts w:ascii="Times New Roman"/>
          <w:b w:val="false"/>
          <w:i w:val="false"/>
          <w:color w:val="000000"/>
          <w:sz w:val="28"/>
        </w:rPr>
        <w:t>
      мм – миллиметр;</w:t>
      </w:r>
    </w:p>
    <w:bookmarkEnd w:id="281"/>
    <w:bookmarkStart w:name="z370" w:id="282"/>
    <w:p>
      <w:pPr>
        <w:spacing w:after="0"/>
        <w:ind w:left="0"/>
        <w:jc w:val="both"/>
      </w:pPr>
      <w:r>
        <w:rPr>
          <w:rFonts w:ascii="Times New Roman"/>
          <w:b w:val="false"/>
          <w:i w:val="false"/>
          <w:color w:val="000000"/>
          <w:sz w:val="28"/>
        </w:rPr>
        <w:t>
      см – сантиметр;</w:t>
      </w:r>
    </w:p>
    <w:bookmarkEnd w:id="282"/>
    <w:bookmarkStart w:name="z371" w:id="283"/>
    <w:p>
      <w:pPr>
        <w:spacing w:after="0"/>
        <w:ind w:left="0"/>
        <w:jc w:val="both"/>
      </w:pPr>
      <w:r>
        <w:rPr>
          <w:rFonts w:ascii="Times New Roman"/>
          <w:b w:val="false"/>
          <w:i w:val="false"/>
          <w:color w:val="000000"/>
          <w:sz w:val="28"/>
        </w:rPr>
        <w:t>
      РФ – Ресей Федерациясы;</w:t>
      </w:r>
    </w:p>
    <w:bookmarkEnd w:id="283"/>
    <w:bookmarkStart w:name="z372" w:id="284"/>
    <w:p>
      <w:pPr>
        <w:spacing w:after="0"/>
        <w:ind w:left="0"/>
        <w:jc w:val="both"/>
      </w:pPr>
      <w:r>
        <w:rPr>
          <w:rFonts w:ascii="Times New Roman"/>
          <w:b w:val="false"/>
          <w:i w:val="false"/>
          <w:color w:val="000000"/>
          <w:sz w:val="28"/>
        </w:rPr>
        <w:t>
      км – километр.</w:t>
      </w:r>
    </w:p>
    <w:bookmarkEnd w:id="2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83-қосымша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Казталов ауылдық округі</w:t>
      </w:r>
    </w:p>
    <w:p>
      <w:pPr>
        <w:spacing w:after="0"/>
        <w:ind w:left="0"/>
        <w:jc w:val="left"/>
      </w:pPr>
      <w:r>
        <w:br/>
      </w:r>
    </w:p>
    <w:p>
      <w:pPr>
        <w:spacing w:after="0"/>
        <w:ind w:left="0"/>
        <w:jc w:val="both"/>
      </w:pPr>
      <w:r>
        <w:drawing>
          <wp:inline distT="0" distB="0" distL="0" distR="0">
            <wp:extent cx="78105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78105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84-қосымша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Жалпақтал ауылдық округі</w:t>
      </w:r>
    </w:p>
    <w:p>
      <w:pPr>
        <w:spacing w:after="0"/>
        <w:ind w:left="0"/>
        <w:jc w:val="left"/>
      </w:pPr>
      <w:r>
        <w:br/>
      </w:r>
    </w:p>
    <w:p>
      <w:pPr>
        <w:spacing w:after="0"/>
        <w:ind w:left="0"/>
        <w:jc w:val="both"/>
      </w:pPr>
      <w:r>
        <w:drawing>
          <wp:inline distT="0" distB="0" distL="0" distR="0">
            <wp:extent cx="7810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78105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85-қосымша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Жаңажол ауылдық округі</w:t>
      </w:r>
    </w:p>
    <w:p>
      <w:pPr>
        <w:spacing w:after="0"/>
        <w:ind w:left="0"/>
        <w:jc w:val="left"/>
      </w:pPr>
      <w:r>
        <w:br/>
      </w:r>
    </w:p>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86-қосымша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Ақпәтер ауылдық округі</w:t>
      </w:r>
    </w:p>
    <w:p>
      <w:pPr>
        <w:spacing w:after="0"/>
        <w:ind w:left="0"/>
        <w:jc w:val="left"/>
      </w:pPr>
      <w:r>
        <w:br/>
      </w:r>
    </w:p>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87-қосымша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Бірік ауылдық округі</w:t>
      </w:r>
    </w:p>
    <w:p>
      <w:pPr>
        <w:spacing w:after="0"/>
        <w:ind w:left="0"/>
        <w:jc w:val="left"/>
      </w:pPr>
      <w:r>
        <w:br/>
      </w:r>
    </w:p>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88-қосымша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Болашақ ауылдық округі</w:t>
      </w:r>
    </w:p>
    <w:p>
      <w:pPr>
        <w:spacing w:after="0"/>
        <w:ind w:left="0"/>
        <w:jc w:val="left"/>
      </w:pPr>
      <w:r>
        <w:br/>
      </w:r>
    </w:p>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89-қосымша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Бостандық ауылдық округі</w:t>
      </w:r>
    </w:p>
    <w:p>
      <w:pPr>
        <w:spacing w:after="0"/>
        <w:ind w:left="0"/>
        <w:jc w:val="left"/>
      </w:pPr>
      <w:r>
        <w:br/>
      </w:r>
    </w:p>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90-қосымша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Көктерек ауылдық округі</w:t>
      </w:r>
    </w:p>
    <w:p>
      <w:pPr>
        <w:spacing w:after="0"/>
        <w:ind w:left="0"/>
        <w:jc w:val="left"/>
      </w:pPr>
      <w:r>
        <w:br/>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91-қосымша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Қайыңды ауылдық округі</w:t>
      </w:r>
    </w:p>
    <w:p>
      <w:pPr>
        <w:spacing w:after="0"/>
        <w:ind w:left="0"/>
        <w:jc w:val="left"/>
      </w:pPr>
      <w:r>
        <w:br/>
      </w:r>
    </w:p>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92-қосымша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Қараоба ауылдық округі</w:t>
      </w:r>
    </w:p>
    <w:p>
      <w:pPr>
        <w:spacing w:after="0"/>
        <w:ind w:left="0"/>
        <w:jc w:val="left"/>
      </w:pPr>
      <w:r>
        <w:br/>
      </w:r>
    </w:p>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93-қосымша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Қараөзен ауылдық округі</w:t>
      </w:r>
    </w:p>
    <w:p>
      <w:pPr>
        <w:spacing w:after="0"/>
        <w:ind w:left="0"/>
        <w:jc w:val="left"/>
      </w:pPr>
      <w:r>
        <w:br/>
      </w:r>
    </w:p>
    <w:p>
      <w:pPr>
        <w:spacing w:after="0"/>
        <w:ind w:left="0"/>
        <w:jc w:val="both"/>
      </w:pPr>
      <w:r>
        <w:drawing>
          <wp:inline distT="0" distB="0" distL="0" distR="0">
            <wp:extent cx="64770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64770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94-қосымша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Қарасу ауылдық округі</w:t>
      </w:r>
    </w:p>
    <w:p>
      <w:pPr>
        <w:spacing w:after="0"/>
        <w:ind w:left="0"/>
        <w:jc w:val="left"/>
      </w:pPr>
      <w:r>
        <w:br/>
      </w:r>
    </w:p>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95-қосымша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Қошанкөл ауылдық округі</w:t>
      </w:r>
    </w:p>
    <w:p>
      <w:pPr>
        <w:spacing w:after="0"/>
        <w:ind w:left="0"/>
        <w:jc w:val="left"/>
      </w:pPr>
      <w:r>
        <w:br/>
      </w:r>
    </w:p>
    <w:p>
      <w:pPr>
        <w:spacing w:after="0"/>
        <w:ind w:left="0"/>
        <w:jc w:val="both"/>
      </w:pPr>
      <w:r>
        <w:drawing>
          <wp:inline distT="0" distB="0" distL="0" distR="0">
            <wp:extent cx="72771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72771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96-қосымша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Талдыапан ауылдық округі</w:t>
      </w:r>
    </w:p>
    <w:p>
      <w:pPr>
        <w:spacing w:after="0"/>
        <w:ind w:left="0"/>
        <w:jc w:val="left"/>
      </w:pPr>
      <w:r>
        <w:br/>
      </w:r>
    </w:p>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 пайдалану жөніндегі Жоспарға 97-қосымша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Талдықұдық ауылдық округі</w:t>
      </w:r>
    </w:p>
    <w:p>
      <w:pPr>
        <w:spacing w:after="0"/>
        <w:ind w:left="0"/>
        <w:jc w:val="left"/>
      </w:pPr>
      <w:r>
        <w:br/>
      </w:r>
    </w:p>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98-қосымша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 Тереңкөл ауылдық округі</w:t>
      </w:r>
    </w:p>
    <w:p>
      <w:pPr>
        <w:spacing w:after="0"/>
        <w:ind w:left="0"/>
        <w:jc w:val="left"/>
      </w:pPr>
      <w:r>
        <w:br/>
      </w:r>
    </w:p>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