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dd94ad" w14:textId="9dd94a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бұйрығына өзгерістер мен толықтырулар енгізу туралы</w:t>
      </w:r>
    </w:p>
    <w:p>
      <w:pPr>
        <w:spacing w:after="0"/>
        <w:ind w:left="0"/>
        <w:jc w:val="both"/>
      </w:pPr>
      <w:r>
        <w:rPr>
          <w:rFonts w:ascii="Times New Roman"/>
          <w:b w:val="false"/>
          <w:i w:val="false"/>
          <w:color w:val="000000"/>
          <w:sz w:val="28"/>
        </w:rPr>
        <w:t>Қазақстан Республикасы Премьер-Министрінің орынбасары - Қаржы министрінің 2022 жылғы 14 сәуірдегі № 409 бұйрығы. Қазақстан Республикасының Әділет министрлігінде 2022 жылғы 14 сәуірде № 27573 болып тіркелді.</w:t>
      </w:r>
    </w:p>
    <w:p>
      <w:pPr>
        <w:spacing w:after="0"/>
        <w:ind w:left="0"/>
        <w:jc w:val="both"/>
      </w:pPr>
      <w:r>
        <w:rPr>
          <w:rFonts w:ascii="Times New Roman"/>
          <w:b w:val="false"/>
          <w:i w:val="false"/>
          <w:color w:val="000000"/>
          <w:sz w:val="28"/>
        </w:rPr>
        <w:t>
      БҰЙЫРАМЫН:</w:t>
      </w:r>
    </w:p>
    <w:bookmarkStart w:name="z1" w:id="0"/>
    <w:p>
      <w:pPr>
        <w:spacing w:after="0"/>
        <w:ind w:left="0"/>
        <w:jc w:val="both"/>
      </w:pPr>
      <w:r>
        <w:rPr>
          <w:rFonts w:ascii="Times New Roman"/>
          <w:b w:val="false"/>
          <w:i w:val="false"/>
          <w:color w:val="000000"/>
          <w:sz w:val="28"/>
        </w:rPr>
        <w:t xml:space="preserve">
      1. "Салық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19897 болып тіркелген) мынадай өзгерістер мен толықтырулар енгізілсін:</w:t>
      </w:r>
    </w:p>
    <w:bookmarkEnd w:id="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1-тармақта</w:t>
      </w:r>
      <w:r>
        <w:rPr>
          <w:rFonts w:ascii="Times New Roman"/>
          <w:b w:val="false"/>
          <w:i w:val="false"/>
          <w:color w:val="000000"/>
          <w:sz w:val="28"/>
        </w:rPr>
        <w:t>:</w:t>
      </w:r>
    </w:p>
    <w:bookmarkStart w:name="z3" w:id="1"/>
    <w:p>
      <w:pPr>
        <w:spacing w:after="0"/>
        <w:ind w:left="0"/>
        <w:jc w:val="both"/>
      </w:pPr>
      <w:r>
        <w:rPr>
          <w:rFonts w:ascii="Times New Roman"/>
          <w:b w:val="false"/>
          <w:i w:val="false"/>
          <w:color w:val="000000"/>
          <w:sz w:val="28"/>
        </w:rPr>
        <w:t>
      6) және 7) тармақшалар мынадай редакцияда жазылсын:</w:t>
      </w:r>
    </w:p>
    <w:bookmarkEnd w:id="1"/>
    <w:bookmarkStart w:name="z4" w:id="2"/>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ұсталған корпоративтік табыс салығы бойынша есеп нысаны (101.03-нысан);</w:t>
      </w:r>
    </w:p>
    <w:bookmarkEnd w:id="2"/>
    <w:bookmarkStart w:name="z5" w:id="3"/>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ұсталған корпоративтік табыс салығы бойынша есеп (101.03-нысан)" салық есептілігін жасау қағидалары;";</w:t>
      </w:r>
    </w:p>
    <w:bookmarkEnd w:id="3"/>
    <w:bookmarkStart w:name="z6" w:id="4"/>
    <w:p>
      <w:pPr>
        <w:spacing w:after="0"/>
        <w:ind w:left="0"/>
        <w:jc w:val="both"/>
      </w:pPr>
      <w:r>
        <w:rPr>
          <w:rFonts w:ascii="Times New Roman"/>
          <w:b w:val="false"/>
          <w:i w:val="false"/>
          <w:color w:val="000000"/>
          <w:sz w:val="28"/>
        </w:rPr>
        <w:t>
      79) тармақшасында орыс тіліндегі мәтінге өзгеріс енгізілді, мемлекеттік тілдегі мәтін өзгермейді;";</w:t>
      </w:r>
    </w:p>
    <w:bookmarkEnd w:id="4"/>
    <w:bookmarkStart w:name="z7" w:id="5"/>
    <w:p>
      <w:pPr>
        <w:spacing w:after="0"/>
        <w:ind w:left="0"/>
        <w:jc w:val="both"/>
      </w:pPr>
      <w:r>
        <w:rPr>
          <w:rFonts w:ascii="Times New Roman"/>
          <w:b w:val="false"/>
          <w:i w:val="false"/>
          <w:color w:val="000000"/>
          <w:sz w:val="28"/>
        </w:rPr>
        <w:t>
      мынадай мазмұндағы 101), 102), 103), 104), 105), 106), 107), 108), 109), 110), 111), 112), 113), 114), 115) и 116) тармақшалармен толықтырылсын:</w:t>
      </w:r>
    </w:p>
    <w:bookmarkEnd w:id="5"/>
    <w:bookmarkStart w:name="z8" w:id="6"/>
    <w:p>
      <w:pPr>
        <w:spacing w:after="0"/>
        <w:ind w:left="0"/>
        <w:jc w:val="both"/>
      </w:pPr>
      <w:r>
        <w:rPr>
          <w:rFonts w:ascii="Times New Roman"/>
          <w:b w:val="false"/>
          <w:i w:val="false"/>
          <w:color w:val="000000"/>
          <w:sz w:val="28"/>
        </w:rPr>
        <w:t>
      "101) осы бұйрыққа 101-қосымшаға сәйкес қосылған құн салығы бойынша декларацияның нысаны (300.00-нысан);</w:t>
      </w:r>
    </w:p>
    <w:bookmarkEnd w:id="6"/>
    <w:bookmarkStart w:name="z9" w:id="7"/>
    <w:p>
      <w:pPr>
        <w:spacing w:after="0"/>
        <w:ind w:left="0"/>
        <w:jc w:val="both"/>
      </w:pPr>
      <w:r>
        <w:rPr>
          <w:rFonts w:ascii="Times New Roman"/>
          <w:b w:val="false"/>
          <w:i w:val="false"/>
          <w:color w:val="000000"/>
          <w:sz w:val="28"/>
        </w:rPr>
        <w:t>
      102) осы бұйрыққа 102-қосымшаға сәйкес "Қосылған құн салығы бойынша декларация (300.00-нысан)" салық есептілігін жасау қағидалары;</w:t>
      </w:r>
    </w:p>
    <w:bookmarkEnd w:id="7"/>
    <w:bookmarkStart w:name="z10" w:id="8"/>
    <w:p>
      <w:pPr>
        <w:spacing w:after="0"/>
        <w:ind w:left="0"/>
        <w:jc w:val="both"/>
      </w:pPr>
      <w:r>
        <w:rPr>
          <w:rFonts w:ascii="Times New Roman"/>
          <w:b w:val="false"/>
          <w:i w:val="false"/>
          <w:color w:val="000000"/>
          <w:sz w:val="28"/>
        </w:rPr>
        <w:t>
      103) осы бұйрыққа 103-қосымшаға сәйкес акциз бойынша декларацияның нысаны (400.00-нысан);</w:t>
      </w:r>
    </w:p>
    <w:bookmarkEnd w:id="8"/>
    <w:bookmarkStart w:name="z11" w:id="9"/>
    <w:p>
      <w:pPr>
        <w:spacing w:after="0"/>
        <w:ind w:left="0"/>
        <w:jc w:val="both"/>
      </w:pPr>
      <w:r>
        <w:rPr>
          <w:rFonts w:ascii="Times New Roman"/>
          <w:b w:val="false"/>
          <w:i w:val="false"/>
          <w:color w:val="000000"/>
          <w:sz w:val="28"/>
        </w:rPr>
        <w:t>
      104) осы бұйрыққа 104-қосымшаға сәйкес "Акциз бойынша декларация (400.00-нысан)" салық есептілігін жасау қағидалары;</w:t>
      </w:r>
    </w:p>
    <w:bookmarkEnd w:id="9"/>
    <w:bookmarkStart w:name="z12" w:id="10"/>
    <w:p>
      <w:pPr>
        <w:spacing w:after="0"/>
        <w:ind w:left="0"/>
        <w:jc w:val="both"/>
      </w:pPr>
      <w:r>
        <w:rPr>
          <w:rFonts w:ascii="Times New Roman"/>
          <w:b w:val="false"/>
          <w:i w:val="false"/>
          <w:color w:val="000000"/>
          <w:sz w:val="28"/>
        </w:rPr>
        <w:t>
      105) осы бұйрыққа 105-қосымшаға сәйкес, құрылымдық бөлімше немесе салық салуға байланысты объектілер үшін акциз есебінің нысаны (421.00-нысан);</w:t>
      </w:r>
    </w:p>
    <w:bookmarkEnd w:id="10"/>
    <w:bookmarkStart w:name="z13" w:id="11"/>
    <w:p>
      <w:pPr>
        <w:spacing w:after="0"/>
        <w:ind w:left="0"/>
        <w:jc w:val="both"/>
      </w:pPr>
      <w:r>
        <w:rPr>
          <w:rFonts w:ascii="Times New Roman"/>
          <w:b w:val="false"/>
          <w:i w:val="false"/>
          <w:color w:val="000000"/>
          <w:sz w:val="28"/>
        </w:rPr>
        <w:t>
      106) осы бұйрыққа 106-қосымшаға сәйкес "Құрылымдық бөлімше немесе салық салуға байланысты объектілер үшін акциз есебі (421.00-нысан)" салық есептілігін жасау қағидалары;</w:t>
      </w:r>
    </w:p>
    <w:bookmarkEnd w:id="11"/>
    <w:bookmarkStart w:name="z14" w:id="12"/>
    <w:p>
      <w:pPr>
        <w:spacing w:after="0"/>
        <w:ind w:left="0"/>
        <w:jc w:val="both"/>
      </w:pPr>
      <w:r>
        <w:rPr>
          <w:rFonts w:ascii="Times New Roman"/>
          <w:b w:val="false"/>
          <w:i w:val="false"/>
          <w:color w:val="000000"/>
          <w:sz w:val="28"/>
        </w:rPr>
        <w:t>
      107) осы бұйрыққа 107-қосымшаға сәйкес экспортқа рента салығы бойынша декларацияның нысаны (570.00-нысан);</w:t>
      </w:r>
    </w:p>
    <w:bookmarkEnd w:id="12"/>
    <w:bookmarkStart w:name="z15" w:id="13"/>
    <w:p>
      <w:pPr>
        <w:spacing w:after="0"/>
        <w:ind w:left="0"/>
        <w:jc w:val="both"/>
      </w:pPr>
      <w:r>
        <w:rPr>
          <w:rFonts w:ascii="Times New Roman"/>
          <w:b w:val="false"/>
          <w:i w:val="false"/>
          <w:color w:val="000000"/>
          <w:sz w:val="28"/>
        </w:rPr>
        <w:t>
      108) осы бұйрыққа 108-қосымшаға сәйкес "Экспортқа рента салығы бойынша декларация (570.00-нысан)" салық есептілігін жасау қағидалары;</w:t>
      </w:r>
    </w:p>
    <w:bookmarkEnd w:id="13"/>
    <w:bookmarkStart w:name="z16" w:id="14"/>
    <w:p>
      <w:pPr>
        <w:spacing w:after="0"/>
        <w:ind w:left="0"/>
        <w:jc w:val="both"/>
      </w:pPr>
      <w:r>
        <w:rPr>
          <w:rFonts w:ascii="Times New Roman"/>
          <w:b w:val="false"/>
          <w:i w:val="false"/>
          <w:color w:val="000000"/>
          <w:sz w:val="28"/>
        </w:rPr>
        <w:t>
      109) осы бұйрыққа 109-қосымшаға сәйкес пайдалы қазбаларды өндіру салығы бойынша декларацияның нысаны (590.00-нысан);</w:t>
      </w:r>
    </w:p>
    <w:bookmarkEnd w:id="14"/>
    <w:bookmarkStart w:name="z17" w:id="15"/>
    <w:p>
      <w:pPr>
        <w:spacing w:after="0"/>
        <w:ind w:left="0"/>
        <w:jc w:val="both"/>
      </w:pPr>
      <w:r>
        <w:rPr>
          <w:rFonts w:ascii="Times New Roman"/>
          <w:b w:val="false"/>
          <w:i w:val="false"/>
          <w:color w:val="000000"/>
          <w:sz w:val="28"/>
        </w:rPr>
        <w:t>
      110) осы бұйрыққа 110-қосымшаға сәйкес "Пайдалы қазбаларды өндіру салығы бойынша декларация (590.00-нысан)" салық есептілігін жасау қағидалары;</w:t>
      </w:r>
    </w:p>
    <w:bookmarkEnd w:id="15"/>
    <w:bookmarkStart w:name="z18" w:id="16"/>
    <w:p>
      <w:pPr>
        <w:spacing w:after="0"/>
        <w:ind w:left="0"/>
        <w:jc w:val="both"/>
      </w:pPr>
      <w:r>
        <w:rPr>
          <w:rFonts w:ascii="Times New Roman"/>
          <w:b w:val="false"/>
          <w:i w:val="false"/>
          <w:color w:val="000000"/>
          <w:sz w:val="28"/>
        </w:rPr>
        <w:t>
      111) осы бұйрыққа 111-қосымшаға сәйкес жер учаскелерін пайдаланғаны үшін төлемақының ағымдағы төлемдер сомасы есебінің нысаны (851.00-нысан);</w:t>
      </w:r>
    </w:p>
    <w:bookmarkEnd w:id="16"/>
    <w:bookmarkStart w:name="z19" w:id="17"/>
    <w:p>
      <w:pPr>
        <w:spacing w:after="0"/>
        <w:ind w:left="0"/>
        <w:jc w:val="both"/>
      </w:pPr>
      <w:r>
        <w:rPr>
          <w:rFonts w:ascii="Times New Roman"/>
          <w:b w:val="false"/>
          <w:i w:val="false"/>
          <w:color w:val="000000"/>
          <w:sz w:val="28"/>
        </w:rPr>
        <w:t>
      112) осы бұйрыққа 112-қосымшаға сәйкес "Жер учаскелерін пайдаланғаны үшін төлемақының ағымдағы төлемдердің сомалар есебі (851.00-нысаны)" салық есептілігін жасау қағидалары;</w:t>
      </w:r>
    </w:p>
    <w:bookmarkEnd w:id="17"/>
    <w:bookmarkStart w:name="z20" w:id="18"/>
    <w:p>
      <w:pPr>
        <w:spacing w:after="0"/>
        <w:ind w:left="0"/>
        <w:jc w:val="both"/>
      </w:pPr>
      <w:r>
        <w:rPr>
          <w:rFonts w:ascii="Times New Roman"/>
          <w:b w:val="false"/>
          <w:i w:val="false"/>
          <w:color w:val="000000"/>
          <w:sz w:val="28"/>
        </w:rPr>
        <w:t>
      113) осы бұйрыққа 113-қосымшаға сәйкес қоршаған ортаға эмиссия үшін төлемақы бойынша декларацияның нысаны (870.00-нысан);</w:t>
      </w:r>
    </w:p>
    <w:bookmarkEnd w:id="18"/>
    <w:bookmarkStart w:name="z21" w:id="19"/>
    <w:p>
      <w:pPr>
        <w:spacing w:after="0"/>
        <w:ind w:left="0"/>
        <w:jc w:val="both"/>
      </w:pPr>
      <w:r>
        <w:rPr>
          <w:rFonts w:ascii="Times New Roman"/>
          <w:b w:val="false"/>
          <w:i w:val="false"/>
          <w:color w:val="000000"/>
          <w:sz w:val="28"/>
        </w:rPr>
        <w:t>
      114) осы бұйрыққа 114-қосымшаға сәйкес "Қоршаған ортаға эмиссия үшін төлемақы бойынша декларация (870.00-нысан)" салық есептілігін жасау қағидалары;</w:t>
      </w:r>
    </w:p>
    <w:bookmarkEnd w:id="19"/>
    <w:bookmarkStart w:name="z22" w:id="20"/>
    <w:p>
      <w:pPr>
        <w:spacing w:after="0"/>
        <w:ind w:left="0"/>
        <w:jc w:val="both"/>
      </w:pPr>
      <w:r>
        <w:rPr>
          <w:rFonts w:ascii="Times New Roman"/>
          <w:b w:val="false"/>
          <w:i w:val="false"/>
          <w:color w:val="000000"/>
          <w:sz w:val="28"/>
        </w:rPr>
        <w:t>
      115) осы бұйрыққа 115-қосымшаға сәйкес бірыңғай жер салығын төлеушілерге арналған декларацияның нысаны (920.00-нысан);</w:t>
      </w:r>
    </w:p>
    <w:bookmarkEnd w:id="20"/>
    <w:bookmarkStart w:name="z23" w:id="21"/>
    <w:p>
      <w:pPr>
        <w:spacing w:after="0"/>
        <w:ind w:left="0"/>
        <w:jc w:val="both"/>
      </w:pPr>
      <w:r>
        <w:rPr>
          <w:rFonts w:ascii="Times New Roman"/>
          <w:b w:val="false"/>
          <w:i w:val="false"/>
          <w:color w:val="000000"/>
          <w:sz w:val="28"/>
        </w:rPr>
        <w:t>
      116) осы бұйрыққа 116-қосымшаға сәйкес "Бірыңғай жер салығын төлеушілерге арналған декларация (920.00-нысан)" салық есептілігін жасау қағидалары бекітілсін.";</w:t>
      </w:r>
    </w:p>
    <w:bookmarkEnd w:id="21"/>
    <w:bookmarkStart w:name="z24" w:id="22"/>
    <w:p>
      <w:pPr>
        <w:spacing w:after="0"/>
        <w:ind w:left="0"/>
        <w:jc w:val="both"/>
      </w:pPr>
      <w:r>
        <w:rPr>
          <w:rFonts w:ascii="Times New Roman"/>
          <w:b w:val="false"/>
          <w:i w:val="false"/>
          <w:color w:val="000000"/>
          <w:sz w:val="28"/>
        </w:rPr>
        <w:t xml:space="preserve">
      көрсетілген бұйрықпен бекітілген, резиденттің табысынан төлем көзінен ұсталатын корпоративтік табыс салығы бойынша есеп </w:t>
      </w:r>
      <w:r>
        <w:rPr>
          <w:rFonts w:ascii="Times New Roman"/>
          <w:b w:val="false"/>
          <w:i w:val="false"/>
          <w:color w:val="000000"/>
          <w:sz w:val="28"/>
        </w:rPr>
        <w:t>нысаны</w:t>
      </w:r>
      <w:r>
        <w:rPr>
          <w:rFonts w:ascii="Times New Roman"/>
          <w:b w:val="false"/>
          <w:i w:val="false"/>
          <w:color w:val="000000"/>
          <w:sz w:val="28"/>
        </w:rPr>
        <w:t xml:space="preserve"> (101.03-нысан)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жаңа редакцияда жазылсын;</w:t>
      </w:r>
    </w:p>
    <w:bookmarkEnd w:id="22"/>
    <w:bookmarkStart w:name="z25" w:id="23"/>
    <w:p>
      <w:pPr>
        <w:spacing w:after="0"/>
        <w:ind w:left="0"/>
        <w:jc w:val="both"/>
      </w:pPr>
      <w:r>
        <w:rPr>
          <w:rFonts w:ascii="Times New Roman"/>
          <w:b w:val="false"/>
          <w:i w:val="false"/>
          <w:color w:val="000000"/>
          <w:sz w:val="28"/>
        </w:rPr>
        <w:t xml:space="preserve">
      көрсетілген бұйрықпен бекітілген, "Резиденттің табысына төлем көзінен ұсталатын корпоративтік табыс салығы бойынша есеп (101.03-нысан)"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тақырыбы</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""Резиденттің табысына төлем көзінен ұсталған корпоративтік табыс салығы бойынша есеп (101.03-нысан)" салық есептілігін жасау қағидалары";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"Резиденттің табысына төлем көзінен ұсталған корпоративтік табыс салығы бойынша есеп (101.03-нысан)" салық есептілігін жасау қағидалары (бұдан әрі – Қаридалар)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салық агентінің резидентке табыс төлеу кезінде, төлем көзінен салық салынатын кірісін көрсету, төлем көзінен ұсталған корпоративтік табыс салығын есептеу және уақытылы төлеу (бұдан әрі – КТС) үшін көзделген "Корпоративтік табыс салығы бойынша есеп" (бұдан әрі – есеп) салық есептілігінің нысанын жасау тәртібін айқындайды, Салық кодексінің </w:t>
      </w:r>
      <w:r>
        <w:rPr>
          <w:rFonts w:ascii="Times New Roman"/>
          <w:b w:val="false"/>
          <w:i w:val="false"/>
          <w:color w:val="000000"/>
          <w:sz w:val="28"/>
        </w:rPr>
        <w:t>307-бабында</w:t>
      </w:r>
      <w:r>
        <w:rPr>
          <w:rFonts w:ascii="Times New Roman"/>
          <w:b w:val="false"/>
          <w:i w:val="false"/>
          <w:color w:val="000000"/>
          <w:sz w:val="28"/>
        </w:rPr>
        <w:t xml:space="preserve"> көрсетілген есепті Салық кодексінің </w:t>
      </w:r>
      <w:r>
        <w:rPr>
          <w:rFonts w:ascii="Times New Roman"/>
          <w:b w:val="false"/>
          <w:i w:val="false"/>
          <w:color w:val="000000"/>
          <w:sz w:val="28"/>
        </w:rPr>
        <w:t>308-бабына</w:t>
      </w:r>
      <w:r>
        <w:rPr>
          <w:rFonts w:ascii="Times New Roman"/>
          <w:b w:val="false"/>
          <w:i w:val="false"/>
          <w:color w:val="000000"/>
          <w:sz w:val="28"/>
        </w:rPr>
        <w:t xml:space="preserve"> сәйкес салық агенті жасайды.";</w:t>
      </w:r>
    </w:p>
    <w:bookmarkStart w:name="z495" w:id="24"/>
    <w:p>
      <w:pPr>
        <w:spacing w:after="0"/>
        <w:ind w:left="0"/>
        <w:jc w:val="both"/>
      </w:pPr>
      <w:r>
        <w:rPr>
          <w:rFonts w:ascii="Times New Roman"/>
          <w:b w:val="false"/>
          <w:i w:val="false"/>
          <w:color w:val="000000"/>
          <w:sz w:val="28"/>
        </w:rPr>
        <w:t xml:space="preserve">
      "Тауарларды әкелу және жанама салықтарды төлеу туралы өтініш" нысаны (328.00-нысан)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жаңа редакцияда жазылсын;</w:t>
      </w:r>
    </w:p>
    <w:bookmarkEnd w:id="24"/>
    <w:bookmarkStart w:name="z28" w:id="25"/>
    <w:p>
      <w:pPr>
        <w:spacing w:after="0"/>
        <w:ind w:left="0"/>
        <w:jc w:val="both"/>
      </w:pPr>
      <w:r>
        <w:rPr>
          <w:rFonts w:ascii="Times New Roman"/>
          <w:b w:val="false"/>
          <w:i w:val="false"/>
          <w:color w:val="000000"/>
          <w:sz w:val="28"/>
        </w:rPr>
        <w:t xml:space="preserve">
      көрсетілген бұйрықпен бекітілген, "Акциз бойынша декларация (400.00-нысан)"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5"/>
    <w:bookmarkStart w:name="z29" w:id="26"/>
    <w:p>
      <w:pPr>
        <w:spacing w:after="0"/>
        <w:ind w:left="0"/>
        <w:jc w:val="both"/>
      </w:pPr>
      <w:r>
        <w:rPr>
          <w:rFonts w:ascii="Times New Roman"/>
          <w:b w:val="false"/>
          <w:i w:val="false"/>
          <w:color w:val="000000"/>
          <w:sz w:val="28"/>
        </w:rPr>
        <w:t>
      мынадай мазмұндағы 12-1-тармақпен толықтырылсын:</w:t>
      </w:r>
    </w:p>
    <w:bookmarkEnd w:id="26"/>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Start w:name="z30" w:id="27"/>
    <w:p>
      <w:pPr>
        <w:spacing w:after="0"/>
        <w:ind w:left="0"/>
        <w:jc w:val="both"/>
      </w:pPr>
      <w:r>
        <w:rPr>
          <w:rFonts w:ascii="Times New Roman"/>
          <w:b w:val="false"/>
          <w:i w:val="false"/>
          <w:color w:val="000000"/>
          <w:sz w:val="28"/>
        </w:rPr>
        <w:t xml:space="preserve">
      көрсетілген бұйрықпен бекітілген, "Құрылымдық бөлімше немесе салық салуға байланысты объектілер үшін акциз есебі (421.00-нысан)"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7"/>
    <w:bookmarkStart w:name="z31" w:id="28"/>
    <w:p>
      <w:pPr>
        <w:spacing w:after="0"/>
        <w:ind w:left="0"/>
        <w:jc w:val="both"/>
      </w:pPr>
      <w:r>
        <w:rPr>
          <w:rFonts w:ascii="Times New Roman"/>
          <w:b w:val="false"/>
          <w:i w:val="false"/>
          <w:color w:val="000000"/>
          <w:sz w:val="28"/>
        </w:rPr>
        <w:t>
      мынадай мазмұндағы 12-1-тармақпен толықтырылсын:</w:t>
      </w:r>
    </w:p>
    <w:bookmarkEnd w:id="28"/>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Start w:name="z32" w:id="29"/>
    <w:p>
      <w:pPr>
        <w:spacing w:after="0"/>
        <w:ind w:left="0"/>
        <w:jc w:val="both"/>
      </w:pPr>
      <w:r>
        <w:rPr>
          <w:rFonts w:ascii="Times New Roman"/>
          <w:b w:val="false"/>
          <w:i w:val="false"/>
          <w:color w:val="000000"/>
          <w:sz w:val="28"/>
        </w:rPr>
        <w:t xml:space="preserve">
      көрсетілген бұйрықпен бекітілген, "Экспортқа рента салығы бойынша декларация (570.00-нысан)"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9"/>
    <w:bookmarkStart w:name="z33" w:id="30"/>
    <w:p>
      <w:pPr>
        <w:spacing w:after="0"/>
        <w:ind w:left="0"/>
        <w:jc w:val="both"/>
      </w:pPr>
      <w:r>
        <w:rPr>
          <w:rFonts w:ascii="Times New Roman"/>
          <w:b w:val="false"/>
          <w:i w:val="false"/>
          <w:color w:val="000000"/>
          <w:sz w:val="28"/>
        </w:rPr>
        <w:t>
      мынадай мазмұндағы 8-1-тармақпен толықтырылсын:</w:t>
      </w:r>
    </w:p>
    <w:bookmarkEnd w:id="30"/>
    <w:p>
      <w:pPr>
        <w:spacing w:after="0"/>
        <w:ind w:left="0"/>
        <w:jc w:val="both"/>
      </w:pPr>
      <w:r>
        <w:rPr>
          <w:rFonts w:ascii="Times New Roman"/>
          <w:b w:val="false"/>
          <w:i w:val="false"/>
          <w:color w:val="000000"/>
          <w:sz w:val="28"/>
        </w:rPr>
        <w:t>
      "8-1. Аталған нысан 2020 жылғы 1 қаңтардан бастап 2021 жылғы 31 желтоқсанға дейін туындаған құқықтық қатынастарға қолданылады.";</w:t>
      </w:r>
    </w:p>
    <w:bookmarkStart w:name="z34" w:id="31"/>
    <w:p>
      <w:pPr>
        <w:spacing w:after="0"/>
        <w:ind w:left="0"/>
        <w:jc w:val="both"/>
      </w:pPr>
      <w:r>
        <w:rPr>
          <w:rFonts w:ascii="Times New Roman"/>
          <w:b w:val="false"/>
          <w:i w:val="false"/>
          <w:color w:val="000000"/>
          <w:sz w:val="28"/>
        </w:rPr>
        <w:t xml:space="preserve">
      көрсетілген бұйрықпен бекітілген, "Пайдалы қазбаларды өндіру салығы бойынша декларация (590.00-нысан)"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1"/>
    <w:bookmarkStart w:name="z35" w:id="32"/>
    <w:p>
      <w:pPr>
        <w:spacing w:after="0"/>
        <w:ind w:left="0"/>
        <w:jc w:val="both"/>
      </w:pPr>
      <w:r>
        <w:rPr>
          <w:rFonts w:ascii="Times New Roman"/>
          <w:b w:val="false"/>
          <w:i w:val="false"/>
          <w:color w:val="000000"/>
          <w:sz w:val="28"/>
        </w:rPr>
        <w:t>
      мынадай мазмұндағы 10-1-тармақпен толықтырылсын:</w:t>
      </w:r>
    </w:p>
    <w:bookmarkEnd w:id="32"/>
    <w:p>
      <w:pPr>
        <w:spacing w:after="0"/>
        <w:ind w:left="0"/>
        <w:jc w:val="both"/>
      </w:pPr>
      <w:r>
        <w:rPr>
          <w:rFonts w:ascii="Times New Roman"/>
          <w:b w:val="false"/>
          <w:i w:val="false"/>
          <w:color w:val="000000"/>
          <w:sz w:val="28"/>
        </w:rPr>
        <w:t>
      "10-1. Аталған нысан 2020 жылғы 1 қаңтардан бастап 2021 жылғы 31 желтоқсанға дейін туындаған құқықтық қатынастарға қолданылады.";</w:t>
      </w:r>
    </w:p>
    <w:bookmarkStart w:name="z36" w:id="33"/>
    <w:p>
      <w:pPr>
        <w:spacing w:after="0"/>
        <w:ind w:left="0"/>
        <w:jc w:val="both"/>
      </w:pPr>
      <w:r>
        <w:rPr>
          <w:rFonts w:ascii="Times New Roman"/>
          <w:b w:val="false"/>
          <w:i w:val="false"/>
          <w:color w:val="000000"/>
          <w:sz w:val="28"/>
        </w:rPr>
        <w:t xml:space="preserve">
      көрсетілген бұйрықпен бекітілген, "Жер учаскелерін пайдаланғаны үшін төлемақының ағымдағы төлемдердің сомалар есебі (851.00-нысаны)"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3"/>
    <w:bookmarkStart w:name="z37" w:id="34"/>
    <w:p>
      <w:pPr>
        <w:spacing w:after="0"/>
        <w:ind w:left="0"/>
        <w:jc w:val="both"/>
      </w:pPr>
      <w:r>
        <w:rPr>
          <w:rFonts w:ascii="Times New Roman"/>
          <w:b w:val="false"/>
          <w:i w:val="false"/>
          <w:color w:val="000000"/>
          <w:sz w:val="28"/>
        </w:rPr>
        <w:t>
      мынадай мазмұндағы 12-1-тармақпен толықтырылсын:</w:t>
      </w:r>
    </w:p>
    <w:bookmarkEnd w:id="34"/>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Start w:name="z38" w:id="35"/>
    <w:p>
      <w:pPr>
        <w:spacing w:after="0"/>
        <w:ind w:left="0"/>
        <w:jc w:val="both"/>
      </w:pPr>
      <w:r>
        <w:rPr>
          <w:rFonts w:ascii="Times New Roman"/>
          <w:b w:val="false"/>
          <w:i w:val="false"/>
          <w:color w:val="000000"/>
          <w:sz w:val="28"/>
        </w:rPr>
        <w:t xml:space="preserve">
      көрсетілген бұйрықпен бекітілген, "Қоршаған ортаға эмиссия үшін төлемақы бойынша декларация (870.00-нысан)"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5"/>
    <w:bookmarkStart w:name="z39" w:id="36"/>
    <w:p>
      <w:pPr>
        <w:spacing w:after="0"/>
        <w:ind w:left="0"/>
        <w:jc w:val="both"/>
      </w:pPr>
      <w:r>
        <w:rPr>
          <w:rFonts w:ascii="Times New Roman"/>
          <w:b w:val="false"/>
          <w:i w:val="false"/>
          <w:color w:val="000000"/>
          <w:sz w:val="28"/>
        </w:rPr>
        <w:t>
      мынадай мазмұндағы 12-1-тармақпен толықтырылсын:</w:t>
      </w:r>
    </w:p>
    <w:bookmarkEnd w:id="36"/>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Start w:name="z40" w:id="37"/>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7"/>
    <w:bookmarkStart w:name="z41" w:id="38"/>
    <w:p>
      <w:pPr>
        <w:spacing w:after="0"/>
        <w:ind w:left="0"/>
        <w:jc w:val="both"/>
      </w:pPr>
      <w:r>
        <w:rPr>
          <w:rFonts w:ascii="Times New Roman"/>
          <w:b w:val="false"/>
          <w:i w:val="false"/>
          <w:color w:val="000000"/>
          <w:sz w:val="28"/>
        </w:rPr>
        <w:t>
      17-тармақтың 18) тармақшасында орыс тіліндегі мәтінге өзгеріс енгізілді, мемлекеттік тілдегі мәтін өзгермейді;</w:t>
      </w:r>
    </w:p>
    <w:bookmarkEnd w:id="38"/>
    <w:bookmarkStart w:name="z42" w:id="39"/>
    <w:p>
      <w:pPr>
        <w:spacing w:after="0"/>
        <w:ind w:left="0"/>
        <w:jc w:val="both"/>
      </w:pPr>
      <w:r>
        <w:rPr>
          <w:rFonts w:ascii="Times New Roman"/>
          <w:b w:val="false"/>
          <w:i w:val="false"/>
          <w:color w:val="000000"/>
          <w:sz w:val="28"/>
        </w:rPr>
        <w:t>
      36-тармақтың 12) тармақшасының үшінші абзацы мынадай редакцияда жазылсын:</w:t>
      </w:r>
    </w:p>
    <w:bookmarkEnd w:id="39"/>
    <w:p>
      <w:pPr>
        <w:spacing w:after="0"/>
        <w:ind w:left="0"/>
        <w:jc w:val="both"/>
      </w:pPr>
      <w:r>
        <w:rPr>
          <w:rFonts w:ascii="Times New Roman"/>
          <w:b w:val="false"/>
          <w:i w:val="false"/>
          <w:color w:val="000000"/>
          <w:sz w:val="28"/>
        </w:rPr>
        <w:t>
      "100.06.012 II жолда Конституциялық заңға сәйкес босатылған кіріс көрсетіледі;";</w:t>
      </w:r>
    </w:p>
    <w:bookmarkStart w:name="z43" w:id="40"/>
    <w:p>
      <w:pPr>
        <w:spacing w:after="0"/>
        <w:ind w:left="0"/>
        <w:jc w:val="both"/>
      </w:pPr>
      <w:r>
        <w:rPr>
          <w:rFonts w:ascii="Times New Roman"/>
          <w:b w:val="false"/>
          <w:i w:val="false"/>
          <w:color w:val="000000"/>
          <w:sz w:val="28"/>
        </w:rPr>
        <w:t>
      50-тармақтың 5) тармақшасы мынадай редакцияда жазылсын:</w:t>
      </w:r>
    </w:p>
    <w:bookmarkEnd w:id="40"/>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салықтар мен бюджетке төленетін міндетті басқа да төлемдердің түсуін қамтамасыз ету саласында басшылықты жүзеге асыратын АХҚО, мемлекеттік жоспарлау бойынша орталық әукілетті орган мен мемлекеттік органның бірлескен актілерімен айқындалатын басқа да қаржы қызметін көрсетуден түсетін кірістер сомасы көрсетіледі;";</w:t>
      </w:r>
    </w:p>
    <w:bookmarkStart w:name="z44" w:id="41"/>
    <w:p>
      <w:pPr>
        <w:spacing w:after="0"/>
        <w:ind w:left="0"/>
        <w:jc w:val="both"/>
      </w:pPr>
      <w:r>
        <w:rPr>
          <w:rFonts w:ascii="Times New Roman"/>
          <w:b w:val="false"/>
          <w:i w:val="false"/>
          <w:color w:val="000000"/>
          <w:sz w:val="28"/>
        </w:rPr>
        <w:t>
      көрсетілген бұйрықпен бекітілген, корпоративтік табыс салығы бойынша декларацияның нысаны (</w:t>
      </w:r>
      <w:r>
        <w:rPr>
          <w:rFonts w:ascii="Times New Roman"/>
          <w:b w:val="false"/>
          <w:i w:val="false"/>
          <w:color w:val="000000"/>
          <w:sz w:val="28"/>
        </w:rPr>
        <w:t>180.00-нысан</w:t>
      </w:r>
      <w:r>
        <w:rPr>
          <w:rFonts w:ascii="Times New Roman"/>
          <w:b w:val="false"/>
          <w:i w:val="false"/>
          <w:color w:val="000000"/>
          <w:sz w:val="28"/>
        </w:rPr>
        <w:t xml:space="preserve">)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жаңа редакцияда жазылсын;</w:t>
      </w:r>
    </w:p>
    <w:bookmarkEnd w:id="41"/>
    <w:bookmarkStart w:name="z45" w:id="42"/>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(180.00-нысан)"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4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және </w:t>
      </w:r>
      <w:r>
        <w:rPr>
          <w:rFonts w:ascii="Times New Roman"/>
          <w:b w:val="false"/>
          <w:i w:val="false"/>
          <w:color w:val="000000"/>
          <w:sz w:val="28"/>
        </w:rPr>
        <w:t>15-тармақтар</w:t>
      </w:r>
      <w:r>
        <w:rPr>
          <w:rFonts w:ascii="Times New Roman"/>
          <w:b w:val="false"/>
          <w:i w:val="false"/>
          <w:color w:val="000000"/>
          <w:sz w:val="28"/>
        </w:rPr>
        <w:t xml:space="preserve"> мынадай редакцияда жазылсын, орыс тіліндегі мәтін өзгермейді:</w:t>
      </w:r>
    </w:p>
    <w:bookmarkStart w:name="z47" w:id="43"/>
    <w:p>
      <w:pPr>
        <w:spacing w:after="0"/>
        <w:ind w:left="0"/>
        <w:jc w:val="both"/>
      </w:pPr>
      <w:r>
        <w:rPr>
          <w:rFonts w:ascii="Times New Roman"/>
          <w:b w:val="false"/>
          <w:i w:val="false"/>
          <w:color w:val="000000"/>
          <w:sz w:val="28"/>
        </w:rPr>
        <w:t>
      "11. 1-жолда салық төлеушінің бизнес-сәйкестендіру нөмірі (бұдан әрі – БСН).</w:t>
      </w:r>
    </w:p>
    <w:bookmarkEnd w:id="43"/>
    <w:bookmarkStart w:name="z48" w:id="44"/>
    <w:p>
      <w:pPr>
        <w:spacing w:after="0"/>
        <w:ind w:left="0"/>
        <w:jc w:val="both"/>
      </w:pPr>
      <w:r>
        <w:rPr>
          <w:rFonts w:ascii="Times New Roman"/>
          <w:b w:val="false"/>
          <w:i w:val="false"/>
          <w:color w:val="000000"/>
          <w:sz w:val="28"/>
        </w:rPr>
        <w:t>
      12. 2-жолда салық есептілігі тапсырылатын салық кезеңі (жыл) – декларация табыс етілетін есепті салық кезеңі (араб сандарымен көрсетіледі).</w:t>
      </w:r>
    </w:p>
    <w:bookmarkEnd w:id="44"/>
    <w:bookmarkStart w:name="z49" w:id="45"/>
    <w:p>
      <w:pPr>
        <w:spacing w:after="0"/>
        <w:ind w:left="0"/>
        <w:jc w:val="both"/>
      </w:pPr>
      <w:r>
        <w:rPr>
          <w:rFonts w:ascii="Times New Roman"/>
          <w:b w:val="false"/>
          <w:i w:val="false"/>
          <w:color w:val="000000"/>
          <w:sz w:val="28"/>
        </w:rPr>
        <w:t>
      13. 3-жолда салық төлеушінің атауы – құрылтай құжаттарына сәйкес заңды тұлғаның атауы көрсетіледі.</w:t>
      </w:r>
    </w:p>
    <w:bookmarkEnd w:id="45"/>
    <w:bookmarkStart w:name="z50" w:id="46"/>
    <w:p>
      <w:pPr>
        <w:spacing w:after="0"/>
        <w:ind w:left="0"/>
        <w:jc w:val="both"/>
      </w:pPr>
      <w:r>
        <w:rPr>
          <w:rFonts w:ascii="Times New Roman"/>
          <w:b w:val="false"/>
          <w:i w:val="false"/>
          <w:color w:val="000000"/>
          <w:sz w:val="28"/>
        </w:rPr>
        <w:t>
      14. 4-жолда декларация түрі:</w:t>
      </w:r>
    </w:p>
    <w:bookmarkEnd w:id="46"/>
    <w:p>
      <w:pPr>
        <w:spacing w:after="0"/>
        <w:ind w:left="0"/>
        <w:jc w:val="both"/>
      </w:pPr>
      <w:r>
        <w:rPr>
          <w:rFonts w:ascii="Times New Roman"/>
          <w:b w:val="false"/>
          <w:i w:val="false"/>
          <w:color w:val="000000"/>
          <w:sz w:val="28"/>
        </w:rPr>
        <w:t xml:space="preserve">
      тиісті торкөздер декларцияны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Start w:name="z51" w:id="47"/>
    <w:p>
      <w:pPr>
        <w:spacing w:after="0"/>
        <w:ind w:left="0"/>
        <w:jc w:val="both"/>
      </w:pPr>
      <w:r>
        <w:rPr>
          <w:rFonts w:ascii="Times New Roman"/>
          <w:b w:val="false"/>
          <w:i w:val="false"/>
          <w:color w:val="000000"/>
          <w:sz w:val="28"/>
        </w:rPr>
        <w:t>
      15. 5-жолда хабарламаның нөмірі мен күні:</w:t>
      </w:r>
    </w:p>
    <w:bookmarkEnd w:id="47"/>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w:t>
      </w:r>
      <w:r>
        <w:rPr>
          <w:rFonts w:ascii="Times New Roman"/>
          <w:b w:val="false"/>
          <w:i w:val="false"/>
          <w:color w:val="000000"/>
          <w:sz w:val="28"/>
        </w:rPr>
        <w:t xml:space="preserve"> алып тасталсын;</w:t>
      </w:r>
    </w:p>
    <w:bookmarkStart w:name="z53" w:id="48"/>
    <w:p>
      <w:pPr>
        <w:spacing w:after="0"/>
        <w:ind w:left="0"/>
        <w:jc w:val="both"/>
      </w:pPr>
      <w:r>
        <w:rPr>
          <w:rFonts w:ascii="Times New Roman"/>
          <w:b w:val="false"/>
          <w:i w:val="false"/>
          <w:color w:val="000000"/>
          <w:sz w:val="28"/>
        </w:rPr>
        <w:t>
      17-тармақ мынадай редакцияда жазылсын:</w:t>
      </w:r>
    </w:p>
    <w:bookmarkEnd w:id="48"/>
    <w:p>
      <w:pPr>
        <w:spacing w:after="0"/>
        <w:ind w:left="0"/>
        <w:jc w:val="both"/>
      </w:pPr>
      <w:r>
        <w:rPr>
          <w:rFonts w:ascii="Times New Roman"/>
          <w:b w:val="false"/>
          <w:i w:val="false"/>
          <w:color w:val="000000"/>
          <w:sz w:val="28"/>
        </w:rPr>
        <w:t>
      "17. 6-жолда Қағидалардың 10-тармағына сәйкес салықтық есеп жүргізілетін және декларация жасалатын валюта коды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18-тармақтың</w:t>
      </w:r>
      <w:r>
        <w:rPr>
          <w:rFonts w:ascii="Times New Roman"/>
          <w:b w:val="false"/>
          <w:i w:val="false"/>
          <w:color w:val="000000"/>
          <w:sz w:val="28"/>
        </w:rPr>
        <w:t xml:space="preserve"> бірінші абзацы мынадай редакцияда жазылсын:</w:t>
      </w:r>
    </w:p>
    <w:p>
      <w:pPr>
        <w:spacing w:after="0"/>
        <w:ind w:left="0"/>
        <w:jc w:val="both"/>
      </w:pPr>
      <w:r>
        <w:rPr>
          <w:rFonts w:ascii="Times New Roman"/>
          <w:b w:val="false"/>
          <w:i w:val="false"/>
          <w:color w:val="000000"/>
          <w:sz w:val="28"/>
        </w:rPr>
        <w:t>
      "18. 7-жолда резиденттік белгісі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19-тармақтың</w:t>
      </w:r>
      <w:r>
        <w:rPr>
          <w:rFonts w:ascii="Times New Roman"/>
          <w:b w:val="false"/>
          <w:i w:val="false"/>
          <w:color w:val="000000"/>
          <w:sz w:val="28"/>
        </w:rPr>
        <w:t xml:space="preserve"> бірінші абзацы мынадай редакцияда жазылсын:</w:t>
      </w:r>
    </w:p>
    <w:p>
      <w:pPr>
        <w:spacing w:after="0"/>
        <w:ind w:left="0"/>
        <w:jc w:val="both"/>
      </w:pPr>
      <w:r>
        <w:rPr>
          <w:rFonts w:ascii="Times New Roman"/>
          <w:b w:val="false"/>
          <w:i w:val="false"/>
          <w:color w:val="000000"/>
          <w:sz w:val="28"/>
        </w:rPr>
        <w:t>
      "19. 8-жолда егер декларацияны Қазақстан Республикасының бейрезидент-салық төлеушісі жасаса, бейрезиденттің резиденттігі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"20. 9-жолда Қазақстан Республикасынан тыс жерлердегі тұрақты мекемесінің болуы көрсетіледі.</w:t>
      </w:r>
    </w:p>
    <w:p>
      <w:pPr>
        <w:spacing w:after="0"/>
        <w:ind w:left="0"/>
        <w:jc w:val="both"/>
      </w:pPr>
      <w:r>
        <w:rPr>
          <w:rFonts w:ascii="Times New Roman"/>
          <w:b w:val="false"/>
          <w:i w:val="false"/>
          <w:color w:val="000000"/>
          <w:sz w:val="28"/>
        </w:rPr>
        <w:t>
      Ұяшыққа Қазақстан Республикасынан тыс жерлерде тұрақты мекемесі бар, Қазақстан Республикасының резиденті белгі қояды.";</w:t>
      </w:r>
    </w:p>
    <w:bookmarkStart w:name="z496" w:id="49"/>
    <w:p>
      <w:pPr>
        <w:spacing w:after="0"/>
        <w:ind w:left="0"/>
        <w:jc w:val="both"/>
      </w:pPr>
      <w:r>
        <w:rPr>
          <w:rFonts w:ascii="Times New Roman"/>
          <w:b w:val="false"/>
          <w:i w:val="false"/>
          <w:color w:val="000000"/>
          <w:sz w:val="28"/>
        </w:rPr>
        <w:t xml:space="preserve">
      "Жеке табыс салығы және әлеуметтік салық бойынша декларация (200.00-нысан)"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4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"2) 200.01.002-жол Конституциялық Заңының 6-бабы 6 және 7-тармақтарына сәйкес салық салудан босатылған кірістер сомасын көрсету үшін көзделген.</w:t>
      </w:r>
    </w:p>
    <w:p>
      <w:pPr>
        <w:spacing w:after="0"/>
        <w:ind w:left="0"/>
        <w:jc w:val="both"/>
      </w:pPr>
      <w:r>
        <w:rPr>
          <w:rFonts w:ascii="Times New Roman"/>
          <w:b w:val="false"/>
          <w:i w:val="false"/>
          <w:color w:val="000000"/>
          <w:sz w:val="28"/>
        </w:rPr>
        <w:t>
      200.01.002-жолда, оның ішінде 200.02-нысанда Р бағанда көрсетілген АХҚО қатысушы қызметкерлері немесе органы болып табылатын шетелдіктер және азаматтығы жоқ адамдар бойынша Конституциялық Заңының 6-бабы 6 және 7-тармақтарына сәйкес салық салудан босатылатын кірістер сомасын қамтиды;";</w:t>
      </w:r>
    </w:p>
    <w:bookmarkStart w:name="z58" w:id="50"/>
    <w:p>
      <w:pPr>
        <w:spacing w:after="0"/>
        <w:ind w:left="0"/>
        <w:jc w:val="both"/>
      </w:pPr>
      <w:r>
        <w:rPr>
          <w:rFonts w:ascii="Times New Roman"/>
          <w:b w:val="false"/>
          <w:i w:val="false"/>
          <w:color w:val="000000"/>
          <w:sz w:val="28"/>
        </w:rPr>
        <w:t>
      көрсетілген бұйрықпен бекітілген, жеке табыс салығы және әлеуметтік салық бойынша декларация нысаны (</w:t>
      </w:r>
      <w:r>
        <w:rPr>
          <w:rFonts w:ascii="Times New Roman"/>
          <w:b w:val="false"/>
          <w:i w:val="false"/>
          <w:color w:val="000000"/>
          <w:sz w:val="28"/>
        </w:rPr>
        <w:t>240.00-нысан</w:t>
      </w:r>
      <w:r>
        <w:rPr>
          <w:rFonts w:ascii="Times New Roman"/>
          <w:b w:val="false"/>
          <w:i w:val="false"/>
          <w:color w:val="000000"/>
          <w:sz w:val="28"/>
        </w:rPr>
        <w:t xml:space="preserve">)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жаңа редакцияда жазылсын;</w:t>
      </w:r>
    </w:p>
    <w:bookmarkEnd w:id="50"/>
    <w:bookmarkStart w:name="z59" w:id="51"/>
    <w:p>
      <w:pPr>
        <w:spacing w:after="0"/>
        <w:ind w:left="0"/>
        <w:jc w:val="both"/>
      </w:pPr>
      <w:r>
        <w:rPr>
          <w:rFonts w:ascii="Times New Roman"/>
          <w:b w:val="false"/>
          <w:i w:val="false"/>
          <w:color w:val="000000"/>
          <w:sz w:val="28"/>
        </w:rPr>
        <w:t xml:space="preserve">
      көрсетілген бұйрықпен бекітілген, "Жеке табыс салығы және әлеуметтік салық бойынша декларация (240.00-нысан)"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5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14-тармақтың</w:t>
      </w:r>
      <w:r>
        <w:rPr>
          <w:rFonts w:ascii="Times New Roman"/>
          <w:b w:val="false"/>
          <w:i w:val="false"/>
          <w:color w:val="000000"/>
          <w:sz w:val="28"/>
        </w:rPr>
        <w:t xml:space="preserve"> 6) тармақшасы мынадай редакцияда жазылсын:</w:t>
      </w:r>
    </w:p>
    <w:bookmarkStart w:name="z61" w:id="52"/>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төлеушілердің жекелеген санаттары.</w:t>
      </w:r>
    </w:p>
    <w:bookmarkEnd w:id="52"/>
    <w:p>
      <w:pPr>
        <w:spacing w:after="0"/>
        <w:ind w:left="0"/>
        <w:jc w:val="both"/>
      </w:pPr>
      <w:r>
        <w:rPr>
          <w:rFonts w:ascii="Times New Roman"/>
          <w:b w:val="false"/>
          <w:i w:val="false"/>
          <w:color w:val="000000"/>
          <w:sz w:val="28"/>
        </w:rPr>
        <w:t>
      Ұяшыққа, егер салық төлеуші А, В, С және D жолдарында көрсетілген санаттардың біріне жататын болса белгі қойылады:</w:t>
      </w:r>
    </w:p>
    <w:p>
      <w:pPr>
        <w:spacing w:after="0"/>
        <w:ind w:left="0"/>
        <w:jc w:val="both"/>
      </w:pPr>
      <w:r>
        <w:rPr>
          <w:rFonts w:ascii="Times New Roman"/>
          <w:b w:val="false"/>
          <w:i w:val="false"/>
          <w:color w:val="000000"/>
          <w:sz w:val="28"/>
        </w:rPr>
        <w:t>
      А – мүліктік жне басқа да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айналысатын тұлға;</w:t>
      </w:r>
    </w:p>
    <w:p>
      <w:pPr>
        <w:spacing w:after="0"/>
        <w:ind w:left="0"/>
        <w:jc w:val="both"/>
      </w:pPr>
      <w:r>
        <w:rPr>
          <w:rFonts w:ascii="Times New Roman"/>
          <w:b w:val="false"/>
          <w:i w:val="false"/>
          <w:color w:val="000000"/>
          <w:sz w:val="28"/>
        </w:rPr>
        <w:t>
      D – Қазақстан Республикасынан тыс жерлерде мүлкі бар жеке тұлға;";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1) тармақшасында:</w:t>
      </w:r>
    </w:p>
    <w:bookmarkStart w:name="z497" w:id="53"/>
    <w:p>
      <w:pPr>
        <w:spacing w:after="0"/>
        <w:ind w:left="0"/>
        <w:jc w:val="both"/>
      </w:pPr>
      <w:r>
        <w:rPr>
          <w:rFonts w:ascii="Times New Roman"/>
          <w:b w:val="false"/>
          <w:i w:val="false"/>
          <w:color w:val="000000"/>
          <w:sz w:val="28"/>
        </w:rPr>
        <w:t>
      жетінші және сегізінші абзацтар мынадай редакцияда жазылсын:</w:t>
      </w:r>
    </w:p>
    <w:bookmarkEnd w:id="53"/>
    <w:p>
      <w:pPr>
        <w:spacing w:after="0"/>
        <w:ind w:left="0"/>
        <w:jc w:val="both"/>
      </w:pPr>
      <w:r>
        <w:rPr>
          <w:rFonts w:ascii="Times New Roman"/>
          <w:b w:val="false"/>
          <w:i w:val="false"/>
          <w:color w:val="000000"/>
          <w:sz w:val="28"/>
        </w:rPr>
        <w:t>
      "240.00.001 IV жолда талап ету құқығын беруден түсетін кіріс, оның ішінде тұрғын үй құрылысына үлестік қатысу туралы шарт бойынша тұрғын үйдегі (ғимараттағы) үлес көрсетіледі;</w:t>
      </w:r>
    </w:p>
    <w:bookmarkStart w:name="z498" w:id="54"/>
    <w:p>
      <w:pPr>
        <w:spacing w:after="0"/>
        <w:ind w:left="0"/>
        <w:jc w:val="both"/>
      </w:pPr>
      <w:r>
        <w:rPr>
          <w:rFonts w:ascii="Times New Roman"/>
          <w:b w:val="false"/>
          <w:i w:val="false"/>
          <w:color w:val="000000"/>
          <w:sz w:val="28"/>
        </w:rPr>
        <w:t xml:space="preserve">
      240.00.001 V жолда Салық кодексінің </w:t>
      </w:r>
      <w:r>
        <w:rPr>
          <w:rFonts w:ascii="Times New Roman"/>
          <w:b w:val="false"/>
          <w:i w:val="false"/>
          <w:color w:val="000000"/>
          <w:sz w:val="28"/>
        </w:rPr>
        <w:t>334-бабында</w:t>
      </w:r>
      <w:r>
        <w:rPr>
          <w:rFonts w:ascii="Times New Roman"/>
          <w:b w:val="false"/>
          <w:i w:val="false"/>
          <w:color w:val="000000"/>
          <w:sz w:val="28"/>
        </w:rPr>
        <w:t xml:space="preserve"> көрсетілген шағын бизнес субъектілері үшін не шаруа және фермер қожалықтары үшін арнаулы салық режимін қолданатын дара кәсіпкерлердің активтерін өткізу кезінде құнның өсуінен түсетін кірістер көрсетіледі;";</w:t>
      </w:r>
    </w:p>
    <w:bookmarkEnd w:id="54"/>
    <w:bookmarkStart w:name="z63" w:id="55"/>
    <w:p>
      <w:pPr>
        <w:spacing w:after="0"/>
        <w:ind w:left="0"/>
        <w:jc w:val="both"/>
      </w:pPr>
      <w:r>
        <w:rPr>
          <w:rFonts w:ascii="Times New Roman"/>
          <w:b w:val="false"/>
          <w:i w:val="false"/>
          <w:color w:val="000000"/>
          <w:sz w:val="28"/>
        </w:rPr>
        <w:t>
      тоғызыншы абзац алып тасталсын;</w:t>
      </w:r>
    </w:p>
    <w:bookmarkEnd w:id="5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19-тармақ</w:t>
      </w:r>
      <w:r>
        <w:rPr>
          <w:rFonts w:ascii="Times New Roman"/>
          <w:b w:val="false"/>
          <w:i w:val="false"/>
          <w:color w:val="000000"/>
          <w:sz w:val="28"/>
        </w:rPr>
        <w:t xml:space="preserve"> алып тасталсын;</w:t>
      </w:r>
    </w:p>
    <w:bookmarkStart w:name="z65" w:id="56"/>
    <w:p>
      <w:pPr>
        <w:spacing w:after="0"/>
        <w:ind w:left="0"/>
        <w:jc w:val="both"/>
      </w:pPr>
      <w:r>
        <w:rPr>
          <w:rFonts w:ascii="Times New Roman"/>
          <w:b w:val="false"/>
          <w:i w:val="false"/>
          <w:color w:val="000000"/>
          <w:sz w:val="28"/>
        </w:rPr>
        <w:t>
      көрсетілген бұйрықпен бекітілген, "Қосылған құн салығы бойынша декларация (300.00-нысан)" салық есептілігін жасау қағидаларында:</w:t>
      </w:r>
    </w:p>
    <w:bookmarkEnd w:id="56"/>
    <w:bookmarkStart w:name="z66" w:id="57"/>
    <w:p>
      <w:pPr>
        <w:spacing w:after="0"/>
        <w:ind w:left="0"/>
        <w:jc w:val="both"/>
      </w:pPr>
      <w:r>
        <w:rPr>
          <w:rFonts w:ascii="Times New Roman"/>
          <w:b w:val="false"/>
          <w:i w:val="false"/>
          <w:color w:val="000000"/>
          <w:sz w:val="28"/>
        </w:rPr>
        <w:t>
      мынадай мазмұндағы 12-1-тармақпен толықтырылсын:</w:t>
      </w:r>
    </w:p>
    <w:bookmarkEnd w:id="57"/>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Start w:name="z67" w:id="58"/>
    <w:p>
      <w:pPr>
        <w:spacing w:after="0"/>
        <w:ind w:left="0"/>
        <w:jc w:val="both"/>
      </w:pPr>
      <w:r>
        <w:rPr>
          <w:rFonts w:ascii="Times New Roman"/>
          <w:b w:val="false"/>
          <w:i w:val="false"/>
          <w:color w:val="000000"/>
          <w:sz w:val="28"/>
        </w:rPr>
        <w:t>
      көрсетілген бұйрықпен бекітілген, шағын бизнес субъектілері үшін оңайлатылған декларацияның нысаны (</w:t>
      </w:r>
      <w:r>
        <w:rPr>
          <w:rFonts w:ascii="Times New Roman"/>
          <w:b w:val="false"/>
          <w:i w:val="false"/>
          <w:color w:val="000000"/>
          <w:sz w:val="28"/>
        </w:rPr>
        <w:t>910.00-нысан</w:t>
      </w:r>
      <w:r>
        <w:rPr>
          <w:rFonts w:ascii="Times New Roman"/>
          <w:b w:val="false"/>
          <w:i w:val="false"/>
          <w:color w:val="000000"/>
          <w:sz w:val="28"/>
        </w:rPr>
        <w:t xml:space="preserve">)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жаңа редакцияда жазылсын;</w:t>
      </w:r>
    </w:p>
    <w:bookmarkEnd w:id="58"/>
    <w:bookmarkStart w:name="z68" w:id="59"/>
    <w:p>
      <w:pPr>
        <w:spacing w:after="0"/>
        <w:ind w:left="0"/>
        <w:jc w:val="both"/>
      </w:pPr>
      <w:r>
        <w:rPr>
          <w:rFonts w:ascii="Times New Roman"/>
          <w:b w:val="false"/>
          <w:i w:val="false"/>
          <w:color w:val="000000"/>
          <w:sz w:val="28"/>
        </w:rPr>
        <w:t xml:space="preserve">
      көрсетілген бұйрықпен бекітілген, "Шағын бизнес субъектілері үшін оңайлатылған декларация (910.00-нысан)"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5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9-тармақтың</w:t>
      </w:r>
      <w:r>
        <w:rPr>
          <w:rFonts w:ascii="Times New Roman"/>
          <w:b w:val="false"/>
          <w:i w:val="false"/>
          <w:color w:val="000000"/>
          <w:sz w:val="28"/>
        </w:rPr>
        <w:t xml:space="preserve"> 9) тармақшасы мынадай редакцияда жазылсын:</w:t>
      </w:r>
    </w:p>
    <w:bookmarkStart w:name="z499" w:id="60"/>
    <w:p>
      <w:pPr>
        <w:spacing w:after="0"/>
        <w:ind w:left="0"/>
        <w:jc w:val="both"/>
      </w:pPr>
      <w:r>
        <w:rPr>
          <w:rFonts w:ascii="Times New Roman"/>
          <w:b w:val="false"/>
          <w:i w:val="false"/>
          <w:color w:val="000000"/>
          <w:sz w:val="28"/>
        </w:rPr>
        <w:t>
      "9) 910.00.009-жолда Мемлекеттiк әлеуметтiк сақтандыру қорына әлеуметтік аударымдар сомасын алып тастағанда декларациялар бойынша салықтардың есептелген сомасының 1/2 мөлшерінде бюджетке төлеуге жататын, ((910.00.007 х 0,5) – 910.00.013 VII – 910.00.021 VII) формула бойынша айқындалатын әлеуметтік салық сомасы көрсетіледі.</w:t>
      </w:r>
    </w:p>
    <w:bookmarkEnd w:id="60"/>
    <w:p>
      <w:pPr>
        <w:spacing w:after="0"/>
        <w:ind w:left="0"/>
        <w:jc w:val="both"/>
      </w:pP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 Заңының (бұдан әрі – Қолданысқа енгізу туралы заң) 57-4-бабына сәйкес, арнаулы салық режимдерін қолданатын және осы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үш жылға кіріске салынатын салықты төлеуден босатылады.</w:t>
      </w:r>
    </w:p>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есептелген Мемлекеттiк әлеуметтiк сақтандыру қорына әлеуметтік аударымдар сомасы әлеуметтiк салық сомасынан асып кеткен кезде, 910.00.009-жолда, Салық кодексінің 688-бабы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әлеуметтiк салық сомасы көрсетіледі;";</w:t>
      </w:r>
    </w:p>
    <w:bookmarkStart w:name="z70" w:id="61"/>
    <w:p>
      <w:pPr>
        <w:spacing w:after="0"/>
        <w:ind w:left="0"/>
        <w:jc w:val="both"/>
      </w:pPr>
      <w:r>
        <w:rPr>
          <w:rFonts w:ascii="Times New Roman"/>
          <w:b w:val="false"/>
          <w:i w:val="false"/>
          <w:color w:val="000000"/>
          <w:sz w:val="28"/>
        </w:rPr>
        <w:t>
      10-тармақтың екінші бөлігінің 4) тармақшасының оныншы абзацы мынадай редакцияда жазылсын:</w:t>
      </w:r>
    </w:p>
    <w:bookmarkEnd w:id="61"/>
    <w:p>
      <w:pPr>
        <w:spacing w:after="0"/>
        <w:ind w:left="0"/>
        <w:jc w:val="both"/>
      </w:pPr>
      <w:r>
        <w:rPr>
          <w:rFonts w:ascii="Times New Roman"/>
          <w:b w:val="false"/>
          <w:i w:val="false"/>
          <w:color w:val="000000"/>
          <w:sz w:val="28"/>
        </w:rPr>
        <w:t>
      "Аталған мысалда республикалық бюджет туралы заңда (бұдан әрі – Республикалық бюджет туралы заң) белгіленген және тиісті қаржы жылының басында қолданыстағы 23 еселенген мөлшерде айлық есептік көрсеткіш 60 973 теңгені құрады (2020 жылғы 23 х 2 651 АЕК).";</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11-тармақтың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"1) 910.00.017 I – 910.00.17 VI жолдарында салық кезеңінің әрбір есепті айы үшін жеке тұлғаларға, оның ішінде шетелдіктерге және азаматтығы жоқ тұлғаларға салық агенті есептелген кірістерінің сомалары көрсетіледі.</w:t>
      </w:r>
    </w:p>
    <w:p>
      <w:pPr>
        <w:spacing w:after="0"/>
        <w:ind w:left="0"/>
        <w:jc w:val="both"/>
      </w:pPr>
      <w:r>
        <w:rPr>
          <w:rFonts w:ascii="Times New Roman"/>
          <w:b w:val="false"/>
          <w:i w:val="false"/>
          <w:color w:val="000000"/>
          <w:sz w:val="28"/>
        </w:rPr>
        <w:t>
      910.00.017 VII жолы 910.00.017 I – 910.00.017 VI жолдарының сомасы ретінде айқындалатын, жартыжылға есептелген кірістердің қорытынды сомасын көрсету үшін көзделген;";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18-тармақтың</w:t>
      </w:r>
      <w:r>
        <w:rPr>
          <w:rFonts w:ascii="Times New Roman"/>
          <w:b w:val="false"/>
          <w:i w:val="false"/>
          <w:color w:val="000000"/>
          <w:sz w:val="28"/>
        </w:rPr>
        <w:t xml:space="preserve"> 4) және 5) тармақшалары мынадай редакцияда жазылсын:</w:t>
      </w:r>
    </w:p>
    <w:bookmarkStart w:name="z73" w:id="62"/>
    <w:p>
      <w:pPr>
        <w:spacing w:after="0"/>
        <w:ind w:left="0"/>
        <w:jc w:val="both"/>
      </w:pPr>
      <w:r>
        <w:rPr>
          <w:rFonts w:ascii="Times New Roman"/>
          <w:b w:val="false"/>
          <w:i w:val="false"/>
          <w:color w:val="000000"/>
          <w:sz w:val="28"/>
        </w:rPr>
        <w:t>
      "4) D бағанында жеке тұлғаның мәртебесі көрсетіледі:</w:t>
      </w:r>
    </w:p>
    <w:bookmarkEnd w:id="62"/>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жүргізілсе, аталған кірістердің әрқайсысы жеке жолмен толтырылуға жатады.</w:t>
      </w:r>
    </w:p>
    <w:bookmarkStart w:name="z74" w:id="63"/>
    <w:p>
      <w:pPr>
        <w:spacing w:after="0"/>
        <w:ind w:left="0"/>
        <w:jc w:val="both"/>
      </w:pPr>
      <w:r>
        <w:rPr>
          <w:rFonts w:ascii="Times New Roman"/>
          <w:b w:val="false"/>
          <w:i w:val="false"/>
          <w:color w:val="000000"/>
          <w:sz w:val="28"/>
        </w:rPr>
        <w:t>
      5) Е бағанында жеке тұлғаның санаты көрсетіледі:</w:t>
      </w:r>
    </w:p>
    <w:bookmarkEnd w:id="63"/>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болса, санаттар үтір арқылы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19-тармақтың</w:t>
      </w:r>
      <w:r>
        <w:rPr>
          <w:rFonts w:ascii="Times New Roman"/>
          <w:b w:val="false"/>
          <w:i w:val="false"/>
          <w:color w:val="000000"/>
          <w:sz w:val="28"/>
        </w:rPr>
        <w:t xml:space="preserve"> 9 және 10) тармақшалары мынадай редакцияда жызылсын:</w:t>
      </w:r>
    </w:p>
    <w:bookmarkStart w:name="z76" w:id="64"/>
    <w:p>
      <w:pPr>
        <w:spacing w:after="0"/>
        <w:ind w:left="0"/>
        <w:jc w:val="both"/>
      </w:pPr>
      <w:r>
        <w:rPr>
          <w:rFonts w:ascii="Times New Roman"/>
          <w:b w:val="false"/>
          <w:i w:val="false"/>
          <w:color w:val="000000"/>
          <w:sz w:val="28"/>
        </w:rPr>
        <w:t>
      "9) I бағанында осы Қағидалардың 20-тармағына сәйкес шетелдіктерге немесе азаматтығы жоқ тұлғаларға төленетін кіріс түрлерінің коды көрсетіледі;</w:t>
      </w:r>
    </w:p>
    <w:bookmarkEnd w:id="64"/>
    <w:bookmarkStart w:name="z77" w:id="65"/>
    <w:p>
      <w:pPr>
        <w:spacing w:after="0"/>
        <w:ind w:left="0"/>
        <w:jc w:val="both"/>
      </w:pPr>
      <w:r>
        <w:rPr>
          <w:rFonts w:ascii="Times New Roman"/>
          <w:b w:val="false"/>
          <w:i w:val="false"/>
          <w:color w:val="000000"/>
          <w:sz w:val="28"/>
        </w:rPr>
        <w:t>
      10) J бағанында осы Қағидалардың 21-тармағына сәйкес, N бағанында көрсетілген кірістерге қатысты Салық кодексінде белгіленген тәртіптен өзгеше салық салудың тәрібі көзделген халықаралық шарттар түрінің коды көрсетіледі.</w:t>
      </w:r>
    </w:p>
    <w:bookmarkEnd w:id="65"/>
    <w:p>
      <w:pPr>
        <w:spacing w:after="0"/>
        <w:ind w:left="0"/>
        <w:jc w:val="both"/>
      </w:pPr>
      <w:r>
        <w:rPr>
          <w:rFonts w:ascii="Times New Roman"/>
          <w:b w:val="false"/>
          <w:i w:val="false"/>
          <w:color w:val="000000"/>
          <w:sz w:val="28"/>
        </w:rPr>
        <w:t>
      Егер салық агенті мемлекетаралық немесе үкіметаралық шарт ережелерін қолданса, баған толтырылады;";</w:t>
      </w:r>
    </w:p>
    <w:bookmarkStart w:name="z78" w:id="66"/>
    <w:p>
      <w:pPr>
        <w:spacing w:after="0"/>
        <w:ind w:left="0"/>
        <w:jc w:val="both"/>
      </w:pPr>
      <w:r>
        <w:rPr>
          <w:rFonts w:ascii="Times New Roman"/>
          <w:b w:val="false"/>
          <w:i w:val="false"/>
          <w:color w:val="000000"/>
          <w:sz w:val="28"/>
        </w:rPr>
        <w:t>
      мынадай мазмұндағы 20 және 21-тармақтармен толықтырылсын:</w:t>
      </w:r>
    </w:p>
    <w:bookmarkEnd w:id="66"/>
    <w:bookmarkStart w:name="z79" w:id="67"/>
    <w:p>
      <w:pPr>
        <w:spacing w:after="0"/>
        <w:ind w:left="0"/>
        <w:jc w:val="both"/>
      </w:pPr>
      <w:r>
        <w:rPr>
          <w:rFonts w:ascii="Times New Roman"/>
          <w:b w:val="false"/>
          <w:i w:val="false"/>
          <w:color w:val="000000"/>
          <w:sz w:val="28"/>
        </w:rPr>
        <w:t>
      "20. Декларация толтыру кезінде Қазақстан Республикасындағы көздерден кіріс түрлеріне мынадай кодтауды пайдалану қажет:</w:t>
      </w:r>
    </w:p>
    <w:bookmarkEnd w:id="67"/>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бекітілген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Джибути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bookmarkStart w:name="z80" w:id="68"/>
    <w:p>
      <w:pPr>
        <w:spacing w:after="0"/>
        <w:ind w:left="0"/>
        <w:jc w:val="both"/>
      </w:pPr>
      <w:r>
        <w:rPr>
          <w:rFonts w:ascii="Times New Roman"/>
          <w:b w:val="false"/>
          <w:i w:val="false"/>
          <w:color w:val="000000"/>
          <w:sz w:val="28"/>
        </w:rPr>
        <w:t>
      21. Декларацияны толтыру кезінде халықаралық шарт (келісім) түрлерінің мынадай кодтауын пайдалану керек:</w:t>
      </w:r>
    </w:p>
    <w:bookmarkEnd w:id="68"/>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81" w:id="69"/>
    <w:p>
      <w:pPr>
        <w:spacing w:after="0"/>
        <w:ind w:left="0"/>
        <w:jc w:val="both"/>
      </w:pPr>
      <w:r>
        <w:rPr>
          <w:rFonts w:ascii="Times New Roman"/>
          <w:b w:val="false"/>
          <w:i w:val="false"/>
          <w:color w:val="000000"/>
          <w:sz w:val="28"/>
        </w:rPr>
        <w:t>
      көрсетілген бұйрықпен бекітілген бірыңғай жер салығын төлеушілерге арналған декларация нысаны (</w:t>
      </w:r>
      <w:r>
        <w:rPr>
          <w:rFonts w:ascii="Times New Roman"/>
          <w:b w:val="false"/>
          <w:i w:val="false"/>
          <w:color w:val="000000"/>
          <w:sz w:val="28"/>
        </w:rPr>
        <w:t>920.00 нысан</w:t>
      </w:r>
      <w:r>
        <w:rPr>
          <w:rFonts w:ascii="Times New Roman"/>
          <w:b w:val="false"/>
          <w:i w:val="false"/>
          <w:color w:val="000000"/>
          <w:sz w:val="28"/>
        </w:rPr>
        <w:t xml:space="preserve">)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жаңа редакцияда жазылсын;</w:t>
      </w:r>
    </w:p>
    <w:bookmarkEnd w:id="69"/>
    <w:bookmarkStart w:name="z82" w:id="70"/>
    <w:p>
      <w:pPr>
        <w:spacing w:after="0"/>
        <w:ind w:left="0"/>
        <w:jc w:val="both"/>
      </w:pPr>
      <w:r>
        <w:rPr>
          <w:rFonts w:ascii="Times New Roman"/>
          <w:b w:val="false"/>
          <w:i w:val="false"/>
          <w:color w:val="000000"/>
          <w:sz w:val="28"/>
        </w:rPr>
        <w:t xml:space="preserve">
      көрсетілген бұйрықпен бекітілген Бірыңғай жер салығын төлеушілерге арналған декларация" салық есептілігін (920.00 нысан) жасау </w:t>
      </w:r>
      <w:r>
        <w:rPr>
          <w:rFonts w:ascii="Times New Roman"/>
          <w:b w:val="false"/>
          <w:i w:val="false"/>
          <w:color w:val="000000"/>
          <w:sz w:val="28"/>
        </w:rPr>
        <w:t>қағидалары</w:t>
      </w:r>
      <w:r>
        <w:rPr>
          <w:rFonts w:ascii="Times New Roman"/>
          <w:b w:val="false"/>
          <w:i w:val="false"/>
          <w:color w:val="000000"/>
          <w:sz w:val="28"/>
        </w:rPr>
        <w:t xml:space="preserve">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жаңа редакцияда жазылсын;</w:t>
      </w:r>
    </w:p>
    <w:bookmarkEnd w:id="70"/>
    <w:bookmarkStart w:name="z83" w:id="71"/>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және </w:t>
      </w:r>
      <w:r>
        <w:rPr>
          <w:rFonts w:ascii="Times New Roman"/>
          <w:b w:val="false"/>
          <w:i w:val="false"/>
          <w:color w:val="000000"/>
          <w:sz w:val="28"/>
        </w:rPr>
        <w:t>23-қосымшаларға</w:t>
      </w:r>
      <w:r>
        <w:rPr>
          <w:rFonts w:ascii="Times New Roman"/>
          <w:b w:val="false"/>
          <w:i w:val="false"/>
          <w:color w:val="000000"/>
          <w:sz w:val="28"/>
        </w:rPr>
        <w:t xml:space="preserve"> сәйкес 101, 102, 103, 104, 105, 106, 107, 108, 109, 110, 111, 112, 113, 114, 115 және 116-қосымшалармен толықтырылсын.</w:t>
      </w:r>
    </w:p>
    <w:bookmarkEnd w:id="71"/>
    <w:bookmarkStart w:name="z84" w:id="72"/>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Қазақстан Республикасының заңнамаcында белгіленген тәртіппен:</w:t>
      </w:r>
    </w:p>
    <w:bookmarkEnd w:id="72"/>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p>
      <w:pPr>
        <w:spacing w:after="0"/>
        <w:ind w:left="0"/>
        <w:jc w:val="both"/>
      </w:pPr>
      <w:r>
        <w:rPr>
          <w:rFonts w:ascii="Times New Roman"/>
          <w:b w:val="false"/>
          <w:i w:val="false"/>
          <w:color w:val="000000"/>
          <w:sz w:val="28"/>
        </w:rPr>
        <w:t>
      2) осы бұйрықтың Қазақстан Республикасы Қаржы министрлігінің интернет-ресурсында орналастырылуын;</w:t>
      </w:r>
    </w:p>
    <w:p>
      <w:pPr>
        <w:spacing w:after="0"/>
        <w:ind w:left="0"/>
        <w:jc w:val="both"/>
      </w:pPr>
      <w:r>
        <w:rPr>
          <w:rFonts w:ascii="Times New Roman"/>
          <w:b w:val="false"/>
          <w:i w:val="false"/>
          <w:color w:val="000000"/>
          <w:sz w:val="28"/>
        </w:rPr>
        <w:t>
      3) осы бұйрық Қазақстан Республикасының Әділет министрлігінде мемлекеттік тіркелгеннен кейін он жұмыс күні ішінде осы тармақтың 1) және 2)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Start w:name="z85" w:id="73"/>
    <w:p>
      <w:pPr>
        <w:spacing w:after="0"/>
        <w:ind w:left="0"/>
        <w:jc w:val="both"/>
      </w:pPr>
      <w:r>
        <w:rPr>
          <w:rFonts w:ascii="Times New Roman"/>
          <w:b w:val="false"/>
          <w:i w:val="false"/>
          <w:color w:val="000000"/>
          <w:sz w:val="28"/>
        </w:rPr>
        <w:t>
      3. Осы бұйрық алғашқы ресми жарияланған күнінен кейін күнтізбелік он күн өткен соң қолданысқа енгізіледі және 2022 жылғы 1 қаңтардан бастап туындаған құқықтық қатынастарға қолданылады.</w:t>
      </w:r>
    </w:p>
    <w:bookmarkEnd w:id="7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Қазақстан Республикасы </w:t>
            </w:r>
          </w:p>
          <w:p>
            <w:pPr>
              <w:spacing w:after="20"/>
              <w:ind w:left="20"/>
              <w:jc w:val="both"/>
            </w:pPr>
          </w:p>
          <w:p>
            <w:pPr>
              <w:spacing w:after="20"/>
              <w:ind w:left="20"/>
              <w:jc w:val="both"/>
            </w:pPr>
            <w:r>
              <w:rPr>
                <w:rFonts w:ascii="Times New Roman"/>
                <w:b w:val="false"/>
                <w:i/>
                <w:color w:val="000000"/>
                <w:sz w:val="20"/>
              </w:rPr>
              <w:t xml:space="preserve">            Премьер-Министрінің орынбасары - </w:t>
            </w:r>
          </w:p>
          <w:p>
            <w:pPr>
              <w:spacing w:after="20"/>
              <w:ind w:left="20"/>
              <w:jc w:val="both"/>
            </w:pPr>
            <w:r>
              <w:rPr>
                <w:rFonts w:ascii="Times New Roman"/>
                <w:b w:val="false"/>
                <w:i/>
                <w:color w:val="000000"/>
                <w:sz w:val="20"/>
              </w:rPr>
              <w:t xml:space="preserve">            Қаржы  министрі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6-қосымша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2-қосымша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 27-1-қосымша</w:t>
            </w:r>
          </w:p>
        </w:tc>
      </w:tr>
    </w:tbl>
    <w:bookmarkStart w:name="z88" w:id="74"/>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w:t>
      </w:r>
      <w:r>
        <w:br/>
      </w:r>
      <w:r>
        <w:rPr>
          <w:rFonts w:ascii="Times New Roman"/>
          <w:b/>
          <w:i w:val="false"/>
          <w:color w:val="000000"/>
        </w:rPr>
        <w:t>1-тарау. Жалпы ережелер</w:t>
      </w:r>
    </w:p>
    <w:bookmarkEnd w:id="74"/>
    <w:bookmarkStart w:name="z90" w:id="75"/>
    <w:p>
      <w:pPr>
        <w:spacing w:after="0"/>
        <w:ind w:left="0"/>
        <w:jc w:val="both"/>
      </w:pPr>
      <w:r>
        <w:rPr>
          <w:rFonts w:ascii="Times New Roman"/>
          <w:b w:val="false"/>
          <w:i w:val="false"/>
          <w:color w:val="000000"/>
          <w:sz w:val="28"/>
        </w:rPr>
        <w:t xml:space="preserve">
      1. "Тауарларды әкелу және жанама салықтарды төлеу туралы өтініш (328-нысан)" (бұйрыққа </w:t>
      </w:r>
      <w:r>
        <w:rPr>
          <w:rFonts w:ascii="Times New Roman"/>
          <w:b w:val="false"/>
          <w:i w:val="false"/>
          <w:color w:val="000000"/>
          <w:sz w:val="28"/>
        </w:rPr>
        <w:t>26-қосымша</w:t>
      </w:r>
      <w:r>
        <w:rPr>
          <w:rFonts w:ascii="Times New Roman"/>
          <w:b w:val="false"/>
          <w:i w:val="false"/>
          <w:color w:val="000000"/>
          <w:sz w:val="28"/>
        </w:rPr>
        <w:t>) салық есептілігін толтыру және табыс ету қағидалары тауарларды әкелу және жанама салықтарды төлеу туралы өтінішті (бұдан әрі – Өтініш) толтыру және табыс ету тәртібін айқындайды.</w:t>
      </w:r>
    </w:p>
    <w:bookmarkEnd w:id="75"/>
    <w:bookmarkStart w:name="z91" w:id="76"/>
    <w:p>
      <w:pPr>
        <w:spacing w:after="0"/>
        <w:ind w:left="0"/>
        <w:jc w:val="both"/>
      </w:pPr>
      <w:r>
        <w:rPr>
          <w:rFonts w:ascii="Times New Roman"/>
          <w:b w:val="false"/>
          <w:i w:val="false"/>
          <w:color w:val="000000"/>
          <w:sz w:val="28"/>
        </w:rPr>
        <w:t>
      2. Өтініш тауарлардың әкелу туралы және салық міндеттемесінің есептелуі туралы ақпаратты егжей-тегжейлі көрсетуге арналған үш бөлімнен және оған қосымшадан тұрады.</w:t>
      </w:r>
    </w:p>
    <w:bookmarkEnd w:id="76"/>
    <w:p>
      <w:pPr>
        <w:spacing w:after="0"/>
        <w:ind w:left="0"/>
        <w:jc w:val="both"/>
      </w:pPr>
      <w:r>
        <w:rPr>
          <w:rFonts w:ascii="Times New Roman"/>
          <w:b w:val="false"/>
          <w:i w:val="false"/>
          <w:color w:val="000000"/>
          <w:sz w:val="28"/>
        </w:rPr>
        <w:t>
      Өтініштің бірінші және үшінші бөлімдерін және оған қосымшаны салық төлеуші, екінші бөлімді – мемлекеттік кірістер органына толтырады.</w:t>
      </w:r>
    </w:p>
    <w:bookmarkStart w:name="z92" w:id="77"/>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77"/>
    <w:bookmarkStart w:name="z93" w:id="78"/>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 толтырылмайды.</w:t>
      </w:r>
    </w:p>
    <w:bookmarkEnd w:id="78"/>
    <w:bookmarkStart w:name="z94" w:id="79"/>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79"/>
    <w:bookmarkStart w:name="z95" w:id="80"/>
    <w:p>
      <w:pPr>
        <w:spacing w:after="0"/>
        <w:ind w:left="0"/>
        <w:jc w:val="both"/>
      </w:pPr>
      <w:r>
        <w:rPr>
          <w:rFonts w:ascii="Times New Roman"/>
          <w:b w:val="false"/>
          <w:i w:val="false"/>
          <w:color w:val="000000"/>
          <w:sz w:val="28"/>
        </w:rPr>
        <w:t>
      6. Өтінішті жасау кезінде:</w:t>
      </w:r>
    </w:p>
    <w:bookmarkEnd w:id="8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Қазақстан Республикасы Кодексінің (Салық кодексі) (бұдан әрі –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 салық төлеушімен нөмірленеді.</w:t>
      </w:r>
    </w:p>
    <w:bookmarkStart w:name="z96" w:id="81"/>
    <w:p>
      <w:pPr>
        <w:spacing w:after="0"/>
        <w:ind w:left="0"/>
        <w:jc w:val="both"/>
      </w:pPr>
      <w:r>
        <w:rPr>
          <w:rFonts w:ascii="Times New Roman"/>
          <w:b w:val="false"/>
          <w:i w:val="false"/>
          <w:color w:val="000000"/>
          <w:sz w:val="28"/>
        </w:rPr>
        <w:t xml:space="preserve">
      7. Салық төлеуші (салық агенті) Өтінішті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81"/>
    <w:p>
      <w:pPr>
        <w:spacing w:after="0"/>
        <w:ind w:left="0"/>
        <w:jc w:val="both"/>
      </w:pPr>
      <w:r>
        <w:rPr>
          <w:rFonts w:ascii="Times New Roman"/>
          <w:b w:val="false"/>
          <w:i w:val="false"/>
          <w:color w:val="000000"/>
          <w:sz w:val="28"/>
        </w:rPr>
        <w:t>
      Электронды түрдегі Өтініш салық есептілігін қабылдау және өңдеу жүйесі арқылы не ақпаратты компьютерлік өңдеуге жол берілетін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келуі тиіс.</w:t>
      </w:r>
    </w:p>
    <w:bookmarkStart w:name="z97" w:id="82"/>
    <w:p>
      <w:pPr>
        <w:spacing w:after="0"/>
        <w:ind w:left="0"/>
        <w:jc w:val="both"/>
      </w:pPr>
      <w:r>
        <w:rPr>
          <w:rFonts w:ascii="Times New Roman"/>
          <w:b w:val="false"/>
          <w:i w:val="false"/>
          <w:color w:val="000000"/>
          <w:sz w:val="28"/>
        </w:rPr>
        <w:t>
      8. Өтінішті салық төлеуші не оның өкілі орналасқан (тұрғылықты) жері бойынша мемлекеттік кірістер органына қағаз тасығышта (төрт данада) және электронды түрде немесе электронды түрде табыс етеді.</w:t>
      </w:r>
    </w:p>
    <w:bookmarkEnd w:id="82"/>
    <w:bookmarkStart w:name="z98" w:id="83"/>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83"/>
    <w:bookmarkStart w:name="z99" w:id="84"/>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84"/>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"Еуразиялық экономикалық одақ шеңберінде тауарлар импортын қосылған құн салығынан босату қағидаларын бекіту туралы" Қазақстан Республикасы Қаржы министрінің 2018 жылғы 16 ақпандағы № 204 бекітілген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16691 болып тіркелген) сәйкес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тұлғалар;</w:t>
      </w:r>
    </w:p>
    <w:p>
      <w:pPr>
        <w:spacing w:after="0"/>
        <w:ind w:left="0"/>
        <w:jc w:val="both"/>
      </w:pPr>
      <w:r>
        <w:rPr>
          <w:rFonts w:ascii="Times New Roman"/>
          <w:b w:val="false"/>
          <w:i w:val="false"/>
          <w:color w:val="000000"/>
          <w:sz w:val="28"/>
        </w:rPr>
        <w:t xml:space="preserve">
      Салық кодексінің 458-бабы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тармақшасында көзделген жағдайда салық төлеуші;</w:t>
      </w:r>
    </w:p>
    <w:p>
      <w:pPr>
        <w:spacing w:after="0"/>
        <w:ind w:left="0"/>
        <w:jc w:val="both"/>
      </w:pPr>
      <w:r>
        <w:rPr>
          <w:rFonts w:ascii="Times New Roman"/>
          <w:b w:val="false"/>
          <w:i w:val="false"/>
          <w:color w:val="000000"/>
          <w:sz w:val="28"/>
        </w:rPr>
        <w:t xml:space="preserve">
      Салық кодекстің 444-бабының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 ұсынады.</w:t>
      </w:r>
    </w:p>
    <w:bookmarkStart w:name="z100" w:id="85"/>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85"/>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тек электрондық түрдегі Өтінішті табыс еткен кезде ғана – салық есептілігін қабылдау және өңдеу жүйесінің орталық торабымен қабылдау күні Өтініш табыс етілген күн болып табылады.</w:t>
      </w:r>
    </w:p>
    <w:bookmarkStart w:name="z101" w:id="86"/>
    <w:p>
      <w:pPr>
        <w:spacing w:after="0"/>
        <w:ind w:left="0"/>
        <w:jc w:val="both"/>
      </w:pPr>
      <w:r>
        <w:rPr>
          <w:rFonts w:ascii="Times New Roman"/>
          <w:b w:val="false"/>
          <w:i w:val="false"/>
          <w:color w:val="000000"/>
          <w:sz w:val="28"/>
        </w:rPr>
        <w:t>
      12. Бұл нысан 2021 жылғы 1 қаңтардан бастап туындаған құқықтық қатынастарға таратылады.</w:t>
      </w:r>
    </w:p>
    <w:bookmarkEnd w:id="86"/>
    <w:bookmarkStart w:name="z102" w:id="87"/>
    <w:p>
      <w:pPr>
        <w:spacing w:after="0"/>
        <w:ind w:left="0"/>
        <w:jc w:val="left"/>
      </w:pPr>
      <w:r>
        <w:rPr>
          <w:rFonts w:ascii="Times New Roman"/>
          <w:b/>
          <w:i w:val="false"/>
          <w:color w:val="000000"/>
        </w:rPr>
        <w:t xml:space="preserve"> 2-тарау. Өтінішті толтыру бойынша түсіндірме</w:t>
      </w:r>
    </w:p>
    <w:bookmarkEnd w:id="87"/>
    <w:bookmarkStart w:name="z103" w:id="88"/>
    <w:p>
      <w:pPr>
        <w:spacing w:after="0"/>
        <w:ind w:left="0"/>
        <w:jc w:val="both"/>
      </w:pPr>
      <w:r>
        <w:rPr>
          <w:rFonts w:ascii="Times New Roman"/>
          <w:b w:val="false"/>
          <w:i w:val="false"/>
          <w:color w:val="000000"/>
          <w:sz w:val="28"/>
        </w:rPr>
        <w:t>
      13. Өтініштің әрбір бетінің жоғарғы оң жақ бұрышына салық төлеуші Өтініштің нөмірін, оның толтырылған күнін, айын және жылын қояды.</w:t>
      </w:r>
    </w:p>
    <w:bookmarkEnd w:id="88"/>
    <w:bookmarkStart w:name="z104" w:id="89"/>
    <w:p>
      <w:pPr>
        <w:spacing w:after="0"/>
        <w:ind w:left="0"/>
        <w:jc w:val="both"/>
      </w:pPr>
      <w:r>
        <w:rPr>
          <w:rFonts w:ascii="Times New Roman"/>
          <w:b w:val="false"/>
          <w:i w:val="false"/>
          <w:color w:val="000000"/>
          <w:sz w:val="28"/>
        </w:rPr>
        <w:t>
      14. Өтініштің "Сатушы/Сатып алушы" деген жолдарында:</w:t>
      </w:r>
    </w:p>
    <w:bookmarkEnd w:id="89"/>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дара кәсіпкердің, дара кәсіпкер болып табылмайтын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Лизинг шарты жасалған кезде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кезде тиісті торкөзде "Х" белгісі қойылады.</w:t>
      </w:r>
    </w:p>
    <w:p>
      <w:pPr>
        <w:spacing w:after="0"/>
        <w:ind w:left="0"/>
        <w:jc w:val="both"/>
      </w:pPr>
      <w:r>
        <w:rPr>
          <w:rFonts w:ascii="Times New Roman"/>
          <w:b w:val="false"/>
          <w:i w:val="false"/>
          <w:color w:val="000000"/>
          <w:sz w:val="28"/>
        </w:rPr>
        <w:t>
      Тауарды дара кәсіпкер болып табылмайтын жеке тұлғадан сатып алу туралы шарт жасалған кезде тиісті торкөзде "Х" белгісі қойылады.</w:t>
      </w:r>
    </w:p>
    <w:p>
      <w:pPr>
        <w:spacing w:after="0"/>
        <w:ind w:left="0"/>
        <w:jc w:val="both"/>
      </w:pPr>
      <w:r>
        <w:rPr>
          <w:rFonts w:ascii="Times New Roman"/>
          <w:b w:val="false"/>
          <w:i w:val="false"/>
          <w:color w:val="000000"/>
          <w:sz w:val="28"/>
        </w:rPr>
        <w:t>
      01-жолда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02-жолда (Сатып алушы) тауарларды импорттаған және орналасқан (тұрғылықты) жері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03-жолда Сатушы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04-жолда Сатып алушы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1-бөлімді тауарларды Сатып алушы, сондай-ақ Салық кодексінің 455-бабының нормаларында белгіленген комиссионер, сенім білдірілген адам толтырады.</w:t>
      </w:r>
    </w:p>
    <w:p>
      <w:pPr>
        <w:spacing w:after="0"/>
        <w:ind w:left="0"/>
        <w:jc w:val="both"/>
      </w:pPr>
      <w:r>
        <w:rPr>
          <w:rFonts w:ascii="Times New Roman"/>
          <w:b w:val="false"/>
          <w:i w:val="false"/>
          <w:color w:val="000000"/>
          <w:sz w:val="28"/>
        </w:rPr>
        <w:t>
      05-жолда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07-жолдарын Қазақстан Республикасының салық төлеушісі толтырмайды. Бұл ретте егер мүше мемлекеттердің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толтырылады.</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екінші мүше мемлекеттің аумағында сатып алынған және үшінші бір мүше мемлекеттің аумағында қайта өңделген алыс-беріс шикізатын қайта өңдеу өнімі болып табылатын тауарларды әкелген кезінде 2 (екі) Өтініш толтырады, бұл ретте:</w:t>
      </w:r>
    </w:p>
    <w:p>
      <w:pPr>
        <w:spacing w:after="0"/>
        <w:ind w:left="0"/>
        <w:jc w:val="both"/>
      </w:pPr>
      <w:r>
        <w:rPr>
          <w:rFonts w:ascii="Times New Roman"/>
          <w:b w:val="false"/>
          <w:i w:val="false"/>
          <w:color w:val="000000"/>
          <w:sz w:val="28"/>
        </w:rPr>
        <w:t>
      тауарларды (алыс-беріс шикізатын) Сатып алушыға жолданатын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жолданатын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 бойынша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мөлшерінің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тауардың мөлшері;</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алынған мәліметтердің негізінде тауардың (жұмыстың)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күннің алдындағы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 егер акциздердің негізгі (ерекше) мөлшерлемелері 4-бағанда көрсетілген өлшем бірліктері үшін белгіленген 5-баған көрсеткіштеріне тең. Негізгі (ерекше) мөлшерлемелері болмаған кезде акцизделетін тауарлар бойынша салық базасы, 5-баған көрсеткіштерін қайта есептеуді ескере отырып, осындай қайта есептеу үшін Салық кодексінің 463-бабында белгіленген тиісті шамадағы өлшем бірліктерінде көрсетіледі;</w:t>
      </w:r>
    </w:p>
    <w:p>
      <w:pPr>
        <w:spacing w:after="0"/>
        <w:ind w:left="0"/>
        <w:jc w:val="both"/>
      </w:pPr>
      <w:r>
        <w:rPr>
          <w:rFonts w:ascii="Times New Roman"/>
          <w:b w:val="false"/>
          <w:i w:val="false"/>
          <w:color w:val="000000"/>
          <w:sz w:val="28"/>
        </w:rPr>
        <w:t xml:space="preserve">
      15-бағанда – Қазақстан Республикасының ұлттық валютасындағы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18-бағандарда – Салық кодексінде белгіленген акциздер мен ҚҚС бойынша салық мөлшерлемелері.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кезде бағандарда "жеңілдік" деген сөз қойылады. Акцизделетін тауарлар бойынша 16-бағанда ұлттық валютада акциз мөлшерлемесі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мөлшерлемелерінің негізінде есептеген акциз сомасы.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464-бабымен</w:t>
      </w:r>
      <w:r>
        <w:rPr>
          <w:rFonts w:ascii="Times New Roman"/>
          <w:b w:val="false"/>
          <w:i w:val="false"/>
          <w:color w:val="000000"/>
          <w:sz w:val="28"/>
        </w:rPr>
        <w:t xml:space="preserve"> Қазақстан Республикасының аумағына әкелінген тауарлар бойынша акциздерді төлеуден босату көзделген кезде 16-бағанда "жеңілдік" деген сөз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қолданылатын салық мөлшерлемесінің негізінде есептелген ҚҚС сомасы көрсетілетін кестені толтырады.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451-бабымен</w:t>
      </w:r>
      <w:r>
        <w:rPr>
          <w:rFonts w:ascii="Times New Roman"/>
          <w:b w:val="false"/>
          <w:i w:val="false"/>
          <w:color w:val="000000"/>
          <w:sz w:val="28"/>
        </w:rPr>
        <w:t xml:space="preserve"> Қазақстан Республикасының аумағына әкелген тауарларды ҚҚС төлеуден босату көзделген кезде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бір мүше мемлекеттің аумағынан екінші мүше мемлекеттің аумағына тауарлардың өткізілуін растайтын көліктік (тауарға ілеспе) құжатта жиынтық жол болатын болса, біріне-бірі ұқсас әкелінетін тауарлардың ортақ атауын көрсетумен, көліктік (тауарға ілеспе) құжаттың жиынтық жолының мәліметтерін Өтініштің бір жолына көшіруге жол беріледі.</w:t>
      </w:r>
    </w:p>
    <w:p>
      <w:pPr>
        <w:spacing w:after="0"/>
        <w:ind w:left="0"/>
        <w:jc w:val="both"/>
      </w:pPr>
      <w:r>
        <w:rPr>
          <w:rFonts w:ascii="Times New Roman"/>
          <w:b w:val="false"/>
          <w:i w:val="false"/>
          <w:color w:val="000000"/>
          <w:sz w:val="28"/>
        </w:rPr>
        <w:t>
      Егер көліктік (тауарға ілеспе) құжатта акцизделетін тауарлар көрсетілген не түрлі мөлшерлемелер немесе әртүрлі өлшем бірліктер бойынша жанама салықтар салынатын тауарларға жататын көрсеткіштер келтірілген болса, онда Өтінішке көліктік (тауарға ілеспе) құжаттан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(тауарға ілеспе) құжатта бір бірлеріне ұқсас бірнеше тауарлар көрсетілсе, жиынтық жолы болмаса, онда тауарға ілеспе (көліктік) құжаттың әрбір жолында көрсетілген көрсеткіштер Өтінішке көшіріледі. Бұл ретте Өтініштің 9 және 10-бағандарда бір және сол көліктік (тауарға ілеспе)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(тауарға ілеспе) құжаттарда көрсетілген тауарлар санамаланған болса, онда Өтінішке жоғарыда жазылған талаптарды ескере отырып, әрбір көліктік (тауарға ілеспе) құжаттан позициясы көшіріледі. Бұл ретте Өтініштің 11 және 12-бағандарында мұндай шот-фактура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мемлекеттің салық төлеушісінде жүзеге асырылса, Өтініштің 1-бөлімнің 4, 6, 7, 8, 9, 10, 11 және 12-бағандарында импортталған тауардың құнын растайтын сатып алушы шығарған (жазып берген) өзге құжаттың мәліметтері көрсетіледі.</w:t>
      </w:r>
    </w:p>
    <w:p>
      <w:pPr>
        <w:spacing w:after="0"/>
        <w:ind w:left="0"/>
        <w:jc w:val="both"/>
      </w:pPr>
      <w:r>
        <w:rPr>
          <w:rFonts w:ascii="Times New Roman"/>
          <w:b w:val="false"/>
          <w:i w:val="false"/>
          <w:color w:val="000000"/>
          <w:sz w:val="28"/>
        </w:rPr>
        <w:t>
      Егер шарттың (келісімшарттың) қатысушылары салық төлеуші тауарларды есепке алынған ай өткеннен кейін импортталған тауарлар бағасын ұлғайтса, онда Өтініштің 1-бөлімі кестесінде мынадай: "Салық органында 20__ жылы "__" _____ бағаның ұлғаюына байланысты тіркелген 20__ жылы "__" _____ №____ өтініште көрсетілген көрсеткіштердің мәнін түзету" (шарттың (келісімшарттың) қатысушылары бағаны ұлғайтқан ай, жыл көрсетіледі) деген жазу жасалады. Күні мен нөмірі Өтініштің 2-бөлімінен көрсетіледі. Бұл ретте Өтініштің 1-бөлімі кестесінің 1-бағанда көрсеткіштің мәні түзетілетін, онда Өтініште көрсетілген тауар позицияның реттік нөмірі көрсетіледі. Өтініштің 1-бөлімі кестесінің 2, 3, 4, 5, 7, 8, 9, 10, 11, 12, 13, 16, 17 және 18-бағандарына түзетілетін Өтініштен көрсеткіштер мәні көшіріледі. Өтініштің 1-бөлімі кестесінің 6, 14, 15, 19 және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әкелінген тауарларды салық төлеуші есепке алынған ай аяқталғаннан кейін, олар сапасыз және толық жинақталмау себебінен ішінара қайтарылса, онда нақтыланған Өтініштің кестесінде мынадай: "Ішінара қайтаруға байланысты бұрын табыс етілген және салық органында 20__ жылғы ______ № _____ тіркелген Өтініш ауыстырылсын" деген жазу жасалады. Күні мен нөмірі Өтініштің 2-бөлімінен көрсетіледі. Өтініштің 1-бөлігінің кестесінде ішінара қайтару туралы ақпаратты көрсетусіз көрсеткіштер мәні көрсетіледі. Бұл ретте Өтініштің 1-бөлімі кестесінің 1-бағанында тауар позициясының тиісті Өтініште көрсетілген реттік нөмірі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20__ жылғы ______ № _____ тіркелген Өтініш ауыстырылсын"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дара кәсіпкер болып табылмайтын жеке тұлғадан сатып алынса, онда сатушының салық төлеушінің сәйкестіндіру коды (нөмірі) реквизиті ол болған кезде көрсетіледі.</w:t>
      </w:r>
    </w:p>
    <w:bookmarkStart w:name="z105" w:id="90"/>
    <w:p>
      <w:pPr>
        <w:spacing w:after="0"/>
        <w:ind w:left="0"/>
        <w:jc w:val="both"/>
      </w:pPr>
      <w:r>
        <w:rPr>
          <w:rFonts w:ascii="Times New Roman"/>
          <w:b w:val="false"/>
          <w:i w:val="false"/>
          <w:color w:val="000000"/>
          <w:sz w:val="28"/>
        </w:rPr>
        <w:t>
      15. Өтініштің 3-бөлімінде, оның ішінде мынадай жағдайларда толтырылады:</w:t>
      </w:r>
    </w:p>
    <w:bookmarkEnd w:id="90"/>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білдіруші, принципал)" деген 08-жолда осындай тауарларды өткізу кезінде 0 пайыз мөлшерінде ҚҚС мөлшердемесін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 мен Сатып алушы арасында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 негізінде осы екінші мемлекеттің салық төлеушісі (Сатып алушы) сатып алған тауарларды бір мүше мемлекеттің аумағынан екінші мүше мемлекеттің аумағына импорты кезінде. Бұл ретте 08 және 09-жолдарында мемлекет аумағына тауарлар импорталған Сатып алушы тауарларды өткізу кезінде 0 пайыз мөлшерінде (акциздер бойынша босату) ҚҚС мөлшерлемесін қолданған, аумағынан тауарлар экспортталған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мелекеттердің кодтары көрсетіледі. 12-жолда көрсетілген тұлғалар арасындағы шарттардың деректемелері көрсетіледі. Мелекеттердің кодтары және шарттардың деректемелері көрсетілген кезде, 09-жолда (сондай-ақ 1-бөлімнің 01-жолындағы) "Салық төлеушінің сәйкестіндіру коды (нөмірі)" деректері толтыру үшін міндетті болып табылмайды.</w:t>
      </w:r>
    </w:p>
    <w:bookmarkStart w:name="z106" w:id="91"/>
    <w:p>
      <w:pPr>
        <w:spacing w:after="0"/>
        <w:ind w:left="0"/>
        <w:jc w:val="both"/>
      </w:pPr>
      <w:r>
        <w:rPr>
          <w:rFonts w:ascii="Times New Roman"/>
          <w:b w:val="false"/>
          <w:i w:val="false"/>
          <w:color w:val="000000"/>
          <w:sz w:val="28"/>
        </w:rPr>
        <w:t>
      16. Тауарларды жеткізуде үш адамнан артық адамдар қатысқан жағдайларда, салық төлеуші Қосымшада Сатушыдан бастап (ҚҚС 0 пайыз мөлшерлемесін қолдану немесе акциздер төлеуден босату заңдылығын растайтын құжаттар топтамасын мемлекеттік кіріс органына табыс ететін, аумағынан тауарлар әкетілген мүше мемлекеттің салық төлеушісі), Сатып алушыға дейін (Өтініш ұсынушы салық төлеуші) тиісті мәмілелерге қатысушы тұлғаларды, сондай-ақ шарттың (келісімшарттың) мәліметтерін: салық төлеушінің атауын, сәйкестіндіру кодын (нөмірін), елдің кодын, оның орналасқан (тұрғылықты) жерін, шарттың (келісімшарттың) нөмірін, шарттың (келісімшарттың) күнін, ерекшіліктердің нөмірлері мен күнін көрсете отырып, тауарларды өткізу жөнінде мәмілелер туралы мәліметтерді көрсетеді.</w:t>
      </w:r>
    </w:p>
    <w:bookmarkEnd w:id="91"/>
    <w:bookmarkStart w:name="z107" w:id="92"/>
    <w:p>
      <w:pPr>
        <w:spacing w:after="0"/>
        <w:ind w:left="0"/>
        <w:jc w:val="both"/>
      </w:pPr>
      <w:r>
        <w:rPr>
          <w:rFonts w:ascii="Times New Roman"/>
          <w:b w:val="false"/>
          <w:i w:val="false"/>
          <w:color w:val="000000"/>
          <w:sz w:val="28"/>
        </w:rPr>
        <w:t>
      17. Өтінішті тек электрондық түрде табыс еткен кезде мемлекеттік кірістер органының лауазымды адамы электронды түрдегі Өтініш келіп түскен күннен бастап 3 (үш) жұмыс күні ішінде салық төлеушіге электронды түрде жанама салықтардың төлену фактісін растау туралы хабарламаны не дәлелді бас тартуды жіберуі тиіс.</w:t>
      </w:r>
    </w:p>
    <w:bookmarkEnd w:id="92"/>
    <w:bookmarkStart w:name="z108" w:id="93"/>
    <w:p>
      <w:pPr>
        <w:spacing w:after="0"/>
        <w:ind w:left="0"/>
        <w:jc w:val="both"/>
      </w:pPr>
      <w:r>
        <w:rPr>
          <w:rFonts w:ascii="Times New Roman"/>
          <w:b w:val="false"/>
          <w:i w:val="false"/>
          <w:color w:val="000000"/>
          <w:sz w:val="28"/>
        </w:rPr>
        <w:t xml:space="preserve">
      18. Қағаз тасығышта (төрт данада) және электрондық түрде ұсынылған Өтініштер бойынша мемлекеттік кірістер органының лауазымды адамы Қағаз тасығышта Өтініш және Салық кодексінің 456-бабы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құжаттар келіп түскен күнінен бастап 10 (он) жұмыс күні ішінде, оны қарауы және жанама салықтарды төлеу (босату не төлеудің өзге тәсілі) фактісін растауы не тиісті растаудан дәлелді бас тартуы тиіс.</w:t>
      </w:r>
    </w:p>
    <w:bookmarkEnd w:id="93"/>
    <w:p>
      <w:pPr>
        <w:spacing w:after="0"/>
        <w:ind w:left="0"/>
        <w:jc w:val="both"/>
      </w:pPr>
      <w:r>
        <w:rPr>
          <w:rFonts w:ascii="Times New Roman"/>
          <w:b w:val="false"/>
          <w:i w:val="false"/>
          <w:color w:val="000000"/>
          <w:sz w:val="28"/>
        </w:rPr>
        <w:t>
      Өтініш қағаз жеткізгіште табыс етілген кезде бір данасы мемлекеттік кірістер органында қалады, үш данасы Өтініштің 2-бөлімінде жанама салықтарды төлеу туралы (босату не төлеудің өзге тәсілі) мемлекеттік кірістер органының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w:t>
            </w:r>
            <w:r>
              <w:br/>
            </w:r>
            <w:r>
              <w:rPr>
                <w:rFonts w:ascii="Times New Roman"/>
                <w:b w:val="false"/>
                <w:i w:val="false"/>
                <w:color w:val="000000"/>
                <w:sz w:val="20"/>
              </w:rPr>
              <w:t>№ 409 бұйрығына 3-қосымша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76-қосымша</w:t>
            </w:r>
          </w:p>
        </w:tc>
      </w:tr>
    </w:tbl>
    <w:p>
      <w:pPr>
        <w:spacing w:after="0"/>
        <w:ind w:left="0"/>
        <w:jc w:val="left"/>
      </w:pP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4-қосымша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82-қосымша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5-қосымша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91-қосымша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6-қосымша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97-қосымша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7-қосымша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98-қосымша</w:t>
            </w:r>
          </w:p>
        </w:tc>
      </w:tr>
    </w:tbl>
    <w:p>
      <w:pPr>
        <w:spacing w:after="0"/>
        <w:ind w:left="0"/>
        <w:jc w:val="left"/>
      </w:pPr>
      <w:r>
        <w:rPr>
          <w:rFonts w:ascii="Times New Roman"/>
          <w:b w:val="false"/>
          <w:i w:val="false"/>
          <w:color w:val="000000"/>
          <w:sz w:val="28"/>
        </w:rPr>
        <w:t>
</w:t>
      </w:r>
    </w:p>
    <w:bookmarkStart w:name="z115" w:id="94"/>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r>
        <w:br/>
      </w:r>
      <w:r>
        <w:rPr>
          <w:rFonts w:ascii="Times New Roman"/>
          <w:b/>
          <w:i w:val="false"/>
          <w:color w:val="000000"/>
        </w:rPr>
        <w:t>1-тарау. Жалпы ережелер</w:t>
      </w:r>
    </w:p>
    <w:bookmarkEnd w:id="94"/>
    <w:bookmarkStart w:name="z116" w:id="95"/>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(Салық кодексі)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бірыңғай жер салығын (бұдан әрі – БЖС) және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95"/>
    <w:bookmarkStart w:name="z117" w:id="96"/>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96"/>
    <w:bookmarkStart w:name="z118" w:id="97"/>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97"/>
    <w:bookmarkStart w:name="z119" w:id="9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98"/>
    <w:bookmarkStart w:name="z120" w:id="99"/>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99"/>
    <w:bookmarkStart w:name="z121" w:id="10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00"/>
    <w:bookmarkStart w:name="z122" w:id="101"/>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101"/>
    <w:bookmarkStart w:name="z123" w:id="102"/>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02"/>
    <w:bookmarkStart w:name="z124" w:id="10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03"/>
    <w:bookmarkStart w:name="z125" w:id="104"/>
    <w:p>
      <w:pPr>
        <w:spacing w:after="0"/>
        <w:ind w:left="0"/>
        <w:jc w:val="both"/>
      </w:pPr>
      <w:r>
        <w:rPr>
          <w:rFonts w:ascii="Times New Roman"/>
          <w:b w:val="false"/>
          <w:i w:val="false"/>
          <w:color w:val="000000"/>
          <w:sz w:val="28"/>
        </w:rPr>
        <w:t>
      10. Декларация жасау кезінде:</w:t>
      </w:r>
    </w:p>
    <w:bookmarkEnd w:id="10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6" w:id="105"/>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05"/>
    <w:bookmarkStart w:name="z127" w:id="106"/>
    <w:p>
      <w:pPr>
        <w:spacing w:after="0"/>
        <w:ind w:left="0"/>
        <w:jc w:val="both"/>
      </w:pPr>
      <w:r>
        <w:rPr>
          <w:rFonts w:ascii="Times New Roman"/>
          <w:b w:val="false"/>
          <w:i w:val="false"/>
          <w:color w:val="000000"/>
          <w:sz w:val="28"/>
        </w:rPr>
        <w:t>
      12. Декларацияны табыс ету кезінде:</w:t>
      </w:r>
    </w:p>
    <w:bookmarkEnd w:id="10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 салық есептілігін қабылданғаны немесе қабылдамағаны туралы хабарлама алады.</w:t>
      </w:r>
    </w:p>
    <w:bookmarkStart w:name="z128" w:id="107"/>
    <w:p>
      <w:pPr>
        <w:spacing w:after="0"/>
        <w:ind w:left="0"/>
        <w:jc w:val="both"/>
      </w:pPr>
      <w:r>
        <w:rPr>
          <w:rFonts w:ascii="Times New Roman"/>
          <w:b w:val="false"/>
          <w:i w:val="false"/>
          <w:color w:val="000000"/>
          <w:sz w:val="28"/>
        </w:rPr>
        <w:t>
      13. Аталған нысан 2021 жылғы 1 қаңтардан бастап 2021 жылғы 31 желтоқсанға дейін туындаған құқықтық қатынастарға қолданылады.</w:t>
      </w:r>
    </w:p>
    <w:bookmarkEnd w:id="107"/>
    <w:bookmarkStart w:name="z129" w:id="108"/>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108"/>
    <w:bookmarkStart w:name="z130" w:id="109"/>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09"/>
    <w:bookmarkStart w:name="z131" w:id="110"/>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bookmarkEnd w:id="110"/>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(ол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көрсетіледі.</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 құрылтайшысы;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32" w:id="111"/>
    <w:p>
      <w:pPr>
        <w:spacing w:after="0"/>
        <w:ind w:left="0"/>
        <w:jc w:val="both"/>
      </w:pPr>
      <w:r>
        <w:rPr>
          <w:rFonts w:ascii="Times New Roman"/>
          <w:b w:val="false"/>
          <w:i w:val="false"/>
          <w:color w:val="000000"/>
          <w:sz w:val="28"/>
        </w:rPr>
        <w:t>
      16. "Бірыңғай жер салығын есептеу" деген бөлімде:</w:t>
      </w:r>
    </w:p>
    <w:bookmarkEnd w:id="111"/>
    <w:p>
      <w:pPr>
        <w:spacing w:after="0"/>
        <w:ind w:left="0"/>
        <w:jc w:val="both"/>
      </w:pPr>
      <w:r>
        <w:rPr>
          <w:rFonts w:ascii="Times New Roman"/>
          <w:b w:val="false"/>
          <w:i w:val="false"/>
          <w:color w:val="000000"/>
          <w:sz w:val="28"/>
        </w:rPr>
        <w:t>
      1) 920.00.001-жолда жер учаскелерінің орналасқан орны бойынша салық кезеңі үшін акцизделетін тауарларды өндіру, қайта өңдеу және өткізу жөніндегі қызметті қоспағанда,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920.00.002-жолда жер учаскелерінің орналасқан орны бойынша салық кезеңі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сомасы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920.00.003-жолда жер учаскелерінің орналасқан орны бойынша 920.00.001 және 920.00.002-жолының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салықтық кезеңінің 1 қаңтардан бастап 1 қазанға дейін алынған кірістер көрсетіледі;</w:t>
      </w:r>
    </w:p>
    <w:p>
      <w:pPr>
        <w:spacing w:after="0"/>
        <w:ind w:left="0"/>
        <w:jc w:val="both"/>
      </w:pPr>
      <w:r>
        <w:rPr>
          <w:rFonts w:ascii="Times New Roman"/>
          <w:b w:val="false"/>
          <w:i w:val="false"/>
          <w:color w:val="000000"/>
          <w:sz w:val="28"/>
        </w:rPr>
        <w:t>
      4) 920.00.004-жолда 920.01 нысаны D бағанының 00001-жолында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920.00.005-жолда 920.00.003х0,5% формуласы бойынша айқындалатын, мұнда 0,5% – БЖС мөлшерлемесі, салық кезеңі үшін шаруа немесе фермер қожалығында бар жер учаскелерінің орналасқан жері бойынша есептелген БЖС жалпы сомасы көрсетіледі;</w:t>
      </w:r>
    </w:p>
    <w:p>
      <w:pPr>
        <w:spacing w:after="0"/>
        <w:ind w:left="0"/>
        <w:jc w:val="both"/>
      </w:pPr>
      <w:r>
        <w:rPr>
          <w:rFonts w:ascii="Times New Roman"/>
          <w:b w:val="false"/>
          <w:i w:val="false"/>
          <w:color w:val="000000"/>
          <w:sz w:val="28"/>
        </w:rPr>
        <w:t xml:space="preserve">
      6) 920.00.006 А жолында салық кезеңінің 1 қаңтардан бастап 1 қазанға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920.00.003 А х 0,5% формуласы бойынша айқындалатын, мұнда 0,5% – БЖС мөлшерлемесі,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920.00.006 В жолында салық кезеңінің 1 қазаннан бастап 31 желтоқсанға дейінгі кезең үшін Салық кодексінің 703-бабы 6-тармағына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(Салық кодексі) Қазақстан Республикасының Кодексін қолданысқа енгізу туралы" Қазақстан Республикасы Заңының (бұдан әрі – Енгізі туралы заң) 57-4-бабына сәйкес арнаулы салық режимдерін қолданатын және аталған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келген кезде, салық төлеуші бюджетке төлеуге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920.00.007-жолда салық кезеңінің ай сайынғы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1-ден 30 немесе 31-ге дейін (ақпан үшін - 28 немесе 29-ға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орташа тізімдік саны 0,5-тен және одан жоғары бөлшек санды құраса, онда мұндай мән толық бірлікке дейін дөңгелектеуге жатады, ал 0,5-тен төмен мәнді құраса дөңгелектеуге жатпайды.</w:t>
      </w:r>
    </w:p>
    <w:bookmarkStart w:name="z133" w:id="112"/>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112"/>
    <w:p>
      <w:pPr>
        <w:spacing w:after="0"/>
        <w:ind w:left="0"/>
        <w:jc w:val="both"/>
      </w:pPr>
      <w:r>
        <w:rPr>
          <w:rFonts w:ascii="Times New Roman"/>
          <w:b w:val="false"/>
          <w:i w:val="false"/>
          <w:color w:val="000000"/>
          <w:sz w:val="28"/>
        </w:rPr>
        <w:t xml:space="preserve">
      1) 920.00.008 I – 920.00.008 XII жолдары салықтық кезеннің әрбір айы үшін "Міндетті әлеуметтік сақтандыру туралы" Қазақстан Республикасы </w:t>
      </w:r>
      <w:r>
        <w:rPr>
          <w:rFonts w:ascii="Times New Roman"/>
          <w:b w:val="false"/>
          <w:i w:val="false"/>
          <w:color w:val="000000"/>
          <w:sz w:val="28"/>
        </w:rPr>
        <w:t>Заңына</w:t>
      </w:r>
      <w:r>
        <w:rPr>
          <w:rFonts w:ascii="Times New Roman"/>
          <w:b w:val="false"/>
          <w:i w:val="false"/>
          <w:color w:val="000000"/>
          <w:sz w:val="28"/>
        </w:rPr>
        <w:t xml:space="preserve"> сәйкес (бұдан әрі – Міндетті әлеуметтік сақтандыру туралы заң) әлеуметтік аударымдар есептелетін шаруашылық басшысы мен мүшелерінің кіріс сомаларын көрсету үшін арналған.</w:t>
      </w:r>
    </w:p>
    <w:p>
      <w:pPr>
        <w:spacing w:after="0"/>
        <w:ind w:left="0"/>
        <w:jc w:val="both"/>
      </w:pPr>
      <w:r>
        <w:rPr>
          <w:rFonts w:ascii="Times New Roman"/>
          <w:b w:val="false"/>
          <w:i w:val="false"/>
          <w:color w:val="000000"/>
          <w:sz w:val="28"/>
        </w:rPr>
        <w:t>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 көрсету үшін арналған;</w:t>
      </w:r>
    </w:p>
    <w:p>
      <w:pPr>
        <w:spacing w:after="0"/>
        <w:ind w:left="0"/>
        <w:jc w:val="both"/>
      </w:pPr>
      <w:r>
        <w:rPr>
          <w:rFonts w:ascii="Times New Roman"/>
          <w:b w:val="false"/>
          <w:i w:val="false"/>
          <w:color w:val="000000"/>
          <w:sz w:val="28"/>
        </w:rPr>
        <w:t>
      2) 920.00.009 I – 920.00.009 XII жолдары салықтық кезеннің әрбір айы үшін Міндетті әлеуметтік сақтандыру туралы заңына сәйкес айқындалатын шаруашылық басшысы мен мүшелерінің әлеуметтік аударымдарының сомасын көрсету үшін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мүшелерінің әлеуметтік аударымдарының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"Қазақстан Республикасында зейнетақымен қамсыздандыру туралы" Қазақстан Республикасының Заңына (бұдан әрі – Зейнетақымен қамсыздандыру туралы Заң) сәйкес міндетті зейнетақы жарналары ұсталатын (есептелетін) шаруашылық басшысы мен мүшелеріне есептелген кірістердің сомасын көрсету үшін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920.00.010 I – 920.00.010 XII жолдарының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 салықтық кезеннің әрбір айы үшін Зейнетақымен қамсыздандыру туралы Заңна сәйкес шаруашылық басшысы мен мүшелерінің төленген табыстарынан есептелген және жинақтаушы зейнетақы қорларына аударуға жататын міндетті зейнетақы жарналарының сомасын көрсету үшін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жолдарының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w:t>
      </w:r>
    </w:p>
    <w:p>
      <w:pPr>
        <w:spacing w:after="0"/>
        <w:ind w:left="0"/>
        <w:jc w:val="both"/>
      </w:pPr>
      <w:r>
        <w:rPr>
          <w:rFonts w:ascii="Times New Roman"/>
          <w:b w:val="false"/>
          <w:i w:val="false"/>
          <w:color w:val="000000"/>
          <w:sz w:val="28"/>
        </w:rPr>
        <w:t xml:space="preserve">
      5) 920.00.012 I – 920.00.012 XII жолдары шаруашылық басшысы мен мүшелері үшін есептелген және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жолдарының көрсеткіштерін қосумен айқындалатын, шаруашылық басшысы мен мүшелері үшін міндетті әлеуметтік медициналық сақтандыру жарналарының және әлеуметтік медициналық сақтандыру қорына аударуға жататын қорытынды сомасы.</w:t>
      </w:r>
    </w:p>
    <w:bookmarkStart w:name="z134" w:id="113"/>
    <w:p>
      <w:pPr>
        <w:spacing w:after="0"/>
        <w:ind w:left="0"/>
        <w:jc w:val="both"/>
      </w:pPr>
      <w:r>
        <w:rPr>
          <w:rFonts w:ascii="Times New Roman"/>
          <w:b w:val="false"/>
          <w:i w:val="false"/>
          <w:color w:val="000000"/>
          <w:sz w:val="28"/>
        </w:rPr>
        <w:t>
      18. "Жеке тұлғалардың есептелген кірістері" деген бөлімінде:</w:t>
      </w:r>
    </w:p>
    <w:bookmarkEnd w:id="113"/>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bookmarkStart w:name="z135" w:id="114"/>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bookmarkEnd w:id="114"/>
    <w:p>
      <w:pPr>
        <w:spacing w:after="0"/>
        <w:ind w:left="0"/>
        <w:jc w:val="both"/>
      </w:pPr>
      <w:r>
        <w:rPr>
          <w:rFonts w:ascii="Times New Roman"/>
          <w:b w:val="false"/>
          <w:i w:val="false"/>
          <w:color w:val="000000"/>
          <w:sz w:val="28"/>
        </w:rPr>
        <w:t>
      1) 920.00.014 I – 920.00.014 ХII жолдарында есепті кезеңнің әрбір айы үшін жеке тұлғаларға төленген, Қазақстан Республикасы азаматтарының кірісінен есептелген және бюджетке аударуға жататын ЖТС сомасы көрсетіледі.</w:t>
      </w:r>
    </w:p>
    <w:p>
      <w:pPr>
        <w:spacing w:after="0"/>
        <w:ind w:left="0"/>
        <w:jc w:val="both"/>
      </w:pPr>
      <w:r>
        <w:rPr>
          <w:rFonts w:ascii="Times New Roman"/>
          <w:b w:val="false"/>
          <w:i w:val="false"/>
          <w:color w:val="000000"/>
          <w:sz w:val="28"/>
        </w:rPr>
        <w:t>
      920.00.014 ХIII жолы 920.00.014 I – 920.00.014 ХII жолдардың сомасы ретінде айқындалатын бір жылға арналған Қазақстан Республикасы азаматтарының кірісінен есептелген ЖТС жиынтық сомасын көрсету үшін арналған;</w:t>
      </w:r>
    </w:p>
    <w:p>
      <w:pPr>
        <w:spacing w:after="0"/>
        <w:ind w:left="0"/>
        <w:jc w:val="both"/>
      </w:pPr>
      <w:r>
        <w:rPr>
          <w:rFonts w:ascii="Times New Roman"/>
          <w:b w:val="false"/>
          <w:i w:val="false"/>
          <w:color w:val="000000"/>
          <w:sz w:val="28"/>
        </w:rPr>
        <w:t>
      2) 920.00.015 I – 920.00.015 XII жолдарында есепті кезеңнің әрбір айы үшін жеке тұлғаларға төленген, шетелдіктер мен азаматтығы жоқ тұлғалардың кірісінен есептелген және бюджетке аударуға жататын ЖТС сомасы көрсетіледі.</w:t>
      </w:r>
    </w:p>
    <w:p>
      <w:pPr>
        <w:spacing w:after="0"/>
        <w:ind w:left="0"/>
        <w:jc w:val="both"/>
      </w:pPr>
      <w:r>
        <w:rPr>
          <w:rFonts w:ascii="Times New Roman"/>
          <w:b w:val="false"/>
          <w:i w:val="false"/>
          <w:color w:val="000000"/>
          <w:sz w:val="28"/>
        </w:rPr>
        <w:t>
      920.00.015 ХIII жолы 920.00.015 I – 920.00.015 XII жолдардың сомасы ретінде айқындалатын бір жылға арналған шетелдіктер мен азаматтығы жоқ тұлғалардың кірісінен есептелген ЖТС жиынтық сомасын көрсету үшін арналған;</w:t>
      </w:r>
    </w:p>
    <w:p>
      <w:pPr>
        <w:spacing w:after="0"/>
        <w:ind w:left="0"/>
        <w:jc w:val="both"/>
      </w:pPr>
      <w:r>
        <w:rPr>
          <w:rFonts w:ascii="Times New Roman"/>
          <w:b w:val="false"/>
          <w:i w:val="false"/>
          <w:color w:val="000000"/>
          <w:sz w:val="28"/>
        </w:rPr>
        <w:t xml:space="preserve">
      3) 920.00.016 I – 920.00.016 XII жолдарында есепті кезеңнің әрбір айы үшін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белгіленген (бұдан әрі – Республикалық бюджет туралы заң)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мөлшерін негізге ала отырып есептеледі.</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әлеуметтік аударымдар бір жылға есептелетін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 920.00.017 XII жолдарында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 920.00.017 XII дейінгі жолдардың сомасы ретінде айқындалатын, бір жылға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 920.00.018 I – 920.00.018 XII дейінгі жолдардардың сомасы ретінде айқындалатын, бір жылға арналған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Республикалық бюджет туралы заңда тиісті қаржы жылына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 920.00.019 XII дейінгі жолдарда есепті кезеңнің әрбір айы үшін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 920.00.019 I – 920.00.019 XII дейінгі жолдардың сомасы ретінде айқындалатын, бір жылға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 920.00.020 XII дейінгі жолдарда есепті кезеңнің әрбір айы үшін Зейнетақымен қамсыздандыру туралы заңға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xml:space="preserve">
      920.00.020 XIII жол 920.00.020 I – 920.00.020 XII дейінгі жолдардың сомасы ретінде айқындалатын бір жылға арналған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 920.00.021 XII дейінгі жолдарда есепті кезеңнің әрбір айы үшін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 920.00.021 I – 920.00.021 XII дейінгі жолдардың сомасы ретінде айқындалатын, бір жылға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xml:space="preserve">
      9) 920.00.022 I – 920.00.022 ХII дейінгі жолдарда есепті кезеңнің әрбір айы үшін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әлеуметтік медициналық сақтандыру жарналарын және аударымдарын есептеу үшін алынатын кірістердің сомасы көрсетіледі.</w:t>
      </w:r>
    </w:p>
    <w:p>
      <w:pPr>
        <w:spacing w:after="0"/>
        <w:ind w:left="0"/>
        <w:jc w:val="both"/>
      </w:pPr>
      <w:r>
        <w:rPr>
          <w:rFonts w:ascii="Times New Roman"/>
          <w:b w:val="false"/>
          <w:i w:val="false"/>
          <w:color w:val="000000"/>
          <w:sz w:val="28"/>
        </w:rPr>
        <w:t>
      920.00.022 XIII жол 920.00.022 I –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аударымдарды есептеу үшін алынатын кірістердің жиынтық сомасын көрсету үшін арналған;</w:t>
      </w:r>
    </w:p>
    <w:p>
      <w:pPr>
        <w:spacing w:after="0"/>
        <w:ind w:left="0"/>
        <w:jc w:val="both"/>
      </w:pPr>
      <w:r>
        <w:rPr>
          <w:rFonts w:ascii="Times New Roman"/>
          <w:b w:val="false"/>
          <w:i w:val="false"/>
          <w:color w:val="000000"/>
          <w:sz w:val="28"/>
        </w:rPr>
        <w:t>
      10) 920.00.023 I – 920.00.023 ХII дейінгі жолдарда есепті кезеңнің әрбір айы үшін Міндетті әлеуметтік медициналық сақтандыру туралы заңға сәйкес жеке тұлғаларға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 920.00.023 ХII дейінгі жолдардың сомасы ретінде айқындалатын бір жылға арналған жеке тұлғаларға міндетті әлеуметтік медициналық сақтандыру жарналары мен аударымдарының жиынтық сомасын көрсету үшін арналған.</w:t>
      </w:r>
    </w:p>
    <w:bookmarkStart w:name="z136" w:id="115"/>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bookmarkEnd w:id="115"/>
    <w:p>
      <w:pPr>
        <w:spacing w:after="0"/>
        <w:ind w:left="0"/>
        <w:jc w:val="both"/>
      </w:pPr>
      <w:r>
        <w:rPr>
          <w:rFonts w:ascii="Times New Roman"/>
          <w:b w:val="false"/>
          <w:i w:val="false"/>
          <w:color w:val="000000"/>
          <w:sz w:val="28"/>
        </w:rPr>
        <w:t>
      1) "Салық төлеушінің (басшысының) тегі, аты, әкесінің аты (ол болған кезде)" деген ашық жолда құрылтай құжаттарына сәйкес басшының тегі, аты, әкесінің аты (ол болған кезде) көрсетіледі. Егер декларацияны жеке тұлға табыс еткен жағдайда, ашық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деген ашық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37" w:id="116"/>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116"/>
    <w:bookmarkStart w:name="z138" w:id="117"/>
    <w:p>
      <w:pPr>
        <w:spacing w:after="0"/>
        <w:ind w:left="0"/>
        <w:jc w:val="both"/>
      </w:pPr>
      <w:r>
        <w:rPr>
          <w:rFonts w:ascii="Times New Roman"/>
          <w:b w:val="false"/>
          <w:i w:val="false"/>
          <w:color w:val="000000"/>
          <w:sz w:val="28"/>
        </w:rPr>
        <w:t>
      21. 920.01-нысаны:</w:t>
      </w:r>
    </w:p>
    <w:bookmarkEnd w:id="117"/>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қосымшаның бөлек жолы толтырылады.</w:t>
      </w:r>
    </w:p>
    <w:bookmarkStart w:name="z139" w:id="118"/>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18"/>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bookmarkStart w:name="z140" w:id="119"/>
    <w:p>
      <w:pPr>
        <w:spacing w:after="0"/>
        <w:ind w:left="0"/>
        <w:jc w:val="both"/>
      </w:pPr>
      <w:r>
        <w:rPr>
          <w:rFonts w:ascii="Times New Roman"/>
          <w:b w:val="false"/>
          <w:i w:val="false"/>
          <w:color w:val="000000"/>
          <w:sz w:val="28"/>
        </w:rPr>
        <w:t>
      23. "Бірыңғай жер салығын төлеушілердің жер учаскелері бойынша ақпарат" деген бөлімде мынадай деректер:</w:t>
      </w:r>
    </w:p>
    <w:bookmarkEnd w:id="119"/>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bookmarkStart w:name="z141" w:id="120"/>
    <w:p>
      <w:pPr>
        <w:spacing w:after="0"/>
        <w:ind w:left="0"/>
        <w:jc w:val="both"/>
      </w:pPr>
      <w:r>
        <w:rPr>
          <w:rFonts w:ascii="Times New Roman"/>
          <w:b w:val="false"/>
          <w:i w:val="false"/>
          <w:color w:val="000000"/>
          <w:sz w:val="28"/>
        </w:rPr>
        <w:t>
      24. "Көрсеткіштер" деген бөлімде:</w:t>
      </w:r>
    </w:p>
    <w:bookmarkEnd w:id="120"/>
    <w:p>
      <w:pPr>
        <w:spacing w:after="0"/>
        <w:ind w:left="0"/>
        <w:jc w:val="both"/>
      </w:pPr>
      <w:r>
        <w:rPr>
          <w:rFonts w:ascii="Times New Roman"/>
          <w:b w:val="false"/>
          <w:i w:val="false"/>
          <w:color w:val="000000"/>
          <w:sz w:val="28"/>
        </w:rPr>
        <w:t>
      1) 920.01.001-жолда барлық жер учаскелерінің осы нысанның D бағанының 0001-жолында көрсетілген, осындай жер учаскелерінің жалпы алаңының 920.00-нысанның 920.00.004-жолында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(3000х100 %)/5000=60% құрайды, "В" ауылы бойынша үлес салмағы (2000х100 %)/5000=40 % құрайды;</w:t>
      </w:r>
    </w:p>
    <w:p>
      <w:pPr>
        <w:spacing w:after="0"/>
        <w:ind w:left="0"/>
        <w:jc w:val="both"/>
      </w:pPr>
      <w:r>
        <w:rPr>
          <w:rFonts w:ascii="Times New Roman"/>
          <w:b w:val="false"/>
          <w:i w:val="false"/>
          <w:color w:val="000000"/>
          <w:sz w:val="28"/>
        </w:rPr>
        <w:t>
      2) 920.01.002-жолда Салық кодексінің 703-бабының 6-тармағына сәйкес түзетуді ескере отырып, салық кезеңінің 1 қазаннан бастап 31 желтоқсанға дейінгі кезең үшін есептелген және 920.00.006 B жолының және 920.01.001-жолының туындысы ретінде айқындалатын, есепті салық кезеңінен кейінгі салық кезеңінің 10-шы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Енгізу туралы заңның 57-4-бабына сәйкес 2020 жылғы 1 қаңтардан бастап 2023 жылғы 1 қаңтарға дейінгі кезеңде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кезде, салық төлеуші бюджетке төлеуге жататын салықтардың есептелген сомасын нөлдік көрсеткіштерге ауыстыруға құқылы.</w:t>
      </w:r>
    </w:p>
    <w:bookmarkStart w:name="z142" w:id="121"/>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121"/>
    <w:bookmarkStart w:name="z143" w:id="122"/>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bookmarkEnd w:id="122"/>
    <w:bookmarkStart w:name="z144" w:id="123"/>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bookmarkEnd w:id="123"/>
    <w:bookmarkStart w:name="z145" w:id="124"/>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bookmarkEnd w:id="124"/>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7) G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9) I бағанында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салықтық шегерімдер:</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өзге салықтық шегерімдер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өзге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146" w:id="125"/>
    <w:p>
      <w:pPr>
        <w:spacing w:after="0"/>
        <w:ind w:left="0"/>
        <w:jc w:val="left"/>
      </w:pPr>
      <w:r>
        <w:rPr>
          <w:rFonts w:ascii="Times New Roman"/>
          <w:b/>
          <w:i w:val="false"/>
          <w:color w:val="000000"/>
        </w:rPr>
        <w:t xml:space="preserve"> 5-тарау. Шетелдікдердің және азаматтығы жоқ адамдардың кірісінен жеке табыс салығын есептеу – 920.03 нысанын толтыру бойынша түсіндірме</w:t>
      </w:r>
    </w:p>
    <w:bookmarkEnd w:id="125"/>
    <w:bookmarkStart w:name="z147" w:id="126"/>
    <w:p>
      <w:pPr>
        <w:spacing w:after="0"/>
        <w:ind w:left="0"/>
        <w:jc w:val="both"/>
      </w:pPr>
      <w:r>
        <w:rPr>
          <w:rFonts w:ascii="Times New Roman"/>
          <w:b w:val="false"/>
          <w:i w:val="false"/>
          <w:color w:val="000000"/>
          <w:sz w:val="28"/>
        </w:rPr>
        <w:t>
      28. Бұл нысан салық агенті шетелдіктерге және азаматтығы жоқ адамдарға-жұмыскерлерге есептеген кірістерінің сомаларын, салық агенті шетелдіктердің немесе азаматтығы жоқ адамдардың кірістерінен есептеген ЖТС сомаларын көрсетуге арналған.</w:t>
      </w:r>
    </w:p>
    <w:bookmarkEnd w:id="126"/>
    <w:p>
      <w:pPr>
        <w:spacing w:after="0"/>
        <w:ind w:left="0"/>
        <w:jc w:val="both"/>
      </w:pPr>
      <w:r>
        <w:rPr>
          <w:rFonts w:ascii="Times New Roman"/>
          <w:b w:val="false"/>
          <w:i w:val="false"/>
          <w:color w:val="000000"/>
          <w:sz w:val="28"/>
        </w:rPr>
        <w:t>
      Нысан жылдың қорытындысы бойынша жасалады және декларациясымен бірге сондай-ақ "Тарату" декларациясы түрінің 4-торкөзіне белгі қоя отырып декларацияны тапсыру кезінде ұсынылады.</w:t>
      </w:r>
    </w:p>
    <w:bookmarkStart w:name="z148" w:id="127"/>
    <w:p>
      <w:pPr>
        <w:spacing w:after="0"/>
        <w:ind w:left="0"/>
        <w:jc w:val="both"/>
      </w:pPr>
      <w:r>
        <w:rPr>
          <w:rFonts w:ascii="Times New Roman"/>
          <w:b w:val="false"/>
          <w:i w:val="false"/>
          <w:color w:val="000000"/>
          <w:sz w:val="28"/>
        </w:rPr>
        <w:t>
      29. "Шетелдіктердің және азаматтығы жоқ адамдардың кірістерінен жеке табыс салығын есептеу" деген бөлімде:</w:t>
      </w:r>
    </w:p>
    <w:bookmarkEnd w:id="127"/>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шетелдіктердің және азаматтығы жоқ адамдардың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бағанда шетелдіктердің және азаматтығы жоқ адамдардың ЖСН көрсетіледі;</w:t>
      </w:r>
    </w:p>
    <w:p>
      <w:pPr>
        <w:spacing w:after="0"/>
        <w:ind w:left="0"/>
        <w:jc w:val="both"/>
      </w:pPr>
      <w:r>
        <w:rPr>
          <w:rFonts w:ascii="Times New Roman"/>
          <w:b w:val="false"/>
          <w:i w:val="false"/>
          <w:color w:val="000000"/>
          <w:sz w:val="28"/>
        </w:rPr>
        <w:t>
      4) D бағанында шетелдіктердің және азаматтығы жоқ адамдардың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шетелдіктердің және азаматтығы жоқ адамдардың резиденттік елінің коды көрсетіледі. Елдің коды КОК № 378 шешімімен бекітілген, "Әлем елдерінің жіктеуіші"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шетелдіктердің және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шетелдіктерде және азаматтығы жоқ адамдарда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шетелдіктердің және азаматтығы жоқ адамдардың жеке басын куәландыратын құжат түрінің коды,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шетелдіктердің және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шетелдіктерге және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шетелдіктерге және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шетелдіктердің және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17) Q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18) R бағанында Зейнетақымен қамсыздандыру туралы заңына сәйкес шетелдіктердің және азаматтығы жоқ адамдардың есептелген кірісінен есептелген міндетті зейнетақы жарналарының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 үшін шетелдіктердің және азаматтығы жоқ адамдардың кірісінен есептелген ЖТС сомалары көрсетіледі;</w:t>
      </w:r>
    </w:p>
    <w:p>
      <w:pPr>
        <w:spacing w:after="0"/>
        <w:ind w:left="0"/>
        <w:jc w:val="both"/>
      </w:pPr>
      <w:r>
        <w:rPr>
          <w:rFonts w:ascii="Times New Roman"/>
          <w:b w:val="false"/>
          <w:i w:val="false"/>
          <w:color w:val="000000"/>
          <w:sz w:val="28"/>
        </w:rPr>
        <w:t>
      25) Y бағанында есепті кезеңде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шетелдіктердің және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Міндетті әлеуметтік сақтандыру заңына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төлеуге жататын Міндетті әлеуметтік медициналық сақтандыру туралы заңға сәйкес міндетті әлеуметтік медициналық сақтандыруға аударымдардың сомасы көрсетіледі.</w:t>
      </w:r>
    </w:p>
    <w:bookmarkStart w:name="z149" w:id="128"/>
    <w:p>
      <w:pPr>
        <w:spacing w:after="0"/>
        <w:ind w:left="0"/>
        <w:jc w:val="left"/>
      </w:pPr>
      <w:r>
        <w:rPr>
          <w:rFonts w:ascii="Times New Roman"/>
          <w:b/>
          <w:i w:val="false"/>
          <w:color w:val="000000"/>
        </w:rPr>
        <w:t xml:space="preserve"> 6-тарау. Кіріс түрлерінің, елдердің және халықаралық шарттардың кодтары</w:t>
      </w:r>
    </w:p>
    <w:bookmarkEnd w:id="128"/>
    <w:bookmarkStart w:name="z150" w:id="129"/>
    <w:p>
      <w:pPr>
        <w:spacing w:after="0"/>
        <w:ind w:left="0"/>
        <w:jc w:val="both"/>
      </w:pPr>
      <w:r>
        <w:rPr>
          <w:rFonts w:ascii="Times New Roman"/>
          <w:b w:val="false"/>
          <w:i w:val="false"/>
          <w:color w:val="000000"/>
          <w:sz w:val="28"/>
        </w:rPr>
        <w:t>
      30. Декларация толтыру кезінде Қазақстан Республикасындағы көздерден кіріс түрлерін кодтауды пайдалану қажет мынадай:</w:t>
      </w:r>
    </w:p>
    <w:bookmarkEnd w:id="129"/>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іс жүзінде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bookmarkStart w:name="z151" w:id="130"/>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bookmarkEnd w:id="13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152" w:id="131"/>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131"/>
    <w:bookmarkStart w:name="z153" w:id="132"/>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3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шығарылған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қозғалтқышының көлемі көрсетіледі;</w:t>
      </w:r>
    </w:p>
    <w:p>
      <w:pPr>
        <w:spacing w:after="0"/>
        <w:ind w:left="0"/>
        <w:jc w:val="both"/>
      </w:pPr>
      <w:r>
        <w:rPr>
          <w:rFonts w:ascii="Times New Roman"/>
          <w:b w:val="false"/>
          <w:i w:val="false"/>
          <w:color w:val="000000"/>
          <w:sz w:val="28"/>
        </w:rPr>
        <w:t>
      6) F бағанында босатуға жататын көлік құралдарына арналған салық сомасы көрсетіледі.</w:t>
      </w:r>
    </w:p>
    <w:bookmarkStart w:name="z154" w:id="133"/>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13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объектінің атауы көрсетіледі;</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мүлік салығының сомасы көрсетіледі.</w:t>
      </w:r>
    </w:p>
    <w:bookmarkStart w:name="z155" w:id="134"/>
    <w:p>
      <w:pPr>
        <w:spacing w:after="0"/>
        <w:ind w:left="0"/>
        <w:jc w:val="both"/>
      </w:pPr>
      <w:r>
        <w:rPr>
          <w:rFonts w:ascii="Times New Roman"/>
          <w:b w:val="false"/>
          <w:i w:val="false"/>
          <w:color w:val="000000"/>
          <w:sz w:val="28"/>
        </w:rPr>
        <w:t xml:space="preserve">
      34. "Жер салығы және (немесе) жер учаскелерін пайдаланғаны үшін төлемақы салынбайтын жер учаскелері бойынша мәліметтер"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3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гектармен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(немесе) жер учаскелерiн пайдаланғаны үшін төлемақы сомасы көрсетіледі.</w:t>
      </w:r>
    </w:p>
    <w:bookmarkStart w:name="z156" w:id="135"/>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135"/>
    <w:bookmarkStart w:name="z157" w:id="136"/>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36"/>
    <w:bookmarkStart w:name="z158" w:id="137"/>
    <w:p>
      <w:pPr>
        <w:spacing w:after="0"/>
        <w:ind w:left="0"/>
        <w:jc w:val="both"/>
      </w:pPr>
      <w:r>
        <w:rPr>
          <w:rFonts w:ascii="Times New Roman"/>
          <w:b w:val="false"/>
          <w:i w:val="false"/>
          <w:color w:val="000000"/>
          <w:sz w:val="28"/>
        </w:rPr>
        <w:t>
      36. "Салық төлеуші туралы жалпы ақпарат" деген бөлімде:</w:t>
      </w:r>
    </w:p>
    <w:bookmarkEnd w:id="137"/>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өлшем бірлігінің тиісті торкөзі белгіленеді.</w:t>
      </w:r>
    </w:p>
    <w:bookmarkStart w:name="z159" w:id="138"/>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38"/>
    <w:p>
      <w:pPr>
        <w:spacing w:after="0"/>
        <w:ind w:left="0"/>
        <w:jc w:val="both"/>
      </w:pPr>
      <w:r>
        <w:rPr>
          <w:rFonts w:ascii="Times New Roman"/>
          <w:b w:val="false"/>
          <w:i w:val="false"/>
          <w:color w:val="000000"/>
          <w:sz w:val="28"/>
        </w:rPr>
        <w:t>
      1) 920.05.001-жолда белгіленген су пайдалану лимиті көрсетіледі;</w:t>
      </w:r>
    </w:p>
    <w:p>
      <w:pPr>
        <w:spacing w:after="0"/>
        <w:ind w:left="0"/>
        <w:jc w:val="both"/>
      </w:pPr>
      <w:r>
        <w:rPr>
          <w:rFonts w:ascii="Times New Roman"/>
          <w:b w:val="false"/>
          <w:i w:val="false"/>
          <w:color w:val="000000"/>
          <w:sz w:val="28"/>
        </w:rPr>
        <w:t>
      2) 920.05.002-жолда салық кезеңі үшін белгіленген лимит шегінде арнайы су пайдаланудың іс жүзіндегі көлемі көрсетіледі;</w:t>
      </w:r>
    </w:p>
    <w:p>
      <w:pPr>
        <w:spacing w:after="0"/>
        <w:ind w:left="0"/>
        <w:jc w:val="both"/>
      </w:pPr>
      <w:r>
        <w:rPr>
          <w:rFonts w:ascii="Times New Roman"/>
          <w:b w:val="false"/>
          <w:i w:val="false"/>
          <w:color w:val="000000"/>
          <w:sz w:val="28"/>
        </w:rPr>
        <w:t>
      3) 920.05.003-жолда салық кезеңі үшін белгіленген лимиттен жоғары арнайы су пайдаланудың іс жүзіндегі көлемі көрсетіледі.</w:t>
      </w:r>
    </w:p>
    <w:bookmarkStart w:name="z160" w:id="139"/>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мөлшерлемелер туралы мәліметтер" деген бөлімде:</w:t>
      </w:r>
    </w:p>
    <w:bookmarkEnd w:id="139"/>
    <w:p>
      <w:pPr>
        <w:spacing w:after="0"/>
        <w:ind w:left="0"/>
        <w:jc w:val="both"/>
      </w:pPr>
      <w:r>
        <w:rPr>
          <w:rFonts w:ascii="Times New Roman"/>
          <w:b w:val="false"/>
          <w:i w:val="false"/>
          <w:color w:val="000000"/>
          <w:sz w:val="28"/>
        </w:rPr>
        <w:t>
      1) 920.05.004-жолда Салық кодексінің 569-бабының бірінші бөлігіне сәйкес облыстың (республикалық маңызы бар қаланың, астананың) жергілікті өкілетті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920.05.005-жолда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61" w:id="140"/>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bookmarkEnd w:id="140"/>
    <w:p>
      <w:pPr>
        <w:spacing w:after="0"/>
        <w:ind w:left="0"/>
        <w:jc w:val="both"/>
      </w:pPr>
      <w:r>
        <w:rPr>
          <w:rFonts w:ascii="Times New Roman"/>
          <w:b w:val="false"/>
          <w:i w:val="false"/>
          <w:color w:val="000000"/>
          <w:sz w:val="28"/>
        </w:rPr>
        <w:t>
      1) 920.05.006-жолда 920.05.002 және 920.05.004-жолдарының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920.05.007-жолда 920.05.003 және 920.05.005-жолдарының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920.05.008-жолда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қаңтардан бастап 1 қазанға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қазаннан бастап 31 желтоқсанға дейінгі кезеңі үшін есептелген төлемақы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8-қосымша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101-қосымша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9-қосымша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102-қосымша</w:t>
            </w:r>
          </w:p>
        </w:tc>
      </w:tr>
    </w:tbl>
    <w:bookmarkStart w:name="z164" w:id="141"/>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141"/>
    <w:bookmarkStart w:name="z165" w:id="142"/>
    <w:p>
      <w:pPr>
        <w:spacing w:after="0"/>
        <w:ind w:left="0"/>
        <w:jc w:val="left"/>
      </w:pPr>
      <w:r>
        <w:rPr>
          <w:rFonts w:ascii="Times New Roman"/>
          <w:b/>
          <w:i w:val="false"/>
          <w:color w:val="000000"/>
        </w:rPr>
        <w:t xml:space="preserve"> 1-тарау. Жалпы ережелер</w:t>
      </w:r>
    </w:p>
    <w:bookmarkEnd w:id="142"/>
    <w:bookmarkStart w:name="z166" w:id="143"/>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143"/>
    <w:bookmarkStart w:name="z167" w:id="144"/>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w:t>
      </w:r>
    </w:p>
    <w:bookmarkEnd w:id="144"/>
    <w:bookmarkStart w:name="z168" w:id="14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45"/>
    <w:bookmarkStart w:name="z169" w:id="14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46"/>
    <w:bookmarkStart w:name="z170" w:id="147"/>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147"/>
    <w:bookmarkStart w:name="z171" w:id="148"/>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148"/>
    <w:bookmarkStart w:name="z172" w:id="149"/>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149"/>
    <w:bookmarkStart w:name="z173" w:id="150"/>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50"/>
    <w:bookmarkStart w:name="z174" w:id="15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51"/>
    <w:bookmarkStart w:name="z175" w:id="152"/>
    <w:p>
      <w:pPr>
        <w:spacing w:after="0"/>
        <w:ind w:left="0"/>
        <w:jc w:val="both"/>
      </w:pPr>
      <w:r>
        <w:rPr>
          <w:rFonts w:ascii="Times New Roman"/>
          <w:b w:val="false"/>
          <w:i w:val="false"/>
          <w:color w:val="000000"/>
          <w:sz w:val="28"/>
        </w:rPr>
        <w:t>
      10. Декларацияны жасау кезінде:</w:t>
      </w:r>
    </w:p>
    <w:bookmarkEnd w:id="15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76" w:id="153"/>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53"/>
    <w:bookmarkStart w:name="z177" w:id="154"/>
    <w:p>
      <w:pPr>
        <w:spacing w:after="0"/>
        <w:ind w:left="0"/>
        <w:jc w:val="both"/>
      </w:pPr>
      <w:r>
        <w:rPr>
          <w:rFonts w:ascii="Times New Roman"/>
          <w:b w:val="false"/>
          <w:i w:val="false"/>
          <w:color w:val="000000"/>
          <w:sz w:val="28"/>
        </w:rPr>
        <w:t>
      12. Декларацияны табыс ету кезінде:</w:t>
      </w:r>
    </w:p>
    <w:bookmarkEnd w:id="15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178" w:id="155"/>
    <w:p>
      <w:pPr>
        <w:spacing w:after="0"/>
        <w:ind w:left="0"/>
        <w:jc w:val="both"/>
      </w:pPr>
      <w:r>
        <w:rPr>
          <w:rFonts w:ascii="Times New Roman"/>
          <w:b w:val="false"/>
          <w:i w:val="false"/>
          <w:color w:val="000000"/>
          <w:sz w:val="28"/>
        </w:rPr>
        <w:t>
      13. Осы нысан 2022 жылғы 1 қаңтардан бастап туындаған құқықтық қатынастарға қолданылады.</w:t>
      </w:r>
    </w:p>
    <w:bookmarkEnd w:id="155"/>
    <w:bookmarkStart w:name="z179" w:id="156"/>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156"/>
    <w:bookmarkStart w:name="z180" w:id="157"/>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157"/>
    <w:bookmarkStart w:name="z181" w:id="158"/>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bookmarkEnd w:id="158"/>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w:t>
      </w:r>
    </w:p>
    <w:bookmarkStart w:name="z182" w:id="159"/>
    <w:p>
      <w:pPr>
        <w:spacing w:after="0"/>
        <w:ind w:left="0"/>
        <w:jc w:val="both"/>
      </w:pPr>
      <w:r>
        <w:rPr>
          <w:rFonts w:ascii="Times New Roman"/>
          <w:b w:val="false"/>
          <w:i w:val="false"/>
          <w:color w:val="000000"/>
          <w:sz w:val="28"/>
        </w:rPr>
        <w:t>
      16. "ҚҚС есептеу" деген бөлімде:</w:t>
      </w:r>
    </w:p>
    <w:bookmarkEnd w:id="159"/>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9) 300.00.003 В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xml:space="preserve">
      16) салық төлеуші дербес айқындайтын 300.00.009 жолында Салық кодексінің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және </w:t>
      </w:r>
      <w:r>
        <w:rPr>
          <w:rFonts w:ascii="Times New Roman"/>
          <w:b w:val="false"/>
          <w:i w:val="false"/>
          <w:color w:val="000000"/>
          <w:sz w:val="28"/>
        </w:rPr>
        <w:t>409-баптарына</w:t>
      </w:r>
      <w:r>
        <w:rPr>
          <w:rFonts w:ascii="Times New Roman"/>
          <w:b w:val="false"/>
          <w:i w:val="false"/>
          <w:color w:val="000000"/>
          <w:sz w:val="28"/>
        </w:rPr>
        <w:t xml:space="preserve">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xml:space="preserve">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183" w:id="160"/>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160"/>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xml:space="preserve">
      9) 300.00.015 А жолында ҚҚС сатып алынған тауарлар, жұмыстар, қызмет көрсетулер бойынша айналым сомасы, сондай-ақ ҚҚС сатып алынған, бірақ Салық кодексінің </w:t>
      </w:r>
      <w:r>
        <w:rPr>
          <w:rFonts w:ascii="Times New Roman"/>
          <w:b w:val="false"/>
          <w:i w:val="false"/>
          <w:color w:val="000000"/>
          <w:sz w:val="28"/>
        </w:rPr>
        <w:t>402</w:t>
      </w:r>
      <w:r>
        <w:rPr>
          <w:rFonts w:ascii="Times New Roman"/>
          <w:b w:val="false"/>
          <w:i w:val="false"/>
          <w:color w:val="000000"/>
          <w:sz w:val="28"/>
        </w:rPr>
        <w:t xml:space="preserve"> және </w:t>
      </w:r>
      <w:r>
        <w:rPr>
          <w:rFonts w:ascii="Times New Roman"/>
          <w:b w:val="false"/>
          <w:i w:val="false"/>
          <w:color w:val="000000"/>
          <w:sz w:val="28"/>
        </w:rPr>
        <w:t>403-баптарына</w:t>
      </w:r>
      <w:r>
        <w:rPr>
          <w:rFonts w:ascii="Times New Roman"/>
          <w:b w:val="false"/>
          <w:i w:val="false"/>
          <w:color w:val="000000"/>
          <w:sz w:val="28"/>
        </w:rPr>
        <w:t xml:space="preserve">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xml:space="preserve">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импортқа қосылған құн салығы осы салық кезеңде есепке алуға жатады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15)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16)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21)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xml:space="preserve">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xml:space="preserve">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40)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184" w:id="161"/>
    <w:p>
      <w:pPr>
        <w:spacing w:after="0"/>
        <w:ind w:left="0"/>
        <w:jc w:val="both"/>
      </w:pPr>
      <w:r>
        <w:rPr>
          <w:rFonts w:ascii="Times New Roman"/>
          <w:b w:val="false"/>
          <w:i w:val="false"/>
          <w:color w:val="000000"/>
          <w:sz w:val="28"/>
        </w:rPr>
        <w:t>
      18. "Салық кезеңі үшін ҚҚС бойынша есептер" деген бөлімде:</w:t>
      </w:r>
    </w:p>
    <w:bookmarkEnd w:id="161"/>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w:t>
      </w:r>
      <w:r>
        <w:rPr>
          <w:rFonts w:ascii="Times New Roman"/>
          <w:b w:val="false"/>
          <w:i w:val="false"/>
          <w:color w:val="000000"/>
          <w:sz w:val="28"/>
        </w:rPr>
        <w:t>1-тармағы</w:t>
      </w:r>
      <w:r>
        <w:rPr>
          <w:rFonts w:ascii="Times New Roman"/>
          <w:b w:val="false"/>
          <w:i w:val="false"/>
          <w:color w:val="000000"/>
          <w:sz w:val="28"/>
        </w:rPr>
        <w:t xml:space="preserve">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8-тармағына</w:t>
      </w:r>
      <w:r>
        <w:rPr>
          <w:rFonts w:ascii="Times New Roman"/>
          <w:b w:val="false"/>
          <w:i w:val="false"/>
          <w:color w:val="000000"/>
          <w:sz w:val="28"/>
        </w:rPr>
        <w:t xml:space="preserve"> сәйкес асып кеткен ҚҚС есептен шығару кезінде толтырылады.</w:t>
      </w:r>
    </w:p>
    <w:bookmarkStart w:name="z185" w:id="162"/>
    <w:p>
      <w:pPr>
        <w:spacing w:after="0"/>
        <w:ind w:left="0"/>
        <w:jc w:val="both"/>
      </w:pPr>
      <w:r>
        <w:rPr>
          <w:rFonts w:ascii="Times New Roman"/>
          <w:b w:val="false"/>
          <w:i w:val="false"/>
          <w:color w:val="000000"/>
          <w:sz w:val="28"/>
        </w:rPr>
        <w:t>
      19. "ҚҚС асып кеткен сомасын қайтару туралы талап" деген бөлімде:</w:t>
      </w:r>
    </w:p>
    <w:bookmarkEnd w:id="162"/>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кезінде белгіленеді;</w:t>
      </w:r>
    </w:p>
    <w:p>
      <w:pPr>
        <w:spacing w:after="0"/>
        <w:ind w:left="0"/>
        <w:jc w:val="both"/>
      </w:pPr>
      <w:r>
        <w:rPr>
          <w:rFonts w:ascii="Times New Roman"/>
          <w:b w:val="false"/>
          <w:i w:val="false"/>
          <w:color w:val="000000"/>
          <w:sz w:val="28"/>
        </w:rPr>
        <w:t>
      3) 300.00.032 ІІ жолында торкөз егер салық мониторингіне жататын салық төлеушіде Салық кодексінің 434-бабына сәйкес оңайлатылған тәртіпте қайтаруға жататын ҚҚС асып кетуі болған кезде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xml:space="preserve">
      4) 300.00.032 ІІI жолында егер меншікті өндірістегі тауарларды өндірушілердің Тізбесіне енгізілген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кезде Салық кодексінің 429-бабының </w:t>
      </w:r>
      <w:r>
        <w:rPr>
          <w:rFonts w:ascii="Times New Roman"/>
          <w:b w:val="false"/>
          <w:i w:val="false"/>
          <w:color w:val="000000"/>
          <w:sz w:val="28"/>
        </w:rPr>
        <w:t>2-тармағының</w:t>
      </w:r>
      <w:r>
        <w:rPr>
          <w:rFonts w:ascii="Times New Roman"/>
          <w:b w:val="false"/>
          <w:i w:val="false"/>
          <w:color w:val="000000"/>
          <w:sz w:val="28"/>
        </w:rPr>
        <w:t xml:space="preserve">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5) 300.00.032 ІV жолында егер валюталық түсімге конвертация жүргізген кәсіпкерлік субъектілері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2-тармағының шарттарына сәйкес белгіленеді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6) 300.00.032 V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186" w:id="163"/>
    <w:p>
      <w:pPr>
        <w:spacing w:after="0"/>
        <w:ind w:left="0"/>
        <w:jc w:val="both"/>
      </w:pPr>
      <w:r>
        <w:rPr>
          <w:rFonts w:ascii="Times New Roman"/>
          <w:b w:val="false"/>
          <w:i w:val="false"/>
          <w:color w:val="000000"/>
          <w:sz w:val="28"/>
        </w:rPr>
        <w:t>
      20. "Салық төлеушінің жауапкершілігі" деген бөлімде:</w:t>
      </w:r>
    </w:p>
    <w:bookmarkEnd w:id="163"/>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87" w:id="164"/>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164"/>
    <w:bookmarkStart w:name="z188" w:id="165"/>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165"/>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189" w:id="166"/>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w:t>
      </w:r>
      <w:r>
        <w:rPr>
          <w:rFonts w:ascii="Times New Roman"/>
          <w:b w:val="false"/>
          <w:i w:val="false"/>
          <w:color w:val="000000"/>
          <w:sz w:val="28"/>
        </w:rPr>
        <w:t>44</w:t>
      </w:r>
      <w:r>
        <w:rPr>
          <w:rFonts w:ascii="Times New Roman"/>
          <w:b w:val="false"/>
          <w:i w:val="false"/>
          <w:color w:val="000000"/>
          <w:sz w:val="28"/>
        </w:rPr>
        <w:t xml:space="preserve"> және </w:t>
      </w:r>
      <w:r>
        <w:rPr>
          <w:rFonts w:ascii="Times New Roman"/>
          <w:b w:val="false"/>
          <w:i w:val="false"/>
          <w:color w:val="000000"/>
          <w:sz w:val="28"/>
        </w:rPr>
        <w:t>50-тарауларына</w:t>
      </w:r>
      <w:r>
        <w:rPr>
          <w:rFonts w:ascii="Times New Roman"/>
          <w:b w:val="false"/>
          <w:i w:val="false"/>
          <w:color w:val="000000"/>
          <w:sz w:val="28"/>
        </w:rPr>
        <w:t xml:space="preserve"> сәйкес нөлдік мөлшерлеме бойынша салық салынатын айналымдар көрсетіледі.</w:t>
      </w:r>
    </w:p>
    <w:bookmarkEnd w:id="166"/>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190" w:id="167"/>
    <w:p>
      <w:pPr>
        <w:spacing w:after="0"/>
        <w:ind w:left="0"/>
        <w:jc w:val="both"/>
      </w:pPr>
      <w:r>
        <w:rPr>
          <w:rFonts w:ascii="Times New Roman"/>
          <w:b w:val="false"/>
          <w:i w:val="false"/>
          <w:color w:val="000000"/>
          <w:sz w:val="28"/>
        </w:rPr>
        <w:t xml:space="preserve">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167"/>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91" w:id="168"/>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168"/>
    <w:bookmarkStart w:name="z192" w:id="169"/>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169"/>
    <w:bookmarkStart w:name="z193" w:id="170"/>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170"/>
    <w:bookmarkStart w:name="z194" w:id="171"/>
    <w:p>
      <w:pPr>
        <w:spacing w:after="0"/>
        <w:ind w:left="0"/>
        <w:jc w:val="both"/>
      </w:pPr>
      <w:r>
        <w:rPr>
          <w:rFonts w:ascii="Times New Roman"/>
          <w:b w:val="false"/>
          <w:i w:val="false"/>
          <w:color w:val="000000"/>
          <w:sz w:val="28"/>
        </w:rPr>
        <w:t>
      26. "ҚҚС босатылған өткізу бойынша айналымдар" деген бөлімде:</w:t>
      </w:r>
    </w:p>
    <w:bookmarkEnd w:id="171"/>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3) 300.02.001 I В, 300.02.001 II В, 300.02.001 III В, 300.02.001 IV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195" w:id="172"/>
    <w:p>
      <w:pPr>
        <w:spacing w:after="0"/>
        <w:ind w:left="0"/>
        <w:jc w:val="both"/>
      </w:pPr>
      <w:r>
        <w:rPr>
          <w:rFonts w:ascii="Times New Roman"/>
          <w:b w:val="false"/>
          <w:i w:val="false"/>
          <w:color w:val="000000"/>
          <w:sz w:val="28"/>
        </w:rPr>
        <w:t>
      27. "ҚҚС босатылған импорт" деген бөлімде:</w:t>
      </w:r>
    </w:p>
    <w:bookmarkEnd w:id="172"/>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96" w:id="173"/>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173"/>
    <w:bookmarkStart w:name="z197" w:id="174"/>
    <w:p>
      <w:pPr>
        <w:spacing w:after="0"/>
        <w:ind w:left="0"/>
        <w:jc w:val="both"/>
      </w:pPr>
      <w:r>
        <w:rPr>
          <w:rFonts w:ascii="Times New Roman"/>
          <w:b w:val="false"/>
          <w:i w:val="false"/>
          <w:color w:val="000000"/>
          <w:sz w:val="28"/>
        </w:rPr>
        <w:t xml:space="preserve">
      28.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174"/>
    <w:bookmarkStart w:name="z198" w:id="175"/>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175"/>
    <w:bookmarkStart w:name="z199" w:id="176"/>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bookmarkEnd w:id="17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200" w:id="177"/>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177"/>
    <w:bookmarkStart w:name="z201" w:id="178"/>
    <w:p>
      <w:pPr>
        <w:spacing w:after="0"/>
        <w:ind w:left="0"/>
        <w:jc w:val="both"/>
      </w:pPr>
      <w:r>
        <w:rPr>
          <w:rFonts w:ascii="Times New Roman"/>
          <w:b w:val="false"/>
          <w:i w:val="false"/>
          <w:color w:val="000000"/>
          <w:sz w:val="28"/>
        </w:rPr>
        <w:t xml:space="preserve">
      31.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178"/>
    <w:bookmarkStart w:name="z202" w:id="179"/>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179"/>
    <w:bookmarkStart w:name="z203" w:id="180"/>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bookmarkEnd w:id="180"/>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204" w:id="181"/>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181"/>
    <w:bookmarkStart w:name="z205" w:id="182"/>
    <w:p>
      <w:pPr>
        <w:spacing w:after="0"/>
        <w:ind w:left="0"/>
        <w:jc w:val="both"/>
      </w:pPr>
      <w:r>
        <w:rPr>
          <w:rFonts w:ascii="Times New Roman"/>
          <w:b w:val="false"/>
          <w:i w:val="false"/>
          <w:color w:val="000000"/>
          <w:sz w:val="28"/>
        </w:rPr>
        <w:t>
      34. "Бейрезиденттен сатып алынған жұмыстар, қызметтер" деген бөлімде:</w:t>
      </w:r>
    </w:p>
    <w:bookmarkEnd w:id="18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бұйрықпен бекітіліп тізбеге енгізілген жеңілдетілген салық салуы бар мемлекеттер үшін ел кодын толтырған кезде елдің коды ретінде №142 бұйрыққа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bookmarkStart w:name="z206" w:id="183"/>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bookmarkEnd w:id="183"/>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3110 – байланыс қызметтері бойынша айналым;</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3140 – жүк вагондары мен контейнерлерді жалға және (немесе) пайдалануға беру бойынша көрсетілетін қызметтер бойынша айналым;</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207" w:id="184"/>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184"/>
    <w:bookmarkStart w:name="z208" w:id="185"/>
    <w:p>
      <w:pPr>
        <w:spacing w:after="0"/>
        <w:ind w:left="0"/>
        <w:jc w:val="both"/>
      </w:pPr>
      <w:r>
        <w:rPr>
          <w:rFonts w:ascii="Times New Roman"/>
          <w:b w:val="false"/>
          <w:i w:val="false"/>
          <w:color w:val="000000"/>
          <w:sz w:val="28"/>
        </w:rPr>
        <w:t xml:space="preserve">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185"/>
    <w:bookmarkStart w:name="z209" w:id="186"/>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186"/>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210" w:id="187"/>
    <w:p>
      <w:pPr>
        <w:spacing w:after="0"/>
        <w:ind w:left="0"/>
        <w:jc w:val="both"/>
      </w:pPr>
      <w:r>
        <w:rPr>
          <w:rFonts w:ascii="Times New Roman"/>
          <w:b w:val="false"/>
          <w:i w:val="false"/>
          <w:color w:val="000000"/>
          <w:sz w:val="28"/>
        </w:rPr>
        <w:t>
      38. "Салық салынатын және босатылатын айналым мөлшерін түзету" деген бөлімде:</w:t>
      </w:r>
    </w:p>
    <w:bookmarkEnd w:id="187"/>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211" w:id="188"/>
    <w:p>
      <w:pPr>
        <w:spacing w:after="0"/>
        <w:ind w:left="0"/>
        <w:jc w:val="both"/>
      </w:pPr>
      <w:r>
        <w:rPr>
          <w:rFonts w:ascii="Times New Roman"/>
          <w:b w:val="false"/>
          <w:i w:val="false"/>
          <w:color w:val="000000"/>
          <w:sz w:val="28"/>
        </w:rPr>
        <w:t>
      39. "Есепке жатқызылатын ҚҚС сомасын түзету" деген бөлімде:</w:t>
      </w:r>
    </w:p>
    <w:bookmarkEnd w:id="188"/>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212" w:id="189"/>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189"/>
    <w:bookmarkStart w:name="z213" w:id="190"/>
    <w:p>
      <w:pPr>
        <w:spacing w:after="0"/>
        <w:ind w:left="0"/>
        <w:jc w:val="both"/>
      </w:pPr>
      <w:r>
        <w:rPr>
          <w:rFonts w:ascii="Times New Roman"/>
          <w:b w:val="false"/>
          <w:i w:val="false"/>
          <w:color w:val="000000"/>
          <w:sz w:val="28"/>
        </w:rPr>
        <w:t xml:space="preserve">
      40.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190"/>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214" w:id="191"/>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191"/>
    <w:bookmarkStart w:name="z215" w:id="192"/>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bookmarkEnd w:id="192"/>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216" w:id="193"/>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193"/>
    <w:bookmarkStart w:name="z217" w:id="194"/>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bookmarkEnd w:id="19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5) Е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салық салуы тек жалпыға бірдей белгіленген тәртіпте жүзеге асырылатын шот-фактура, өзге қызметті жүзеге асыру мақсатында жазып берілсе;</w:t>
      </w:r>
    </w:p>
    <w:p>
      <w:pPr>
        <w:spacing w:after="0"/>
        <w:ind w:left="0"/>
        <w:jc w:val="both"/>
      </w:pPr>
      <w:r>
        <w:rPr>
          <w:rFonts w:ascii="Times New Roman"/>
          <w:b w:val="false"/>
          <w:i w:val="false"/>
          <w:color w:val="000000"/>
          <w:sz w:val="28"/>
        </w:rPr>
        <w:t xml:space="preserve">
      "2" –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мөлшері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218" w:id="195"/>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195"/>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bookmarkStart w:name="z219" w:id="196"/>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bookmarkEnd w:id="196"/>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220" w:id="197"/>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197"/>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221" w:id="198"/>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198"/>
    <w:bookmarkStart w:name="z222" w:id="199"/>
    <w:p>
      <w:pPr>
        <w:spacing w:after="0"/>
        <w:ind w:left="0"/>
        <w:jc w:val="both"/>
      </w:pPr>
      <w:r>
        <w:rPr>
          <w:rFonts w:ascii="Times New Roman"/>
          <w:b w:val="false"/>
          <w:i w:val="false"/>
          <w:color w:val="000000"/>
          <w:sz w:val="28"/>
        </w:rPr>
        <w:t xml:space="preserve">
      48.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199"/>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bookmarkStart w:name="z223" w:id="200"/>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200"/>
    <w:bookmarkStart w:name="z224" w:id="201"/>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201"/>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bookmarkStart w:name="z225" w:id="202"/>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bookmarkEnd w:id="2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xml:space="preserve">
      "2" – егер шот-фактура бойынша тауарларды, жұмыстарды, қызмет көрсетулерді сатып алу тек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226" w:id="203"/>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203"/>
    <w:bookmarkStart w:name="z227" w:id="204"/>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204"/>
    <w:bookmarkStart w:name="z228" w:id="205"/>
    <w:p>
      <w:pPr>
        <w:spacing w:after="0"/>
        <w:ind w:left="0"/>
        <w:jc w:val="both"/>
      </w:pPr>
      <w:r>
        <w:rPr>
          <w:rFonts w:ascii="Times New Roman"/>
          <w:b w:val="false"/>
          <w:i w:val="false"/>
          <w:color w:val="000000"/>
          <w:sz w:val="28"/>
        </w:rPr>
        <w:t xml:space="preserve">
      53. Аталған нысан Салық кодексінің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205"/>
    <w:bookmarkStart w:name="z229" w:id="206"/>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206"/>
    <w:bookmarkStart w:name="z230" w:id="207"/>
    <w:p>
      <w:pPr>
        <w:spacing w:after="0"/>
        <w:ind w:left="0"/>
        <w:jc w:val="both"/>
      </w:pPr>
      <w:r>
        <w:rPr>
          <w:rFonts w:ascii="Times New Roman"/>
          <w:b w:val="false"/>
          <w:i w:val="false"/>
          <w:color w:val="000000"/>
          <w:sz w:val="28"/>
        </w:rPr>
        <w:t xml:space="preserve">
      55. Бұл нысан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bookmarkEnd w:id="207"/>
    <w:bookmarkStart w:name="z231" w:id="208"/>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20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ставка бойынша салық салынатын өткізу айналымдары мақсаттары үшін пайдаланылған тауарлар (жұмыстар, көрсетілген қызметтер) бойынша есепке жатқызылатын ҚҚС сомасының,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кезде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xml:space="preserve">
      5) 300.09.001 ІV жолында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кезде ҚҚС асып кету сомасы,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қолдану кезінде,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кезде толтырылады;</w:t>
      </w:r>
    </w:p>
    <w:p>
      <w:pPr>
        <w:spacing w:after="0"/>
        <w:ind w:left="0"/>
        <w:jc w:val="both"/>
      </w:pPr>
      <w:r>
        <w:rPr>
          <w:rFonts w:ascii="Times New Roman"/>
          <w:b w:val="false"/>
          <w:i w:val="false"/>
          <w:color w:val="000000"/>
          <w:sz w:val="28"/>
        </w:rPr>
        <w:t xml:space="preserve">
      7) 300.09.001 VI жолында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қайтарудың оңайлатылған тәртібін қолданғаннан кейін қалған, Салық кодексінің 429-бабының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10-қосымша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103-қосымша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11-қосымша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104-қосымша</w:t>
            </w:r>
          </w:p>
        </w:tc>
      </w:tr>
    </w:tbl>
    <w:bookmarkStart w:name="z234" w:id="209"/>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 1-тарау. Жалпы ережелер</w:t>
      </w:r>
    </w:p>
    <w:bookmarkEnd w:id="209"/>
    <w:bookmarkStart w:name="z235" w:id="210"/>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акциз сомаларын есептеу үшін көзделген "Акциз бойынша декаларция"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bookmarkEnd w:id="210"/>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өзінің орналасқан жері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bookmarkStart w:name="z236" w:id="211"/>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211"/>
    <w:bookmarkStart w:name="z237" w:id="212"/>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212"/>
    <w:bookmarkStart w:name="z238" w:id="213"/>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213"/>
    <w:bookmarkStart w:name="z239" w:id="214"/>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214"/>
    <w:bookmarkStart w:name="z240" w:id="215"/>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215"/>
    <w:bookmarkStart w:name="z241" w:id="21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кезде декларацияға қосымшаның осындай парағы қосымша толтырылады.</w:t>
      </w:r>
    </w:p>
    <w:bookmarkEnd w:id="216"/>
    <w:bookmarkStart w:name="z242" w:id="217"/>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217"/>
    <w:bookmarkStart w:name="z243" w:id="21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18"/>
    <w:bookmarkStart w:name="z244" w:id="219"/>
    <w:p>
      <w:pPr>
        <w:spacing w:after="0"/>
        <w:ind w:left="0"/>
        <w:jc w:val="both"/>
      </w:pPr>
      <w:r>
        <w:rPr>
          <w:rFonts w:ascii="Times New Roman"/>
          <w:b w:val="false"/>
          <w:i w:val="false"/>
          <w:color w:val="000000"/>
          <w:sz w:val="28"/>
        </w:rPr>
        <w:t>
      10. Декларацияны жасау кезінде:</w:t>
      </w:r>
    </w:p>
    <w:bookmarkEnd w:id="21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245" w:id="22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220"/>
    <w:bookmarkStart w:name="z246" w:id="221"/>
    <w:p>
      <w:pPr>
        <w:spacing w:after="0"/>
        <w:ind w:left="0"/>
        <w:jc w:val="both"/>
      </w:pPr>
      <w:r>
        <w:rPr>
          <w:rFonts w:ascii="Times New Roman"/>
          <w:b w:val="false"/>
          <w:i w:val="false"/>
          <w:color w:val="000000"/>
          <w:sz w:val="28"/>
        </w:rPr>
        <w:t>
      12. Декларацияны табыс ету кезінде:</w:t>
      </w:r>
    </w:p>
    <w:bookmarkEnd w:id="22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247" w:id="222"/>
    <w:p>
      <w:pPr>
        <w:spacing w:after="0"/>
        <w:ind w:left="0"/>
        <w:jc w:val="both"/>
      </w:pPr>
      <w:r>
        <w:rPr>
          <w:rFonts w:ascii="Times New Roman"/>
          <w:b w:val="false"/>
          <w:i w:val="false"/>
          <w:color w:val="000000"/>
          <w:sz w:val="28"/>
        </w:rPr>
        <w:t>
      13. Аталған нысан 2022 жылғы 1 қаңтардан бастап туындаған құқықтық қатынастарға қолданылады.</w:t>
      </w:r>
    </w:p>
    <w:bookmarkEnd w:id="222"/>
    <w:bookmarkStart w:name="z248" w:id="223"/>
    <w:p>
      <w:pPr>
        <w:spacing w:after="0"/>
        <w:ind w:left="0"/>
        <w:jc w:val="both"/>
      </w:pPr>
      <w:r>
        <w:rPr>
          <w:rFonts w:ascii="Times New Roman"/>
          <w:b w:val="false"/>
          <w:i w:val="false"/>
          <w:color w:val="000000"/>
          <w:sz w:val="28"/>
        </w:rPr>
        <w:t>
      14.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23"/>
    <w:bookmarkStart w:name="z249" w:id="224"/>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224"/>
    <w:bookmarkStart w:name="z250" w:id="225"/>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25"/>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 –құрылтай құжаттарына сәйкес заңды тұлғаның атауы немесе жеке басын куәландыратын құжаттарға сәйкес жеке тұлғаның тегін, атын,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(ай, жылы) – декларация табыс етілетін есепті салық кезеңі (араб цифрларымен көрсетіледі). Декларацияны табыс ету үшін күнтізбелік ай Салық кодексінің </w:t>
      </w:r>
      <w:r>
        <w:rPr>
          <w:rFonts w:ascii="Times New Roman"/>
          <w:b w:val="false"/>
          <w:i w:val="false"/>
          <w:color w:val="000000"/>
          <w:sz w:val="28"/>
        </w:rPr>
        <w:t>478-бабына</w:t>
      </w:r>
      <w:r>
        <w:rPr>
          <w:rFonts w:ascii="Times New Roman"/>
          <w:b w:val="false"/>
          <w:i w:val="false"/>
          <w:color w:val="000000"/>
          <w:sz w:val="28"/>
        </w:rPr>
        <w:t xml:space="preserve">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251" w:id="226"/>
    <w:p>
      <w:pPr>
        <w:spacing w:after="0"/>
        <w:ind w:left="0"/>
        <w:jc w:val="both"/>
      </w:pPr>
      <w:r>
        <w:rPr>
          <w:rFonts w:ascii="Times New Roman"/>
          <w:b w:val="false"/>
          <w:i w:val="false"/>
          <w:color w:val="000000"/>
          <w:sz w:val="28"/>
        </w:rPr>
        <w:t>
      16. "Төлеуге акциздер есептелді" деген бөлімде:</w:t>
      </w:r>
    </w:p>
    <w:bookmarkEnd w:id="226"/>
    <w:p>
      <w:pPr>
        <w:spacing w:after="0"/>
        <w:ind w:left="0"/>
        <w:jc w:val="both"/>
      </w:pPr>
      <w:r>
        <w:rPr>
          <w:rFonts w:ascii="Times New Roman"/>
          <w:b w:val="false"/>
          <w:i w:val="false"/>
          <w:color w:val="000000"/>
          <w:sz w:val="28"/>
        </w:rPr>
        <w:t>
      1) 400.00.001-жолда спирттің және (немесе) толысылған шараптың барлық түрлері бойынша есептелген акциз сомасы көрсетіледі. Бұл жолға (400.01-нысанының барлық беттері бойынша) 400.01.015-жолында көрсетілген сома көшіріледі;</w:t>
      </w:r>
    </w:p>
    <w:p>
      <w:pPr>
        <w:spacing w:after="0"/>
        <w:ind w:left="0"/>
        <w:jc w:val="both"/>
      </w:pPr>
      <w:r>
        <w:rPr>
          <w:rFonts w:ascii="Times New Roman"/>
          <w:b w:val="false"/>
          <w:i w:val="false"/>
          <w:color w:val="000000"/>
          <w:sz w:val="28"/>
        </w:rPr>
        <w:t>
      2) 400.00.002-жолда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(400.02-нысанының барлық беттері бойынша) 400.02.014-жолында көрсетілген сомалар көшіріледі;</w:t>
      </w:r>
    </w:p>
    <w:p>
      <w:pPr>
        <w:spacing w:after="0"/>
        <w:ind w:left="0"/>
        <w:jc w:val="both"/>
      </w:pPr>
      <w:r>
        <w:rPr>
          <w:rFonts w:ascii="Times New Roman"/>
          <w:b w:val="false"/>
          <w:i w:val="false"/>
          <w:color w:val="000000"/>
          <w:sz w:val="28"/>
        </w:rPr>
        <w:t>
      3) 400.00.003-жолда темекі өнімдері бойынша есептелген акциз сомасы көрсетіледі. Бұл жолға (400.03-нысанының барлық беттері бойынша) 400.03.015-жолында көрсетілген сома көшіріледі;</w:t>
      </w:r>
    </w:p>
    <w:p>
      <w:pPr>
        <w:spacing w:after="0"/>
        <w:ind w:left="0"/>
        <w:jc w:val="both"/>
      </w:pPr>
      <w:r>
        <w:rPr>
          <w:rFonts w:ascii="Times New Roman"/>
          <w:b w:val="false"/>
          <w:i w:val="false"/>
          <w:color w:val="000000"/>
          <w:sz w:val="28"/>
        </w:rPr>
        <w:t>
      4) 400.00.004-жолда шикі мұнай, газ конденсаты бойынша есептелген акциз сомасы көрсетіледі. Бұл жолға 400.04.013-жолында көрсетілген сома көшіріледі;</w:t>
      </w:r>
    </w:p>
    <w:p>
      <w:pPr>
        <w:spacing w:after="0"/>
        <w:ind w:left="0"/>
        <w:jc w:val="both"/>
      </w:pPr>
      <w:r>
        <w:rPr>
          <w:rFonts w:ascii="Times New Roman"/>
          <w:b w:val="false"/>
          <w:i w:val="false"/>
          <w:color w:val="000000"/>
          <w:sz w:val="28"/>
        </w:rPr>
        <w:t>
      5) 400.00.005-жолда бензин (авиациялықты қоспағанда) бойынша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7) 400.00.007-жолда газохол, бензанол, мұнай еріткіші, жеңіл көмірсулардың қоспалары, экологиялық отын бойынша есептелген акциз сомасы көрсетіледі. Бұл жолға 400.05.009 С жолында көрсетілген сома көшіріледі;</w:t>
      </w:r>
    </w:p>
    <w:p>
      <w:pPr>
        <w:spacing w:after="0"/>
        <w:ind w:left="0"/>
        <w:jc w:val="both"/>
      </w:pPr>
      <w:r>
        <w:rPr>
          <w:rFonts w:ascii="Times New Roman"/>
          <w:b w:val="false"/>
          <w:i w:val="false"/>
          <w:color w:val="000000"/>
          <w:sz w:val="28"/>
        </w:rPr>
        <w:t xml:space="preserve">
      8) 400.00.008-жолда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акцизделетін тауарлар бойынша есептелген акциз сомасы көрсетіледі. Бұл жолға 400.08.011-жолда көрсетілген сома көшіріледі;</w:t>
      </w:r>
    </w:p>
    <w:p>
      <w:pPr>
        <w:spacing w:after="0"/>
        <w:ind w:left="0"/>
        <w:jc w:val="both"/>
      </w:pPr>
      <w:r>
        <w:rPr>
          <w:rFonts w:ascii="Times New Roman"/>
          <w:b w:val="false"/>
          <w:i w:val="false"/>
          <w:color w:val="000000"/>
          <w:sz w:val="28"/>
        </w:rPr>
        <w:t>
      9) 400.00.009-жолда өзге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10) 400.00.010-жолда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11) 400.00.011-жолда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12) 400.00.012-жолда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13) 400.00.013-жолында құрылымдық бөлімшелер немесе салық салуға байланысты объектілер үшін есептелген акциз сомасы көрсетіледі.</w:t>
      </w:r>
    </w:p>
    <w:bookmarkStart w:name="z252" w:id="227"/>
    <w:p>
      <w:pPr>
        <w:spacing w:after="0"/>
        <w:ind w:left="0"/>
        <w:jc w:val="both"/>
      </w:pPr>
      <w:r>
        <w:rPr>
          <w:rFonts w:ascii="Times New Roman"/>
          <w:b w:val="false"/>
          <w:i w:val="false"/>
          <w:color w:val="000000"/>
          <w:sz w:val="28"/>
        </w:rPr>
        <w:t>
      17. "Акциз салудан босатылған акцизделетін тауарлар" деген бөлімде:</w:t>
      </w:r>
    </w:p>
    <w:bookmarkEnd w:id="227"/>
    <w:p>
      <w:pPr>
        <w:spacing w:after="0"/>
        <w:ind w:left="0"/>
        <w:jc w:val="both"/>
      </w:pPr>
      <w:r>
        <w:rPr>
          <w:rFonts w:ascii="Times New Roman"/>
          <w:b w:val="false"/>
          <w:i w:val="false"/>
          <w:color w:val="000000"/>
          <w:sz w:val="28"/>
        </w:rPr>
        <w:t xml:space="preserve">
      1) 400.00.014-жолда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басты мекеменің өткізілген акцизделетін тауарлардың барлық құны, сондай-ақ төтенше оқиғалар салдарынан бүлінген, жоғалған,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акциздерден босатылған акцизделетін тауарлардың құны көрсетіледі. Бұл жолға 400.07.004-жолда көрсетілген сома көшіріледі;</w:t>
      </w:r>
    </w:p>
    <w:p>
      <w:pPr>
        <w:spacing w:after="0"/>
        <w:ind w:left="0"/>
        <w:jc w:val="both"/>
      </w:pPr>
      <w:r>
        <w:rPr>
          <w:rFonts w:ascii="Times New Roman"/>
          <w:b w:val="false"/>
          <w:i w:val="false"/>
          <w:color w:val="000000"/>
          <w:sz w:val="28"/>
        </w:rPr>
        <w:t>
      2) 400.00.015-жолда Салық кодексінің 464-бабы 3-тармағына сәйкес акциздерден босатылған құрылымдық бөлімшенің өткізілген акцизделетін тауарлардың барлық құны, сондай-ақ төтенше оқиғалар салдарынан бүлінген, жоғалған, Салық кодексінің 468-бабы 1-тармағына сәйкес акциздерден босатылған акцизделетін тауарлардың құны көрсетіледі. Бұл жол 400.00.015 I, 400.00.015 II, 400.00.015 III, 400.00.015 IV, 400.00.015 V, 400.00.015 VI, 400.00.015 VII, 400.00.015 VIII, 400.00.015 IX, 400.00.015 X, 400.00.015 XI, 400.00.015 XII, 400.00.015 XIII, 400.00.015 XIV жолдарының сомасы ретінде айқындалады;</w:t>
      </w:r>
    </w:p>
    <w:p>
      <w:pPr>
        <w:spacing w:after="0"/>
        <w:ind w:left="0"/>
        <w:jc w:val="both"/>
      </w:pPr>
      <w:r>
        <w:rPr>
          <w:rFonts w:ascii="Times New Roman"/>
          <w:b w:val="false"/>
          <w:i w:val="false"/>
          <w:color w:val="000000"/>
          <w:sz w:val="28"/>
        </w:rPr>
        <w:t>
      3) 400.00.015 I жолында акцизден босатылған өткізілген спирттің құны көрсетіледі. Бұл жолға 421.00.009 I B жолында көрсетілген сомасы көшіріледі;</w:t>
      </w:r>
    </w:p>
    <w:p>
      <w:pPr>
        <w:spacing w:after="0"/>
        <w:ind w:left="0"/>
        <w:jc w:val="both"/>
      </w:pPr>
      <w:r>
        <w:rPr>
          <w:rFonts w:ascii="Times New Roman"/>
          <w:b w:val="false"/>
          <w:i w:val="false"/>
          <w:color w:val="000000"/>
          <w:sz w:val="28"/>
        </w:rPr>
        <w:t>
      4) 400.00.015 II жолында акцизден босатылған өткізілген арақтың және айрықша арақтың және тауар шығарылған жердің атауы қорғалған арақтардың құны көрсетіледі. Бұл жолға 421.00.009 II B жолында көрсетілген сомасы көшіріледі;</w:t>
      </w:r>
    </w:p>
    <w:p>
      <w:pPr>
        <w:spacing w:after="0"/>
        <w:ind w:left="0"/>
        <w:jc w:val="both"/>
      </w:pPr>
      <w:r>
        <w:rPr>
          <w:rFonts w:ascii="Times New Roman"/>
          <w:b w:val="false"/>
          <w:i w:val="false"/>
          <w:color w:val="000000"/>
          <w:sz w:val="28"/>
        </w:rPr>
        <w:t>
      5) 400.00.015 III жолында акцизден босатылған өткізілген ликер-арақ өнімдерінің құны көрсетіледі. Бұл жолға 421.00.009 III B жолында көрсетілген сомасы көшіріледі;</w:t>
      </w:r>
    </w:p>
    <w:p>
      <w:pPr>
        <w:spacing w:after="0"/>
        <w:ind w:left="0"/>
        <w:jc w:val="both"/>
      </w:pPr>
      <w:r>
        <w:rPr>
          <w:rFonts w:ascii="Times New Roman"/>
          <w:b w:val="false"/>
          <w:i w:val="false"/>
          <w:color w:val="000000"/>
          <w:sz w:val="28"/>
        </w:rPr>
        <w:t>
      6) 400.00.015 IV жолында акцизден босатылған өткізілген шарап құны көрсетіледі. Бұл жолға 421.00.009 IV B жолында көрсетілген сомасы көшіріледі;</w:t>
      </w:r>
    </w:p>
    <w:p>
      <w:pPr>
        <w:spacing w:after="0"/>
        <w:ind w:left="0"/>
        <w:jc w:val="both"/>
      </w:pPr>
      <w:r>
        <w:rPr>
          <w:rFonts w:ascii="Times New Roman"/>
          <w:b w:val="false"/>
          <w:i w:val="false"/>
          <w:color w:val="000000"/>
          <w:sz w:val="28"/>
        </w:rPr>
        <w:t>
      7) 400.00.015 V жолында акцизден босатылған өткізілген коньяк құны көрсетіледі. Бұл жолға 421.00.009 V B жолында көрсетілген сомасы көшіріледі;</w:t>
      </w:r>
    </w:p>
    <w:p>
      <w:pPr>
        <w:spacing w:after="0"/>
        <w:ind w:left="0"/>
        <w:jc w:val="both"/>
      </w:pPr>
      <w:r>
        <w:rPr>
          <w:rFonts w:ascii="Times New Roman"/>
          <w:b w:val="false"/>
          <w:i w:val="false"/>
          <w:color w:val="000000"/>
          <w:sz w:val="28"/>
        </w:rPr>
        <w:t>
      8) 400.00.015 VI жолында акцизден босатылған өткізілген бренди құны көрсетіледі. Бұл жолға 421.00.009 VI B жолында көрсетілген сома көшіріледі;</w:t>
      </w:r>
    </w:p>
    <w:p>
      <w:pPr>
        <w:spacing w:after="0"/>
        <w:ind w:left="0"/>
        <w:jc w:val="both"/>
      </w:pPr>
      <w:r>
        <w:rPr>
          <w:rFonts w:ascii="Times New Roman"/>
          <w:b w:val="false"/>
          <w:i w:val="false"/>
          <w:color w:val="000000"/>
          <w:sz w:val="28"/>
        </w:rPr>
        <w:t>
      9) 400.00.015 VII жолында акцизден босатылған өткізілген сыра қайнату өнімдерінің құны көрсетіледі. Бұл жолға 421.00.009 VII B жолында көрсетілген сомасы көшіріледі;</w:t>
      </w:r>
    </w:p>
    <w:p>
      <w:pPr>
        <w:spacing w:after="0"/>
        <w:ind w:left="0"/>
        <w:jc w:val="both"/>
      </w:pPr>
      <w:r>
        <w:rPr>
          <w:rFonts w:ascii="Times New Roman"/>
          <w:b w:val="false"/>
          <w:i w:val="false"/>
          <w:color w:val="000000"/>
          <w:sz w:val="28"/>
        </w:rPr>
        <w:t>
      10) 400.00.015 VIII жолында акцизден босатылған өткізілген толысылған шарап құны көрсетіледі. Бұл жолға 421.00.009 VIII B жолында көрсетілген сомасы көшіріледі;</w:t>
      </w:r>
    </w:p>
    <w:p>
      <w:pPr>
        <w:spacing w:after="0"/>
        <w:ind w:left="0"/>
        <w:jc w:val="both"/>
      </w:pPr>
      <w:r>
        <w:rPr>
          <w:rFonts w:ascii="Times New Roman"/>
          <w:b w:val="false"/>
          <w:i w:val="false"/>
          <w:color w:val="000000"/>
          <w:sz w:val="28"/>
        </w:rPr>
        <w:t>
      11) 400.00.015 IX жолында акцизден босатылған өткізілген темекі өнімдерінің құны көрсетіледі. Бұл жолға 421.00.009 IХ B жолында көрсетілген сомасы көшіріледі;</w:t>
      </w:r>
    </w:p>
    <w:p>
      <w:pPr>
        <w:spacing w:after="0"/>
        <w:ind w:left="0"/>
        <w:jc w:val="both"/>
      </w:pPr>
      <w:r>
        <w:rPr>
          <w:rFonts w:ascii="Times New Roman"/>
          <w:b w:val="false"/>
          <w:i w:val="false"/>
          <w:color w:val="000000"/>
          <w:sz w:val="28"/>
        </w:rPr>
        <w:t>
      12) 400.00.015 Х жолында акцизден босатылған өткізілген бензиннің (авиациялықты қоспағанда) құны көрсетіледі. Бұл жолға 421.00.009 Х B жолында көрсетілген сомасы көшіріледі;</w:t>
      </w:r>
    </w:p>
    <w:p>
      <w:pPr>
        <w:spacing w:after="0"/>
        <w:ind w:left="0"/>
        <w:jc w:val="both"/>
      </w:pPr>
      <w:r>
        <w:rPr>
          <w:rFonts w:ascii="Times New Roman"/>
          <w:b w:val="false"/>
          <w:i w:val="false"/>
          <w:color w:val="000000"/>
          <w:sz w:val="28"/>
        </w:rPr>
        <w:t>
      13) 400.00.015 ХI жолында акцизден босатылған өткізілген дизель отынының құны көрсетіледі. Бұл жолға 421.00.009 ХІ B жолында көрсетілген сомасы көшіріледі;</w:t>
      </w:r>
    </w:p>
    <w:p>
      <w:pPr>
        <w:spacing w:after="0"/>
        <w:ind w:left="0"/>
        <w:jc w:val="both"/>
      </w:pPr>
      <w:r>
        <w:rPr>
          <w:rFonts w:ascii="Times New Roman"/>
          <w:b w:val="false"/>
          <w:i w:val="false"/>
          <w:color w:val="000000"/>
          <w:sz w:val="28"/>
        </w:rPr>
        <w:t>
      14) 400.00.015 ХII жолында акцизден босатылған өткізілген газохол, бензанол, мұнай еріткіші, жеңіл көмірсулардың қоспалары, экологиялық отынның құны көрсетіледі. Бұл жолға 421.00.009 ХІІ B жолында көрсетілген сомасы көшіріледі;</w:t>
      </w:r>
    </w:p>
    <w:p>
      <w:pPr>
        <w:spacing w:after="0"/>
        <w:ind w:left="0"/>
        <w:jc w:val="both"/>
      </w:pPr>
      <w:r>
        <w:rPr>
          <w:rFonts w:ascii="Times New Roman"/>
          <w:b w:val="false"/>
          <w:i w:val="false"/>
          <w:color w:val="000000"/>
          <w:sz w:val="28"/>
        </w:rPr>
        <w:t>
      15) 400.00.015 ХIII жолында акцизден босатылған өткізілген шикі мұнай, газ конденсатының құны көрсетіледі;</w:t>
      </w:r>
    </w:p>
    <w:p>
      <w:pPr>
        <w:spacing w:after="0"/>
        <w:ind w:left="0"/>
        <w:jc w:val="both"/>
      </w:pPr>
      <w:r>
        <w:rPr>
          <w:rFonts w:ascii="Times New Roman"/>
          <w:b w:val="false"/>
          <w:i w:val="false"/>
          <w:color w:val="000000"/>
          <w:sz w:val="28"/>
        </w:rPr>
        <w:t>
      16) 400.00.015 ХIV жолында Салық кодексінің 462-бабы 6) тармақшасында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17) 400.00.015 ХV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 Бұл жолға 421.00.009 ХІІІ B жолында көрсетілген сомасы көшіріледі;</w:t>
      </w:r>
    </w:p>
    <w:bookmarkStart w:name="z253" w:id="228"/>
    <w:p>
      <w:pPr>
        <w:spacing w:after="0"/>
        <w:ind w:left="0"/>
        <w:jc w:val="both"/>
      </w:pPr>
      <w:r>
        <w:rPr>
          <w:rFonts w:ascii="Times New Roman"/>
          <w:b w:val="false"/>
          <w:i w:val="false"/>
          <w:color w:val="000000"/>
          <w:sz w:val="28"/>
        </w:rPr>
        <w:t>
      18. "Салық төлеушінің жауапкершілігі" деген бөлімде:</w:t>
      </w:r>
    </w:p>
    <w:bookmarkEnd w:id="228"/>
    <w:p>
      <w:pPr>
        <w:spacing w:after="0"/>
        <w:ind w:left="0"/>
        <w:jc w:val="both"/>
      </w:pPr>
      <w:r>
        <w:rPr>
          <w:rFonts w:ascii="Times New Roman"/>
          <w:b w:val="false"/>
          <w:i w:val="false"/>
          <w:color w:val="000000"/>
          <w:sz w:val="28"/>
        </w:rPr>
        <w:t>
      1) "Басшының тегін, атын, әкесінің атын (ол болған кезде)" деген ашық жолында құрылтай құжаттарына сәйкес басшының тегін, атын, әкесінің аты (ол болған кезде) көрсетіледі. Егер декларацияны жеке тұлға табыс еткен кезде ашық жолда "Салық төлеушінің тегін, атын, әкесінің аты (ол болған кезде)"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ашық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54" w:id="229"/>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400.01-нысанын толтыру бойынша түсіндірме</w:t>
      </w:r>
    </w:p>
    <w:bookmarkEnd w:id="229"/>
    <w:bookmarkStart w:name="z255" w:id="230"/>
    <w:p>
      <w:pPr>
        <w:spacing w:after="0"/>
        <w:ind w:left="0"/>
        <w:jc w:val="both"/>
      </w:pPr>
      <w:r>
        <w:rPr>
          <w:rFonts w:ascii="Times New Roman"/>
          <w:b w:val="false"/>
          <w:i w:val="false"/>
          <w:color w:val="000000"/>
          <w:sz w:val="28"/>
        </w:rPr>
        <w:t>
      19. Бұл нысан өз өндірісіндегі спирттің және толысылған шараптың барлық түрлері бойынша салық салынатын операциялар туралы ақпаратты егжей-тегжейлі көрсетуге арналған және мынадай салық төлеушілер:</w:t>
      </w:r>
    </w:p>
    <w:bookmarkEnd w:id="230"/>
    <w:p>
      <w:pPr>
        <w:spacing w:after="0"/>
        <w:ind w:left="0"/>
        <w:jc w:val="both"/>
      </w:pPr>
      <w:r>
        <w:rPr>
          <w:rFonts w:ascii="Times New Roman"/>
          <w:b w:val="false"/>
          <w:i w:val="false"/>
          <w:color w:val="000000"/>
          <w:sz w:val="28"/>
        </w:rPr>
        <w:t>
      1) спирт және (немесе) толысылған шарапты өндірушілер;</w:t>
      </w:r>
    </w:p>
    <w:p>
      <w:pPr>
        <w:spacing w:after="0"/>
        <w:ind w:left="0"/>
        <w:jc w:val="both"/>
      </w:pPr>
      <w:r>
        <w:rPr>
          <w:rFonts w:ascii="Times New Roman"/>
          <w:b w:val="false"/>
          <w:i w:val="false"/>
          <w:color w:val="000000"/>
          <w:sz w:val="28"/>
        </w:rPr>
        <w:t>
      2) спирттің және (немесе) толысылған шараптың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фармацевтикалық препараттар өндірісі және медициналық қызмет көрсету үшін сатып алынған спиртті мақсатсыз пайдалануды жүзеге асыратындар, сондай-ақ базалықтан төмен мөлшерлеме бойынша акцизбен спирт және толысылған шарап сатып алғандар және оны алкоголь өнімінің өндірісіне пайдаланбайтындар толтырады.</w:t>
      </w:r>
    </w:p>
    <w:bookmarkStart w:name="z256" w:id="231"/>
    <w:p>
      <w:pPr>
        <w:spacing w:after="0"/>
        <w:ind w:left="0"/>
        <w:jc w:val="both"/>
      </w:pPr>
      <w:r>
        <w:rPr>
          <w:rFonts w:ascii="Times New Roman"/>
          <w:b w:val="false"/>
          <w:i w:val="false"/>
          <w:color w:val="000000"/>
          <w:sz w:val="28"/>
        </w:rPr>
        <w:t>
      20. Әрбір өнім түріне жеке бет жасалады.</w:t>
      </w:r>
    </w:p>
    <w:bookmarkEnd w:id="231"/>
    <w:bookmarkStart w:name="z257" w:id="232"/>
    <w:p>
      <w:pPr>
        <w:spacing w:after="0"/>
        <w:ind w:left="0"/>
        <w:jc w:val="both"/>
      </w:pPr>
      <w:r>
        <w:rPr>
          <w:rFonts w:ascii="Times New Roman"/>
          <w:b w:val="false"/>
          <w:i w:val="false"/>
          <w:color w:val="000000"/>
          <w:sz w:val="28"/>
        </w:rPr>
        <w:t>
      21. "Спирт және (немесе) толысылған шарап бойынша салық салынатын операциялар" деген бөлімде:</w:t>
      </w:r>
    </w:p>
    <w:bookmarkEnd w:id="232"/>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400.01.002-жолда алкоголь өнімін өндіру үшін өткізілген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7) 400.01.003-жолда алкоголь өнімін өндіру үшін сатылмайтын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және (немесе) толысылған шарапты өткізу туралы мәліметтер, сондай-ақ емдік және фармацевтикалық препараттар өндірісі және медициналық қызмет көрсету үшін спиртті өткізу туралы мәліметтер көрсетілмейді.</w:t>
      </w:r>
    </w:p>
    <w:p>
      <w:pPr>
        <w:spacing w:after="0"/>
        <w:ind w:left="0"/>
        <w:jc w:val="both"/>
      </w:pPr>
      <w:r>
        <w:rPr>
          <w:rFonts w:ascii="Times New Roman"/>
          <w:b w:val="false"/>
          <w:i w:val="false"/>
          <w:color w:val="000000"/>
          <w:sz w:val="28"/>
        </w:rPr>
        <w:t>
      8) 400.01.004-жолда өз өндірісінің мұқтаждығы үшін пайдаланылатын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9) 400.01.005-жолда акцизделетін тауарларды өзі өндірісі үшін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10) 400.01.006-жолда алыс-беріс негізінде қайта өңдеуге жіберілген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11) 400.01.007-жолда жарғылық капиталға жарна ретінде 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12) 400.01.008-жолда заттай төлем кезінде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13) 400.01.009-жолда өзінің құрылымдық бөлімшелеріне тиеп-жөнелтілген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14) 400.01.010-жолда конкурстық массасын өткізу бойынша мәліметтер көрсетіледі;</w:t>
      </w:r>
    </w:p>
    <w:p>
      <w:pPr>
        <w:spacing w:after="0"/>
        <w:ind w:left="0"/>
        <w:jc w:val="both"/>
      </w:pPr>
      <w:r>
        <w:rPr>
          <w:rFonts w:ascii="Times New Roman"/>
          <w:b w:val="false"/>
          <w:i w:val="false"/>
          <w:color w:val="000000"/>
          <w:sz w:val="28"/>
        </w:rPr>
        <w:t>
      15) 400.01.011-жолда спирт және (немесе) толысылған шарап өндіруші лицензияда көрсетілген өндіріс мекенжайынан көшірілген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16) 400.01.012-жолда бүліну немесе жоғалу фактісі анықталған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17) 400.01.013-жолда алкоголь өнімінің өндірісі, сондай-ақ емдік және фармацевтикалық препаратар өндірісі мен медициналық қызмет көрсету үшін сатып алынған, бірақ нысаналы пайдаланылмаған спирт бойынша мәліметтер көрсетіледі;</w:t>
      </w:r>
    </w:p>
    <w:p>
      <w:pPr>
        <w:spacing w:after="0"/>
        <w:ind w:left="0"/>
        <w:jc w:val="both"/>
      </w:pPr>
      <w:r>
        <w:rPr>
          <w:rFonts w:ascii="Times New Roman"/>
          <w:b w:val="false"/>
          <w:i w:val="false"/>
          <w:color w:val="000000"/>
          <w:sz w:val="28"/>
        </w:rPr>
        <w:t>
      18) 400.01.014-жолда алкоголь өнімінің өндірісі үшін сатып алынған кезде спиртті және (немесе) толысылған шарап жеткізушілерге төленген акциз сомасы көрсетіледі.</w:t>
      </w:r>
    </w:p>
    <w:p>
      <w:pPr>
        <w:spacing w:after="0"/>
        <w:ind w:left="0"/>
        <w:jc w:val="both"/>
      </w:pPr>
      <w:r>
        <w:rPr>
          <w:rFonts w:ascii="Times New Roman"/>
          <w:b w:val="false"/>
          <w:i w:val="false"/>
          <w:color w:val="000000"/>
          <w:sz w:val="28"/>
        </w:rPr>
        <w:t>
      400.01.014 жолы 400.01.013-жолы толтырылған кезде толтырылады. Жол спирт және (немесе) толысылған шарап жеткізушіге акциздің төленгенін растайтын төлем құжаттарының негізінде толтырылады;</w:t>
      </w:r>
    </w:p>
    <w:p>
      <w:pPr>
        <w:spacing w:after="0"/>
        <w:ind w:left="0"/>
        <w:jc w:val="both"/>
      </w:pPr>
      <w:r>
        <w:rPr>
          <w:rFonts w:ascii="Times New Roman"/>
          <w:b w:val="false"/>
          <w:i w:val="false"/>
          <w:color w:val="000000"/>
          <w:sz w:val="28"/>
        </w:rPr>
        <w:t>
      19) 400.01.015-жолда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p>
      <w:pPr>
        <w:spacing w:after="0"/>
        <w:ind w:left="0"/>
        <w:jc w:val="both"/>
      </w:pPr>
      <w:r>
        <w:rPr>
          <w:rFonts w:ascii="Times New Roman"/>
          <w:b w:val="false"/>
          <w:i w:val="false"/>
          <w:color w:val="000000"/>
          <w:sz w:val="28"/>
        </w:rPr>
        <w:t>
      400.01-нысанының барлық беттері бойынша 400.01.015-жолының сомасы декларацияның 400.00.001-жолына көшіріледі.</w:t>
      </w:r>
    </w:p>
    <w:bookmarkStart w:name="z258" w:id="233"/>
    <w:p>
      <w:pPr>
        <w:spacing w:after="0"/>
        <w:ind w:left="0"/>
        <w:jc w:val="left"/>
      </w:pPr>
      <w:r>
        <w:rPr>
          <w:rFonts w:ascii="Times New Roman"/>
          <w:b/>
          <w:i w:val="false"/>
          <w:color w:val="000000"/>
        </w:rPr>
        <w:t xml:space="preserve"> 4-тарау.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233"/>
    <w:bookmarkStart w:name="z259" w:id="234"/>
    <w:p>
      <w:pPr>
        <w:spacing w:after="0"/>
        <w:ind w:left="0"/>
        <w:jc w:val="both"/>
      </w:pPr>
      <w:r>
        <w:rPr>
          <w:rFonts w:ascii="Times New Roman"/>
          <w:b w:val="false"/>
          <w:i w:val="false"/>
          <w:color w:val="000000"/>
          <w:sz w:val="28"/>
        </w:rPr>
        <w:t>
      22. Бұл нысан салық кезеңінің ішінде жасалған өз өндірісінің алкоголь өнімдері (толысылған шарапты қоспағанда) бойынша салық салынатын операциялар туралы ақпаратты көрсетуге арналған.</w:t>
      </w:r>
    </w:p>
    <w:bookmarkEnd w:id="234"/>
    <w:bookmarkStart w:name="z260" w:id="235"/>
    <w:p>
      <w:pPr>
        <w:spacing w:after="0"/>
        <w:ind w:left="0"/>
        <w:jc w:val="both"/>
      </w:pPr>
      <w:r>
        <w:rPr>
          <w:rFonts w:ascii="Times New Roman"/>
          <w:b w:val="false"/>
          <w:i w:val="false"/>
          <w:color w:val="000000"/>
          <w:sz w:val="28"/>
        </w:rPr>
        <w:t>
      23. Алкоголь өнімінің әрбір түріне жеке бет жасалады.</w:t>
      </w:r>
    </w:p>
    <w:bookmarkEnd w:id="235"/>
    <w:bookmarkStart w:name="z261" w:id="236"/>
    <w:p>
      <w:pPr>
        <w:spacing w:after="0"/>
        <w:ind w:left="0"/>
        <w:jc w:val="both"/>
      </w:pPr>
      <w:r>
        <w:rPr>
          <w:rFonts w:ascii="Times New Roman"/>
          <w:b w:val="false"/>
          <w:i w:val="false"/>
          <w:color w:val="000000"/>
          <w:sz w:val="28"/>
        </w:rPr>
        <w:t>
      24.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деген бөлімде:</w:t>
      </w:r>
    </w:p>
    <w:bookmarkEnd w:id="236"/>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400.02.002-жолда өткізілген өз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400.02.003-жолда жарғылық капиталға жарна ретінде берілген өз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400.02.006-жолда салық төлеушінің өзінің өндірістік мұқтаждығына пайдаланылған алкоголь өнімінің көлемі көрсетіледі;</w:t>
      </w:r>
    </w:p>
    <w:p>
      <w:pPr>
        <w:spacing w:after="0"/>
        <w:ind w:left="0"/>
        <w:jc w:val="both"/>
      </w:pPr>
      <w:r>
        <w:rPr>
          <w:rFonts w:ascii="Times New Roman"/>
          <w:b w:val="false"/>
          <w:i w:val="false"/>
          <w:color w:val="000000"/>
          <w:sz w:val="28"/>
        </w:rPr>
        <w:t>
      8) 400.02.007-жолда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400.02.008-жолда өндіруші лицензияда көрсетілген өндіріс мекенжайынан көшірілген алкоголь өнімінің көлемі көрсетіледі;</w:t>
      </w:r>
    </w:p>
    <w:p>
      <w:pPr>
        <w:spacing w:after="0"/>
        <w:ind w:left="0"/>
        <w:jc w:val="both"/>
      </w:pPr>
      <w:r>
        <w:rPr>
          <w:rFonts w:ascii="Times New Roman"/>
          <w:b w:val="false"/>
          <w:i w:val="false"/>
          <w:color w:val="000000"/>
          <w:sz w:val="28"/>
        </w:rPr>
        <w:t xml:space="preserve">
      10) 400.02.009-жолда Салық кодексінің 473-бабы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 түзету көрсетіледі;</w:t>
      </w:r>
    </w:p>
    <w:p>
      <w:pPr>
        <w:spacing w:after="0"/>
        <w:ind w:left="0"/>
        <w:jc w:val="both"/>
      </w:pPr>
      <w:r>
        <w:rPr>
          <w:rFonts w:ascii="Times New Roman"/>
          <w:b w:val="false"/>
          <w:i w:val="false"/>
          <w:color w:val="000000"/>
          <w:sz w:val="28"/>
        </w:rPr>
        <w:t>
      11) 400.02.010-жолда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12) 400.02.011-жолда есепке алу-бақылау таңбасы бүлінген немесе жоғалған кезде салық салынатын базаға енгізілетін алкоголь өнімінің көлемі көрсетіледі. 400.02.011-жолдың қорытынды сомасы С бағанының 400.02.011 І, 400.02.011 ІІ және 400.02.011 ІІІ жолдарының сомасы ретінде айқындалады;</w:t>
      </w:r>
    </w:p>
    <w:p>
      <w:pPr>
        <w:spacing w:after="0"/>
        <w:ind w:left="0"/>
        <w:jc w:val="both"/>
      </w:pPr>
      <w:r>
        <w:rPr>
          <w:rFonts w:ascii="Times New Roman"/>
          <w:b w:val="false"/>
          <w:i w:val="false"/>
          <w:color w:val="000000"/>
          <w:sz w:val="28"/>
        </w:rPr>
        <w:t>
      13) А бағанының 400.02.011 І, 400.02.011 ІІ және 400.02.011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14) В бағанының 400.02.011 І, 400.02.011 ІІ және 400.02.011 ІІІ жолдарында тұтыну ыдысының сыйымдылығы көрсетіледі;</w:t>
      </w:r>
    </w:p>
    <w:p>
      <w:pPr>
        <w:spacing w:after="0"/>
        <w:ind w:left="0"/>
        <w:jc w:val="both"/>
      </w:pPr>
      <w:r>
        <w:rPr>
          <w:rFonts w:ascii="Times New Roman"/>
          <w:b w:val="false"/>
          <w:i w:val="false"/>
          <w:color w:val="000000"/>
          <w:sz w:val="28"/>
        </w:rPr>
        <w:t>
      15) С бағанының 400.02.011 І, 400.02.011 ІІ және 400.02.011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16) 400.02.012-жолда 400.02.002-ден 400.02.010-ға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17) 400.02.013-жолында белгіленген акциз мөлшерлемесі көрсетіледі;</w:t>
      </w:r>
    </w:p>
    <w:p>
      <w:pPr>
        <w:spacing w:after="0"/>
        <w:ind w:left="0"/>
        <w:jc w:val="both"/>
      </w:pPr>
      <w:r>
        <w:rPr>
          <w:rFonts w:ascii="Times New Roman"/>
          <w:b w:val="false"/>
          <w:i w:val="false"/>
          <w:color w:val="000000"/>
          <w:sz w:val="28"/>
        </w:rPr>
        <w:t xml:space="preserve">
      18) 400.02.014-жолда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bookmarkStart w:name="z262" w:id="237"/>
    <w:p>
      <w:pPr>
        <w:spacing w:after="0"/>
        <w:ind w:left="0"/>
        <w:jc w:val="both"/>
      </w:pPr>
      <w:r>
        <w:rPr>
          <w:rFonts w:ascii="Times New Roman"/>
          <w:b w:val="false"/>
          <w:i w:val="false"/>
          <w:color w:val="000000"/>
          <w:sz w:val="28"/>
        </w:rPr>
        <w:t>
      25. Осы Қағидалардың 24-тармағы 3), 4), 5), 6), 7), 8), 9), 10) және 11) тармақшаларында көрсетілген жолдар литрде салық базасын көрсетуге арналған.</w:t>
      </w:r>
    </w:p>
    <w:bookmarkEnd w:id="237"/>
    <w:p>
      <w:pPr>
        <w:spacing w:after="0"/>
        <w:ind w:left="0"/>
        <w:jc w:val="both"/>
      </w:pPr>
      <w:r>
        <w:rPr>
          <w:rFonts w:ascii="Times New Roman"/>
          <w:b w:val="false"/>
          <w:i w:val="false"/>
          <w:color w:val="000000"/>
          <w:sz w:val="28"/>
        </w:rPr>
        <w:t>
      Спирт, шарап, толысылған шарап, сыра қайнату өнімдерінен басқа, арақ, айрықша арақ, тауар шығарылған жердің атауы қорғалған арақтар, ликер-арақ өнімдері, коньяк, брендиге арналған салық базасы 100 пайыздық спирттің литрі ретінде қаралады.</w:t>
      </w:r>
    </w:p>
    <w:p>
      <w:pPr>
        <w:spacing w:after="0"/>
        <w:ind w:left="0"/>
        <w:jc w:val="both"/>
      </w:pPr>
      <w:r>
        <w:rPr>
          <w:rFonts w:ascii="Times New Roman"/>
          <w:b w:val="false"/>
          <w:i w:val="false"/>
          <w:color w:val="000000"/>
          <w:sz w:val="28"/>
        </w:rPr>
        <w:t>
      400.02-нысанының барлық беттері бойынша 400.02.014-жолының сомасы декларацияның 400.00.002-жолына көшіріледі.</w:t>
      </w:r>
    </w:p>
    <w:bookmarkStart w:name="z263" w:id="238"/>
    <w:p>
      <w:pPr>
        <w:spacing w:after="0"/>
        <w:ind w:left="0"/>
        <w:jc w:val="left"/>
      </w:pPr>
      <w:r>
        <w:rPr>
          <w:rFonts w:ascii="Times New Roman"/>
          <w:b/>
          <w:i w:val="false"/>
          <w:color w:val="000000"/>
        </w:rPr>
        <w:t xml:space="preserve"> 5-тарау. Темекі өнімдері бойынша салық салынатын операциялар – 400.03-нысанын толтыру бойынша түсіндірме</w:t>
      </w:r>
    </w:p>
    <w:bookmarkEnd w:id="238"/>
    <w:bookmarkStart w:name="z264" w:id="239"/>
    <w:p>
      <w:pPr>
        <w:spacing w:after="0"/>
        <w:ind w:left="0"/>
        <w:jc w:val="both"/>
      </w:pPr>
      <w:r>
        <w:rPr>
          <w:rFonts w:ascii="Times New Roman"/>
          <w:b w:val="false"/>
          <w:i w:val="false"/>
          <w:color w:val="000000"/>
          <w:sz w:val="28"/>
        </w:rPr>
        <w:t>
      26. Бұл нысан құрамында никотині бар фармацевтикалық өнімді қоспағанда, тұтынушы ыдысына оралған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өнімдері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239"/>
    <w:bookmarkStart w:name="z265" w:id="240"/>
    <w:p>
      <w:pPr>
        <w:spacing w:after="0"/>
        <w:ind w:left="0"/>
        <w:jc w:val="both"/>
      </w:pPr>
      <w:r>
        <w:rPr>
          <w:rFonts w:ascii="Times New Roman"/>
          <w:b w:val="false"/>
          <w:i w:val="false"/>
          <w:color w:val="000000"/>
          <w:sz w:val="28"/>
        </w:rPr>
        <w:t>
      27. Бұл нысанды толтыру кезінде акциз мөлшерлемесі темекі өнімдерінің бір данасының және/немесе килограмының есебін негізге ала отырып көрсетіледі. Ол үшін темекі өнімдерінің бір бірлігіне белгіленген данадағы өлшемін, акциз мөлшерлемесін 1000-ға бөлу қажет.</w:t>
      </w:r>
    </w:p>
    <w:bookmarkEnd w:id="240"/>
    <w:bookmarkStart w:name="z266" w:id="241"/>
    <w:p>
      <w:pPr>
        <w:spacing w:after="0"/>
        <w:ind w:left="0"/>
        <w:jc w:val="both"/>
      </w:pPr>
      <w:r>
        <w:rPr>
          <w:rFonts w:ascii="Times New Roman"/>
          <w:b w:val="false"/>
          <w:i w:val="false"/>
          <w:color w:val="000000"/>
          <w:sz w:val="28"/>
        </w:rPr>
        <w:t>
      28. Темекі өнімдерінің әрбір түріне жеке бет жасалады.</w:t>
      </w:r>
    </w:p>
    <w:bookmarkEnd w:id="241"/>
    <w:bookmarkStart w:name="z267" w:id="242"/>
    <w:p>
      <w:pPr>
        <w:spacing w:after="0"/>
        <w:ind w:left="0"/>
        <w:jc w:val="both"/>
      </w:pPr>
      <w:r>
        <w:rPr>
          <w:rFonts w:ascii="Times New Roman"/>
          <w:b w:val="false"/>
          <w:i w:val="false"/>
          <w:color w:val="000000"/>
          <w:sz w:val="28"/>
        </w:rPr>
        <w:t>
      29. "Темекі өнімдері бойынша салық салынатын операциялар" деген бөлімде:</w:t>
      </w:r>
    </w:p>
    <w:bookmarkEnd w:id="242"/>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400.03.002-жолда өткізілген темекі өнімдерінің саны көрсетіледі;</w:t>
      </w:r>
    </w:p>
    <w:p>
      <w:pPr>
        <w:spacing w:after="0"/>
        <w:ind w:left="0"/>
        <w:jc w:val="both"/>
      </w:pPr>
      <w:r>
        <w:rPr>
          <w:rFonts w:ascii="Times New Roman"/>
          <w:b w:val="false"/>
          <w:i w:val="false"/>
          <w:color w:val="000000"/>
          <w:sz w:val="28"/>
        </w:rPr>
        <w:t>
      4) 400.03.003-жолда жарғылық капиталға жарна ретінде берілген темекі өнімдерінің саны көрсетіледі;</w:t>
      </w:r>
    </w:p>
    <w:p>
      <w:pPr>
        <w:spacing w:after="0"/>
        <w:ind w:left="0"/>
        <w:jc w:val="both"/>
      </w:pPr>
      <w:r>
        <w:rPr>
          <w:rFonts w:ascii="Times New Roman"/>
          <w:b w:val="false"/>
          <w:i w:val="false"/>
          <w:color w:val="000000"/>
          <w:sz w:val="28"/>
        </w:rPr>
        <w:t>
      5) 400.03.004-жолда заттай төлем кезінде пайдаланылған темекі өнімдерінің саны көрсетіледі;</w:t>
      </w:r>
    </w:p>
    <w:p>
      <w:pPr>
        <w:spacing w:after="0"/>
        <w:ind w:left="0"/>
        <w:jc w:val="both"/>
      </w:pPr>
      <w:r>
        <w:rPr>
          <w:rFonts w:ascii="Times New Roman"/>
          <w:b w:val="false"/>
          <w:i w:val="false"/>
          <w:color w:val="000000"/>
          <w:sz w:val="28"/>
        </w:rPr>
        <w:t>
      6) 400.03.005-жолда өзінің құрылымдық бөлімшелеріне тиеп-жөнелтілген темекі өнімдерінің саны көрсетіледі;</w:t>
      </w:r>
    </w:p>
    <w:p>
      <w:pPr>
        <w:spacing w:after="0"/>
        <w:ind w:left="0"/>
        <w:jc w:val="both"/>
      </w:pPr>
      <w:r>
        <w:rPr>
          <w:rFonts w:ascii="Times New Roman"/>
          <w:b w:val="false"/>
          <w:i w:val="false"/>
          <w:color w:val="000000"/>
          <w:sz w:val="28"/>
        </w:rPr>
        <w:t>
      7) 400.03.006-жолда өз өндірісінің мұқтаждығы үшін және акцизделетін тауарларды өзі өндіру үшін пайдаланылған темекі өнімдерінің саны көрсетіледі;</w:t>
      </w:r>
    </w:p>
    <w:p>
      <w:pPr>
        <w:spacing w:after="0"/>
        <w:ind w:left="0"/>
        <w:jc w:val="both"/>
      </w:pPr>
      <w:r>
        <w:rPr>
          <w:rFonts w:ascii="Times New Roman"/>
          <w:b w:val="false"/>
          <w:i w:val="false"/>
          <w:color w:val="000000"/>
          <w:sz w:val="28"/>
        </w:rPr>
        <w:t>
      8) 400.03.007-жолда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400.03.008-жолда өндіруші лицензияда көрсетілген өндіріс мекен-жайынан көшірілген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өнімдерінің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өнімдерінің саны көрсетіледі;</w:t>
      </w:r>
    </w:p>
    <w:p>
      <w:pPr>
        <w:spacing w:after="0"/>
        <w:ind w:left="0"/>
        <w:jc w:val="both"/>
      </w:pPr>
      <w:r>
        <w:rPr>
          <w:rFonts w:ascii="Times New Roman"/>
          <w:b w:val="false"/>
          <w:i w:val="false"/>
          <w:color w:val="000000"/>
          <w:sz w:val="28"/>
        </w:rPr>
        <w:t xml:space="preserve">
      12) 400.03.009-жолда Салық кодексінің 473-бабының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базасының түзетуі көрсетіледі;</w:t>
      </w:r>
    </w:p>
    <w:p>
      <w:pPr>
        <w:spacing w:after="0"/>
        <w:ind w:left="0"/>
        <w:jc w:val="both"/>
      </w:pPr>
      <w:r>
        <w:rPr>
          <w:rFonts w:ascii="Times New Roman"/>
          <w:b w:val="false"/>
          <w:i w:val="false"/>
          <w:color w:val="000000"/>
          <w:sz w:val="28"/>
        </w:rPr>
        <w:t>
      13) 400.03.010-жолда бүліну немесе жоғалу фактісі белгіленген темекі өнімдерінің саны көрсетіледі;</w:t>
      </w:r>
    </w:p>
    <w:p>
      <w:pPr>
        <w:spacing w:after="0"/>
        <w:ind w:left="0"/>
        <w:jc w:val="both"/>
      </w:pPr>
      <w:r>
        <w:rPr>
          <w:rFonts w:ascii="Times New Roman"/>
          <w:b w:val="false"/>
          <w:i w:val="false"/>
          <w:color w:val="000000"/>
          <w:sz w:val="28"/>
        </w:rPr>
        <w:t>
      14) 400.03.011 I жолында сәйкестендіру құралдары бүлінген немесе жоғалған кезде салық салу базасына енгізілетін темекі өнімдерінің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сәйкестендіру құралдарының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өнімдерінің саны көрсетіледі;</w:t>
      </w:r>
    </w:p>
    <w:p>
      <w:pPr>
        <w:spacing w:after="0"/>
        <w:ind w:left="0"/>
        <w:jc w:val="both"/>
      </w:pPr>
      <w:r>
        <w:rPr>
          <w:rFonts w:ascii="Times New Roman"/>
          <w:b w:val="false"/>
          <w:i w:val="false"/>
          <w:color w:val="000000"/>
          <w:sz w:val="28"/>
        </w:rPr>
        <w:t>
      17) 400.03.012-жолында темекі өнімдері бойынша есепті салық кезеңінің ішінде жасалған салық салынатын операциялар бойынша салық базасының жалпы мөлшері көрсетіледі. Бұл жол 400.03.002-ден 400.03.011-ге дейінгі жолдардың сомасы ретінде айқындалады;</w:t>
      </w:r>
    </w:p>
    <w:p>
      <w:pPr>
        <w:spacing w:after="0"/>
        <w:ind w:left="0"/>
        <w:jc w:val="both"/>
      </w:pPr>
      <w:r>
        <w:rPr>
          <w:rFonts w:ascii="Times New Roman"/>
          <w:b w:val="false"/>
          <w:i w:val="false"/>
          <w:color w:val="000000"/>
          <w:sz w:val="28"/>
        </w:rPr>
        <w:t>
      18) 400.03.013-жолда акциз мөлшерлемесі көрсетіледі;</w:t>
      </w:r>
    </w:p>
    <w:p>
      <w:pPr>
        <w:spacing w:after="0"/>
        <w:ind w:left="0"/>
        <w:jc w:val="both"/>
      </w:pPr>
      <w:r>
        <w:rPr>
          <w:rFonts w:ascii="Times New Roman"/>
          <w:b w:val="false"/>
          <w:i w:val="false"/>
          <w:color w:val="000000"/>
          <w:sz w:val="28"/>
        </w:rPr>
        <w:t>
      19) 400.03.014-жолда Салық кодексінің 472-бабына сәйкес есептелген, 400.03.012 және 400.03.013-жолдарының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20) 400.03.015-жолда 400.03.012 және 400.03.014-жолдарының деректері арасындағы айырма ретінде айқындалатын, есепті кезеңде есептелетін және төленетін акциз сомасы көрсетіледі;</w:t>
      </w:r>
    </w:p>
    <w:p>
      <w:pPr>
        <w:spacing w:after="0"/>
        <w:ind w:left="0"/>
        <w:jc w:val="both"/>
      </w:pPr>
      <w:r>
        <w:rPr>
          <w:rFonts w:ascii="Times New Roman"/>
          <w:b w:val="false"/>
          <w:i w:val="false"/>
          <w:color w:val="000000"/>
          <w:sz w:val="28"/>
        </w:rPr>
        <w:t>
      400.03-нысанының барлық беттері бойынша 400.03.015-жолының сомасы декларацияның 400.00.003-жолына көшіріледі.</w:t>
      </w:r>
    </w:p>
    <w:bookmarkStart w:name="z268" w:id="243"/>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243"/>
    <w:bookmarkStart w:name="z269" w:id="244"/>
    <w:p>
      <w:pPr>
        <w:spacing w:after="0"/>
        <w:ind w:left="0"/>
        <w:jc w:val="both"/>
      </w:pPr>
      <w:r>
        <w:rPr>
          <w:rFonts w:ascii="Times New Roman"/>
          <w:b w:val="false"/>
          <w:i w:val="false"/>
          <w:color w:val="000000"/>
          <w:sz w:val="28"/>
        </w:rPr>
        <w:t>
      30. Бұл нысан шикі мұнай, газ конденсаты бойынша, сондай-ақ тәркіленген және (немесе) мемлекетке мұралау құқығы бойынша өткен иесіз және мемлекет меншігіне өтеусіз берілген шикі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244"/>
    <w:bookmarkStart w:name="z270" w:id="245"/>
    <w:p>
      <w:pPr>
        <w:spacing w:after="0"/>
        <w:ind w:left="0"/>
        <w:jc w:val="both"/>
      </w:pPr>
      <w:r>
        <w:rPr>
          <w:rFonts w:ascii="Times New Roman"/>
          <w:b w:val="false"/>
          <w:i w:val="false"/>
          <w:color w:val="000000"/>
          <w:sz w:val="28"/>
        </w:rPr>
        <w:t>
      31. "Шикі мұнай, газ конденсаты бойынша салық салынатын операциялар" деген бөлімде:</w:t>
      </w:r>
    </w:p>
    <w:bookmarkEnd w:id="245"/>
    <w:p>
      <w:pPr>
        <w:spacing w:after="0"/>
        <w:ind w:left="0"/>
        <w:jc w:val="both"/>
      </w:pPr>
      <w:r>
        <w:rPr>
          <w:rFonts w:ascii="Times New Roman"/>
          <w:b w:val="false"/>
          <w:i w:val="false"/>
          <w:color w:val="000000"/>
          <w:sz w:val="28"/>
        </w:rPr>
        <w:t>
      1) 400.04.001-жолда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400.04.004-жолда өзінің өндірістік мұқтаждығына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400.04.008-жолда тәркіленген және (немесе) мемлекетке мұрагерлік құқығы бойынша өткен иесіз және мемлекет меншігіне өтеусіз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400.04.009-жолда өндіруші лицензияда көрсетілген өндіріс мекен-жайынан көшірілген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400.04.010-жолда бүліну немесе жоғалу фактісі анықталған шикі мұнайдың, газ конденсатының көлемі көрсетіледі;</w:t>
      </w:r>
    </w:p>
    <w:p>
      <w:pPr>
        <w:spacing w:after="0"/>
        <w:ind w:left="0"/>
        <w:jc w:val="both"/>
      </w:pPr>
      <w:r>
        <w:rPr>
          <w:rFonts w:ascii="Times New Roman"/>
          <w:b w:val="false"/>
          <w:i w:val="false"/>
          <w:color w:val="000000"/>
          <w:sz w:val="28"/>
        </w:rPr>
        <w:t>
      13) 400.04.011-жолда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Бұл жол 400.04.001-ден 400.04.010-ға дейінгі жолдардың сомасы ретінде айқындалады;</w:t>
      </w:r>
    </w:p>
    <w:p>
      <w:pPr>
        <w:spacing w:after="0"/>
        <w:ind w:left="0"/>
        <w:jc w:val="both"/>
      </w:pPr>
      <w:r>
        <w:rPr>
          <w:rFonts w:ascii="Times New Roman"/>
          <w:b w:val="false"/>
          <w:i w:val="false"/>
          <w:color w:val="000000"/>
          <w:sz w:val="28"/>
        </w:rPr>
        <w:t>
      14) 400.04.012-жолда акциздің белгіленген мөлшерлемесі көрсетіледі;</w:t>
      </w:r>
    </w:p>
    <w:p>
      <w:pPr>
        <w:spacing w:after="0"/>
        <w:ind w:left="0"/>
        <w:jc w:val="both"/>
      </w:pPr>
      <w:r>
        <w:rPr>
          <w:rFonts w:ascii="Times New Roman"/>
          <w:b w:val="false"/>
          <w:i w:val="false"/>
          <w:color w:val="000000"/>
          <w:sz w:val="28"/>
        </w:rPr>
        <w:t xml:space="preserve">
      15) 400.04.013-жолда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400.04.011 және 400.04.012-жолдарының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400.04.013-жолының сомасы декларацияның 400.00.004-жолына көшіріледі.</w:t>
      </w:r>
    </w:p>
    <w:p>
      <w:pPr>
        <w:spacing w:after="0"/>
        <w:ind w:left="0"/>
        <w:jc w:val="both"/>
      </w:pPr>
      <w:r>
        <w:rPr>
          <w:rFonts w:ascii="Times New Roman"/>
          <w:b w:val="false"/>
          <w:i w:val="false"/>
          <w:color w:val="000000"/>
          <w:sz w:val="28"/>
        </w:rPr>
        <w:t>
      Осы Қағидалардың 31-тармағы 1) 2), 3), 4), 5), 6), 7), 8), 9), 10) және 11) тармақшаларында көрсетілген жолдар тоннамен салық базасын көрсетуге арналған.</w:t>
      </w:r>
    </w:p>
    <w:bookmarkStart w:name="z271" w:id="246"/>
    <w:p>
      <w:pPr>
        <w:spacing w:after="0"/>
        <w:ind w:left="0"/>
        <w:jc w:val="left"/>
      </w:pPr>
      <w:r>
        <w:rPr>
          <w:rFonts w:ascii="Times New Roman"/>
          <w:b/>
          <w:i w:val="false"/>
          <w:color w:val="000000"/>
        </w:rPr>
        <w:t xml:space="preserve"> 7-тарау. Бензин (авиациялықты қоспағанда), дизель отыны, газохол, бензанол, мұнай еріткіші, жеңіл көмірсулардың қоспалары, экологиялық отын бойынша салық салынатын операциялар – 400.05-нысанын толтыру бойынша түсіндірме</w:t>
      </w:r>
    </w:p>
    <w:bookmarkEnd w:id="246"/>
    <w:bookmarkStart w:name="z272" w:id="247"/>
    <w:p>
      <w:pPr>
        <w:spacing w:after="0"/>
        <w:ind w:left="0"/>
        <w:jc w:val="both"/>
      </w:pPr>
      <w:r>
        <w:rPr>
          <w:rFonts w:ascii="Times New Roman"/>
          <w:b w:val="false"/>
          <w:i w:val="false"/>
          <w:color w:val="000000"/>
          <w:sz w:val="28"/>
        </w:rPr>
        <w:t>
      32. Бұл нысан бензин (авиациялықты қоспағанда), дизель отыны, газохол, бензанол, мұнай еріткіші, жеңіл көмірсулардың қоспалары, экологиялық отын (бұдан әрі – мұнай өнімдері) бойынша, сондай-ақ тәркіленген және (немесе) мемлекетке мұралау құқығы бойынша өткен иесіз және мемлекет меншігіне өтеусіз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247"/>
    <w:bookmarkStart w:name="z273" w:id="248"/>
    <w:p>
      <w:pPr>
        <w:spacing w:after="0"/>
        <w:ind w:left="0"/>
        <w:jc w:val="both"/>
      </w:pPr>
      <w:r>
        <w:rPr>
          <w:rFonts w:ascii="Times New Roman"/>
          <w:b w:val="false"/>
          <w:i w:val="false"/>
          <w:color w:val="000000"/>
          <w:sz w:val="28"/>
        </w:rPr>
        <w:t>
      33. "Бензин (авиациялықты қоспағанда)" деген бөлімде:</w:t>
      </w:r>
    </w:p>
    <w:bookmarkEnd w:id="24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мәлімет көрсетіледі;</w:t>
      </w:r>
    </w:p>
    <w:p>
      <w:pPr>
        <w:spacing w:after="0"/>
        <w:ind w:left="0"/>
        <w:jc w:val="both"/>
      </w:pPr>
      <w:r>
        <w:rPr>
          <w:rFonts w:ascii="Times New Roman"/>
          <w:b w:val="false"/>
          <w:i w:val="false"/>
          <w:color w:val="000000"/>
          <w:sz w:val="28"/>
        </w:rPr>
        <w:t>
      6) 400.05.001 ІІ жолында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400.05.001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400.05.002-жолда бөлшек саудада өткізілген бензин бойынша мәлімет көрсетіледі. Бұл жол 400.05.002 I – 400.05.002 VII жолдарының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анықталған,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мұқтаждығына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мұқтаждығына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Start w:name="z274" w:id="249"/>
    <w:p>
      <w:pPr>
        <w:spacing w:after="0"/>
        <w:ind w:left="0"/>
        <w:jc w:val="both"/>
      </w:pPr>
      <w:r>
        <w:rPr>
          <w:rFonts w:ascii="Times New Roman"/>
          <w:b w:val="false"/>
          <w:i w:val="false"/>
          <w:color w:val="000000"/>
          <w:sz w:val="28"/>
        </w:rPr>
        <w:t>
      34. "Дизель отыны" деген бөлімде:</w:t>
      </w:r>
    </w:p>
    <w:bookmarkEnd w:id="249"/>
    <w:p>
      <w:pPr>
        <w:spacing w:after="0"/>
        <w:ind w:left="0"/>
        <w:jc w:val="both"/>
      </w:pPr>
      <w:r>
        <w:rPr>
          <w:rFonts w:ascii="Times New Roman"/>
          <w:b w:val="false"/>
          <w:i w:val="false"/>
          <w:color w:val="000000"/>
          <w:sz w:val="28"/>
        </w:rPr>
        <w:t>
      1)400.05.004-жолда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3) 400.05.004 ІІ жолында Қазақстан Республикасында немесе импорт бойынша сатып алынған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4) 400.05.004 ІІІ жолында одан әрі өткізу үшін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6) 400.05.004 V жолында өндірушінің мекен-жайдан дизель отынын тасымалдау бойынша мәлімет көрсетіледі;</w:t>
      </w:r>
    </w:p>
    <w:p>
      <w:pPr>
        <w:spacing w:after="0"/>
        <w:ind w:left="0"/>
        <w:jc w:val="both"/>
      </w:pPr>
      <w:r>
        <w:rPr>
          <w:rFonts w:ascii="Times New Roman"/>
          <w:b w:val="false"/>
          <w:i w:val="false"/>
          <w:color w:val="000000"/>
          <w:sz w:val="28"/>
        </w:rPr>
        <w:t>
      7) 400.05.005-жолда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9) 400.05.005 ІІ жолында Қазақстан Республикасында немесе импорт бойынша сатып алынған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өзінің өндірістік мұқтаждығына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өзінің өндірістік мұқтаждығына пайдаланылған, Қазақстан Республикасы аумағында одан әрі өткізу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Start w:name="z275" w:id="250"/>
    <w:p>
      <w:pPr>
        <w:spacing w:after="0"/>
        <w:ind w:left="0"/>
        <w:jc w:val="both"/>
      </w:pPr>
      <w:r>
        <w:rPr>
          <w:rFonts w:ascii="Times New Roman"/>
          <w:b w:val="false"/>
          <w:i w:val="false"/>
          <w:color w:val="000000"/>
          <w:sz w:val="28"/>
        </w:rPr>
        <w:t>
      35. "Газохол, бензанол, мұнай еріткіші, жеңіл көмірсулардың қоспалары және экологиялық отын" деген бөлімде:</w:t>
      </w:r>
    </w:p>
    <w:bookmarkEnd w:id="250"/>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400.05.007-жолда көтерме саудада өткізілген газохол, бензанол, мұнай еріткіші, жеңіл көмірсулардың қоспалары және экологиялық отын бойынша акцизді есептеу туралы мәліметтер көрсетіледі. Бұл жол 400.05.007 I, 400. 05.007 II, 400.05.007 III, 400.05.007 IV и 400.05.007 V жолдарының сомасы ретінде айқындалады;</w:t>
      </w:r>
    </w:p>
    <w:p>
      <w:pPr>
        <w:spacing w:after="0"/>
        <w:ind w:left="0"/>
        <w:jc w:val="both"/>
      </w:pPr>
      <w:r>
        <w:rPr>
          <w:rFonts w:ascii="Times New Roman"/>
          <w:b w:val="false"/>
          <w:i w:val="false"/>
          <w:color w:val="000000"/>
          <w:sz w:val="28"/>
        </w:rPr>
        <w:t>
      5) 400.05.007 I жолында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6) 400.05.007 ІІ жолында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7) 400.05.007 ІІІ жолында алдағы өткізулерге өзінің құрылымдық бөлімшелеріне газохол, бензанол, мұнай еріткіші, жеңіл көмірсулардың қоспалары және экологиялық отынды тиеп-жөнелту бойынша мәлімет көрсетіледі;</w:t>
      </w:r>
    </w:p>
    <w:p>
      <w:pPr>
        <w:spacing w:after="0"/>
        <w:ind w:left="0"/>
        <w:jc w:val="both"/>
      </w:pPr>
      <w:r>
        <w:rPr>
          <w:rFonts w:ascii="Times New Roman"/>
          <w:b w:val="false"/>
          <w:i w:val="false"/>
          <w:color w:val="000000"/>
          <w:sz w:val="28"/>
        </w:rPr>
        <w:t>
      8) 400.05.007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400.05.007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400.05.008-жолда бөлшек саудада өткізілген газохол, бензанол, мұнай еріткіші, жеңіл көмірсулардың қоспалары және экологиялық отын бойынша мәлімет көрсетіледі. Бұл жол 400.05.008 I – 400.05.008 VII жолдарының сомасы ретінде айқындалады;</w:t>
      </w:r>
    </w:p>
    <w:p>
      <w:pPr>
        <w:spacing w:after="0"/>
        <w:ind w:left="0"/>
        <w:jc w:val="both"/>
      </w:pPr>
      <w:r>
        <w:rPr>
          <w:rFonts w:ascii="Times New Roman"/>
          <w:b w:val="false"/>
          <w:i w:val="false"/>
          <w:color w:val="000000"/>
          <w:sz w:val="28"/>
        </w:rPr>
        <w:t>
      11) 400.05.008 I жолында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12) 400.05.008 IІ жолында бұрын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13) 400.05.008 IІІ жолында жарғылық капиталға жарна ретінде берілген газохол, бензанол, мұнай еріткіші, жеңіл көмірсулардың қоспалары және экологиялық отыы бойынша мәлімет көрсетіледі;</w:t>
      </w:r>
    </w:p>
    <w:p>
      <w:pPr>
        <w:spacing w:after="0"/>
        <w:ind w:left="0"/>
        <w:jc w:val="both"/>
      </w:pPr>
      <w:r>
        <w:rPr>
          <w:rFonts w:ascii="Times New Roman"/>
          <w:b w:val="false"/>
          <w:i w:val="false"/>
          <w:color w:val="000000"/>
          <w:sz w:val="28"/>
        </w:rPr>
        <w:t>
      14) 400.05.008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400.05.008 V жолында бүліну немесе жоғалу фактісі анықталған,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16) 400.05.008 VІ жолында өзінің өндірістік қажеттіліктеріне пайдаланылған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17) 400.05.008 VІІ жолында өз өндірістік қажеттіліктеріне пайдаланылған, Қазақстан Республикасында одан әрі өткізу үшін сатып алынған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18) 400.05.009-жолда 400.05.007 және 400.05.008-жолдарында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400.05.007 және 400.05.008-жолдардың сомасы ретінде айқындалады.</w:t>
      </w:r>
    </w:p>
    <w:bookmarkStart w:name="z276" w:id="251"/>
    <w:p>
      <w:pPr>
        <w:spacing w:after="0"/>
        <w:ind w:left="0"/>
        <w:jc w:val="both"/>
      </w:pPr>
      <w:r>
        <w:rPr>
          <w:rFonts w:ascii="Times New Roman"/>
          <w:b w:val="false"/>
          <w:i w:val="false"/>
          <w:color w:val="000000"/>
          <w:sz w:val="28"/>
        </w:rPr>
        <w:t>
      36. "Акцизді есептелді" деген бөлімде:</w:t>
      </w:r>
    </w:p>
    <w:bookmarkEnd w:id="251"/>
    <w:p>
      <w:pPr>
        <w:spacing w:after="0"/>
        <w:ind w:left="0"/>
        <w:jc w:val="both"/>
      </w:pPr>
      <w:r>
        <w:rPr>
          <w:rFonts w:ascii="Times New Roman"/>
          <w:b w:val="false"/>
          <w:i w:val="false"/>
          <w:color w:val="000000"/>
          <w:sz w:val="28"/>
        </w:rPr>
        <w:t>
      400.05.010-жолда бензин және дизель отыны, газохол, бензанол, мұнай еріткіші, жеңіл көмірсулардың қоспалары және экологиялық отын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бюджеттік жіктеу коды көрсетіледі. Бір бюджеттік жіктеу кодына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277" w:id="252"/>
    <w:p>
      <w:pPr>
        <w:spacing w:after="0"/>
        <w:ind w:left="0"/>
        <w:jc w:val="both"/>
      </w:pPr>
      <w:r>
        <w:rPr>
          <w:rFonts w:ascii="Times New Roman"/>
          <w:b w:val="false"/>
          <w:i w:val="false"/>
          <w:color w:val="000000"/>
          <w:sz w:val="28"/>
        </w:rPr>
        <w:t>
      37. 400.05.003 C және 400.05.006 C жолдарының жиынтық сомасы тиісінше декларацияның 400.00.005 және 400.00.006-жолдарына көшіріледі.</w:t>
      </w:r>
    </w:p>
    <w:bookmarkEnd w:id="252"/>
    <w:p>
      <w:pPr>
        <w:spacing w:after="0"/>
        <w:ind w:left="0"/>
        <w:jc w:val="both"/>
      </w:pPr>
      <w:r>
        <w:rPr>
          <w:rFonts w:ascii="Times New Roman"/>
          <w:b w:val="false"/>
          <w:i w:val="false"/>
          <w:color w:val="000000"/>
          <w:sz w:val="28"/>
        </w:rPr>
        <w:t>
      400.05.009 C жолының жиынтық сомасы тиісінше декларацияның 400.00.007 -жолына көшіріледі.</w:t>
      </w:r>
    </w:p>
    <w:bookmarkStart w:name="z278" w:id="253"/>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253"/>
    <w:bookmarkStart w:name="z279" w:id="254"/>
    <w:p>
      <w:pPr>
        <w:spacing w:after="0"/>
        <w:ind w:left="0"/>
        <w:jc w:val="both"/>
      </w:pPr>
      <w:r>
        <w:rPr>
          <w:rFonts w:ascii="Times New Roman"/>
          <w:b w:val="false"/>
          <w:i w:val="false"/>
          <w:color w:val="000000"/>
          <w:sz w:val="28"/>
        </w:rPr>
        <w:t xml:space="preserve">
      38. Бұл нысан салық кезеңінде акцизделетін өнімдерді өндіру үшін іс-жүзінде пайдаланылған шикізатқа төленген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акциз сомасын есептеу үшін көзделген.</w:t>
      </w:r>
    </w:p>
    <w:bookmarkEnd w:id="254"/>
    <w:bookmarkStart w:name="z280" w:id="255"/>
    <w:p>
      <w:pPr>
        <w:spacing w:after="0"/>
        <w:ind w:left="0"/>
        <w:jc w:val="both"/>
      </w:pPr>
      <w:r>
        <w:rPr>
          <w:rFonts w:ascii="Times New Roman"/>
          <w:b w:val="false"/>
          <w:i w:val="false"/>
          <w:color w:val="000000"/>
          <w:sz w:val="28"/>
        </w:rPr>
        <w:t>
      39. "Шегерім сомасы" деген бөлімде:</w:t>
      </w:r>
    </w:p>
    <w:bookmarkEnd w:id="255"/>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мөлшерлемесі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bookmarkStart w:name="z281" w:id="256"/>
    <w:p>
      <w:pPr>
        <w:spacing w:after="0"/>
        <w:ind w:left="0"/>
        <w:jc w:val="both"/>
      </w:pPr>
      <w:r>
        <w:rPr>
          <w:rFonts w:ascii="Times New Roman"/>
          <w:b w:val="false"/>
          <w:i w:val="false"/>
          <w:color w:val="000000"/>
          <w:sz w:val="28"/>
        </w:rPr>
        <w:t>
      40. Е бағанында 00000001-жолының жиынтық сомасы декларацияның 400.00.011-жолына көшіріледі.</w:t>
      </w:r>
    </w:p>
    <w:bookmarkEnd w:id="256"/>
    <w:bookmarkStart w:name="z282" w:id="257"/>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257"/>
    <w:bookmarkStart w:name="z283" w:id="258"/>
    <w:p>
      <w:pPr>
        <w:spacing w:after="0"/>
        <w:ind w:left="0"/>
        <w:jc w:val="both"/>
      </w:pPr>
      <w:r>
        <w:rPr>
          <w:rFonts w:ascii="Times New Roman"/>
          <w:b w:val="false"/>
          <w:i w:val="false"/>
          <w:color w:val="000000"/>
          <w:sz w:val="28"/>
        </w:rPr>
        <w:t xml:space="preserve">
      41. 400.07-нысаны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салуға жатпайтын акцизделетін тауарлар,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бүлінген, жоғалған, акциз салудан босатылған, акцизделетін тауарлар бойынша ақпаратты көрсетуге арналған.</w:t>
      </w:r>
    </w:p>
    <w:bookmarkEnd w:id="258"/>
    <w:bookmarkStart w:name="z284" w:id="259"/>
    <w:p>
      <w:pPr>
        <w:spacing w:after="0"/>
        <w:ind w:left="0"/>
        <w:jc w:val="both"/>
      </w:pPr>
      <w:r>
        <w:rPr>
          <w:rFonts w:ascii="Times New Roman"/>
          <w:b w:val="false"/>
          <w:i w:val="false"/>
          <w:color w:val="000000"/>
          <w:sz w:val="28"/>
        </w:rPr>
        <w:t>
      42. "Акциз салуға жатпайтын акцизделетін тауарлар" деген бөлімде:</w:t>
      </w:r>
    </w:p>
    <w:bookmarkEnd w:id="259"/>
    <w:p>
      <w:pPr>
        <w:spacing w:after="0"/>
        <w:ind w:left="0"/>
        <w:jc w:val="both"/>
      </w:pPr>
      <w:r>
        <w:rPr>
          <w:rFonts w:ascii="Times New Roman"/>
          <w:b w:val="false"/>
          <w:i w:val="false"/>
          <w:color w:val="000000"/>
          <w:sz w:val="28"/>
        </w:rPr>
        <w:t>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468-бабы 1-тармағына сәйкес төтенше оқиғалар нәтижесінде бүлінген, жоғалған, акциздерден босатылған,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айрықша арақтың және тауар шығарылған жердің атауы қорғалған арақтардың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қайнату өнімдерінің көлемі көрсетіледі;</w:t>
      </w:r>
    </w:p>
    <w:p>
      <w:pPr>
        <w:spacing w:after="0"/>
        <w:ind w:left="0"/>
        <w:jc w:val="both"/>
      </w:pPr>
      <w:r>
        <w:rPr>
          <w:rFonts w:ascii="Times New Roman"/>
          <w:b w:val="false"/>
          <w:i w:val="false"/>
          <w:color w:val="000000"/>
          <w:sz w:val="28"/>
        </w:rPr>
        <w:t>
      9) 400.07.001 VIII А жолында өткізілген толысылған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өнімдерінің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газохол, бензанол, мұнай еріткіші, жеңіл көмірсулардың қоспалары, экологиялық отын көлемі көрсетіледі;</w:t>
      </w:r>
    </w:p>
    <w:p>
      <w:pPr>
        <w:spacing w:after="0"/>
        <w:ind w:left="0"/>
        <w:jc w:val="both"/>
      </w:pPr>
      <w:r>
        <w:rPr>
          <w:rFonts w:ascii="Times New Roman"/>
          <w:b w:val="false"/>
          <w:i w:val="false"/>
          <w:color w:val="000000"/>
          <w:sz w:val="28"/>
        </w:rPr>
        <w:t>
      14) 400.07.001 ХIIІ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xml:space="preserve">
      15) 400.07.001 ХIV А 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16) 400.07.001 ХV А жолында Қазақстан Республикасының заңнамасына сәйкес дәрілік құрал ретінде тіркелген, өткізілген құрамында спирт бар медициналық мақсаттағы өнімдердің (бальзамнан басқа) көлемі көрсетіледі;</w:t>
      </w:r>
    </w:p>
    <w:p>
      <w:pPr>
        <w:spacing w:after="0"/>
        <w:ind w:left="0"/>
        <w:jc w:val="both"/>
      </w:pPr>
      <w:r>
        <w:rPr>
          <w:rFonts w:ascii="Times New Roman"/>
          <w:b w:val="false"/>
          <w:i w:val="false"/>
          <w:color w:val="000000"/>
          <w:sz w:val="28"/>
        </w:rPr>
        <w:t>
      17) 400.07.002 А жолында акциз салудан босатылған емдік және фармацевтік препараттарды дайындауға жіберілген спирттің көлемі көрсетіледі;</w:t>
      </w:r>
    </w:p>
    <w:p>
      <w:pPr>
        <w:spacing w:after="0"/>
        <w:ind w:left="0"/>
        <w:jc w:val="both"/>
      </w:pPr>
      <w:r>
        <w:rPr>
          <w:rFonts w:ascii="Times New Roman"/>
          <w:b w:val="false"/>
          <w:i w:val="false"/>
          <w:color w:val="000000"/>
          <w:sz w:val="28"/>
        </w:rPr>
        <w:t>
      18) 400.07.003 А жолында мемлекеттік медициналық мекемелерге жіберілген спирттің көлемі көрсетіледі;</w:t>
      </w:r>
    </w:p>
    <w:p>
      <w:pPr>
        <w:spacing w:after="0"/>
        <w:ind w:left="0"/>
        <w:jc w:val="both"/>
      </w:pPr>
      <w:r>
        <w:rPr>
          <w:rFonts w:ascii="Times New Roman"/>
          <w:b w:val="false"/>
          <w:i w:val="false"/>
          <w:color w:val="000000"/>
          <w:sz w:val="28"/>
        </w:rPr>
        <w:t>
      19)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20) 400.07.004-жолда акциз салудан босатылған акцизделетін тауарлардың жиынтық құны көрсетіледі. Бұл жол 400.07.001 В-дан 400.07.003 В-ға дейінгі жолдардың сомасы ретінде айқындалады.</w:t>
      </w:r>
    </w:p>
    <w:p>
      <w:pPr>
        <w:spacing w:after="0"/>
        <w:ind w:left="0"/>
        <w:jc w:val="both"/>
      </w:pPr>
      <w:r>
        <w:rPr>
          <w:rFonts w:ascii="Times New Roman"/>
          <w:b w:val="false"/>
          <w:i w:val="false"/>
          <w:color w:val="000000"/>
          <w:sz w:val="28"/>
        </w:rPr>
        <w:t>
      400.07.004 В жолының сомасы декларацияның 400.00.014 жолына көшіріледі.</w:t>
      </w:r>
    </w:p>
    <w:p>
      <w:pPr>
        <w:spacing w:after="0"/>
        <w:ind w:left="0"/>
        <w:jc w:val="both"/>
      </w:pPr>
      <w:r>
        <w:rPr>
          <w:rFonts w:ascii="Times New Roman"/>
          <w:b w:val="false"/>
          <w:i w:val="false"/>
          <w:color w:val="000000"/>
          <w:sz w:val="28"/>
        </w:rPr>
        <w:t>
      Өткізілетін акцизделетін тауарлардың көлемі салық базасына сәйкес айқындалады.</w:t>
      </w:r>
    </w:p>
    <w:bookmarkStart w:name="z285" w:id="260"/>
    <w:p>
      <w:pPr>
        <w:spacing w:after="0"/>
        <w:ind w:left="0"/>
        <w:jc w:val="left"/>
      </w:pPr>
      <w:r>
        <w:rPr>
          <w:rFonts w:ascii="Times New Roman"/>
          <w:b/>
          <w:i w:val="false"/>
          <w:color w:val="000000"/>
        </w:rPr>
        <w:t xml:space="preserve"> 10-тарау. Салық кодексінің 462-бабы 6) тармақшасында көзделген акцизделетін тауарлар бойынша салық салынатын операциялар – 400.08-нысанын толтыру бойынша түсіндірме</w:t>
      </w:r>
    </w:p>
    <w:bookmarkEnd w:id="260"/>
    <w:bookmarkStart w:name="z286" w:id="261"/>
    <w:p>
      <w:pPr>
        <w:spacing w:after="0"/>
        <w:ind w:left="0"/>
        <w:jc w:val="both"/>
      </w:pPr>
      <w:r>
        <w:rPr>
          <w:rFonts w:ascii="Times New Roman"/>
          <w:b w:val="false"/>
          <w:i w:val="false"/>
          <w:color w:val="000000"/>
          <w:sz w:val="28"/>
        </w:rPr>
        <w:t>
      43. 400.08-нысаны Салық кодексінің 462-бабы 6) тармақшасында көзделген акцизделетін тауарлар (бұдан әрі – акцизделетін тауарлар) бойынша, сондай-ақ тәркіленген және (немесе) иесіз, мұрагерлік құқық бойынша мемлекетке көшкен конкурстық массаны және мемлекет меншігіне өтеусіз берілген акцизделетін тауарларды өткізу бойынша есепті салық кезеңінің ішінде жасалған салық салынатын операциялар туралы ақпаратты көрсетуге арналған.</w:t>
      </w:r>
    </w:p>
    <w:bookmarkEnd w:id="261"/>
    <w:bookmarkStart w:name="z287" w:id="262"/>
    <w:p>
      <w:pPr>
        <w:spacing w:after="0"/>
        <w:ind w:left="0"/>
        <w:jc w:val="both"/>
      </w:pPr>
      <w:r>
        <w:rPr>
          <w:rFonts w:ascii="Times New Roman"/>
          <w:b w:val="false"/>
          <w:i w:val="false"/>
          <w:color w:val="000000"/>
          <w:sz w:val="28"/>
        </w:rPr>
        <w:t>
      44. "Салық кодексінің 462-бабы 6) тармақшасында көзделген акцизделетін тауарлар бойынша салық салынатын операциялар" деген бөлімде:</w:t>
      </w:r>
    </w:p>
    <w:bookmarkEnd w:id="262"/>
    <w:p>
      <w:pPr>
        <w:spacing w:after="0"/>
        <w:ind w:left="0"/>
        <w:jc w:val="both"/>
      </w:pPr>
      <w:r>
        <w:rPr>
          <w:rFonts w:ascii="Times New Roman"/>
          <w:b w:val="false"/>
          <w:i w:val="false"/>
          <w:color w:val="000000"/>
          <w:sz w:val="28"/>
        </w:rPr>
        <w:t>
      1) 400.08.001-жолда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400.08.005-жолда төлеушінің өз өндірістік мұқтаждығы үшін пайдаланылған акцизделетін тауарлар мөлшері көрсетіледі;</w:t>
      </w:r>
    </w:p>
    <w:p>
      <w:pPr>
        <w:spacing w:after="0"/>
        <w:ind w:left="0"/>
        <w:jc w:val="both"/>
      </w:pPr>
      <w:r>
        <w:rPr>
          <w:rFonts w:ascii="Times New Roman"/>
          <w:b w:val="false"/>
          <w:i w:val="false"/>
          <w:color w:val="000000"/>
          <w:sz w:val="28"/>
        </w:rPr>
        <w:t>
      6) 400.08.006-жолда өткізілген, тәркіленген және (немесе) иесіз, мұрагерлік құқық бойынша мемлекетке көшкен конкурстық массаның және мемлекет меншігіне өтеусіз берілген акцизделетін тауарлардың саны көрсетіледі;</w:t>
      </w:r>
    </w:p>
    <w:p>
      <w:pPr>
        <w:spacing w:after="0"/>
        <w:ind w:left="0"/>
        <w:jc w:val="both"/>
      </w:pPr>
      <w:r>
        <w:rPr>
          <w:rFonts w:ascii="Times New Roman"/>
          <w:b w:val="false"/>
          <w:i w:val="false"/>
          <w:color w:val="000000"/>
          <w:sz w:val="28"/>
        </w:rPr>
        <w:t>
      7) 400.08.007-жолда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400.08.008-жолда бүліну немесе жоғалу факті анықталған өз өндірісінің акцизделетін тауарлар саны көрсетіледі;</w:t>
      </w:r>
    </w:p>
    <w:p>
      <w:pPr>
        <w:spacing w:after="0"/>
        <w:ind w:left="0"/>
        <w:jc w:val="both"/>
      </w:pPr>
      <w:r>
        <w:rPr>
          <w:rFonts w:ascii="Times New Roman"/>
          <w:b w:val="false"/>
          <w:i w:val="false"/>
          <w:color w:val="000000"/>
          <w:sz w:val="28"/>
        </w:rPr>
        <w:t>
      9) 400.08.009-жолда акцизделетін тауарлар есепті салық кезеңінің ішінде жасалған салық салынатын операциялар бойынша салық базасының жалпы мөлшері көрсетіледі. Бұл жол 400.08.001-ден 400.08.008-ге дейінгі жолдардың сомасы ретінде айқындалады;</w:t>
      </w:r>
    </w:p>
    <w:p>
      <w:pPr>
        <w:spacing w:after="0"/>
        <w:ind w:left="0"/>
        <w:jc w:val="both"/>
      </w:pPr>
      <w:r>
        <w:rPr>
          <w:rFonts w:ascii="Times New Roman"/>
          <w:b w:val="false"/>
          <w:i w:val="false"/>
          <w:color w:val="000000"/>
          <w:sz w:val="28"/>
        </w:rPr>
        <w:t>
      10) 400.08.010-жолда қозғалтқыштың 1 текше сантиметрдегі көлемі үшін акциздің мөлшерлемесі көрсетіледі;</w:t>
      </w:r>
    </w:p>
    <w:p>
      <w:pPr>
        <w:spacing w:after="0"/>
        <w:ind w:left="0"/>
        <w:jc w:val="both"/>
      </w:pPr>
      <w:r>
        <w:rPr>
          <w:rFonts w:ascii="Times New Roman"/>
          <w:b w:val="false"/>
          <w:i w:val="false"/>
          <w:color w:val="000000"/>
          <w:sz w:val="28"/>
        </w:rPr>
        <w:t>
      11) 400.08.011-жолда Салық кодексінің 472-бабына сәйкес есептелген, 400.08.009 және 400.08.010-жолдардың туындысы ретінде айқындалатын акциз сомасы көрсетіледі.</w:t>
      </w:r>
    </w:p>
    <w:p>
      <w:pPr>
        <w:spacing w:after="0"/>
        <w:ind w:left="0"/>
        <w:jc w:val="both"/>
      </w:pPr>
      <w:r>
        <w:rPr>
          <w:rFonts w:ascii="Times New Roman"/>
          <w:b w:val="false"/>
          <w:i w:val="false"/>
          <w:color w:val="000000"/>
          <w:sz w:val="28"/>
        </w:rPr>
        <w:t>
      400.08.011-жолының сомасы декларацияның 400.00.008-жолына көшіріледі.</w:t>
      </w:r>
    </w:p>
    <w:p>
      <w:pPr>
        <w:spacing w:after="0"/>
        <w:ind w:left="0"/>
        <w:jc w:val="both"/>
      </w:pPr>
      <w:r>
        <w:rPr>
          <w:rFonts w:ascii="Times New Roman"/>
          <w:b w:val="false"/>
          <w:i w:val="false"/>
          <w:color w:val="000000"/>
          <w:sz w:val="28"/>
        </w:rPr>
        <w:t>
      Осы Қағидалардың 44-тармағы 1) 2), 3), 4), 5), 6), 7), 8) және 9) тармақшаларында көрсетілген жолдар текше сантиметрде салық базасын көрсетуге арналған.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12-қосымша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105-қосымша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13-қосымша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 xml:space="preserve">Премьер-Министрінің </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106-қосымша</w:t>
            </w:r>
          </w:p>
        </w:tc>
      </w:tr>
    </w:tbl>
    <w:bookmarkStart w:name="z290" w:id="263"/>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w:t>
      </w:r>
    </w:p>
    <w:bookmarkEnd w:id="263"/>
    <w:bookmarkStart w:name="z291" w:id="264"/>
    <w:p>
      <w:pPr>
        <w:spacing w:after="0"/>
        <w:ind w:left="0"/>
        <w:jc w:val="left"/>
      </w:pPr>
      <w:r>
        <w:rPr>
          <w:rFonts w:ascii="Times New Roman"/>
          <w:b/>
          <w:i w:val="false"/>
          <w:color w:val="000000"/>
        </w:rPr>
        <w:t xml:space="preserve"> 1-тарау. Жалпы ережелер</w:t>
      </w:r>
    </w:p>
    <w:bookmarkEnd w:id="264"/>
    <w:bookmarkStart w:name="z292" w:id="265"/>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End w:id="265"/>
    <w:bookmarkStart w:name="z293" w:id="266"/>
    <w:p>
      <w:pPr>
        <w:spacing w:after="0"/>
        <w:ind w:left="0"/>
        <w:jc w:val="both"/>
      </w:pPr>
      <w:r>
        <w:rPr>
          <w:rFonts w:ascii="Times New Roman"/>
          <w:b w:val="false"/>
          <w:i w:val="false"/>
          <w:color w:val="000000"/>
          <w:sz w:val="28"/>
        </w:rPr>
        <w:t>
      2. Есеп өзінен және салық міндеттемелерін есептеу туралы ақпараттарды егжей-тегжейлі көрсетуге арналған есептен (421.00-нысан) оған қосымшалардан (421.01-ден бастап 421.04 аралығындағы нысандар) тұрады.</w:t>
      </w:r>
    </w:p>
    <w:bookmarkEnd w:id="266"/>
    <w:bookmarkStart w:name="z294" w:id="267"/>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267"/>
    <w:bookmarkStart w:name="z295" w:id="26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268"/>
    <w:bookmarkStart w:name="z296" w:id="269"/>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bookmarkEnd w:id="269"/>
    <w:bookmarkStart w:name="z297" w:id="270"/>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bookmarkEnd w:id="270"/>
    <w:bookmarkStart w:name="z298" w:id="271"/>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кезде, есепке қосымшалардың осыған ұқсас парағы қосымша толтырылады.</w:t>
      </w:r>
    </w:p>
    <w:bookmarkEnd w:id="271"/>
    <w:bookmarkStart w:name="z299" w:id="27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bookmarkEnd w:id="272"/>
    <w:bookmarkStart w:name="z300" w:id="273"/>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273"/>
    <w:bookmarkStart w:name="z301" w:id="274"/>
    <w:p>
      <w:pPr>
        <w:spacing w:after="0"/>
        <w:ind w:left="0"/>
        <w:jc w:val="both"/>
      </w:pPr>
      <w:r>
        <w:rPr>
          <w:rFonts w:ascii="Times New Roman"/>
          <w:b w:val="false"/>
          <w:i w:val="false"/>
          <w:color w:val="000000"/>
          <w:sz w:val="28"/>
        </w:rPr>
        <w:t>
      10. Есепті жасау кезінде:</w:t>
      </w:r>
    </w:p>
    <w:bookmarkEnd w:id="27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3) Салық төлеуші (салық агенті) есепті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Start w:name="z302" w:id="275"/>
    <w:p>
      <w:pPr>
        <w:spacing w:after="0"/>
        <w:ind w:left="0"/>
        <w:jc w:val="both"/>
      </w:pPr>
      <w:r>
        <w:rPr>
          <w:rFonts w:ascii="Times New Roman"/>
          <w:b w:val="false"/>
          <w:i w:val="false"/>
          <w:color w:val="000000"/>
          <w:sz w:val="28"/>
        </w:rPr>
        <w:t>
      11. Есепті табыс ету кезінде:</w:t>
      </w:r>
    </w:p>
    <w:bookmarkEnd w:id="27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03" w:id="276"/>
    <w:p>
      <w:pPr>
        <w:spacing w:after="0"/>
        <w:ind w:left="0"/>
        <w:jc w:val="both"/>
      </w:pPr>
      <w:r>
        <w:rPr>
          <w:rFonts w:ascii="Times New Roman"/>
          <w:b w:val="false"/>
          <w:i w:val="false"/>
          <w:color w:val="000000"/>
          <w:sz w:val="28"/>
        </w:rPr>
        <w:t>
      12. 2022 жылғы 1 қаңтардан бастап туындаған құқықтық қатынастарға қолданылады.</w:t>
      </w:r>
    </w:p>
    <w:bookmarkEnd w:id="276"/>
    <w:bookmarkStart w:name="z304" w:id="277"/>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End w:id="277"/>
    <w:bookmarkStart w:name="z305" w:id="278"/>
    <w:p>
      <w:pPr>
        <w:spacing w:after="0"/>
        <w:ind w:left="0"/>
        <w:jc w:val="left"/>
      </w:pPr>
      <w:r>
        <w:rPr>
          <w:rFonts w:ascii="Times New Roman"/>
          <w:b/>
          <w:i w:val="false"/>
          <w:color w:val="000000"/>
        </w:rPr>
        <w:t xml:space="preserve"> 2-тарау. Есепті толтыру бойынша түсіндірме (421.00-нысаны)</w:t>
      </w:r>
    </w:p>
    <w:bookmarkEnd w:id="278"/>
    <w:bookmarkStart w:name="z306" w:id="279"/>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27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кезде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кезде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кезде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6) салық есептілігі табыс етілетін салық кезеңі (айы, жылы)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табыс етілген кезде толтырылады;</w:t>
      </w:r>
    </w:p>
    <w:p>
      <w:pPr>
        <w:spacing w:after="0"/>
        <w:ind w:left="0"/>
        <w:jc w:val="both"/>
      </w:pPr>
      <w:r>
        <w:rPr>
          <w:rFonts w:ascii="Times New Roman"/>
          <w:b w:val="false"/>
          <w:i w:val="false"/>
          <w:color w:val="000000"/>
          <w:sz w:val="28"/>
        </w:rPr>
        <w:t xml:space="preserve">
      9)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Егер төлеуші А жолында көрсетілген санатқа жатқызылған кезде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307" w:id="280"/>
    <w:p>
      <w:pPr>
        <w:spacing w:after="0"/>
        <w:ind w:left="0"/>
        <w:jc w:val="both"/>
      </w:pPr>
      <w:r>
        <w:rPr>
          <w:rFonts w:ascii="Times New Roman"/>
          <w:b w:val="false"/>
          <w:i w:val="false"/>
          <w:color w:val="000000"/>
          <w:sz w:val="28"/>
        </w:rPr>
        <w:t>
      15. "Құрылымдық бөлімше немесе салық салуға байланысты объектілер үшін акциз есептелді" деген бөлімде:</w:t>
      </w:r>
    </w:p>
    <w:bookmarkEnd w:id="280"/>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 сомасы көрсетіледі. Бұл жолға 421.04.003 С, 421.04.006 С және 421.04.009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салықтан шегеру сомасы көрсетіледі. Бұл жолға 421.04.010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акциздің жалпы сомасы көрсетіледі. Бұл жолға 421.04.011 В жолында көрсетілген жиынтық сомасы көшіріледі.</w:t>
      </w:r>
    </w:p>
    <w:bookmarkStart w:name="z308" w:id="281"/>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bookmarkEnd w:id="281"/>
    <w:p>
      <w:pPr>
        <w:spacing w:after="0"/>
        <w:ind w:left="0"/>
        <w:jc w:val="both"/>
      </w:pPr>
      <w:r>
        <w:rPr>
          <w:rFonts w:ascii="Times New Roman"/>
          <w:b w:val="false"/>
          <w:i w:val="false"/>
          <w:color w:val="000000"/>
          <w:sz w:val="28"/>
        </w:rPr>
        <w:t xml:space="preserve">
      1) 421.00.009 А жолында құрылымдық бөлімше өткізген Салық кодексінің 464-бабы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акциздерден босатылған акцизделетін тауарлардың көлемі,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қайнату өнімінің көлемі көрсетіледі;</w:t>
      </w:r>
    </w:p>
    <w:p>
      <w:pPr>
        <w:spacing w:after="0"/>
        <w:ind w:left="0"/>
        <w:jc w:val="both"/>
      </w:pPr>
      <w:r>
        <w:rPr>
          <w:rFonts w:ascii="Times New Roman"/>
          <w:b w:val="false"/>
          <w:i w:val="false"/>
          <w:color w:val="000000"/>
          <w:sz w:val="28"/>
        </w:rPr>
        <w:t>
      9) 421.00.009 VIII А жолында өткізілген толысылған шараптың көлемі көрсетіледі;</w:t>
      </w:r>
    </w:p>
    <w:p>
      <w:pPr>
        <w:spacing w:after="0"/>
        <w:ind w:left="0"/>
        <w:jc w:val="both"/>
      </w:pPr>
      <w:r>
        <w:rPr>
          <w:rFonts w:ascii="Times New Roman"/>
          <w:b w:val="false"/>
          <w:i w:val="false"/>
          <w:color w:val="000000"/>
          <w:sz w:val="28"/>
        </w:rPr>
        <w:t>
      10) 421.00.009 IХ А жолында өткізілген темекі бұйымдарының көлемі көрсетіледі;</w:t>
      </w:r>
    </w:p>
    <w:p>
      <w:pPr>
        <w:spacing w:after="0"/>
        <w:ind w:left="0"/>
        <w:jc w:val="both"/>
      </w:pPr>
      <w:r>
        <w:rPr>
          <w:rFonts w:ascii="Times New Roman"/>
          <w:b w:val="false"/>
          <w:i w:val="false"/>
          <w:color w:val="000000"/>
          <w:sz w:val="28"/>
        </w:rPr>
        <w:t>
      11) 421.00.009 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12) 421.00.009 ХI А жолында өткізілген дизель отынының көлемі көрсетіледі;</w:t>
      </w:r>
    </w:p>
    <w:p>
      <w:pPr>
        <w:spacing w:after="0"/>
        <w:ind w:left="0"/>
        <w:jc w:val="both"/>
      </w:pPr>
      <w:r>
        <w:rPr>
          <w:rFonts w:ascii="Times New Roman"/>
          <w:b w:val="false"/>
          <w:i w:val="false"/>
          <w:color w:val="000000"/>
          <w:sz w:val="28"/>
        </w:rPr>
        <w:t>
      13) 421.00.009 ХII А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14) 421.00.009 ХIII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15) 421.00.009 В жолында құрылымдық бөлімше өткізген Салық кодексінің 464-бабы 3-тармағына сәйкес акциздерден босатылған акцизделетін тауарлардың құны, сондай-ақ Салық кодексінің 468-бабы 1-тармағына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421.00.009 ХI В; 421.00.009 ХII В; 421.00.009 ХIII В жолдарын қамтиды;</w:t>
      </w:r>
    </w:p>
    <w:p>
      <w:pPr>
        <w:spacing w:after="0"/>
        <w:ind w:left="0"/>
        <w:jc w:val="both"/>
      </w:pPr>
      <w:r>
        <w:rPr>
          <w:rFonts w:ascii="Times New Roman"/>
          <w:b w:val="false"/>
          <w:i w:val="false"/>
          <w:color w:val="000000"/>
          <w:sz w:val="28"/>
        </w:rPr>
        <w:t>
      16) 421.00.009 I В жолында өткізілген спирттің құны көрсетіледі;</w:t>
      </w:r>
    </w:p>
    <w:p>
      <w:pPr>
        <w:spacing w:after="0"/>
        <w:ind w:left="0"/>
        <w:jc w:val="both"/>
      </w:pPr>
      <w:r>
        <w:rPr>
          <w:rFonts w:ascii="Times New Roman"/>
          <w:b w:val="false"/>
          <w:i w:val="false"/>
          <w:color w:val="000000"/>
          <w:sz w:val="28"/>
        </w:rPr>
        <w:t>
      17) 421.00.009 II В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18) 421.00.009 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19) 421.00.009 IV В жолында өткізілген шараптың құны көрсетіледі;</w:t>
      </w:r>
    </w:p>
    <w:p>
      <w:pPr>
        <w:spacing w:after="0"/>
        <w:ind w:left="0"/>
        <w:jc w:val="both"/>
      </w:pPr>
      <w:r>
        <w:rPr>
          <w:rFonts w:ascii="Times New Roman"/>
          <w:b w:val="false"/>
          <w:i w:val="false"/>
          <w:color w:val="000000"/>
          <w:sz w:val="28"/>
        </w:rPr>
        <w:t>
      20) 421.00.009 V В жолында өткізілген коньяктың құны көрсетіледі;</w:t>
      </w:r>
    </w:p>
    <w:p>
      <w:pPr>
        <w:spacing w:after="0"/>
        <w:ind w:left="0"/>
        <w:jc w:val="both"/>
      </w:pPr>
      <w:r>
        <w:rPr>
          <w:rFonts w:ascii="Times New Roman"/>
          <w:b w:val="false"/>
          <w:i w:val="false"/>
          <w:color w:val="000000"/>
          <w:sz w:val="28"/>
        </w:rPr>
        <w:t>
      21) 421.00.009 VI В жолында өткізілген брендидің құны көрсетіледі;</w:t>
      </w:r>
    </w:p>
    <w:p>
      <w:pPr>
        <w:spacing w:after="0"/>
        <w:ind w:left="0"/>
        <w:jc w:val="both"/>
      </w:pPr>
      <w:r>
        <w:rPr>
          <w:rFonts w:ascii="Times New Roman"/>
          <w:b w:val="false"/>
          <w:i w:val="false"/>
          <w:color w:val="000000"/>
          <w:sz w:val="28"/>
        </w:rPr>
        <w:t>
      22) 421.00.009 VII В жолында өткізілген сыра қайнату өнімдерінің құны көрсетіледі;</w:t>
      </w:r>
    </w:p>
    <w:p>
      <w:pPr>
        <w:spacing w:after="0"/>
        <w:ind w:left="0"/>
        <w:jc w:val="both"/>
      </w:pPr>
      <w:r>
        <w:rPr>
          <w:rFonts w:ascii="Times New Roman"/>
          <w:b w:val="false"/>
          <w:i w:val="false"/>
          <w:color w:val="000000"/>
          <w:sz w:val="28"/>
        </w:rPr>
        <w:t>
      23) 421.00.009 VIII В жолында өткізілген толысылған шараптың құны көрсетіледі;</w:t>
      </w:r>
    </w:p>
    <w:p>
      <w:pPr>
        <w:spacing w:after="0"/>
        <w:ind w:left="0"/>
        <w:jc w:val="both"/>
      </w:pPr>
      <w:r>
        <w:rPr>
          <w:rFonts w:ascii="Times New Roman"/>
          <w:b w:val="false"/>
          <w:i w:val="false"/>
          <w:color w:val="000000"/>
          <w:sz w:val="28"/>
        </w:rPr>
        <w:t>
      24) 421.00.009 IХ В жолында темекі бұйымдарының құны көрсетіледі;</w:t>
      </w:r>
    </w:p>
    <w:p>
      <w:pPr>
        <w:spacing w:after="0"/>
        <w:ind w:left="0"/>
        <w:jc w:val="both"/>
      </w:pPr>
      <w:r>
        <w:rPr>
          <w:rFonts w:ascii="Times New Roman"/>
          <w:b w:val="false"/>
          <w:i w:val="false"/>
          <w:color w:val="000000"/>
          <w:sz w:val="28"/>
        </w:rPr>
        <w:t>
      25) 421.00.009 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26) 421.00.009 ХI В жолында өткізілген дизель отынының құны көрсетіледі;</w:t>
      </w:r>
    </w:p>
    <w:p>
      <w:pPr>
        <w:spacing w:after="0"/>
        <w:ind w:left="0"/>
        <w:jc w:val="both"/>
      </w:pPr>
      <w:r>
        <w:rPr>
          <w:rFonts w:ascii="Times New Roman"/>
          <w:b w:val="false"/>
          <w:i w:val="false"/>
          <w:color w:val="000000"/>
          <w:sz w:val="28"/>
        </w:rPr>
        <w:t>
      27) 421.00.009 ХII В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28) 421.00.009 ХII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bookmarkStart w:name="z309" w:id="282"/>
    <w:p>
      <w:pPr>
        <w:spacing w:after="0"/>
        <w:ind w:left="0"/>
        <w:jc w:val="both"/>
      </w:pPr>
      <w:r>
        <w:rPr>
          <w:rFonts w:ascii="Times New Roman"/>
          <w:b w:val="false"/>
          <w:i w:val="false"/>
          <w:color w:val="000000"/>
          <w:sz w:val="28"/>
        </w:rPr>
        <w:t>
      17. Өткізілген акцизделетін тауар көлемі салық базасына сәйкес айқындалады.</w:t>
      </w:r>
    </w:p>
    <w:bookmarkEnd w:id="282"/>
    <w:bookmarkStart w:name="z310" w:id="283"/>
    <w:p>
      <w:pPr>
        <w:spacing w:after="0"/>
        <w:ind w:left="0"/>
        <w:jc w:val="both"/>
      </w:pPr>
      <w:r>
        <w:rPr>
          <w:rFonts w:ascii="Times New Roman"/>
          <w:b w:val="false"/>
          <w:i w:val="false"/>
          <w:color w:val="000000"/>
          <w:sz w:val="28"/>
        </w:rPr>
        <w:t>
      18. "Салық төлеушінің жауапкершілігі" деген бөлімде:</w:t>
      </w:r>
    </w:p>
    <w:bookmarkEnd w:id="283"/>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4) құрылымдық бөлімшенің немесе салық салуға байланысты объектінің тіркеу орны бойынша есептің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мемлекеттік кірістер органының коды –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3), 4), 5), 6) және 7) тармақшалары декларацияны қағаз жеткізгіште қабылдаған мемлекеттік кірістер органының қызметкері толтырады.</w:t>
      </w:r>
    </w:p>
    <w:bookmarkStart w:name="z311" w:id="284"/>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- 421.01-нысанын толтыру бойынша түсіндірме</w:t>
      </w:r>
    </w:p>
    <w:bookmarkEnd w:id="284"/>
    <w:bookmarkStart w:name="z312" w:id="285"/>
    <w:p>
      <w:pPr>
        <w:spacing w:after="0"/>
        <w:ind w:left="0"/>
        <w:jc w:val="both"/>
      </w:pPr>
      <w:r>
        <w:rPr>
          <w:rFonts w:ascii="Times New Roman"/>
          <w:b w:val="false"/>
          <w:i w:val="false"/>
          <w:color w:val="000000"/>
          <w:sz w:val="28"/>
        </w:rPr>
        <w:t>
      19. Бұл нысан меншікті өндірісінің спирті және (немесе) толысылған шарап бойынша салық салынатын операциялар туралы ақпаратты көрсетуге арналған.</w:t>
      </w:r>
    </w:p>
    <w:bookmarkEnd w:id="285"/>
    <w:bookmarkStart w:name="z313" w:id="286"/>
    <w:p>
      <w:pPr>
        <w:spacing w:after="0"/>
        <w:ind w:left="0"/>
        <w:jc w:val="both"/>
      </w:pPr>
      <w:r>
        <w:rPr>
          <w:rFonts w:ascii="Times New Roman"/>
          <w:b w:val="false"/>
          <w:i w:val="false"/>
          <w:color w:val="000000"/>
          <w:sz w:val="28"/>
        </w:rPr>
        <w:t>
      20. "Спирт бойынша акциз сомасы" деген бөлімде:</w:t>
      </w:r>
    </w:p>
    <w:bookmarkEnd w:id="286"/>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bookmarkStart w:name="z314" w:id="287"/>
    <w:p>
      <w:pPr>
        <w:spacing w:after="0"/>
        <w:ind w:left="0"/>
        <w:jc w:val="both"/>
      </w:pPr>
      <w:r>
        <w:rPr>
          <w:rFonts w:ascii="Times New Roman"/>
          <w:b w:val="false"/>
          <w:i w:val="false"/>
          <w:color w:val="000000"/>
          <w:sz w:val="28"/>
        </w:rPr>
        <w:t>
      21. "Толысылған шарап бойынша акциз сомасы" деген бөлімде:</w:t>
      </w:r>
    </w:p>
    <w:bookmarkEnd w:id="287"/>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толысылған шарап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толысылған шарап бойынша есептелген акциздің қорытынды сомасын көрсетуге арналған.</w:t>
      </w:r>
    </w:p>
    <w:bookmarkStart w:name="z315" w:id="288"/>
    <w:p>
      <w:pPr>
        <w:spacing w:after="0"/>
        <w:ind w:left="0"/>
        <w:jc w:val="both"/>
      </w:pPr>
      <w:r>
        <w:rPr>
          <w:rFonts w:ascii="Times New Roman"/>
          <w:b w:val="false"/>
          <w:i w:val="false"/>
          <w:color w:val="000000"/>
          <w:sz w:val="28"/>
        </w:rPr>
        <w:t>
      22. 421.01.002 және 421.01.004-жолдарының сомасы 421.00.001-жолына көшіріледі.</w:t>
      </w:r>
    </w:p>
    <w:bookmarkEnd w:id="288"/>
    <w:bookmarkStart w:name="z316" w:id="289"/>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289"/>
    <w:bookmarkStart w:name="z317" w:id="290"/>
    <w:p>
      <w:pPr>
        <w:spacing w:after="0"/>
        <w:ind w:left="0"/>
        <w:jc w:val="both"/>
      </w:pPr>
      <w:r>
        <w:rPr>
          <w:rFonts w:ascii="Times New Roman"/>
          <w:b w:val="false"/>
          <w:i w:val="false"/>
          <w:color w:val="000000"/>
          <w:sz w:val="28"/>
        </w:rPr>
        <w:t>
      23. Бұл нысан алкоголь өнімі бойынша салық салынатын операциялар туралы ақпаратты көрсету үшін арналған.</w:t>
      </w:r>
    </w:p>
    <w:bookmarkEnd w:id="290"/>
    <w:bookmarkStart w:name="z318" w:id="291"/>
    <w:p>
      <w:pPr>
        <w:spacing w:after="0"/>
        <w:ind w:left="0"/>
        <w:jc w:val="both"/>
      </w:pPr>
      <w:r>
        <w:rPr>
          <w:rFonts w:ascii="Times New Roman"/>
          <w:b w:val="false"/>
          <w:i w:val="false"/>
          <w:color w:val="000000"/>
          <w:sz w:val="28"/>
        </w:rPr>
        <w:t>
      24. "Акциз сомасы" деген бөлімде:</w:t>
      </w:r>
    </w:p>
    <w:bookmarkEnd w:id="291"/>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Осы нысанның F бағанының 00000001-жолының жиынтық сомасы 421.00.002-жолына көшіріледі.</w:t>
      </w:r>
    </w:p>
    <w:bookmarkStart w:name="z319" w:id="292"/>
    <w:p>
      <w:pPr>
        <w:spacing w:after="0"/>
        <w:ind w:left="0"/>
        <w:jc w:val="both"/>
      </w:pPr>
      <w:r>
        <w:rPr>
          <w:rFonts w:ascii="Times New Roman"/>
          <w:b w:val="false"/>
          <w:i w:val="false"/>
          <w:color w:val="000000"/>
          <w:sz w:val="28"/>
        </w:rPr>
        <w:t>
      25.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End w:id="292"/>
    <w:bookmarkStart w:name="z320" w:id="293"/>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293"/>
    <w:bookmarkStart w:name="z321" w:id="294"/>
    <w:p>
      <w:pPr>
        <w:spacing w:after="0"/>
        <w:ind w:left="0"/>
        <w:jc w:val="both"/>
      </w:pPr>
      <w:r>
        <w:rPr>
          <w:rFonts w:ascii="Times New Roman"/>
          <w:b w:val="false"/>
          <w:i w:val="false"/>
          <w:color w:val="000000"/>
          <w:sz w:val="28"/>
        </w:rPr>
        <w:t xml:space="preserve">
      26. Бұл нысан есепті салық кезеңінде алкоголь өнімінің өндірісі үшін нақты пайдаланылған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шикізат үшін төленген акциз сомасын есептеуге арналған.</w:t>
      </w:r>
    </w:p>
    <w:bookmarkEnd w:id="294"/>
    <w:bookmarkStart w:name="z322" w:id="295"/>
    <w:p>
      <w:pPr>
        <w:spacing w:after="0"/>
        <w:ind w:left="0"/>
        <w:jc w:val="both"/>
      </w:pPr>
      <w:r>
        <w:rPr>
          <w:rFonts w:ascii="Times New Roman"/>
          <w:b w:val="false"/>
          <w:i w:val="false"/>
          <w:color w:val="000000"/>
          <w:sz w:val="28"/>
        </w:rPr>
        <w:t>
      27. "Шегерім сомасы" деген бөлімде:</w:t>
      </w:r>
    </w:p>
    <w:bookmarkEnd w:id="29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Осы нысанның Е бағанының 00000001-жолының жиынтық сомасы 421.00.004-жолына көшіріледі.</w:t>
      </w:r>
    </w:p>
    <w:bookmarkStart w:name="z323" w:id="296"/>
    <w:p>
      <w:pPr>
        <w:spacing w:after="0"/>
        <w:ind w:left="0"/>
        <w:jc w:val="left"/>
      </w:pPr>
      <w:r>
        <w:rPr>
          <w:rFonts w:ascii="Times New Roman"/>
          <w:b/>
          <w:i w:val="false"/>
          <w:color w:val="000000"/>
        </w:rPr>
        <w:t xml:space="preserve"> 6-тарау. Бензин (авиациялықтан басқа) және (немесе) дизель отыны, газохол, бензанол, мұнай еріткіші, жеңіл көмірсулардың қоспалары, экологиялық отыны бойынша салық салынатын оперциялар –  421.04-нысанын толтыру бойынша түсіндірме</w:t>
      </w:r>
    </w:p>
    <w:bookmarkEnd w:id="296"/>
    <w:bookmarkStart w:name="z324" w:id="297"/>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bookmarkEnd w:id="297"/>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өндіріс мекенжайынан өндіруші жүзеге асыратын бензинді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bookmarkStart w:name="z325" w:id="298"/>
    <w:p>
      <w:pPr>
        <w:spacing w:after="0"/>
        <w:ind w:left="0"/>
        <w:jc w:val="both"/>
      </w:pPr>
      <w:r>
        <w:rPr>
          <w:rFonts w:ascii="Times New Roman"/>
          <w:b w:val="false"/>
          <w:i w:val="false"/>
          <w:color w:val="000000"/>
          <w:sz w:val="28"/>
        </w:rPr>
        <w:t>
      29.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29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өндіріс мекенжайынан өндіруші жүзеге асыратын дизель отынын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bookmarkStart w:name="z326" w:id="299"/>
    <w:p>
      <w:pPr>
        <w:spacing w:after="0"/>
        <w:ind w:left="0"/>
        <w:jc w:val="both"/>
      </w:pPr>
      <w:r>
        <w:rPr>
          <w:rFonts w:ascii="Times New Roman"/>
          <w:b w:val="false"/>
          <w:i w:val="false"/>
          <w:color w:val="000000"/>
          <w:sz w:val="28"/>
        </w:rPr>
        <w:t>
      30. Бөлім "Құрылымдық бөлімшемен немесе салық салуға байланысты объектілермен жүзеге асырылатын газохол, бензанол, мұнай еріткіші, жеңіл көмірсулардың қоспалары, экологиялық отын бойынша операциялар" деген бөлімде газохол, бензанол, мұнай еріткіші, жеңіл көмірсулардың қоспалары, экологиялық отын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299"/>
    <w:p>
      <w:pPr>
        <w:spacing w:after="0"/>
        <w:ind w:left="0"/>
        <w:jc w:val="both"/>
      </w:pPr>
      <w:r>
        <w:rPr>
          <w:rFonts w:ascii="Times New Roman"/>
          <w:b w:val="false"/>
          <w:i w:val="false"/>
          <w:color w:val="000000"/>
          <w:sz w:val="28"/>
        </w:rPr>
        <w:t>
      1) А бағанында салық салынатын операция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 бойынша акциз сомасы көрсетіледі;</w:t>
      </w:r>
    </w:p>
    <w:p>
      <w:pPr>
        <w:spacing w:after="0"/>
        <w:ind w:left="0"/>
        <w:jc w:val="both"/>
      </w:pPr>
      <w:r>
        <w:rPr>
          <w:rFonts w:ascii="Times New Roman"/>
          <w:b w:val="false"/>
          <w:i w:val="false"/>
          <w:color w:val="000000"/>
          <w:sz w:val="28"/>
        </w:rPr>
        <w:t>
      4) 421.04.007 жолында 421.04.007 I-ден 421.04.007 IV-ге дейінгі жолдардың сомасы ретінде айқындалатын, көтерме сауда саласында өткізілген газохол, бензанол, мұнай еріткіші, жеңіл көмірсулардың қоспалары, экологиялық отын бойынша мәліметтер көрсетіледі;</w:t>
      </w:r>
    </w:p>
    <w:p>
      <w:pPr>
        <w:spacing w:after="0"/>
        <w:ind w:left="0"/>
        <w:jc w:val="both"/>
      </w:pPr>
      <w:r>
        <w:rPr>
          <w:rFonts w:ascii="Times New Roman"/>
          <w:b w:val="false"/>
          <w:i w:val="false"/>
          <w:color w:val="000000"/>
          <w:sz w:val="28"/>
        </w:rPr>
        <w:t>
      5) 421.04.007 I жолында құрылымдық бөлімше өндірген газохол, бензанол, мұнай еріткіші, жеңіл көмірсулардың қоспалары, экологиялық отынды көтерме сату жөніндегі мәліметтер көрсетіледі;</w:t>
      </w:r>
    </w:p>
    <w:p>
      <w:pPr>
        <w:spacing w:after="0"/>
        <w:ind w:left="0"/>
        <w:jc w:val="both"/>
      </w:pPr>
      <w:r>
        <w:rPr>
          <w:rFonts w:ascii="Times New Roman"/>
          <w:b w:val="false"/>
          <w:i w:val="false"/>
          <w:color w:val="000000"/>
          <w:sz w:val="28"/>
        </w:rPr>
        <w:t>
      6) 421.04.007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көтерме саудада өткізу жөніндегі мәліметтер көрсетіледі;</w:t>
      </w:r>
    </w:p>
    <w:p>
      <w:pPr>
        <w:spacing w:after="0"/>
        <w:ind w:left="0"/>
        <w:jc w:val="both"/>
      </w:pPr>
      <w:r>
        <w:rPr>
          <w:rFonts w:ascii="Times New Roman"/>
          <w:b w:val="false"/>
          <w:i w:val="false"/>
          <w:color w:val="000000"/>
          <w:sz w:val="28"/>
        </w:rPr>
        <w:t>
      7) 421.04.007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көтерме саудада өткізу жөніндегі мәліметтер көрсетіледі;</w:t>
      </w:r>
    </w:p>
    <w:p>
      <w:pPr>
        <w:spacing w:after="0"/>
        <w:ind w:left="0"/>
        <w:jc w:val="both"/>
      </w:pPr>
      <w:r>
        <w:rPr>
          <w:rFonts w:ascii="Times New Roman"/>
          <w:b w:val="false"/>
          <w:i w:val="false"/>
          <w:color w:val="000000"/>
          <w:sz w:val="28"/>
        </w:rPr>
        <w:t>
      8) 421.04.007 IV жолында өндіруші жүзеге асыратын газохол, бензанол, мұнай еріткіші, жеңіл көмірсулардың қоспалары, экологиялық отынды өндіріс мекенжайынан ауыстыру жөніндегі мәліметтер көрсетіледі;</w:t>
      </w:r>
    </w:p>
    <w:p>
      <w:pPr>
        <w:spacing w:after="0"/>
        <w:ind w:left="0"/>
        <w:jc w:val="both"/>
      </w:pPr>
      <w:r>
        <w:rPr>
          <w:rFonts w:ascii="Times New Roman"/>
          <w:b w:val="false"/>
          <w:i w:val="false"/>
          <w:color w:val="000000"/>
          <w:sz w:val="28"/>
        </w:rPr>
        <w:t>
      9) 421.04.008 жолында 421.04.008 I-ден 421.04.008 IV-ге дейінгі жолдардың сомасы ретінде айқындалатын, бөлшек сауда саласында өткізілген газохол, бензанол, мұнай еріткіші, жеңіл көмірсулардың қоспалары, экологиялық отын бойынша сомасы ретінде айқындалатын мәліметтер көрсетіледі;</w:t>
      </w:r>
    </w:p>
    <w:p>
      <w:pPr>
        <w:spacing w:after="0"/>
        <w:ind w:left="0"/>
        <w:jc w:val="both"/>
      </w:pPr>
      <w:r>
        <w:rPr>
          <w:rFonts w:ascii="Times New Roman"/>
          <w:b w:val="false"/>
          <w:i w:val="false"/>
          <w:color w:val="000000"/>
          <w:sz w:val="28"/>
        </w:rPr>
        <w:t>
      10) 421.04.008 I жолында құрылымдық бөлімше өндірген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11) 421.04.008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12) 421.04.008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бөлшек саудада өткізу жөніндегі мәліметтер көрсетіледі;</w:t>
      </w:r>
    </w:p>
    <w:p>
      <w:pPr>
        <w:spacing w:after="0"/>
        <w:ind w:left="0"/>
        <w:jc w:val="both"/>
      </w:pPr>
      <w:r>
        <w:rPr>
          <w:rFonts w:ascii="Times New Roman"/>
          <w:b w:val="false"/>
          <w:i w:val="false"/>
          <w:color w:val="000000"/>
          <w:sz w:val="28"/>
        </w:rPr>
        <w:t>
      13) 421.04.008 IV жолында газохол, бензанол, Нефрас, жеңіл көмірсулар қоспасы, экологиялық отын бойынша оның бүліну немесе жоғалу фактісі анықталған мәліметтер көрсетіледі;</w:t>
      </w:r>
    </w:p>
    <w:p>
      <w:pPr>
        <w:spacing w:after="0"/>
        <w:ind w:left="0"/>
        <w:jc w:val="both"/>
      </w:pPr>
      <w:r>
        <w:rPr>
          <w:rFonts w:ascii="Times New Roman"/>
          <w:b w:val="false"/>
          <w:i w:val="false"/>
          <w:color w:val="000000"/>
          <w:sz w:val="28"/>
        </w:rPr>
        <w:t>
      14) 421.04.008 V жолында өз өндірістік мұқтаждарына пайдаланылған газохол, бензанол, мұнай еріткіші, жеңіл көмірсулардың қоспалары, экологиялық отыны бойынша мәліметтер көрсетіледі;</w:t>
      </w:r>
    </w:p>
    <w:p>
      <w:pPr>
        <w:spacing w:after="0"/>
        <w:ind w:left="0"/>
        <w:jc w:val="both"/>
      </w:pPr>
      <w:r>
        <w:rPr>
          <w:rFonts w:ascii="Times New Roman"/>
          <w:b w:val="false"/>
          <w:i w:val="false"/>
          <w:color w:val="000000"/>
          <w:sz w:val="28"/>
        </w:rPr>
        <w:t>
      15) 421.04.008 VI жолында бас ұйымнан немесе жеткізушілерден алынған және өз өндірістік мұқтаждарына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421.04.009 жолы 421.04.007, 421.04.008 жолдарында көрсетілген салық салынатын операциялар бойынша салық базасының жалпы мөлшерін, сондай-ақ 421.04.007 және 421.04.008 жолдарының сомасы ретінде айқындалатын осы операциялар бойынша есептелген акциздің жиынтық сомасын айқындауға арналған.</w:t>
      </w:r>
    </w:p>
    <w:bookmarkStart w:name="z327" w:id="300"/>
    <w:p>
      <w:pPr>
        <w:spacing w:after="0"/>
        <w:ind w:left="0"/>
        <w:jc w:val="both"/>
      </w:pPr>
      <w:r>
        <w:rPr>
          <w:rFonts w:ascii="Times New Roman"/>
          <w:b w:val="false"/>
          <w:i w:val="false"/>
          <w:color w:val="000000"/>
          <w:sz w:val="28"/>
        </w:rPr>
        <w:t>
      31. "Шегерімдер" бөлімі акциздердің жиынтық сомаларын, сондай-ақ шегерімге жататын бюджеттік сыныптама кодтары бөлінісінде егжей-тегжейлі көрсетуге арналған:</w:t>
      </w:r>
    </w:p>
    <w:bookmarkEnd w:id="300"/>
    <w:p>
      <w:pPr>
        <w:spacing w:after="0"/>
        <w:ind w:left="0"/>
        <w:jc w:val="both"/>
      </w:pPr>
      <w:r>
        <w:rPr>
          <w:rFonts w:ascii="Times New Roman"/>
          <w:b w:val="false"/>
          <w:i w:val="false"/>
          <w:color w:val="000000"/>
          <w:sz w:val="28"/>
        </w:rPr>
        <w:t>
      1) 421.04010 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(тоннамен)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bookmarkStart w:name="z328" w:id="301"/>
    <w:p>
      <w:pPr>
        <w:spacing w:after="0"/>
        <w:ind w:left="0"/>
        <w:jc w:val="both"/>
      </w:pPr>
      <w:r>
        <w:rPr>
          <w:rFonts w:ascii="Times New Roman"/>
          <w:b w:val="false"/>
          <w:i w:val="false"/>
          <w:color w:val="000000"/>
          <w:sz w:val="28"/>
        </w:rPr>
        <w:t>
      32. "Акцизді есептеу" бөлімі есептелген акциздердің жиынтық сомасын егжей-тегжейлі көрсетуге, сондай-ақ 421.04.010 жолында көрсетілген шегерімдерді шегере отырып, бюджеттік сыныптама кодтары бөлігінде көрсетуге арналған:</w:t>
      </w:r>
    </w:p>
    <w:bookmarkEnd w:id="301"/>
    <w:p>
      <w:pPr>
        <w:spacing w:after="0"/>
        <w:ind w:left="0"/>
        <w:jc w:val="both"/>
      </w:pPr>
      <w:r>
        <w:rPr>
          <w:rFonts w:ascii="Times New Roman"/>
          <w:b w:val="false"/>
          <w:i w:val="false"/>
          <w:color w:val="000000"/>
          <w:sz w:val="28"/>
        </w:rPr>
        <w:t>
      1) 421.04.011 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14-қосымша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107-қосымша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w:t>
            </w:r>
            <w:r>
              <w:br/>
            </w:r>
            <w:r>
              <w:rPr>
                <w:rFonts w:ascii="Times New Roman"/>
                <w:b w:val="false"/>
                <w:i w:val="false"/>
                <w:color w:val="000000"/>
                <w:sz w:val="20"/>
              </w:rPr>
              <w:t>№ 409 бұйрығына 15-қосымша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108-қосымша</w:t>
            </w:r>
          </w:p>
        </w:tc>
      </w:tr>
    </w:tbl>
    <w:bookmarkStart w:name="z331" w:id="302"/>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w:t>
      </w:r>
    </w:p>
    <w:bookmarkEnd w:id="302"/>
    <w:bookmarkStart w:name="z332" w:id="303"/>
    <w:p>
      <w:pPr>
        <w:spacing w:after="0"/>
        <w:ind w:left="0"/>
        <w:jc w:val="left"/>
      </w:pPr>
      <w:r>
        <w:rPr>
          <w:rFonts w:ascii="Times New Roman"/>
          <w:b/>
          <w:i w:val="false"/>
          <w:color w:val="000000"/>
        </w:rPr>
        <w:t xml:space="preserve"> 1-тарау. Жалпы ережелер</w:t>
      </w:r>
    </w:p>
    <w:bookmarkEnd w:id="303"/>
    <w:bookmarkStart w:name="z333" w:id="304"/>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bookmarkEnd w:id="304"/>
    <w:bookmarkStart w:name="z334" w:id="305"/>
    <w:p>
      <w:pPr>
        <w:spacing w:after="0"/>
        <w:ind w:left="0"/>
        <w:jc w:val="both"/>
      </w:pPr>
      <w:r>
        <w:rPr>
          <w:rFonts w:ascii="Times New Roman"/>
          <w:b w:val="false"/>
          <w:i w:val="false"/>
          <w:color w:val="000000"/>
          <w:sz w:val="28"/>
        </w:rPr>
        <w:t>
      2. Декларацияны шикi мұнай, газ конденсатын, көмірді экспортқа өткізетін жеке және заңды тұлғалар жасайды.</w:t>
      </w:r>
    </w:p>
    <w:bookmarkEnd w:id="305"/>
    <w:bookmarkStart w:name="z335" w:id="30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06"/>
    <w:bookmarkStart w:name="z336" w:id="30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307"/>
    <w:bookmarkStart w:name="z337" w:id="308"/>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bookmarkEnd w:id="308"/>
    <w:bookmarkStart w:name="z338" w:id="309"/>
    <w:p>
      <w:pPr>
        <w:spacing w:after="0"/>
        <w:ind w:left="0"/>
        <w:jc w:val="both"/>
      </w:pPr>
      <w:r>
        <w:rPr>
          <w:rFonts w:ascii="Times New Roman"/>
          <w:b w:val="false"/>
          <w:i w:val="false"/>
          <w:color w:val="000000"/>
          <w:sz w:val="28"/>
        </w:rPr>
        <w:t>
      6. Декларацияны жасау кезінде:</w:t>
      </w:r>
    </w:p>
    <w:bookmarkEnd w:id="30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39" w:id="310"/>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w:t>
      </w:r>
    </w:p>
    <w:bookmarkEnd w:id="310"/>
    <w:bookmarkStart w:name="z340" w:id="311"/>
    <w:p>
      <w:pPr>
        <w:spacing w:after="0"/>
        <w:ind w:left="0"/>
        <w:jc w:val="both"/>
      </w:pPr>
      <w:r>
        <w:rPr>
          <w:rFonts w:ascii="Times New Roman"/>
          <w:b w:val="false"/>
          <w:i w:val="false"/>
          <w:color w:val="000000"/>
          <w:sz w:val="28"/>
        </w:rPr>
        <w:t>
      8. Декларацияны табыс ету кезінде:</w:t>
      </w:r>
    </w:p>
    <w:bookmarkEnd w:id="31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41" w:id="312"/>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312"/>
    <w:bookmarkStart w:name="z342" w:id="313"/>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313"/>
    <w:bookmarkStart w:name="z343" w:id="314"/>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bookmarkEnd w:id="31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тағы басқа) көрсетіледі.</w:t>
      </w:r>
    </w:p>
    <w:bookmarkStart w:name="z344" w:id="315"/>
    <w:p>
      <w:pPr>
        <w:spacing w:after="0"/>
        <w:ind w:left="0"/>
        <w:jc w:val="both"/>
      </w:pPr>
      <w:r>
        <w:rPr>
          <w:rFonts w:ascii="Times New Roman"/>
          <w:b w:val="false"/>
          <w:i w:val="false"/>
          <w:color w:val="000000"/>
          <w:sz w:val="28"/>
        </w:rPr>
        <w:t>
      11. "Төленетін экспортқа рента салығы" деген бөлімде:</w:t>
      </w:r>
    </w:p>
    <w:bookmarkEnd w:id="315"/>
    <w:p>
      <w:pPr>
        <w:spacing w:after="0"/>
        <w:ind w:left="0"/>
        <w:jc w:val="both"/>
      </w:pPr>
      <w:r>
        <w:rPr>
          <w:rFonts w:ascii="Times New Roman"/>
          <w:b w:val="false"/>
          <w:i w:val="false"/>
          <w:color w:val="000000"/>
          <w:sz w:val="28"/>
        </w:rPr>
        <w:t>
      1) 570.00.001 жолында салық кезеңі үшін экспортқа өткізілген шикi мұнайдың және шикі мұнай өнімдерінің көлемі көрсетіледі;</w:t>
      </w:r>
    </w:p>
    <w:p>
      <w:pPr>
        <w:spacing w:after="0"/>
        <w:ind w:left="0"/>
        <w:jc w:val="both"/>
      </w:pPr>
      <w:r>
        <w:rPr>
          <w:rFonts w:ascii="Times New Roman"/>
          <w:b w:val="false"/>
          <w:i w:val="false"/>
          <w:color w:val="000000"/>
          <w:sz w:val="28"/>
        </w:rPr>
        <w:t xml:space="preserve">
      2) 570.00.002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шикi мұнайдың және шикі мұнай өнімдерінің әлемдік бағасы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шикi мұнай көлемінің және шикі мұнай өнімдерінің құны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5) 570.00.005 жолында Салық кодексінің 741-бабы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bookmarkStart w:name="z345" w:id="316"/>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bookmarkEnd w:id="316"/>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2022 жылғы 14 сәуірдегі </w:t>
            </w:r>
            <w:r>
              <w:br/>
            </w:r>
            <w:r>
              <w:rPr>
                <w:rFonts w:ascii="Times New Roman"/>
                <w:b w:val="false"/>
                <w:i w:val="false"/>
                <w:color w:val="000000"/>
                <w:sz w:val="20"/>
              </w:rPr>
              <w:t>№ 409 бұйрығына 16-қосымша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109-қосымша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17-қосымша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110-қосымша</w:t>
            </w:r>
          </w:p>
        </w:tc>
      </w:tr>
    </w:tbl>
    <w:p>
      <w:pPr>
        <w:spacing w:after="0"/>
        <w:ind w:left="0"/>
        <w:jc w:val="left"/>
      </w:pPr>
      <w:r>
        <w:rPr>
          <w:rFonts w:ascii="Times New Roman"/>
          <w:b w:val="false"/>
          <w:i w:val="false"/>
          <w:color w:val="000000"/>
          <w:sz w:val="28"/>
        </w:rPr>
        <w:t>
</w:t>
      </w:r>
    </w:p>
    <w:bookmarkStart w:name="z349" w:id="317"/>
    <w:p>
      <w:pPr>
        <w:spacing w:after="0"/>
        <w:ind w:left="0"/>
        <w:jc w:val="left"/>
      </w:pPr>
      <w:r>
        <w:rPr>
          <w:rFonts w:ascii="Times New Roman"/>
          <w:b/>
          <w:i w:val="false"/>
          <w:color w:val="000000"/>
        </w:rPr>
        <w:t xml:space="preserve"> "Пайдалы қазбаларды өндiру салығы бойынша декларация (590.00-нысан)" салық есептілігін жасау қағидалары </w:t>
      </w:r>
      <w:r>
        <w:br/>
      </w:r>
      <w:r>
        <w:rPr>
          <w:rFonts w:ascii="Times New Roman"/>
          <w:b/>
          <w:i w:val="false"/>
          <w:color w:val="000000"/>
        </w:rPr>
        <w:t>1-тарау. Жалпы ережелер</w:t>
      </w:r>
    </w:p>
    <w:bookmarkEnd w:id="317"/>
    <w:bookmarkStart w:name="z350" w:id="318"/>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318"/>
    <w:bookmarkStart w:name="z351" w:id="319"/>
    <w:p>
      <w:pPr>
        <w:spacing w:after="0"/>
        <w:ind w:left="0"/>
        <w:jc w:val="both"/>
      </w:pPr>
      <w:r>
        <w:rPr>
          <w:rFonts w:ascii="Times New Roman"/>
          <w:b w:val="false"/>
          <w:i w:val="false"/>
          <w:color w:val="000000"/>
          <w:sz w:val="28"/>
        </w:rPr>
        <w:t>
      2. Декларация декларацияның өзінен (590.00-нысан) және ПҚӨС төлеу бойынша салық міндеттемесін есептеу туралы ақпаратты егжей-тегжейлі көрсетуге арналған қосымшалардан (590.01-ден 590.04 нысандар) тұрады.</w:t>
      </w:r>
    </w:p>
    <w:bookmarkEnd w:id="319"/>
    <w:bookmarkStart w:name="z352" w:id="320"/>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20"/>
    <w:bookmarkStart w:name="z353" w:id="321"/>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bookmarkEnd w:id="321"/>
    <w:bookmarkStart w:name="z354" w:id="322"/>
    <w:p>
      <w:pPr>
        <w:spacing w:after="0"/>
        <w:ind w:left="0"/>
        <w:jc w:val="both"/>
      </w:pPr>
      <w:r>
        <w:rPr>
          <w:rFonts w:ascii="Times New Roman"/>
          <w:b w:val="false"/>
          <w:i w:val="false"/>
          <w:color w:val="000000"/>
          <w:sz w:val="28"/>
        </w:rPr>
        <w:t>
      5. Декларацияға қосымшалар оларда көрсетiлуге жататын деректер болмаған жағдайда жасалмайды.</w:t>
      </w:r>
    </w:p>
    <w:bookmarkEnd w:id="322"/>
    <w:bookmarkStart w:name="z355" w:id="323"/>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323"/>
    <w:bookmarkStart w:name="z356" w:id="324"/>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 белгісімен көрсетіледі.</w:t>
      </w:r>
    </w:p>
    <w:bookmarkEnd w:id="324"/>
    <w:bookmarkStart w:name="z357" w:id="325"/>
    <w:p>
      <w:pPr>
        <w:spacing w:after="0"/>
        <w:ind w:left="0"/>
        <w:jc w:val="both"/>
      </w:pPr>
      <w:r>
        <w:rPr>
          <w:rFonts w:ascii="Times New Roman"/>
          <w:b w:val="false"/>
          <w:i w:val="false"/>
          <w:color w:val="000000"/>
          <w:sz w:val="28"/>
        </w:rPr>
        <w:t>
      8. Декларацияны жасау кезінде:</w:t>
      </w:r>
    </w:p>
    <w:bookmarkEnd w:id="32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58" w:id="326"/>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26"/>
    <w:bookmarkStart w:name="z359" w:id="327"/>
    <w:p>
      <w:pPr>
        <w:spacing w:after="0"/>
        <w:ind w:left="0"/>
        <w:jc w:val="both"/>
      </w:pPr>
      <w:r>
        <w:rPr>
          <w:rFonts w:ascii="Times New Roman"/>
          <w:b w:val="false"/>
          <w:i w:val="false"/>
          <w:color w:val="000000"/>
          <w:sz w:val="28"/>
        </w:rPr>
        <w:t>
      10. Декларацияны табыс ету кезінде:</w:t>
      </w:r>
    </w:p>
    <w:bookmarkEnd w:id="32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60" w:id="328"/>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328"/>
    <w:bookmarkStart w:name="z361" w:id="329"/>
    <w:p>
      <w:pPr>
        <w:spacing w:after="0"/>
        <w:ind w:left="0"/>
        <w:jc w:val="both"/>
      </w:pPr>
      <w:r>
        <w:rPr>
          <w:rFonts w:ascii="Times New Roman"/>
          <w:b w:val="false"/>
          <w:i w:val="false"/>
          <w:color w:val="000000"/>
          <w:sz w:val="28"/>
        </w:rPr>
        <w:t>
      12. "Сәйкестендіру нөмірлерінің ұлттық тізілімдері туралы" Қазақстан Республикасының Заңына (бұдан әрі – Ұлттық тізілімдер туралы заң) сәйкес декларацияны табыс ету кезінде:</w:t>
      </w:r>
    </w:p>
    <w:bookmarkEnd w:id="329"/>
    <w:p>
      <w:pPr>
        <w:spacing w:after="0"/>
        <w:ind w:left="0"/>
        <w:jc w:val="both"/>
      </w:pPr>
      <w:r>
        <w:rPr>
          <w:rFonts w:ascii="Times New Roman"/>
          <w:b w:val="false"/>
          <w:i w:val="false"/>
          <w:color w:val="000000"/>
          <w:sz w:val="28"/>
        </w:rPr>
        <w:t>
      Ұлттық тізілімдер туралы заңның 3-бабы 4-тармағының 4) тармақшасы қолданысқа енгізілген күннен бастап жеке сәйкестендіру нөмірін (бизнес-сәйкестендіру нөмірін) (бұдан әрі – ЖСН (БСН)) міндетті түрде толтыруға жатады.</w:t>
      </w:r>
    </w:p>
    <w:bookmarkStart w:name="z362" w:id="330"/>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330"/>
    <w:bookmarkStart w:name="z363" w:id="331"/>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331"/>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ол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w:t>
      </w:r>
    </w:p>
    <w:p>
      <w:pPr>
        <w:spacing w:after="0"/>
        <w:ind w:left="0"/>
        <w:jc w:val="both"/>
      </w:pPr>
      <w:r>
        <w:rPr>
          <w:rFonts w:ascii="Times New Roman"/>
          <w:b w:val="false"/>
          <w:i w:val="false"/>
          <w:color w:val="000000"/>
          <w:sz w:val="28"/>
        </w:rPr>
        <w:t>
      9) келісімшарттың/лицензияның нөмірі – жер қойнауын пайдалануға арналған келісімшарттың/лицензияның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ПҚӨС бойынша төмендетілген мөлшерлемені қолдану – Салық кодексінің 720-бабы </w:t>
      </w:r>
      <w:r>
        <w:rPr>
          <w:rFonts w:ascii="Times New Roman"/>
          <w:b w:val="false"/>
          <w:i w:val="false"/>
          <w:color w:val="000000"/>
          <w:sz w:val="28"/>
        </w:rPr>
        <w:t>4-тармағында</w:t>
      </w:r>
      <w:r>
        <w:rPr>
          <w:rFonts w:ascii="Times New Roman"/>
          <w:b w:val="false"/>
          <w:i w:val="false"/>
          <w:color w:val="000000"/>
          <w:sz w:val="28"/>
        </w:rPr>
        <w:t xml:space="preserve">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bookmarkStart w:name="z364" w:id="332"/>
    <w:p>
      <w:pPr>
        <w:spacing w:after="0"/>
        <w:ind w:left="0"/>
        <w:jc w:val="both"/>
      </w:pPr>
      <w:r>
        <w:rPr>
          <w:rFonts w:ascii="Times New Roman"/>
          <w:b w:val="false"/>
          <w:i w:val="false"/>
          <w:color w:val="000000"/>
          <w:sz w:val="28"/>
        </w:rPr>
        <w:t>
      14. "Төленуге жататын ПҚӨС" бөлімінде:</w:t>
      </w:r>
    </w:p>
    <w:bookmarkEnd w:id="332"/>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590.03.017 және 590.04.007 қосымшаларының жолдары мен бағандарында түзетулерді ескере отырып көрсетілген, есептелген ПҚӨС сомасы ретінде айқындалады.</w:t>
      </w:r>
    </w:p>
    <w:bookmarkStart w:name="z365" w:id="333"/>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bookmarkEnd w:id="333"/>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366" w:id="334"/>
    <w:p>
      <w:pPr>
        <w:spacing w:after="0"/>
        <w:ind w:left="0"/>
        <w:jc w:val="left"/>
      </w:pPr>
      <w:r>
        <w:rPr>
          <w:rFonts w:ascii="Times New Roman"/>
          <w:b/>
          <w:i w:val="false"/>
          <w:color w:val="000000"/>
        </w:rPr>
        <w:t xml:space="preserve"> 3-тарау. Көмірсутектерге ПҚӨС есептеу –590.01-нысанын толтыру бойынша түсіндірме</w:t>
      </w:r>
    </w:p>
    <w:bookmarkEnd w:id="334"/>
    <w:bookmarkStart w:name="z367" w:id="335"/>
    <w:p>
      <w:pPr>
        <w:spacing w:after="0"/>
        <w:ind w:left="0"/>
        <w:jc w:val="both"/>
      </w:pPr>
      <w:r>
        <w:rPr>
          <w:rFonts w:ascii="Times New Roman"/>
          <w:b w:val="false"/>
          <w:i w:val="false"/>
          <w:color w:val="000000"/>
          <w:sz w:val="28"/>
        </w:rPr>
        <w:t>
      16. "Салық төлеуші туралы жалпы ақпарат" бөлімінде:</w:t>
      </w:r>
    </w:p>
    <w:bookmarkEnd w:id="335"/>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күні көрсетіледі;</w:t>
      </w:r>
    </w:p>
    <w:bookmarkStart w:name="z368" w:id="336"/>
    <w:p>
      <w:pPr>
        <w:spacing w:after="0"/>
        <w:ind w:left="0"/>
        <w:jc w:val="both"/>
      </w:pPr>
      <w:r>
        <w:rPr>
          <w:rFonts w:ascii="Times New Roman"/>
          <w:b w:val="false"/>
          <w:i w:val="false"/>
          <w:color w:val="000000"/>
          <w:sz w:val="28"/>
        </w:rPr>
        <w:t>
      17. "Шикі мұнайға ПҚӨС есептеу" бөлімінде:</w:t>
      </w:r>
    </w:p>
    <w:bookmarkEnd w:id="336"/>
    <w:p>
      <w:pPr>
        <w:spacing w:after="0"/>
        <w:ind w:left="0"/>
        <w:jc w:val="both"/>
      </w:pPr>
      <w:r>
        <w:rPr>
          <w:rFonts w:ascii="Times New Roman"/>
          <w:b w:val="false"/>
          <w:i w:val="false"/>
          <w:color w:val="000000"/>
          <w:sz w:val="28"/>
        </w:rPr>
        <w:t>
      1) 590.01.001 жолында шикі мұнайдың жоспарланған жылдық көлемі,тоннада көрсетіледі;</w:t>
      </w:r>
    </w:p>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p>
      <w:pPr>
        <w:spacing w:after="0"/>
        <w:ind w:left="0"/>
        <w:jc w:val="both"/>
      </w:pPr>
      <w:r>
        <w:rPr>
          <w:rFonts w:ascii="Times New Roman"/>
          <w:b w:val="false"/>
          <w:i w:val="false"/>
          <w:color w:val="000000"/>
          <w:sz w:val="28"/>
        </w:rPr>
        <w:t>
      3) 590.01.003 жолында салық кезеңі үшін мұнай өңдеу зауытына қайта өңдеу үшін өткізілген, өндірілген шикi мұнайдың көлемі,тоннада көрсетіледі;</w:t>
      </w:r>
    </w:p>
    <w:p>
      <w:pPr>
        <w:spacing w:after="0"/>
        <w:ind w:left="0"/>
        <w:jc w:val="both"/>
      </w:pPr>
      <w:r>
        <w:rPr>
          <w:rFonts w:ascii="Times New Roman"/>
          <w:b w:val="false"/>
          <w:i w:val="false"/>
          <w:color w:val="000000"/>
          <w:sz w:val="28"/>
        </w:rPr>
        <w:t>
      4) 590.01.004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p>
      <w:pPr>
        <w:spacing w:after="0"/>
        <w:ind w:left="0"/>
        <w:jc w:val="both"/>
      </w:pPr>
      <w:r>
        <w:rPr>
          <w:rFonts w:ascii="Times New Roman"/>
          <w:b w:val="false"/>
          <w:i w:val="false"/>
          <w:color w:val="000000"/>
          <w:sz w:val="28"/>
        </w:rPr>
        <w:t>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шикi мұнайдың көлемі,тоннада көрсетіледі;</w:t>
      </w:r>
    </w:p>
    <w:p>
      <w:pPr>
        <w:spacing w:after="0"/>
        <w:ind w:left="0"/>
        <w:jc w:val="both"/>
      </w:pPr>
      <w:r>
        <w:rPr>
          <w:rFonts w:ascii="Times New Roman"/>
          <w:b w:val="false"/>
          <w:i w:val="false"/>
          <w:color w:val="000000"/>
          <w:sz w:val="28"/>
        </w:rPr>
        <w:t>
      8) 590.01.008 жолында халықаралық қаржы есептілігі стандарттарына және "Бухгалтерлік есеп және қаржылық есептілік туралы" Қазақстан Республикасы Заңының (бұдан әрі - Бухгалтерлік есеп және қаржылық есептілік туралы)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 белгілеген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p>
      <w:pPr>
        <w:spacing w:after="0"/>
        <w:ind w:left="0"/>
        <w:jc w:val="both"/>
      </w:pPr>
      <w:r>
        <w:rPr>
          <w:rFonts w:ascii="Times New Roman"/>
          <w:b w:val="false"/>
          <w:i w:val="false"/>
          <w:color w:val="000000"/>
          <w:sz w:val="28"/>
        </w:rPr>
        <w:t xml:space="preserve">
      14) 590.01.014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шикi мұнайға әлемдік баға көрсетіледі;</w:t>
      </w:r>
    </w:p>
    <w:p>
      <w:pPr>
        <w:spacing w:after="0"/>
        <w:ind w:left="0"/>
        <w:jc w:val="both"/>
      </w:pPr>
      <w:r>
        <w:rPr>
          <w:rFonts w:ascii="Times New Roman"/>
          <w:b w:val="false"/>
          <w:i w:val="false"/>
          <w:color w:val="000000"/>
          <w:sz w:val="28"/>
        </w:rPr>
        <w:t>
      15) 590.01.015 жолында 590.01.013 және 590.01.014 (590.01.013 х 590.01.014) жолдарының туындысы ретінде айқындалатын,өндірілген тауарлық шикі мұнай көлемінің құны көрсетіледі;</w:t>
      </w:r>
    </w:p>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17) 590.01.017 жолында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айқындалған, төмендетуші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bookmarkStart w:name="z369" w:id="337"/>
    <w:p>
      <w:pPr>
        <w:spacing w:after="0"/>
        <w:ind w:left="0"/>
        <w:jc w:val="both"/>
      </w:pPr>
      <w:r>
        <w:rPr>
          <w:rFonts w:ascii="Times New Roman"/>
          <w:b w:val="false"/>
          <w:i w:val="false"/>
          <w:color w:val="000000"/>
          <w:sz w:val="28"/>
        </w:rPr>
        <w:t>
      18. "Газ конденсатына ПҚӨС есептеу" бөлімінде:</w:t>
      </w:r>
    </w:p>
    <w:bookmarkEnd w:id="337"/>
    <w:p>
      <w:pPr>
        <w:spacing w:after="0"/>
        <w:ind w:left="0"/>
        <w:jc w:val="both"/>
      </w:pPr>
      <w:r>
        <w:rPr>
          <w:rFonts w:ascii="Times New Roman"/>
          <w:b w:val="false"/>
          <w:i w:val="false"/>
          <w:color w:val="000000"/>
          <w:sz w:val="28"/>
        </w:rPr>
        <w:t>
      1) 590.01.019 жолында газ конденсатын өндірудің жоспарланған жылдық көлемі,тоннада көрсетіледі;</w:t>
      </w:r>
    </w:p>
    <w:p>
      <w:pPr>
        <w:spacing w:after="0"/>
        <w:ind w:left="0"/>
        <w:jc w:val="both"/>
      </w:pPr>
      <w:r>
        <w:rPr>
          <w:rFonts w:ascii="Times New Roman"/>
          <w:b w:val="false"/>
          <w:i w:val="false"/>
          <w:color w:val="000000"/>
          <w:sz w:val="28"/>
        </w:rPr>
        <w:t>
      2) 590.01.020 жолында салық кезеңі үшін өндірілген газ конденсатының жалпы көлемі,тоннада көрсетіледі;</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4) 590.01.022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7) 590.01.025 жолында салық кезеңі үшін өзінің өндірістік мұқтаждарына пайдаланылған, газ конденсатының өндірілген көлемі, тоннада көрсетіледі;</w:t>
      </w:r>
    </w:p>
    <w:p>
      <w:pPr>
        <w:spacing w:after="0"/>
        <w:ind w:left="0"/>
        <w:jc w:val="both"/>
      </w:pPr>
      <w:r>
        <w:rPr>
          <w:rFonts w:ascii="Times New Roman"/>
          <w:b w:val="false"/>
          <w:i w:val="false"/>
          <w:color w:val="000000"/>
          <w:sz w:val="28"/>
        </w:rPr>
        <w:t>
      8) 590.01.026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10) 590.01.028 жолында салық кезеңі үшін заттай түрде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11) 590.01.029 жолында Қазақстан Республикасының Үкіметі белгілеген тәртіпте айқындалған, беру бағасы көрсетіледі;</w:t>
      </w:r>
    </w:p>
    <w:p>
      <w:pPr>
        <w:spacing w:after="0"/>
        <w:ind w:left="0"/>
        <w:jc w:val="both"/>
      </w:pPr>
      <w:r>
        <w:rPr>
          <w:rFonts w:ascii="Times New Roman"/>
          <w:b w:val="false"/>
          <w:i w:val="false"/>
          <w:color w:val="000000"/>
          <w:sz w:val="28"/>
        </w:rPr>
        <w:t>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w:t>
      </w:r>
    </w:p>
    <w:p>
      <w:pPr>
        <w:spacing w:after="0"/>
        <w:ind w:left="0"/>
        <w:jc w:val="both"/>
      </w:pPr>
      <w:r>
        <w:rPr>
          <w:rFonts w:ascii="Times New Roman"/>
          <w:b w:val="false"/>
          <w:i w:val="false"/>
          <w:color w:val="000000"/>
          <w:sz w:val="28"/>
        </w:rPr>
        <w:t>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w:t>
      </w:r>
    </w:p>
    <w:p>
      <w:pPr>
        <w:spacing w:after="0"/>
        <w:ind w:left="0"/>
        <w:jc w:val="both"/>
      </w:pPr>
      <w:r>
        <w:rPr>
          <w:rFonts w:ascii="Times New Roman"/>
          <w:b w:val="false"/>
          <w:i w:val="false"/>
          <w:color w:val="000000"/>
          <w:sz w:val="28"/>
        </w:rPr>
        <w:t xml:space="preserve">
      14) 590.01.032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газ конденсатына әлемдік баға көрсетіледі;</w:t>
      </w:r>
    </w:p>
    <w:p>
      <w:pPr>
        <w:spacing w:after="0"/>
        <w:ind w:left="0"/>
        <w:jc w:val="both"/>
      </w:pPr>
      <w:r>
        <w:rPr>
          <w:rFonts w:ascii="Times New Roman"/>
          <w:b w:val="false"/>
          <w:i w:val="false"/>
          <w:color w:val="000000"/>
          <w:sz w:val="28"/>
        </w:rPr>
        <w:t>
      15) 590.01.033 жолында 590.01.031 және 590.01.032 (590.01.031 х 150.01.032) жолдарының туындысы ретінде айқындалатын, тауарлық газ конденсаты көлемінің құны көрсетіледі;</w:t>
      </w:r>
    </w:p>
    <w:p>
      <w:pPr>
        <w:spacing w:after="0"/>
        <w:ind w:left="0"/>
        <w:jc w:val="both"/>
      </w:pPr>
      <w:r>
        <w:rPr>
          <w:rFonts w:ascii="Times New Roman"/>
          <w:b w:val="false"/>
          <w:i w:val="false"/>
          <w:color w:val="000000"/>
          <w:sz w:val="28"/>
        </w:rPr>
        <w:t>
      16) 590.01.034 жолында Салық кодексінің 743-бабына сәйкес айқындалған, газ конденсатына ПҚӨС мөлшерлемесі көрсетіледі;</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bookmarkStart w:name="z370" w:id="338"/>
    <w:p>
      <w:pPr>
        <w:spacing w:after="0"/>
        <w:ind w:left="0"/>
        <w:jc w:val="both"/>
      </w:pPr>
      <w:r>
        <w:rPr>
          <w:rFonts w:ascii="Times New Roman"/>
          <w:b w:val="false"/>
          <w:i w:val="false"/>
          <w:color w:val="000000"/>
          <w:sz w:val="28"/>
        </w:rPr>
        <w:t>
      19. "Табиғи газға ПҚӨС есептеу" бөлімінде:</w:t>
      </w:r>
    </w:p>
    <w:bookmarkEnd w:id="338"/>
    <w:p>
      <w:pPr>
        <w:spacing w:after="0"/>
        <w:ind w:left="0"/>
        <w:jc w:val="both"/>
      </w:pPr>
      <w:r>
        <w:rPr>
          <w:rFonts w:ascii="Times New Roman"/>
          <w:b w:val="false"/>
          <w:i w:val="false"/>
          <w:color w:val="000000"/>
          <w:sz w:val="28"/>
        </w:rPr>
        <w:t>
      1) 590.01.037 жолында табиғи газдың жоспарланған жылдық өндіру көлемі, текше метрде көрсетіледі;</w:t>
      </w:r>
    </w:p>
    <w:p>
      <w:pPr>
        <w:spacing w:after="0"/>
        <w:ind w:left="0"/>
        <w:jc w:val="both"/>
      </w:pPr>
      <w:r>
        <w:rPr>
          <w:rFonts w:ascii="Times New Roman"/>
          <w:b w:val="false"/>
          <w:i w:val="false"/>
          <w:color w:val="000000"/>
          <w:sz w:val="28"/>
        </w:rPr>
        <w:t>
      2) 590.01.038 жолында жер қойнауына кері құйылатын табиғи газды қоспағанда, салық кезеңi үшін өндірілген табиғи газдың жалпы көлемі, текше метрде көрсетіледі;</w:t>
      </w:r>
    </w:p>
    <w:p>
      <w:pPr>
        <w:spacing w:after="0"/>
        <w:ind w:left="0"/>
        <w:jc w:val="both"/>
      </w:pPr>
      <w:r>
        <w:rPr>
          <w:rFonts w:ascii="Times New Roman"/>
          <w:b w:val="false"/>
          <w:i w:val="false"/>
          <w:color w:val="000000"/>
          <w:sz w:val="28"/>
        </w:rPr>
        <w:t>
      3) 590.01.039 жолында Қазақстан Республикасының ішкі нарығында өткізілген,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4) 590.01.040 жолында өткізілген өнімнің бірлігі үшін орташа өткізу бағасы көрсетіледі;</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6) 590.01.042 жолында өзінің өндірістік мұқтаждарына пайдаланылған,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7) 590.01.043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w:t>
      </w:r>
    </w:p>
    <w:p>
      <w:pPr>
        <w:spacing w:after="0"/>
        <w:ind w:left="0"/>
        <w:jc w:val="both"/>
      </w:pPr>
      <w:r>
        <w:rPr>
          <w:rFonts w:ascii="Times New Roman"/>
          <w:b w:val="false"/>
          <w:i w:val="false"/>
          <w:color w:val="000000"/>
          <w:sz w:val="28"/>
        </w:rPr>
        <w:t>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w:t>
      </w:r>
    </w:p>
    <w:p>
      <w:pPr>
        <w:spacing w:after="0"/>
        <w:ind w:left="0"/>
        <w:jc w:val="both"/>
      </w:pPr>
      <w:r>
        <w:rPr>
          <w:rFonts w:ascii="Times New Roman"/>
          <w:b w:val="false"/>
          <w:i w:val="false"/>
          <w:color w:val="000000"/>
          <w:sz w:val="28"/>
        </w:rPr>
        <w:t xml:space="preserve">
      10) 590.01.046 жолында Салық кодексінің 741-бабы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табиғи газға әлемдік баға көрсетіледі;</w:t>
      </w:r>
    </w:p>
    <w:p>
      <w:pPr>
        <w:spacing w:after="0"/>
        <w:ind w:left="0"/>
        <w:jc w:val="both"/>
      </w:pPr>
      <w:r>
        <w:rPr>
          <w:rFonts w:ascii="Times New Roman"/>
          <w:b w:val="false"/>
          <w:i w:val="false"/>
          <w:color w:val="000000"/>
          <w:sz w:val="28"/>
        </w:rPr>
        <w:t>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w:t>
      </w:r>
    </w:p>
    <w:p>
      <w:pPr>
        <w:spacing w:after="0"/>
        <w:ind w:left="0"/>
        <w:jc w:val="both"/>
      </w:pPr>
      <w:r>
        <w:rPr>
          <w:rFonts w:ascii="Times New Roman"/>
          <w:b w:val="false"/>
          <w:i w:val="false"/>
          <w:color w:val="000000"/>
          <w:sz w:val="28"/>
        </w:rPr>
        <w:t>
      12) 590.01.048 жолында Салық кодексінің 743-бабына сәйкес айқындалатын, табиғи газға ПҚӨС мөлшерлемесі көрсетіледі;</w:t>
      </w:r>
    </w:p>
    <w:p>
      <w:pPr>
        <w:spacing w:after="0"/>
        <w:ind w:left="0"/>
        <w:jc w:val="both"/>
      </w:pPr>
      <w:r>
        <w:rPr>
          <w:rFonts w:ascii="Times New Roman"/>
          <w:b w:val="false"/>
          <w:i w:val="false"/>
          <w:color w:val="000000"/>
          <w:sz w:val="28"/>
        </w:rPr>
        <w:t>
      13) 590.01.049 жолында Салық кодексінің 743-бабына сәйкес айқындалған, ішкі нарықта табиғи газды өткізу кезіндегі ПҚӨС мөлшерлемесі көрсетіледі;</w:t>
      </w:r>
    </w:p>
    <w:p>
      <w:pPr>
        <w:spacing w:after="0"/>
        <w:ind w:left="0"/>
        <w:jc w:val="both"/>
      </w:pPr>
      <w:r>
        <w:rPr>
          <w:rFonts w:ascii="Times New Roman"/>
          <w:b w:val="false"/>
          <w:i w:val="false"/>
          <w:color w:val="000000"/>
          <w:sz w:val="28"/>
        </w:rPr>
        <w:t>
      14) 590.01.050 жолында 590.01.041 және 590.01.049 (590.01.041 х 590.01.049) ретінде айқындалатын, салық кезеңі үшін ішкі нарықта өткізілген табиғи газға ПҚӨС көрсетіледі;</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bookmarkStart w:name="z371" w:id="339"/>
    <w:p>
      <w:pPr>
        <w:spacing w:after="0"/>
        <w:ind w:left="0"/>
        <w:jc w:val="both"/>
      </w:pPr>
      <w:r>
        <w:rPr>
          <w:rFonts w:ascii="Times New Roman"/>
          <w:b w:val="false"/>
          <w:i w:val="false"/>
          <w:color w:val="000000"/>
          <w:sz w:val="28"/>
        </w:rPr>
        <w:t>
      20. "ПҚӨС түзету" бөлімінде:</w:t>
      </w:r>
    </w:p>
    <w:bookmarkEnd w:id="339"/>
    <w:p>
      <w:pPr>
        <w:spacing w:after="0"/>
        <w:ind w:left="0"/>
        <w:jc w:val="both"/>
      </w:pPr>
      <w:r>
        <w:rPr>
          <w:rFonts w:ascii="Times New Roman"/>
          <w:b w:val="false"/>
          <w:i w:val="false"/>
          <w:color w:val="000000"/>
          <w:sz w:val="28"/>
        </w:rPr>
        <w:t>
      Шикі мұнайға, газ конденсатына, табиғи газға ПҚӨС сомасын түзету Салық кодексінің 742-бабы 3-тармағына сәйкес жүргізіледі.</w:t>
      </w:r>
    </w:p>
    <w:p>
      <w:pPr>
        <w:spacing w:after="0"/>
        <w:ind w:left="0"/>
        <w:jc w:val="both"/>
      </w:pPr>
      <w:r>
        <w:rPr>
          <w:rFonts w:ascii="Times New Roman"/>
          <w:b w:val="false"/>
          <w:i w:val="false"/>
          <w:color w:val="000000"/>
          <w:sz w:val="28"/>
        </w:rPr>
        <w:t>
      1) 590.01.052 жолында есепті күнтізбелік жыл қорытындысы бойынша әрбір жекелеген жер қойнауын пайдалануға арналған келісімшарт бойынша өндірілген шикі мұнайдың нақты көлемі, тоннада көрсетіледі;</w:t>
      </w:r>
    </w:p>
    <w:p>
      <w:pPr>
        <w:spacing w:after="0"/>
        <w:ind w:left="0"/>
        <w:jc w:val="both"/>
      </w:pPr>
      <w:r>
        <w:rPr>
          <w:rFonts w:ascii="Times New Roman"/>
          <w:b w:val="false"/>
          <w:i w:val="false"/>
          <w:color w:val="000000"/>
          <w:sz w:val="28"/>
        </w:rPr>
        <w:t>
      2) 590.01.053 жолында есепті жылдың 1–3-тоқсандары үшін шикі мұнайға есептелген ПҚӨС көрсетіледі;</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5) 590.01.056 жолында есепті жылдың 1–3-тоқсандары үшін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6) 590.01.057 жолында есепті жылдың 1–3-тоқсандары үшін өндірілген тауарлық шикі мұнай көлемінің құны көрсетіледі;</w:t>
      </w:r>
    </w:p>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 743-бабына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төмендету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9) 590.01.060 жолында (((590.01.054 + 590.01.055 + 590.01.056) х 590.01.059) + (590.01.057 х 590.01.058)) формуласы бойынша айқындалатын, шикі мұнайға ПҚӨС көрсетіледі;</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мұнайға ПҚӨС түзету сомасы көрсетіледі;</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12) 590.01.063 жолында есепті жылдың 1–3-тоқсандары үшін газ конденсатына есептелген пайдалы қазбаларды өндіру салығы көрсетіледі;</w:t>
      </w:r>
    </w:p>
    <w:p>
      <w:pPr>
        <w:spacing w:after="0"/>
        <w:ind w:left="0"/>
        <w:jc w:val="both"/>
      </w:pPr>
      <w:r>
        <w:rPr>
          <w:rFonts w:ascii="Times New Roman"/>
          <w:b w:val="false"/>
          <w:i w:val="false"/>
          <w:color w:val="000000"/>
          <w:sz w:val="28"/>
        </w:rPr>
        <w:t>
      13) 590.01.064 жолында есепті жылдың 1–3-тоқсандары үшін мұнай өңдеу зауытына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w:t>
      </w:r>
    </w:p>
    <w:p>
      <w:pPr>
        <w:spacing w:after="0"/>
        <w:ind w:left="0"/>
        <w:jc w:val="both"/>
      </w:pPr>
      <w:r>
        <w:rPr>
          <w:rFonts w:ascii="Times New Roman"/>
          <w:b w:val="false"/>
          <w:i w:val="false"/>
          <w:color w:val="000000"/>
          <w:sz w:val="28"/>
        </w:rPr>
        <w:t>
      15) 590.01.066 жолындаесепті жылдың 1-3 тоқсандары үшін заттай түрде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16) 590.01.067 жолындаесепті жылдың 1-3-тоқсандары үшін өндірілген тауарлық газ конденсаты көлемінің құны көрсетіледі;</w:t>
      </w:r>
    </w:p>
    <w:p>
      <w:pPr>
        <w:spacing w:after="0"/>
        <w:ind w:left="0"/>
        <w:jc w:val="both"/>
      </w:pPr>
      <w:r>
        <w:rPr>
          <w:rFonts w:ascii="Times New Roman"/>
          <w:b w:val="false"/>
          <w:i w:val="false"/>
          <w:color w:val="000000"/>
          <w:sz w:val="28"/>
        </w:rPr>
        <w:t>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w:t>
      </w:r>
    </w:p>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19) 590.01.070 жолында (((590.01.064 + 590.01.065 + 590.01.066) х 590.01.069) + (590.01.067 х 590.01.068))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742-бабы 3-тармағына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xml:space="preserve">
      24) 590.01.075 жолында есепті жылдың қорытындысы бойынша өндірілген газ конденсатының нақты көлемі негізге алынып, Салық кодексінің </w:t>
      </w:r>
      <w:r>
        <w:rPr>
          <w:rFonts w:ascii="Times New Roman"/>
          <w:b w:val="false"/>
          <w:i w:val="false"/>
          <w:color w:val="000000"/>
          <w:sz w:val="28"/>
        </w:rPr>
        <w:t>743-бабында</w:t>
      </w:r>
      <w:r>
        <w:rPr>
          <w:rFonts w:ascii="Times New Roman"/>
          <w:b w:val="false"/>
          <w:i w:val="false"/>
          <w:color w:val="000000"/>
          <w:sz w:val="28"/>
        </w:rPr>
        <w:t xml:space="preserve">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25) 590.01.076 жолында 590.01.074 және 590.01.075 жолдарының туындысы (590.01.074 х 590.01.075) ретінде айқындалатын, ішкі нарықта өткізілген табиғи газға ПҚӨС сомасы көрсетіледі;</w:t>
      </w:r>
    </w:p>
    <w:p>
      <w:pPr>
        <w:spacing w:after="0"/>
        <w:ind w:left="0"/>
        <w:jc w:val="both"/>
      </w:pPr>
      <w:r>
        <w:rPr>
          <w:rFonts w:ascii="Times New Roman"/>
          <w:b w:val="false"/>
          <w:i w:val="false"/>
          <w:color w:val="000000"/>
          <w:sz w:val="28"/>
        </w:rPr>
        <w:t xml:space="preserve">
      26) 590.01.077 жолында 590.01.076 және 590.01.073 жолдарының айырмасы (590.01.076 – 590.01.073)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ішкі нарықта өткізілген табиғи газға ПҚӨС түзету сомасы көрсетіледі.</w:t>
      </w:r>
    </w:p>
    <w:bookmarkStart w:name="z372" w:id="340"/>
    <w:p>
      <w:pPr>
        <w:spacing w:after="0"/>
        <w:ind w:left="0"/>
        <w:jc w:val="both"/>
      </w:pPr>
      <w:r>
        <w:rPr>
          <w:rFonts w:ascii="Times New Roman"/>
          <w:b w:val="false"/>
          <w:i w:val="false"/>
          <w:color w:val="000000"/>
          <w:sz w:val="28"/>
        </w:rPr>
        <w:t>
      21. "ПҚӨС" бөлімінде:</w:t>
      </w:r>
    </w:p>
    <w:bookmarkEnd w:id="340"/>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373" w:id="341"/>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341"/>
    <w:bookmarkStart w:name="z374" w:id="342"/>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bookmarkEnd w:id="342"/>
    <w:bookmarkStart w:name="z375" w:id="343"/>
    <w:p>
      <w:pPr>
        <w:spacing w:after="0"/>
        <w:ind w:left="0"/>
        <w:jc w:val="both"/>
      </w:pPr>
      <w:r>
        <w:rPr>
          <w:rFonts w:ascii="Times New Roman"/>
          <w:b w:val="false"/>
          <w:i w:val="false"/>
          <w:color w:val="000000"/>
          <w:sz w:val="28"/>
        </w:rPr>
        <w:t>
      23. Салық төлеуші туралы жалпы ақпарат" бөлімінде:</w:t>
      </w:r>
    </w:p>
    <w:bookmarkEnd w:id="343"/>
    <w:p>
      <w:pPr>
        <w:spacing w:after="0"/>
        <w:ind w:left="0"/>
        <w:jc w:val="both"/>
      </w:pPr>
      <w:r>
        <w:rPr>
          <w:rFonts w:ascii="Times New Roman"/>
          <w:b w:val="false"/>
          <w:i w:val="false"/>
          <w:color w:val="000000"/>
          <w:sz w:val="28"/>
        </w:rPr>
        <w:t>
      1) "Қазақстан Республикасы Үкіметі қаулысының нөмірі" 5-жолда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xml:space="preserve">
      2) "Қазақстан Республикасы Үкіметі қаулысының күні" 6-жолда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376" w:id="344"/>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bookmarkEnd w:id="344"/>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bookmarkStart w:name="z377" w:id="345"/>
    <w:p>
      <w:pPr>
        <w:spacing w:after="0"/>
        <w:ind w:left="0"/>
        <w:jc w:val="both"/>
      </w:pPr>
      <w:r>
        <w:rPr>
          <w:rFonts w:ascii="Times New Roman"/>
          <w:b w:val="false"/>
          <w:i w:val="false"/>
          <w:color w:val="000000"/>
          <w:sz w:val="28"/>
        </w:rPr>
        <w:t>
      25. "ПҚӨС есептеу" бөлімінде:</w:t>
      </w:r>
    </w:p>
    <w:bookmarkEnd w:id="345"/>
    <w:p>
      <w:pPr>
        <w:spacing w:after="0"/>
        <w:ind w:left="0"/>
        <w:jc w:val="both"/>
      </w:pPr>
      <w:r>
        <w:rPr>
          <w:rFonts w:ascii="Times New Roman"/>
          <w:b w:val="false"/>
          <w:i w:val="false"/>
          <w:color w:val="000000"/>
          <w:sz w:val="28"/>
        </w:rPr>
        <w:t>
      1) "Минералдық шикізаттың атауы" бөлімінде өндірілген минералдық шикізаттың атауы көрсетіледі;</w:t>
      </w:r>
    </w:p>
    <w:p>
      <w:pPr>
        <w:spacing w:after="0"/>
        <w:ind w:left="0"/>
        <w:jc w:val="both"/>
      </w:pPr>
      <w:r>
        <w:rPr>
          <w:rFonts w:ascii="Times New Roman"/>
          <w:b w:val="false"/>
          <w:i w:val="false"/>
          <w:color w:val="000000"/>
          <w:sz w:val="28"/>
        </w:rPr>
        <w:t>
      2) А бағанында жолдың реттік нөмірі көрсетіледі;</w:t>
      </w:r>
    </w:p>
    <w:p>
      <w:pPr>
        <w:spacing w:after="0"/>
        <w:ind w:left="0"/>
        <w:jc w:val="both"/>
      </w:pPr>
      <w:r>
        <w:rPr>
          <w:rFonts w:ascii="Times New Roman"/>
          <w:b w:val="false"/>
          <w:i w:val="false"/>
          <w:color w:val="000000"/>
          <w:sz w:val="28"/>
        </w:rPr>
        <w:t>
      3) В бағанының жолдарында минералдық шикізаттың өтелген қорларының салық салынатын көлемініңқұрамындағы пайдалы қазбалардың атауы көрсетіледі;</w:t>
      </w:r>
    </w:p>
    <w:p>
      <w:pPr>
        <w:spacing w:after="0"/>
        <w:ind w:left="0"/>
        <w:jc w:val="both"/>
      </w:pPr>
      <w:r>
        <w:rPr>
          <w:rFonts w:ascii="Times New Roman"/>
          <w:b w:val="false"/>
          <w:i w:val="false"/>
          <w:color w:val="000000"/>
          <w:sz w:val="28"/>
        </w:rPr>
        <w:t>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w:t>
      </w:r>
    </w:p>
    <w:p>
      <w:pPr>
        <w:spacing w:after="0"/>
        <w:ind w:left="0"/>
        <w:jc w:val="both"/>
      </w:pPr>
      <w:r>
        <w:rPr>
          <w:rFonts w:ascii="Times New Roman"/>
          <w:b w:val="false"/>
          <w:i w:val="false"/>
          <w:color w:val="000000"/>
          <w:sz w:val="28"/>
        </w:rPr>
        <w:t>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9) Н бағанының жолдарында Салық кодексінің 745-бабы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орташа биржалық бағасы көрсетіледі;</w:t>
      </w:r>
    </w:p>
    <w:p>
      <w:pPr>
        <w:spacing w:after="0"/>
        <w:ind w:left="0"/>
        <w:jc w:val="both"/>
      </w:pPr>
      <w:r>
        <w:rPr>
          <w:rFonts w:ascii="Times New Roman"/>
          <w:b w:val="false"/>
          <w:i w:val="false"/>
          <w:color w:val="000000"/>
          <w:sz w:val="28"/>
        </w:rPr>
        <w:t xml:space="preserve">
      10) I бағанының жолдарында Салық кодексінің 745-бабы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өткізудің орташа өлшемді бағасы көрсетіледі;</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12) К бағанының жолдарында Салық кодексінің 745-бабына сәйкес есептелген салық базасы көрсетіледі;</w:t>
      </w:r>
    </w:p>
    <w:p>
      <w:pPr>
        <w:spacing w:after="0"/>
        <w:ind w:left="0"/>
        <w:jc w:val="both"/>
      </w:pPr>
      <w:r>
        <w:rPr>
          <w:rFonts w:ascii="Times New Roman"/>
          <w:b w:val="false"/>
          <w:i w:val="false"/>
          <w:color w:val="000000"/>
          <w:sz w:val="28"/>
        </w:rPr>
        <w:t>
      13) L бағанының жолдарында "Трансферттік баға белгілеу туралы"</w:t>
      </w:r>
    </w:p>
    <w:p>
      <w:pPr>
        <w:spacing w:after="0"/>
        <w:ind w:left="0"/>
        <w:jc w:val="both"/>
      </w:pPr>
      <w:r>
        <w:rPr>
          <w:rFonts w:ascii="Times New Roman"/>
          <w:b w:val="false"/>
          <w:i w:val="false"/>
          <w:color w:val="000000"/>
          <w:sz w:val="28"/>
        </w:rPr>
        <w:t>
      Қазақстан Республикасының Заңына (бұдан әрі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339-бабына</w:t>
      </w:r>
      <w:r>
        <w:rPr>
          <w:rFonts w:ascii="Times New Roman"/>
          <w:b w:val="false"/>
          <w:i w:val="false"/>
          <w:color w:val="000000"/>
          <w:sz w:val="28"/>
        </w:rPr>
        <w:t xml:space="preserve"> сәйкес айқындалған салық мөлшерлемесі көрсетіледі;</w:t>
      </w:r>
    </w:p>
    <w:p>
      <w:pPr>
        <w:spacing w:after="0"/>
        <w:ind w:left="0"/>
        <w:jc w:val="both"/>
      </w:pPr>
      <w:r>
        <w:rPr>
          <w:rFonts w:ascii="Times New Roman"/>
          <w:b w:val="false"/>
          <w:i w:val="false"/>
          <w:color w:val="000000"/>
          <w:sz w:val="28"/>
        </w:rPr>
        <w:t>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745-бабы 3-тармағының </w:t>
      </w:r>
      <w:r>
        <w:rPr>
          <w:rFonts w:ascii="Times New Roman"/>
          <w:b w:val="false"/>
          <w:i w:val="false"/>
          <w:color w:val="000000"/>
          <w:sz w:val="28"/>
        </w:rPr>
        <w:t>1) тармақшасына</w:t>
      </w:r>
      <w:r>
        <w:rPr>
          <w:rFonts w:ascii="Times New Roman"/>
          <w:b w:val="false"/>
          <w:i w:val="false"/>
          <w:color w:val="000000"/>
          <w:sz w:val="28"/>
        </w:rPr>
        <w:t xml:space="preserve"> және Салық кодексінің 745-бабы 6-тармағының 3) тармақшасына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bookmarkStart w:name="z378" w:id="346"/>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346"/>
    <w:bookmarkStart w:name="z379" w:id="347"/>
    <w:p>
      <w:pPr>
        <w:spacing w:after="0"/>
        <w:ind w:left="0"/>
        <w:jc w:val="both"/>
      </w:pPr>
      <w:r>
        <w:rPr>
          <w:rFonts w:ascii="Times New Roman"/>
          <w:b w:val="false"/>
          <w:i w:val="false"/>
          <w:color w:val="000000"/>
          <w:sz w:val="28"/>
        </w:rPr>
        <w:t>
      26. 590.03-нысаны жер асты суларына ПҚӨС есептеу туралы ақпаратты егжей-тегжейлі көрсетуі үшін арналған.</w:t>
      </w:r>
    </w:p>
    <w:bookmarkEnd w:id="347"/>
    <w:bookmarkStart w:name="z380" w:id="348"/>
    <w:p>
      <w:pPr>
        <w:spacing w:after="0"/>
        <w:ind w:left="0"/>
        <w:jc w:val="both"/>
      </w:pPr>
      <w:r>
        <w:rPr>
          <w:rFonts w:ascii="Times New Roman"/>
          <w:b w:val="false"/>
          <w:i w:val="false"/>
          <w:color w:val="000000"/>
          <w:sz w:val="28"/>
        </w:rPr>
        <w:t>
      27. "Жер асты суларына ПҚӨС есептеу" бөлімінде:</w:t>
      </w:r>
    </w:p>
    <w:bookmarkEnd w:id="348"/>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p>
      <w:pPr>
        <w:spacing w:after="0"/>
        <w:ind w:left="0"/>
        <w:jc w:val="both"/>
      </w:pPr>
      <w:r>
        <w:rPr>
          <w:rFonts w:ascii="Times New Roman"/>
          <w:b w:val="false"/>
          <w:i w:val="false"/>
          <w:color w:val="000000"/>
          <w:sz w:val="28"/>
        </w:rPr>
        <w:t xml:space="preserve">
      2) 590.03.002 жолында Салық кодексінің 748-бабы </w:t>
      </w:r>
      <w:r>
        <w:rPr>
          <w:rFonts w:ascii="Times New Roman"/>
          <w:b w:val="false"/>
          <w:i w:val="false"/>
          <w:color w:val="000000"/>
          <w:sz w:val="28"/>
        </w:rPr>
        <w:t>2-тармағымен</w:t>
      </w:r>
      <w:r>
        <w:rPr>
          <w:rFonts w:ascii="Times New Roman"/>
          <w:b w:val="false"/>
          <w:i w:val="false"/>
          <w:color w:val="000000"/>
          <w:sz w:val="28"/>
        </w:rPr>
        <w:t xml:space="preserve">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xml:space="preserve">
      5) 590.03.005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3-тармағында</w:t>
      </w:r>
      <w:r>
        <w:rPr>
          <w:rFonts w:ascii="Times New Roman"/>
          <w:b w:val="false"/>
          <w:i w:val="false"/>
          <w:color w:val="000000"/>
          <w:sz w:val="28"/>
        </w:rPr>
        <w:t xml:space="preserve">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3-тармағында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3-тармағында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3-тармағында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590.03.004, 590.03.007, 590.03.010, 590.03.013, және 590.03.016 (590.03.004+590.03.007+590.03.010+590.03.013+590.03.016)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590.03.017 жолының мәні 590.00.001 590.00-нысанының жолына көшіріледі.</w:t>
      </w:r>
    </w:p>
    <w:bookmarkStart w:name="z381" w:id="349"/>
    <w:p>
      <w:pPr>
        <w:spacing w:after="0"/>
        <w:ind w:left="0"/>
        <w:jc w:val="left"/>
      </w:pPr>
      <w:r>
        <w:rPr>
          <w:rFonts w:ascii="Times New Roman"/>
          <w:b/>
          <w:i w:val="false"/>
          <w:color w:val="000000"/>
        </w:rPr>
        <w:t xml:space="preserve"> 6-тарау. Кең таралған пайдалы қазбаларға және емдік балшыққа ПҚӨС есептеу – 590.04-нысанын толтыру бойынша түсіндірме</w:t>
      </w:r>
    </w:p>
    <w:bookmarkEnd w:id="349"/>
    <w:bookmarkStart w:name="z382" w:id="350"/>
    <w:p>
      <w:pPr>
        <w:spacing w:after="0"/>
        <w:ind w:left="0"/>
        <w:jc w:val="both"/>
      </w:pPr>
      <w:r>
        <w:rPr>
          <w:rFonts w:ascii="Times New Roman"/>
          <w:b w:val="false"/>
          <w:i w:val="false"/>
          <w:color w:val="000000"/>
          <w:sz w:val="28"/>
        </w:rPr>
        <w:t>
      28. "Салық төлеуші туралы жалпы ақпарат" бөлімінде:</w:t>
      </w:r>
    </w:p>
    <w:bookmarkEnd w:id="350"/>
    <w:p>
      <w:pPr>
        <w:spacing w:after="0"/>
        <w:ind w:left="0"/>
        <w:jc w:val="both"/>
      </w:pPr>
      <w:r>
        <w:rPr>
          <w:rFonts w:ascii="Times New Roman"/>
          <w:b w:val="false"/>
          <w:i w:val="false"/>
          <w:color w:val="000000"/>
          <w:sz w:val="28"/>
        </w:rPr>
        <w:t>
      1) "Кең таралған пайдалы қазбалардың және емдік балшықтардың атауы" 5-жолында кең таралған пайдалы қазбалардың және емдік балшықтардың атауы көрсетіледі;</w:t>
      </w:r>
    </w:p>
    <w:p>
      <w:pPr>
        <w:spacing w:after="0"/>
        <w:ind w:left="0"/>
        <w:jc w:val="both"/>
      </w:pPr>
      <w:r>
        <w:rPr>
          <w:rFonts w:ascii="Times New Roman"/>
          <w:b w:val="false"/>
          <w:i w:val="false"/>
          <w:color w:val="000000"/>
          <w:sz w:val="28"/>
        </w:rPr>
        <w:t>
      2) "Кең таралған пайдалы қазбалардың және емдік балшықтардың қорларының өндірілген көлемінің өлшем бірліктері" 6-жолында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bookmarkStart w:name="z383" w:id="351"/>
    <w:p>
      <w:pPr>
        <w:spacing w:after="0"/>
        <w:ind w:left="0"/>
        <w:jc w:val="both"/>
      </w:pPr>
      <w:r>
        <w:rPr>
          <w:rFonts w:ascii="Times New Roman"/>
          <w:b w:val="false"/>
          <w:i w:val="false"/>
          <w:color w:val="000000"/>
          <w:sz w:val="28"/>
        </w:rPr>
        <w:t>
      29. "Кең таралған пайдалы қазбаларға ПҚӨС есептеу" бөлімінде:</w:t>
      </w:r>
    </w:p>
    <w:bookmarkEnd w:id="351"/>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xml:space="preserve">
      2) 590.04.002 жолында Салық кодексінің </w:t>
      </w:r>
      <w:r>
        <w:rPr>
          <w:rFonts w:ascii="Times New Roman"/>
          <w:b w:val="false"/>
          <w:i w:val="false"/>
          <w:color w:val="000000"/>
          <w:sz w:val="28"/>
        </w:rPr>
        <w:t>748-бабында</w:t>
      </w:r>
      <w:r>
        <w:rPr>
          <w:rFonts w:ascii="Times New Roman"/>
          <w:b w:val="false"/>
          <w:i w:val="false"/>
          <w:color w:val="000000"/>
          <w:sz w:val="28"/>
        </w:rPr>
        <w:t xml:space="preserve">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жолдарының туындысы ретінде айқындалатын кең таралған пайдалы қазбаларға ПҚӨС сомасы көрсетіледі.</w:t>
      </w:r>
    </w:p>
    <w:bookmarkStart w:name="z384" w:id="352"/>
    <w:p>
      <w:pPr>
        <w:spacing w:after="0"/>
        <w:ind w:left="0"/>
        <w:jc w:val="both"/>
      </w:pPr>
      <w:r>
        <w:rPr>
          <w:rFonts w:ascii="Times New Roman"/>
          <w:b w:val="false"/>
          <w:i w:val="false"/>
          <w:color w:val="000000"/>
          <w:sz w:val="28"/>
        </w:rPr>
        <w:t>
      30. "Емдік балшықтарға ПҚӨС есептеу" бөлімінде:</w:t>
      </w:r>
    </w:p>
    <w:bookmarkEnd w:id="352"/>
    <w:p>
      <w:pPr>
        <w:spacing w:after="0"/>
        <w:ind w:left="0"/>
        <w:jc w:val="both"/>
      </w:pPr>
      <w:r>
        <w:rPr>
          <w:rFonts w:ascii="Times New Roman"/>
          <w:b w:val="false"/>
          <w:i w:val="false"/>
          <w:color w:val="000000"/>
          <w:sz w:val="28"/>
        </w:rPr>
        <w:t>
      1) 590.04.004 жолында өндірілген емдік балшықтын көлемі көрсетіледі;</w:t>
      </w:r>
    </w:p>
    <w:p>
      <w:pPr>
        <w:spacing w:after="0"/>
        <w:ind w:left="0"/>
        <w:jc w:val="both"/>
      </w:pPr>
      <w:r>
        <w:rPr>
          <w:rFonts w:ascii="Times New Roman"/>
          <w:b w:val="false"/>
          <w:i w:val="false"/>
          <w:color w:val="000000"/>
          <w:sz w:val="28"/>
        </w:rPr>
        <w:t>
      2) 590.04.005 жолында Салық кодексінің 748-бабымен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емдік балшықтарға өндірілетін ПҚӨС сомасы көрсетіледі.</w:t>
      </w:r>
    </w:p>
    <w:bookmarkStart w:name="z385" w:id="353"/>
    <w:p>
      <w:pPr>
        <w:spacing w:after="0"/>
        <w:ind w:left="0"/>
        <w:jc w:val="both"/>
      </w:pPr>
      <w:r>
        <w:rPr>
          <w:rFonts w:ascii="Times New Roman"/>
          <w:b w:val="false"/>
          <w:i w:val="false"/>
          <w:color w:val="000000"/>
          <w:sz w:val="28"/>
        </w:rPr>
        <w:t>
      31. "ПҚӨС есептеу" бөлімінде:</w:t>
      </w:r>
    </w:p>
    <w:bookmarkEnd w:id="353"/>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18-қосымша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111-қосымша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Премьер-Министрінің </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19-қосымша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112-қосымша</w:t>
            </w:r>
          </w:p>
        </w:tc>
      </w:tr>
    </w:tbl>
    <w:p>
      <w:pPr>
        <w:spacing w:after="0"/>
        <w:ind w:left="0"/>
        <w:jc w:val="left"/>
      </w:pPr>
      <w:r>
        <w:rPr>
          <w:rFonts w:ascii="Times New Roman"/>
          <w:b w:val="false"/>
          <w:i w:val="false"/>
          <w:color w:val="000000"/>
          <w:sz w:val="28"/>
        </w:rPr>
        <w:t>
</w:t>
      </w:r>
    </w:p>
    <w:bookmarkStart w:name="z389" w:id="354"/>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 </w:t>
      </w:r>
      <w:r>
        <w:br/>
      </w:r>
      <w:r>
        <w:rPr>
          <w:rFonts w:ascii="Times New Roman"/>
          <w:b/>
          <w:i w:val="false"/>
          <w:color w:val="000000"/>
        </w:rPr>
        <w:t>1-тарау. Жалпы ережелер</w:t>
      </w:r>
    </w:p>
    <w:bookmarkEnd w:id="354"/>
    <w:bookmarkStart w:name="z390" w:id="355"/>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w:t>
      </w:r>
      <w:r>
        <w:rPr>
          <w:rFonts w:ascii="Times New Roman"/>
          <w:b w:val="false"/>
          <w:i w:val="false"/>
          <w:color w:val="000000"/>
          <w:sz w:val="28"/>
        </w:rPr>
        <w:t>529-бабына</w:t>
      </w:r>
      <w:r>
        <w:rPr>
          <w:rFonts w:ascii="Times New Roman"/>
          <w:b w:val="false"/>
          <w:i w:val="false"/>
          <w:color w:val="000000"/>
          <w:sz w:val="28"/>
        </w:rPr>
        <w:t xml:space="preserve"> сәйкес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565-бабында</w:t>
      </w:r>
      <w:r>
        <w:rPr>
          <w:rFonts w:ascii="Times New Roman"/>
          <w:b w:val="false"/>
          <w:i w:val="false"/>
          <w:color w:val="000000"/>
          <w:sz w:val="28"/>
        </w:rPr>
        <w:t xml:space="preserve"> айқындалған төлемақы төлеушілер жасайды.</w:t>
      </w:r>
    </w:p>
    <w:bookmarkEnd w:id="355"/>
    <w:bookmarkStart w:name="z391" w:id="356"/>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қосымшалардан (851.01 және 851.02– нысандары) тұрады.</w:t>
      </w:r>
    </w:p>
    <w:bookmarkEnd w:id="356"/>
    <w:bookmarkStart w:name="z392" w:id="357"/>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357"/>
    <w:bookmarkStart w:name="z393" w:id="358"/>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358"/>
    <w:bookmarkStart w:name="z394" w:id="359"/>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bookmarkEnd w:id="359"/>
    <w:bookmarkStart w:name="z395" w:id="360"/>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bookmarkEnd w:id="360"/>
    <w:bookmarkStart w:name="z396" w:id="361"/>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кезде есепке қосымшаның осындай парағы қосымша толтырылады.</w:t>
      </w:r>
    </w:p>
    <w:bookmarkEnd w:id="361"/>
    <w:bookmarkStart w:name="z397" w:id="362"/>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362"/>
    <w:bookmarkStart w:name="z398" w:id="363"/>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363"/>
    <w:bookmarkStart w:name="z399" w:id="364"/>
    <w:p>
      <w:pPr>
        <w:spacing w:after="0"/>
        <w:ind w:left="0"/>
        <w:jc w:val="both"/>
      </w:pPr>
      <w:r>
        <w:rPr>
          <w:rFonts w:ascii="Times New Roman"/>
          <w:b w:val="false"/>
          <w:i w:val="false"/>
          <w:color w:val="000000"/>
          <w:sz w:val="28"/>
        </w:rPr>
        <w:t>
      10. Есепті жасау кезінде:</w:t>
      </w:r>
    </w:p>
    <w:bookmarkEnd w:id="36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00" w:id="365"/>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 (электрондық цифрлық қолтаңбамен).</w:t>
      </w:r>
    </w:p>
    <w:bookmarkEnd w:id="365"/>
    <w:bookmarkStart w:name="z401" w:id="366"/>
    <w:p>
      <w:pPr>
        <w:spacing w:after="0"/>
        <w:ind w:left="0"/>
        <w:jc w:val="both"/>
      </w:pPr>
      <w:r>
        <w:rPr>
          <w:rFonts w:ascii="Times New Roman"/>
          <w:b w:val="false"/>
          <w:i w:val="false"/>
          <w:color w:val="000000"/>
          <w:sz w:val="28"/>
        </w:rPr>
        <w:t>
      12. Есепті тапсырған кезде:</w:t>
      </w:r>
    </w:p>
    <w:bookmarkEnd w:id="36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02" w:id="367"/>
    <w:p>
      <w:pPr>
        <w:spacing w:after="0"/>
        <w:ind w:left="0"/>
        <w:jc w:val="both"/>
      </w:pPr>
      <w:r>
        <w:rPr>
          <w:rFonts w:ascii="Times New Roman"/>
          <w:b w:val="false"/>
          <w:i w:val="false"/>
          <w:color w:val="000000"/>
          <w:sz w:val="28"/>
        </w:rPr>
        <w:t>
      13. Бұл нысан 2022 жылғы 1 қаңтардан бастап туындаған құқықтық қатынастарға қолданылады.</w:t>
      </w:r>
    </w:p>
    <w:bookmarkEnd w:id="367"/>
    <w:bookmarkStart w:name="z403" w:id="368"/>
    <w:p>
      <w:pPr>
        <w:spacing w:after="0"/>
        <w:ind w:left="0"/>
        <w:jc w:val="both"/>
      </w:pPr>
      <w:r>
        <w:rPr>
          <w:rFonts w:ascii="Times New Roman"/>
          <w:b w:val="false"/>
          <w:i w:val="false"/>
          <w:color w:val="000000"/>
          <w:sz w:val="28"/>
        </w:rPr>
        <w:t>
      14.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368"/>
    <w:bookmarkStart w:name="z404" w:id="369"/>
    <w:p>
      <w:pPr>
        <w:spacing w:after="0"/>
        <w:ind w:left="0"/>
        <w:jc w:val="left"/>
      </w:pPr>
      <w:r>
        <w:rPr>
          <w:rFonts w:ascii="Times New Roman"/>
          <w:b/>
          <w:i w:val="false"/>
          <w:color w:val="000000"/>
        </w:rPr>
        <w:t xml:space="preserve"> 2-тарау. Есепті толтыру бойынша түсіндірме (851.00-нысаны)</w:t>
      </w:r>
    </w:p>
    <w:bookmarkEnd w:id="369"/>
    <w:bookmarkStart w:name="z405" w:id="370"/>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w:t>
      </w:r>
    </w:p>
    <w:bookmarkEnd w:id="370"/>
    <w:p>
      <w:pPr>
        <w:spacing w:after="0"/>
        <w:ind w:left="0"/>
        <w:jc w:val="both"/>
      </w:pPr>
      <w:r>
        <w:rPr>
          <w:rFonts w:ascii="Times New Roman"/>
          <w:b w:val="false"/>
          <w:i w:val="false"/>
          <w:color w:val="000000"/>
          <w:sz w:val="28"/>
        </w:rPr>
        <w:t>
      1)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xml:space="preserve">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ұсыну кезінде белгіленеді;</w:t>
      </w:r>
    </w:p>
    <w:p>
      <w:pPr>
        <w:spacing w:after="0"/>
        <w:ind w:left="0"/>
        <w:jc w:val="both"/>
      </w:pPr>
      <w:r>
        <w:rPr>
          <w:rFonts w:ascii="Times New Roman"/>
          <w:b w:val="false"/>
          <w:i w:val="false"/>
          <w:color w:val="000000"/>
          <w:sz w:val="28"/>
        </w:rPr>
        <w:t>
      7)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bookmarkStart w:name="z406" w:id="371"/>
    <w:p>
      <w:pPr>
        <w:spacing w:after="0"/>
        <w:ind w:left="0"/>
        <w:jc w:val="both"/>
      </w:pPr>
      <w:r>
        <w:rPr>
          <w:rFonts w:ascii="Times New Roman"/>
          <w:b w:val="false"/>
          <w:i w:val="false"/>
          <w:color w:val="000000"/>
          <w:sz w:val="28"/>
        </w:rPr>
        <w:t>
      16. "Жер учаскелерін пайдаланғаны үшін бюджетке төленуге жататын төлемақы" деген бөлімде:</w:t>
      </w:r>
    </w:p>
    <w:bookmarkEnd w:id="371"/>
    <w:p>
      <w:pPr>
        <w:spacing w:after="0"/>
        <w:ind w:left="0"/>
        <w:jc w:val="both"/>
      </w:pPr>
      <w:r>
        <w:rPr>
          <w:rFonts w:ascii="Times New Roman"/>
          <w:b w:val="false"/>
          <w:i w:val="false"/>
          <w:color w:val="000000"/>
          <w:sz w:val="28"/>
        </w:rPr>
        <w:t>
      1) 851.00.001 жолында 851.01 және 851.02-нысандарының барлық қосымшалары бойынша J және E бағандарының сомасы ретінде айқындалатын, төлемақы төлеушілер есептеген, салық кезеңі үшін бюджетке төленуге тиіс барлық жер учаскелері бойынша төлемақының жиынтық сомасы көрсетіледі;</w:t>
      </w:r>
    </w:p>
    <w:p>
      <w:pPr>
        <w:spacing w:after="0"/>
        <w:ind w:left="0"/>
        <w:jc w:val="both"/>
      </w:pPr>
      <w:r>
        <w:rPr>
          <w:rFonts w:ascii="Times New Roman"/>
          <w:b w:val="false"/>
          <w:i w:val="false"/>
          <w:color w:val="000000"/>
          <w:sz w:val="28"/>
        </w:rPr>
        <w:t xml:space="preserve">
      2) 851.00.002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4) 851.00.004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bookmarkStart w:name="z407" w:id="372"/>
    <w:p>
      <w:pPr>
        <w:spacing w:after="0"/>
        <w:ind w:left="0"/>
        <w:jc w:val="both"/>
      </w:pPr>
      <w:r>
        <w:rPr>
          <w:rFonts w:ascii="Times New Roman"/>
          <w:b w:val="false"/>
          <w:i w:val="false"/>
          <w:color w:val="000000"/>
          <w:sz w:val="28"/>
        </w:rPr>
        <w:t>
      17. "Салық төлеушінің жауапкершілігі" деген бөлімде:</w:t>
      </w:r>
    </w:p>
    <w:bookmarkEnd w:id="37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408" w:id="373"/>
    <w:p>
      <w:pPr>
        <w:spacing w:after="0"/>
        <w:ind w:left="0"/>
        <w:jc w:val="left"/>
      </w:pPr>
      <w:r>
        <w:rPr>
          <w:rFonts w:ascii="Times New Roman"/>
          <w:b/>
          <w:i w:val="false"/>
          <w:color w:val="000000"/>
        </w:rPr>
        <w:t xml:space="preserve"> 3-тарау. 851.01-нысанын толтыру бойынша түсіндірме</w:t>
      </w:r>
    </w:p>
    <w:bookmarkEnd w:id="373"/>
    <w:bookmarkStart w:name="z409" w:id="374"/>
    <w:p>
      <w:pPr>
        <w:spacing w:after="0"/>
        <w:ind w:left="0"/>
        <w:jc w:val="both"/>
      </w:pPr>
      <w:r>
        <w:rPr>
          <w:rFonts w:ascii="Times New Roman"/>
          <w:b w:val="false"/>
          <w:i w:val="false"/>
          <w:color w:val="000000"/>
          <w:sz w:val="28"/>
        </w:rPr>
        <w:t>
      18. 851.01-нысан уақытша өтеулі жер пайдалану құқығындағы (жалдау) жиынтығында барлық жер учаскесі бойынша салық кезеңі үшін төлемақы сомаларын есептеу туралы ақпаратты көрсетуге арналған.</w:t>
      </w:r>
    </w:p>
    <w:bookmarkEnd w:id="374"/>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851.01 нысанын жасаған кезде әрбір аудандық маңызы бар қала, кент, ауыл, ауылдық округ бойынша декларацияға жеке төлем жасалынады.</w:t>
      </w:r>
    </w:p>
    <w:bookmarkStart w:name="z410" w:id="375"/>
    <w:p>
      <w:pPr>
        <w:spacing w:after="0"/>
        <w:ind w:left="0"/>
        <w:jc w:val="both"/>
      </w:pPr>
      <w:r>
        <w:rPr>
          <w:rFonts w:ascii="Times New Roman"/>
          <w:b w:val="false"/>
          <w:i w:val="false"/>
          <w:color w:val="000000"/>
          <w:sz w:val="28"/>
        </w:rPr>
        <w:t>
      19."Салық төлеуші туралы жалпы ақпарат":</w:t>
      </w:r>
    </w:p>
    <w:bookmarkEnd w:id="375"/>
    <w:p>
      <w:pPr>
        <w:spacing w:after="0"/>
        <w:ind w:left="0"/>
        <w:jc w:val="both"/>
      </w:pPr>
      <w:r>
        <w:rPr>
          <w:rFonts w:ascii="Times New Roman"/>
          <w:b w:val="false"/>
          <w:i w:val="false"/>
          <w:color w:val="000000"/>
          <w:sz w:val="28"/>
        </w:rPr>
        <w:t>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bookmarkStart w:name="z411" w:id="376"/>
    <w:p>
      <w:pPr>
        <w:spacing w:after="0"/>
        <w:ind w:left="0"/>
        <w:jc w:val="both"/>
      </w:pPr>
      <w:r>
        <w:rPr>
          <w:rFonts w:ascii="Times New Roman"/>
          <w:b w:val="false"/>
          <w:i w:val="false"/>
          <w:color w:val="000000"/>
          <w:sz w:val="28"/>
        </w:rPr>
        <w:t>
      20. "Жер учаскелерін пайдаланғаны үшін бюджетке төленуге жататын төлемақы" деген бөлімде:</w:t>
      </w:r>
    </w:p>
    <w:bookmarkEnd w:id="376"/>
    <w:p>
      <w:pPr>
        <w:spacing w:after="0"/>
        <w:ind w:left="0"/>
        <w:jc w:val="both"/>
      </w:pPr>
      <w:r>
        <w:rPr>
          <w:rFonts w:ascii="Times New Roman"/>
          <w:b w:val="false"/>
          <w:i w:val="false"/>
          <w:color w:val="000000"/>
          <w:sz w:val="28"/>
        </w:rPr>
        <w:t xml:space="preserve">
      1) 851.01.001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851.01.001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2) 851.01.002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3) 851.01.003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bookmarkStart w:name="z412" w:id="377"/>
    <w:p>
      <w:pPr>
        <w:spacing w:after="0"/>
        <w:ind w:left="0"/>
        <w:jc w:val="both"/>
      </w:pPr>
      <w:r>
        <w:rPr>
          <w:rFonts w:ascii="Times New Roman"/>
          <w:b w:val="false"/>
          <w:i w:val="false"/>
          <w:color w:val="000000"/>
          <w:sz w:val="28"/>
        </w:rPr>
        <w:t>
      21. "Бюджетке төленуге тиіс жер учаскелерін пайдаланғаны үшін төлемақы сомасын есептеу" деген бөлімде:</w:t>
      </w:r>
    </w:p>
    <w:bookmarkEnd w:id="377"/>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санаттарының коды көрсетіледі.</w:t>
      </w:r>
    </w:p>
    <w:p>
      <w:pPr>
        <w:spacing w:after="0"/>
        <w:ind w:left="0"/>
        <w:jc w:val="both"/>
      </w:pPr>
      <w:r>
        <w:rPr>
          <w:rFonts w:ascii="Times New Roman"/>
          <w:b w:val="false"/>
          <w:i w:val="false"/>
          <w:color w:val="000000"/>
          <w:sz w:val="28"/>
        </w:rPr>
        <w:t>
      Жер санаттарының коды:</w:t>
      </w:r>
    </w:p>
    <w:p>
      <w:pPr>
        <w:spacing w:after="0"/>
        <w:ind w:left="0"/>
        <w:jc w:val="both"/>
      </w:pPr>
      <w:r>
        <w:rPr>
          <w:rFonts w:ascii="Times New Roman"/>
          <w:b w:val="false"/>
          <w:i w:val="false"/>
          <w:color w:val="000000"/>
          <w:sz w:val="28"/>
        </w:rPr>
        <w:t>
      A – ауыл шаруашылығы мақсатындағы жерлері;</w:t>
      </w:r>
    </w:p>
    <w:p>
      <w:pPr>
        <w:spacing w:after="0"/>
        <w:ind w:left="0"/>
        <w:jc w:val="both"/>
      </w:pPr>
      <w:r>
        <w:rPr>
          <w:rFonts w:ascii="Times New Roman"/>
          <w:b w:val="false"/>
          <w:i w:val="false"/>
          <w:color w:val="000000"/>
          <w:sz w:val="28"/>
        </w:rPr>
        <w:t>
      B – елдi мекендердiң жерлері;</w:t>
      </w:r>
    </w:p>
    <w:p>
      <w:pPr>
        <w:spacing w:after="0"/>
        <w:ind w:left="0"/>
        <w:jc w:val="both"/>
      </w:pPr>
      <w:r>
        <w:rPr>
          <w:rFonts w:ascii="Times New Roman"/>
          <w:b w:val="false"/>
          <w:i w:val="false"/>
          <w:color w:val="000000"/>
          <w:sz w:val="28"/>
        </w:rPr>
        <w:t>
      C – өнеркәсiп, көлiк, байланыс, қорғаныс және ауыл шаруашылығына арналмаған өзге де жерлер;</w:t>
      </w:r>
    </w:p>
    <w:p>
      <w:pPr>
        <w:spacing w:after="0"/>
        <w:ind w:left="0"/>
        <w:jc w:val="both"/>
      </w:pPr>
      <w:r>
        <w:rPr>
          <w:rFonts w:ascii="Times New Roman"/>
          <w:b w:val="false"/>
          <w:i w:val="false"/>
          <w:color w:val="000000"/>
          <w:sz w:val="28"/>
        </w:rPr>
        <w:t>
      D – су қорының жерлері;</w:t>
      </w:r>
    </w:p>
    <w:p>
      <w:pPr>
        <w:spacing w:after="0"/>
        <w:ind w:left="0"/>
        <w:jc w:val="both"/>
      </w:pPr>
      <w:r>
        <w:rPr>
          <w:rFonts w:ascii="Times New Roman"/>
          <w:b w:val="false"/>
          <w:i w:val="false"/>
          <w:color w:val="000000"/>
          <w:sz w:val="28"/>
        </w:rPr>
        <w:t>
      E – ерекше қорғалатын табиғи аумақтардың жерi, сауықтыру мақсатындағы, рекреациялық және тарихи-мәдени мақсаттағы жерлері;</w:t>
      </w:r>
    </w:p>
    <w:p>
      <w:pPr>
        <w:spacing w:after="0"/>
        <w:ind w:left="0"/>
        <w:jc w:val="both"/>
      </w:pPr>
      <w:r>
        <w:rPr>
          <w:rFonts w:ascii="Times New Roman"/>
          <w:b w:val="false"/>
          <w:i w:val="false"/>
          <w:color w:val="000000"/>
          <w:sz w:val="28"/>
        </w:rPr>
        <w:t>
      F – орман қорының жерлері;</w:t>
      </w:r>
    </w:p>
    <w:p>
      <w:pPr>
        <w:spacing w:after="0"/>
        <w:ind w:left="0"/>
        <w:jc w:val="both"/>
      </w:pPr>
      <w:r>
        <w:rPr>
          <w:rFonts w:ascii="Times New Roman"/>
          <w:b w:val="false"/>
          <w:i w:val="false"/>
          <w:color w:val="000000"/>
          <w:sz w:val="28"/>
        </w:rPr>
        <w:t>
      4) D бағанында жер учаскесін нысаналы пайдаланудың тиісті түрінің коды көрсетіледі.</w:t>
      </w:r>
    </w:p>
    <w:p>
      <w:pPr>
        <w:spacing w:after="0"/>
        <w:ind w:left="0"/>
        <w:jc w:val="both"/>
      </w:pPr>
      <w:r>
        <w:rPr>
          <w:rFonts w:ascii="Times New Roman"/>
          <w:b w:val="false"/>
          <w:i w:val="false"/>
          <w:color w:val="000000"/>
          <w:sz w:val="28"/>
        </w:rPr>
        <w:t>
      Жер учаскесін нысаналы пайдалану түрінің кодтары:</w:t>
      </w:r>
    </w:p>
    <w:p>
      <w:pPr>
        <w:spacing w:after="0"/>
        <w:ind w:left="0"/>
        <w:jc w:val="both"/>
      </w:pPr>
      <w:r>
        <w:rPr>
          <w:rFonts w:ascii="Times New Roman"/>
          <w:b w:val="false"/>
          <w:i w:val="false"/>
          <w:color w:val="000000"/>
          <w:sz w:val="28"/>
        </w:rPr>
        <w:t>
      A – казино;</w:t>
      </w:r>
    </w:p>
    <w:p>
      <w:pPr>
        <w:spacing w:after="0"/>
        <w:ind w:left="0"/>
        <w:jc w:val="both"/>
      </w:pPr>
      <w:r>
        <w:rPr>
          <w:rFonts w:ascii="Times New Roman"/>
          <w:b w:val="false"/>
          <w:i w:val="false"/>
          <w:color w:val="000000"/>
          <w:sz w:val="28"/>
        </w:rPr>
        <w:t>
      B – автожанармай құю станциясы;</w:t>
      </w:r>
    </w:p>
    <w:p>
      <w:pPr>
        <w:spacing w:after="0"/>
        <w:ind w:left="0"/>
        <w:jc w:val="both"/>
      </w:pPr>
      <w:r>
        <w:rPr>
          <w:rFonts w:ascii="Times New Roman"/>
          <w:b w:val="false"/>
          <w:i w:val="false"/>
          <w:color w:val="000000"/>
          <w:sz w:val="28"/>
        </w:rPr>
        <w:t>
      C – автотұрақ;</w:t>
      </w:r>
    </w:p>
    <w:p>
      <w:pPr>
        <w:spacing w:after="0"/>
        <w:ind w:left="0"/>
        <w:jc w:val="both"/>
      </w:pPr>
      <w:r>
        <w:rPr>
          <w:rFonts w:ascii="Times New Roman"/>
          <w:b w:val="false"/>
          <w:i w:val="false"/>
          <w:color w:val="000000"/>
          <w:sz w:val="28"/>
        </w:rPr>
        <w:t>
      D – өзге;</w:t>
      </w:r>
    </w:p>
    <w:p>
      <w:pPr>
        <w:spacing w:after="0"/>
        <w:ind w:left="0"/>
        <w:jc w:val="both"/>
      </w:pPr>
      <w:r>
        <w:rPr>
          <w:rFonts w:ascii="Times New Roman"/>
          <w:b w:val="false"/>
          <w:i w:val="false"/>
          <w:color w:val="000000"/>
          <w:sz w:val="28"/>
        </w:rPr>
        <w:t>
      5) E бағанында бағанында жалға алу шартының қолданылу мерзiмi көрсетіледі;</w:t>
      </w:r>
    </w:p>
    <w:p>
      <w:pPr>
        <w:spacing w:after="0"/>
        <w:ind w:left="0"/>
        <w:jc w:val="both"/>
      </w:pPr>
      <w:r>
        <w:rPr>
          <w:rFonts w:ascii="Times New Roman"/>
          <w:b w:val="false"/>
          <w:i w:val="false"/>
          <w:color w:val="000000"/>
          <w:sz w:val="28"/>
        </w:rPr>
        <w:t>
      6) F бағанында салық кезеңінің бірінші күніне республикалық бюджет туралы заңда белгіленген айлық есептік көрсеткіштің (бұдан әрі – АЕК) мөлшері көрсетіледі;</w:t>
      </w:r>
    </w:p>
    <w:p>
      <w:pPr>
        <w:spacing w:after="0"/>
        <w:ind w:left="0"/>
        <w:jc w:val="both"/>
      </w:pPr>
      <w:r>
        <w:rPr>
          <w:rFonts w:ascii="Times New Roman"/>
          <w:b w:val="false"/>
          <w:i w:val="false"/>
          <w:color w:val="000000"/>
          <w:sz w:val="28"/>
        </w:rPr>
        <w:t>
      7) G бағанында I бағанында (гектарда немесе шаршы метрде)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8) Н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9) I бағанында салық кезеңінде жер учаскесін пайдаланудың нақты мерзімен көрсетіледі, яғни жер учаскесімен пайдаланудағы ай саны;</w:t>
      </w:r>
    </w:p>
    <w:p>
      <w:pPr>
        <w:spacing w:after="0"/>
        <w:ind w:left="0"/>
        <w:jc w:val="both"/>
      </w:pPr>
      <w:r>
        <w:rPr>
          <w:rFonts w:ascii="Times New Roman"/>
          <w:b w:val="false"/>
          <w:i w:val="false"/>
          <w:color w:val="000000"/>
          <w:sz w:val="28"/>
        </w:rPr>
        <w:t>
      10) J бағанында салық кезенде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Уақытша өтеулі жер пайдалануға (жалға) алынған жер учаскелері бойынша төлемақы сомасы жер қатынастары жөніндегі уәкілетті органмен, ал арнайы экономикалық аймақ аумағында жергілікті атқарушы органмен немесе арнайы экономикалық аймақтың басқарушы компаниясымен жасалған уақытша өтеулі жер пайдалану шарттарының негiзiнде есептеледi.</w:t>
      </w:r>
    </w:p>
    <w:bookmarkStart w:name="z413" w:id="378"/>
    <w:p>
      <w:pPr>
        <w:spacing w:after="0"/>
        <w:ind w:left="0"/>
        <w:jc w:val="left"/>
      </w:pPr>
      <w:r>
        <w:rPr>
          <w:rFonts w:ascii="Times New Roman"/>
          <w:b/>
          <w:i w:val="false"/>
          <w:color w:val="000000"/>
        </w:rPr>
        <w:t xml:space="preserve"> 4-тарау. 851.02-нысанын толтыру бойынша түсіндірме</w:t>
      </w:r>
    </w:p>
    <w:bookmarkEnd w:id="378"/>
    <w:bookmarkStart w:name="z414" w:id="379"/>
    <w:p>
      <w:pPr>
        <w:spacing w:after="0"/>
        <w:ind w:left="0"/>
        <w:jc w:val="both"/>
      </w:pPr>
      <w:r>
        <w:rPr>
          <w:rFonts w:ascii="Times New Roman"/>
          <w:b w:val="false"/>
          <w:i w:val="false"/>
          <w:color w:val="000000"/>
          <w:sz w:val="28"/>
        </w:rPr>
        <w:t>
      22. 851.02-нысан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сомаларын есептеу туралы ақпаратты көрсетуге арналған.</w:t>
      </w:r>
    </w:p>
    <w:bookmarkEnd w:id="379"/>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851.02 нысанын жасаған кезде әрбір аудандық маңызы бар қала, кент, ауыл, ауылдық округ бойынша жеке есеп қосымшасы толтырылады.</w:t>
      </w:r>
    </w:p>
    <w:p>
      <w:pPr>
        <w:spacing w:after="0"/>
        <w:ind w:left="0"/>
        <w:jc w:val="both"/>
      </w:pPr>
      <w:r>
        <w:rPr>
          <w:rFonts w:ascii="Times New Roman"/>
          <w:b w:val="false"/>
          <w:i w:val="false"/>
          <w:color w:val="000000"/>
          <w:sz w:val="28"/>
        </w:rPr>
        <w:t>
      Екі немесе одан да көп лицензия болған жағдайда салық төлеушімен әр лицензияға жеке есеп қосымшасы толтырылады.</w:t>
      </w:r>
    </w:p>
    <w:bookmarkStart w:name="z415" w:id="380"/>
    <w:p>
      <w:pPr>
        <w:spacing w:after="0"/>
        <w:ind w:left="0"/>
        <w:jc w:val="both"/>
      </w:pPr>
      <w:r>
        <w:rPr>
          <w:rFonts w:ascii="Times New Roman"/>
          <w:b w:val="false"/>
          <w:i w:val="false"/>
          <w:color w:val="000000"/>
          <w:sz w:val="28"/>
        </w:rPr>
        <w:t>
      23."Салық төлеуші туралы жалпы ақпарат"</w:t>
      </w:r>
    </w:p>
    <w:bookmarkEnd w:id="380"/>
    <w:p>
      <w:pPr>
        <w:spacing w:after="0"/>
        <w:ind w:left="0"/>
        <w:jc w:val="both"/>
      </w:pPr>
      <w:r>
        <w:rPr>
          <w:rFonts w:ascii="Times New Roman"/>
          <w:b w:val="false"/>
          <w:i w:val="false"/>
          <w:color w:val="000000"/>
          <w:sz w:val="28"/>
        </w:rPr>
        <w:t>
      1)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p>
      <w:pPr>
        <w:spacing w:after="0"/>
        <w:ind w:left="0"/>
        <w:jc w:val="both"/>
      </w:pPr>
      <w:r>
        <w:rPr>
          <w:rFonts w:ascii="Times New Roman"/>
          <w:b w:val="false"/>
          <w:i w:val="false"/>
          <w:color w:val="000000"/>
          <w:sz w:val="28"/>
        </w:rPr>
        <w:t>
      2) "Лицензияның нөмірі" 5-жолда –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"Лицензияны қолдану мерзімі" 6-жолда –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4) 7-жолда пайдалы қатты қазбаларды барлауға немесе өндіруге арналған лицензия берілген блоктың саны көрсетіледі. Мәлімет әр блок бойынша жеке беріледі;</w:t>
      </w:r>
    </w:p>
    <w:p>
      <w:pPr>
        <w:spacing w:after="0"/>
        <w:ind w:left="0"/>
        <w:jc w:val="both"/>
      </w:pPr>
      <w:r>
        <w:rPr>
          <w:rFonts w:ascii="Times New Roman"/>
          <w:b w:val="false"/>
          <w:i w:val="false"/>
          <w:color w:val="000000"/>
          <w:sz w:val="28"/>
        </w:rPr>
        <w:t>
      5) 8-жолда қатты қазбаларды өндіруге арналған жердің км</w:t>
      </w:r>
      <w:r>
        <w:rPr>
          <w:rFonts w:ascii="Times New Roman"/>
          <w:b w:val="false"/>
          <w:i w:val="false"/>
          <w:color w:val="000000"/>
          <w:vertAlign w:val="superscript"/>
        </w:rPr>
        <w:t>2</w:t>
      </w:r>
      <w:r>
        <w:rPr>
          <w:rFonts w:ascii="Times New Roman"/>
          <w:b w:val="false"/>
          <w:i w:val="false"/>
          <w:color w:val="000000"/>
          <w:sz w:val="28"/>
        </w:rPr>
        <w:t xml:space="preserve"> саны көрсетіледі.</w:t>
      </w:r>
    </w:p>
    <w:bookmarkStart w:name="z416" w:id="381"/>
    <w:p>
      <w:pPr>
        <w:spacing w:after="0"/>
        <w:ind w:left="0"/>
        <w:jc w:val="both"/>
      </w:pPr>
      <w:r>
        <w:rPr>
          <w:rFonts w:ascii="Times New Roman"/>
          <w:b w:val="false"/>
          <w:i w:val="false"/>
          <w:color w:val="000000"/>
          <w:sz w:val="28"/>
        </w:rPr>
        <w:t>
      24. "Пайдалы қатты пайдалы қазбаларды барлауға немесе өндіруге арналған лицензия негізінде берілген жер қойнауының учаскесі бойынша төленуге жататын төлемақы" деген бөлімде:</w:t>
      </w:r>
    </w:p>
    <w:bookmarkEnd w:id="381"/>
    <w:p>
      <w:pPr>
        <w:spacing w:after="0"/>
        <w:ind w:left="0"/>
        <w:jc w:val="both"/>
      </w:pPr>
      <w:r>
        <w:rPr>
          <w:rFonts w:ascii="Times New Roman"/>
          <w:b w:val="false"/>
          <w:i w:val="false"/>
          <w:color w:val="000000"/>
          <w:sz w:val="28"/>
        </w:rPr>
        <w:t>
      851.02.001 жолында Салық кодексінің 564-бабы 9, 10, 11 және 12-тармақтарында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851.02.001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Салық кодексінде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кезеңінің 25 ақпанынан кешіктірілмейтін мерзімде мұндай лицензияның нақты қолданылу мерзімі үшін төлемақы төлеу жүргізіледі.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лицензияның қолданылуы есепті салықтық кезеңнің 1 ақпанынан кейін тоқтатылған жағдайларда, осындай лицензияның нақты қолданылу кезеңі үшін төлемақы сомасы лицензияның қолданылу мерзімі өткен тоқсаннан кейінгі тоқсанның екінші айының 25-күнінен кешіктірілмейтін мерзімде бюджетке енгізілуге жатады.</w:t>
      </w:r>
    </w:p>
    <w:bookmarkStart w:name="z417" w:id="382"/>
    <w:p>
      <w:pPr>
        <w:spacing w:after="0"/>
        <w:ind w:left="0"/>
        <w:jc w:val="both"/>
      </w:pPr>
      <w:r>
        <w:rPr>
          <w:rFonts w:ascii="Times New Roman"/>
          <w:b w:val="false"/>
          <w:i w:val="false"/>
          <w:color w:val="000000"/>
          <w:sz w:val="28"/>
        </w:rPr>
        <w:t>
      25. "Пайдалы қатты пайдалы қазбаларды барлауға немесе өндіруге арналған лицензия негізінде берілген жер қойнауының учаскесі бойынша төлемақы есептеу үшін мәліметтер" деген бөлімде:</w:t>
      </w:r>
    </w:p>
    <w:bookmarkEnd w:id="382"/>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салық кезеңінің бірінші күніне республикалық бюджет туралы заңда белгіленген АЕК мөлшері көрсетіледі;</w:t>
      </w:r>
    </w:p>
    <w:p>
      <w:pPr>
        <w:spacing w:after="0"/>
        <w:ind w:left="0"/>
        <w:jc w:val="both"/>
      </w:pPr>
      <w:r>
        <w:rPr>
          <w:rFonts w:ascii="Times New Roman"/>
          <w:b w:val="false"/>
          <w:i w:val="false"/>
          <w:color w:val="000000"/>
          <w:sz w:val="28"/>
        </w:rPr>
        <w:t>
      3) С бағанында төлемақы ставкасының мөлшері көрсетіледі. айдалы қатты қазбаларды барлауға немесе өндіруге арналған лицензия негізінде берілген жер қойнауы учаскесі бойынша төлемақы мөлшерлемелері республикалық бюджет туралы заңда белгіленген және салықтық кезеңнің 1-күніне қолданыста болатын АЕК мөлшері негізге алына отырып айқындалады және мынаны құрайды.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1-айынан бастап 36-айы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37-айынан бастап 60-айы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61-айынан бастап 84-айы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85-айынан бастап және әрі қарай,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Өндіруге арналған лицензия қолданысының 1-айынан бастап және әрі қарай, 1 км</w:t>
            </w:r>
            <w:r>
              <w:rPr>
                <w:rFonts w:ascii="Times New Roman"/>
                <w:b w:val="false"/>
                <w:i w:val="false"/>
                <w:color w:val="000000"/>
                <w:vertAlign w:val="superscript"/>
              </w:rPr>
              <w:t>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bl>
    <w:p>
      <w:pPr>
        <w:spacing w:after="0"/>
        <w:ind w:left="0"/>
        <w:jc w:val="both"/>
      </w:pPr>
      <w:r>
        <w:rPr>
          <w:rFonts w:ascii="Times New Roman"/>
          <w:b w:val="false"/>
          <w:i w:val="false"/>
          <w:color w:val="000000"/>
          <w:sz w:val="28"/>
        </w:rPr>
        <w:t>
      4) D бағанында есепті салықтық кезеңде нақты қолдану кезеңі көрсетіледі, яғни жер қойнауының учаскесімен пайдаланудағы ай саны;</w:t>
      </w:r>
    </w:p>
    <w:p>
      <w:pPr>
        <w:spacing w:after="0"/>
        <w:ind w:left="0"/>
        <w:jc w:val="both"/>
      </w:pPr>
      <w:r>
        <w:rPr>
          <w:rFonts w:ascii="Times New Roman"/>
          <w:b w:val="false"/>
          <w:i w:val="false"/>
          <w:color w:val="000000"/>
          <w:sz w:val="28"/>
        </w:rPr>
        <w:t>
      5) E бағанында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 негізінде берілген жер қойнауы учаскесі бойынша төлемақы мөлшерін есептеу мен төлеу тәртібі Салық кодексінің 564 бабымен бекітілген.</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осы тармақтың 3) тармақшасында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кезеңнің 25 ақпанынан кешіктірілмейтін мерзімде мұндай лицензияның нақты қолданылу мерзімі үшін төлемақы төленуге тиіс.</w:t>
      </w:r>
    </w:p>
    <w:p>
      <w:pPr>
        <w:spacing w:after="0"/>
        <w:ind w:left="0"/>
        <w:jc w:val="both"/>
      </w:pPr>
      <w:r>
        <w:rPr>
          <w:rFonts w:ascii="Times New Roman"/>
          <w:b w:val="false"/>
          <w:i w:val="false"/>
          <w:color w:val="000000"/>
          <w:sz w:val="28"/>
        </w:rPr>
        <w:t>
      Мысалға, "блок 1" лицензия 06.2022 жылдан 12.2032 жылға дейін берілді. Төлемақы ставкасының мөлшері әр кезеңге келесідей есептеледі: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06.2022-дан 06.2025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07.2025-дан 07.2027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08.2027-дан 08.2029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09.2029-дан 12.2032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bl>
    <w:p>
      <w:pPr>
        <w:spacing w:after="0"/>
        <w:ind w:left="0"/>
        <w:jc w:val="both"/>
      </w:pPr>
      <w:r>
        <w:rPr>
          <w:rFonts w:ascii="Times New Roman"/>
          <w:b w:val="false"/>
          <w:i w:val="false"/>
          <w:color w:val="000000"/>
          <w:sz w:val="28"/>
        </w:rPr>
        <w:t>
      Кестеге сәйкес салық төлеуші декларацияны 2022 жылға табыс еткен кезде салықты 15 АЕК ставкасымен есептейді, себебі лицензия кезеңі 36 айдан аспайды.</w:t>
      </w:r>
    </w:p>
    <w:p>
      <w:pPr>
        <w:spacing w:after="0"/>
        <w:ind w:left="0"/>
        <w:jc w:val="both"/>
      </w:pPr>
      <w:r>
        <w:rPr>
          <w:rFonts w:ascii="Times New Roman"/>
          <w:b w:val="false"/>
          <w:i w:val="false"/>
          <w:color w:val="000000"/>
          <w:sz w:val="28"/>
        </w:rPr>
        <w:t>
      Осылайша, 23 АЕК көлеміндегі жаңа ставка мөлшері 2025 жылы декларация табыс еткен жағдайда ғана қолданылады, себебі 07.2025 жылы себебі лицензия кезеңі 36 айдан асады.</w:t>
      </w:r>
    </w:p>
    <w:p>
      <w:pPr>
        <w:spacing w:after="0"/>
        <w:ind w:left="0"/>
        <w:jc w:val="both"/>
      </w:pPr>
      <w:r>
        <w:rPr>
          <w:rFonts w:ascii="Times New Roman"/>
          <w:b w:val="false"/>
          <w:i w:val="false"/>
          <w:color w:val="000000"/>
          <w:sz w:val="28"/>
        </w:rPr>
        <w:t>
      Осылайша, салық төлеуші бір салық кезеңінде бір блок бойынша нақты салық салу объектісімен қолдану ұзақтығына қарай әр түрлі ставкаларды қолдана 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20-қосымша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113-қосымша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21-қосымша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№39 бұйрығына 114-қосымша</w:t>
            </w:r>
          </w:p>
        </w:tc>
      </w:tr>
    </w:tbl>
    <w:p>
      <w:pPr>
        <w:spacing w:after="0"/>
        <w:ind w:left="0"/>
        <w:jc w:val="left"/>
      </w:pPr>
      <w:r>
        <w:rPr>
          <w:rFonts w:ascii="Times New Roman"/>
          <w:b w:val="false"/>
          <w:i w:val="false"/>
          <w:color w:val="000000"/>
          <w:sz w:val="28"/>
        </w:rPr>
        <w:t>
</w:t>
      </w:r>
    </w:p>
    <w:bookmarkStart w:name="z421" w:id="383"/>
    <w:p>
      <w:pPr>
        <w:spacing w:after="0"/>
        <w:ind w:left="0"/>
        <w:jc w:val="left"/>
      </w:pPr>
      <w:r>
        <w:rPr>
          <w:rFonts w:ascii="Times New Roman"/>
          <w:b/>
          <w:i w:val="false"/>
          <w:color w:val="000000"/>
        </w:rPr>
        <w:t xml:space="preserve"> "Қоршаған ортаға теріс әсер еткені үшін төлемақы бойынша декларация (870.00-нысан)" салық есептілігін жасау қағидалары</w:t>
      </w:r>
      <w:r>
        <w:br/>
      </w:r>
      <w:r>
        <w:rPr>
          <w:rFonts w:ascii="Times New Roman"/>
          <w:b/>
          <w:i w:val="false"/>
          <w:color w:val="000000"/>
        </w:rPr>
        <w:t>1-тарау. Жалпы ережелер</w:t>
      </w:r>
    </w:p>
    <w:bookmarkEnd w:id="383"/>
    <w:bookmarkStart w:name="z422" w:id="384"/>
    <w:p>
      <w:pPr>
        <w:spacing w:after="0"/>
        <w:ind w:left="0"/>
        <w:jc w:val="both"/>
      </w:pPr>
      <w:r>
        <w:rPr>
          <w:rFonts w:ascii="Times New Roman"/>
          <w:b w:val="false"/>
          <w:i w:val="false"/>
          <w:color w:val="000000"/>
          <w:sz w:val="28"/>
        </w:rPr>
        <w:t xml:space="preserve">
      1. Осы "Қоршаған ортаға теріс әсер еткені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қоршаған ортаға теріс әсер еткені үшін төлемақыны есептеуге арналған "Қоршаған ортаға теріс әсер еткені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айқындалған қоршаған ортаға теріс әсер еткені үшін төлемақыны төлеушілер жасайды.</w:t>
      </w:r>
    </w:p>
    <w:bookmarkEnd w:id="384"/>
    <w:bookmarkStart w:name="z423" w:id="385"/>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385"/>
    <w:bookmarkStart w:name="z424" w:id="38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86"/>
    <w:bookmarkStart w:name="z425" w:id="38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387"/>
    <w:bookmarkStart w:name="z426" w:id="388"/>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388"/>
    <w:bookmarkStart w:name="z427" w:id="389"/>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389"/>
    <w:bookmarkStart w:name="z428" w:id="390"/>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390"/>
    <w:bookmarkStart w:name="z429" w:id="391"/>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391"/>
    <w:bookmarkStart w:name="z430" w:id="39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392"/>
    <w:bookmarkStart w:name="z431" w:id="393"/>
    <w:p>
      <w:pPr>
        <w:spacing w:after="0"/>
        <w:ind w:left="0"/>
        <w:jc w:val="both"/>
      </w:pPr>
      <w:r>
        <w:rPr>
          <w:rFonts w:ascii="Times New Roman"/>
          <w:b w:val="false"/>
          <w:i w:val="false"/>
          <w:color w:val="000000"/>
          <w:sz w:val="28"/>
        </w:rPr>
        <w:t>
      10. Декларация жасау кезінде:</w:t>
      </w:r>
    </w:p>
    <w:bookmarkEnd w:id="39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32" w:id="39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94"/>
    <w:bookmarkStart w:name="z433" w:id="395"/>
    <w:p>
      <w:pPr>
        <w:spacing w:after="0"/>
        <w:ind w:left="0"/>
        <w:jc w:val="both"/>
      </w:pPr>
      <w:r>
        <w:rPr>
          <w:rFonts w:ascii="Times New Roman"/>
          <w:b w:val="false"/>
          <w:i w:val="false"/>
          <w:color w:val="000000"/>
          <w:sz w:val="28"/>
        </w:rPr>
        <w:t>
      12. Есепті табыс ету кезінде:</w:t>
      </w:r>
    </w:p>
    <w:bookmarkEnd w:id="39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34" w:id="396"/>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End w:id="396"/>
    <w:bookmarkStart w:name="z435" w:id="397"/>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397"/>
    <w:bookmarkStart w:name="z436" w:id="398"/>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bookmarkEnd w:id="398"/>
    <w:p>
      <w:pPr>
        <w:spacing w:after="0"/>
        <w:ind w:left="0"/>
        <w:jc w:val="both"/>
      </w:pPr>
      <w:r>
        <w:rPr>
          <w:rFonts w:ascii="Times New Roman"/>
          <w:b w:val="false"/>
          <w:i w:val="false"/>
          <w:color w:val="000000"/>
          <w:sz w:val="28"/>
        </w:rPr>
        <w:t>
      1) қоршаған ортаға теріс әсер еткені үшін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атауы көрсетіледі;</w:t>
      </w:r>
    </w:p>
    <w:p>
      <w:pPr>
        <w:spacing w:after="0"/>
        <w:ind w:left="0"/>
        <w:jc w:val="both"/>
      </w:pPr>
      <w:r>
        <w:rPr>
          <w:rFonts w:ascii="Times New Roman"/>
          <w:b w:val="false"/>
          <w:i w:val="false"/>
          <w:color w:val="000000"/>
          <w:sz w:val="28"/>
        </w:rPr>
        <w:t>
      5) декларация түрін.</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кезде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579-бабына сәйкес жылдық жиынтық көлемде төлем көлемі 100 айлық есептік көрсеткішке (АЕК) дейін болатын Қоршаған ортаға жағымсыз әсер еткені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bookmarkStart w:name="z437" w:id="399"/>
    <w:p>
      <w:pPr>
        <w:spacing w:after="0"/>
        <w:ind w:left="0"/>
        <w:jc w:val="both"/>
      </w:pPr>
      <w:r>
        <w:rPr>
          <w:rFonts w:ascii="Times New Roman"/>
          <w:b w:val="false"/>
          <w:i w:val="false"/>
          <w:color w:val="000000"/>
          <w:sz w:val="28"/>
        </w:rPr>
        <w:t>
      15. "Бюджетке төлеуге жататын қоршаған ортаға теріс әсер еткені үшін төлемақы" бөлімінде:</w:t>
      </w:r>
    </w:p>
    <w:bookmarkEnd w:id="399"/>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теріс әсер еткені үшін төлемақының жалпы сомасы көрсетіледі.</w:t>
      </w:r>
    </w:p>
    <w:bookmarkStart w:name="z438" w:id="400"/>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 "Салық төлеушiнiң жауапкершiлiгi" бөлімінде:</w:t>
      </w:r>
    </w:p>
    <w:bookmarkEnd w:id="400"/>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кезде,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декларацияны қабылдау күні – Салық кодексінің 2-тармағына сәйкес декларацияның табыс етілген күні;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440" w:id="401"/>
    <w:p>
      <w:pPr>
        <w:spacing w:after="0"/>
        <w:ind w:left="0"/>
        <w:jc w:val="left"/>
      </w:pPr>
      <w:r>
        <w:rPr>
          <w:rFonts w:ascii="Times New Roman"/>
          <w:b/>
          <w:i w:val="false"/>
          <w:color w:val="000000"/>
        </w:rPr>
        <w:t xml:space="preserve"> 3-тарау. 870.01-нысанын толтыру бойынша түсіндірме</w:t>
      </w:r>
    </w:p>
    <w:bookmarkEnd w:id="401"/>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теріс әсер еткені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Start w:name="z441" w:id="402"/>
    <w:p>
      <w:pPr>
        <w:spacing w:after="0"/>
        <w:ind w:left="0"/>
        <w:jc w:val="both"/>
      </w:pPr>
      <w:r>
        <w:rPr>
          <w:rFonts w:ascii="Times New Roman"/>
          <w:b w:val="false"/>
          <w:i w:val="false"/>
          <w:color w:val="000000"/>
          <w:sz w:val="28"/>
        </w:rPr>
        <w:t>
      18. "Салық төлеуші туралы жалпы ақпарат" бөлімінде:</w:t>
      </w:r>
    </w:p>
    <w:bookmarkEnd w:id="402"/>
    <w:p>
      <w:pPr>
        <w:spacing w:after="0"/>
        <w:ind w:left="0"/>
        <w:jc w:val="both"/>
      </w:pPr>
      <w:r>
        <w:rPr>
          <w:rFonts w:ascii="Times New Roman"/>
          <w:b w:val="false"/>
          <w:i w:val="false"/>
          <w:color w:val="000000"/>
          <w:sz w:val="28"/>
        </w:rPr>
        <w:t>
      1) қоршаған ортаға теріс әсер еткеніне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табиғатты пайдаланудың түріне қарай бір торкөз белгіленеді;</w:t>
      </w:r>
    </w:p>
    <w:p>
      <w:pPr>
        <w:spacing w:after="0"/>
        <w:ind w:left="0"/>
        <w:jc w:val="both"/>
      </w:pPr>
      <w:r>
        <w:rPr>
          <w:rFonts w:ascii="Times New Roman"/>
          <w:b w:val="false"/>
          <w:i w:val="false"/>
          <w:color w:val="000000"/>
          <w:sz w:val="28"/>
        </w:rPr>
        <w:t>
      3) ластайтын заттың түрі – Салық кодексінің 576-бабына сәйкес түрлері және "Қалдықтар сыныптауышын бекіту туралы" Қазақстан Республикасы Экология, геология және табиғи ресурстар министрінің міндетін атқарушының 2021 жылғы 6 тамыздағы № 314 бұйрығына сәйкес (Нормативтік құқықтық актілерді мемлекеттік тіркеу тізілімінде № 23903 болып тіркелген) қауіпті қалдықтардың коды көрсетіледі.</w:t>
      </w:r>
    </w:p>
    <w:p>
      <w:pPr>
        <w:spacing w:after="0"/>
        <w:ind w:left="0"/>
        <w:jc w:val="both"/>
      </w:pPr>
      <w:r>
        <w:rPr>
          <w:rFonts w:ascii="Times New Roman"/>
          <w:b w:val="false"/>
          <w:i w:val="false"/>
          <w:color w:val="000000"/>
          <w:sz w:val="28"/>
        </w:rPr>
        <w:t xml:space="preserve">
      Мысалы, ауыл шаруашылығы өндірісінің қалдықтары бойынша 870.01 қосымшасын толтырған кезде бұл торкөзде Салық кодексінің 576-бабы </w:t>
      </w:r>
      <w:r>
        <w:rPr>
          <w:rFonts w:ascii="Times New Roman"/>
          <w:b w:val="false"/>
          <w:i w:val="false"/>
          <w:color w:val="000000"/>
          <w:sz w:val="28"/>
        </w:rPr>
        <w:t>6-тармағының</w:t>
      </w:r>
      <w:r>
        <w:rPr>
          <w:rFonts w:ascii="Times New Roman"/>
          <w:b w:val="false"/>
          <w:i w:val="false"/>
          <w:color w:val="000000"/>
          <w:sz w:val="28"/>
        </w:rPr>
        <w:t xml:space="preserve"> 1.3.6. жолы көрсетіледі. Бұл ретте "Қалдықтар сыныптамасына сәйкес қауіпті қалдықтардың коды" торкөз белгіленбейді.</w:t>
      </w:r>
    </w:p>
    <w:p>
      <w:pPr>
        <w:spacing w:after="0"/>
        <w:ind w:left="0"/>
        <w:jc w:val="both"/>
      </w:pPr>
      <w:r>
        <w:rPr>
          <w:rFonts w:ascii="Times New Roman"/>
          <w:b w:val="false"/>
          <w:i w:val="false"/>
          <w:color w:val="000000"/>
          <w:sz w:val="28"/>
        </w:rPr>
        <w:t>
      Мұнайшламы бойынша 870.01-қосымшасын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bookmarkStart w:name="z442" w:id="403"/>
    <w:p>
      <w:pPr>
        <w:spacing w:after="0"/>
        <w:ind w:left="0"/>
        <w:jc w:val="both"/>
      </w:pPr>
      <w:r>
        <w:rPr>
          <w:rFonts w:ascii="Times New Roman"/>
          <w:b w:val="false"/>
          <w:i w:val="false"/>
          <w:color w:val="000000"/>
          <w:sz w:val="28"/>
        </w:rPr>
        <w:t>
      19. "Қоршаған ортаға теріс әсер еткені үшін төлемақы есептеу үшін 7-жолда көрсетілген өлшем бірліктерде ластау көлемдері туралы мәліметтер" бөлімінде:</w:t>
      </w:r>
    </w:p>
    <w:bookmarkEnd w:id="403"/>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миллион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миллион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теріс әсер еткені үшін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теріс әсер етуінің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теріс әсер еткені үшін нақты көлемі көрсетіледі.</w:t>
      </w:r>
    </w:p>
    <w:p>
      <w:pPr>
        <w:spacing w:after="0"/>
        <w:ind w:left="0"/>
        <w:jc w:val="both"/>
      </w:pPr>
      <w:r>
        <w:rPr>
          <w:rFonts w:ascii="Times New Roman"/>
          <w:b w:val="false"/>
          <w:i w:val="false"/>
          <w:color w:val="000000"/>
          <w:sz w:val="28"/>
        </w:rPr>
        <w:t>
      5) 870.01.005 жолында тоқсанның соңында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bookmarkStart w:name="z443" w:id="404"/>
    <w:p>
      <w:pPr>
        <w:spacing w:after="0"/>
        <w:ind w:left="0"/>
        <w:jc w:val="both"/>
      </w:pPr>
      <w:r>
        <w:rPr>
          <w:rFonts w:ascii="Times New Roman"/>
          <w:b w:val="false"/>
          <w:i w:val="false"/>
          <w:color w:val="000000"/>
          <w:sz w:val="28"/>
        </w:rPr>
        <w:t>
      20. "Қоршаған ортаға теріс әсер еткені үшін төлемақы есептеу үшін белгіленген ставкалар туралы мәліметтер" бөлімінде:</w:t>
      </w:r>
    </w:p>
    <w:bookmarkEnd w:id="404"/>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теріс әсер еткені үшін төлемақы ставкасы көрсетіледі.</w:t>
      </w:r>
    </w:p>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576-бабы 4-тармағының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xml:space="preserve">
      2) 870.01.007 жолында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xml:space="preserve">
      3-1) 870.01.009 жолында Салық кодексінің 577-бабының </w:t>
      </w:r>
      <w:r>
        <w:rPr>
          <w:rFonts w:ascii="Times New Roman"/>
          <w:b w:val="false"/>
          <w:i w:val="false"/>
          <w:color w:val="000000"/>
          <w:sz w:val="28"/>
        </w:rPr>
        <w:t>1-1-тармағына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w:t>
      </w:r>
    </w:p>
    <w:p>
      <w:pPr>
        <w:spacing w:after="0"/>
        <w:ind w:left="0"/>
        <w:jc w:val="both"/>
      </w:pPr>
      <w:r>
        <w:rPr>
          <w:rFonts w:ascii="Times New Roman"/>
          <w:b w:val="false"/>
          <w:i w:val="false"/>
          <w:color w:val="000000"/>
          <w:sz w:val="28"/>
        </w:rPr>
        <w:t xml:space="preserve">
      4) 870.01.010 жолында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теріс әсер ету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Қоршаған ортаға теріс әсер ететін, кешенді экологиялық рұқсат қолданылмайтын І санаттағы объектілер үшін ставкілерге коэффициенттер қолданылады:</w:t>
      </w:r>
    </w:p>
    <w:p>
      <w:pPr>
        <w:spacing w:after="0"/>
        <w:ind w:left="0"/>
        <w:jc w:val="both"/>
      </w:pPr>
      <w:r>
        <w:rPr>
          <w:rFonts w:ascii="Times New Roman"/>
          <w:b w:val="false"/>
          <w:i w:val="false"/>
          <w:color w:val="000000"/>
          <w:sz w:val="28"/>
        </w:rPr>
        <w:t>
      табиғи монополиялар субъектілері үшін - электр энергиясын өндіру кезінде энергия өндіруші ұйымдар болып табылатын төлеушілер коммуналдық қызметтерді көрсету кезінде:</w:t>
      </w:r>
    </w:p>
    <w:p>
      <w:pPr>
        <w:spacing w:after="0"/>
        <w:ind w:left="0"/>
        <w:jc w:val="both"/>
      </w:pPr>
      <w:r>
        <w:rPr>
          <w:rFonts w:ascii="Times New Roman"/>
          <w:b w:val="false"/>
          <w:i w:val="false"/>
          <w:color w:val="000000"/>
          <w:sz w:val="28"/>
        </w:rPr>
        <w:t>
      Е ұяшығы стационарлық көздерден ластаушы заттардың шығарындыларының коэффициентін көрсетеді – 2,4;</w:t>
      </w:r>
    </w:p>
    <w:p>
      <w:pPr>
        <w:spacing w:after="0"/>
        <w:ind w:left="0"/>
        <w:jc w:val="both"/>
      </w:pPr>
      <w:r>
        <w:rPr>
          <w:rFonts w:ascii="Times New Roman"/>
          <w:b w:val="false"/>
          <w:i w:val="false"/>
          <w:color w:val="000000"/>
          <w:sz w:val="28"/>
        </w:rPr>
        <w:t>
      F ұяшығы ластаушы заттардың төккені үшін коэффициентін көрсетеді – 3,44;</w:t>
      </w:r>
    </w:p>
    <w:p>
      <w:pPr>
        <w:spacing w:after="0"/>
        <w:ind w:left="0"/>
        <w:jc w:val="both"/>
      </w:pPr>
      <w:r>
        <w:rPr>
          <w:rFonts w:ascii="Times New Roman"/>
          <w:b w:val="false"/>
          <w:i w:val="false"/>
          <w:color w:val="000000"/>
          <w:sz w:val="28"/>
        </w:rPr>
        <w:t>
      G ұяшығында күл және күлшлак үшін коэффициент – 0,4 көрсетілген.</w:t>
      </w:r>
    </w:p>
    <w:p>
      <w:pPr>
        <w:spacing w:after="0"/>
        <w:ind w:left="0"/>
        <w:jc w:val="both"/>
      </w:pPr>
      <w:r>
        <w:rPr>
          <w:rFonts w:ascii="Times New Roman"/>
          <w:b w:val="false"/>
          <w:i w:val="false"/>
          <w:color w:val="000000"/>
          <w:sz w:val="28"/>
        </w:rPr>
        <w:t>
      Полигондарды және коммуналдық қалдықтарды көму операторларымен:</w:t>
      </w:r>
    </w:p>
    <w:p>
      <w:pPr>
        <w:spacing w:after="0"/>
        <w:ind w:left="0"/>
        <w:jc w:val="both"/>
      </w:pPr>
      <w:r>
        <w:rPr>
          <w:rFonts w:ascii="Times New Roman"/>
          <w:b w:val="false"/>
          <w:i w:val="false"/>
          <w:color w:val="000000"/>
          <w:sz w:val="28"/>
        </w:rPr>
        <w:t>
      Н ұяшығы коммуналдық қалдықтарға (қатты тұрмыстық қалдықтар, кәріздік тазарту қондырғыларының шламы) коэффициентін көрсетеді – 1,6;</w:t>
      </w:r>
    </w:p>
    <w:p>
      <w:pPr>
        <w:spacing w:after="0"/>
        <w:ind w:left="0"/>
        <w:jc w:val="both"/>
      </w:pPr>
      <w:r>
        <w:rPr>
          <w:rFonts w:ascii="Times New Roman"/>
          <w:b w:val="false"/>
          <w:i w:val="false"/>
          <w:color w:val="000000"/>
          <w:sz w:val="28"/>
        </w:rPr>
        <w:t>
      I ұяшықта стационарлық көздерден ластаушы заттардың шығарындылары үшін, ілеспе және (немесе) табиғи газды алауларда жағу кезінде ластаушы заттардың шығарындылары үшін, ластаушы заттардың шығарындылары үшін, өндіріс және тұтыну қалдықтарын орналастыру үшін, ашық күкіртті жерге орналастыру үшін коэффициент көрсетіледі. көмірсутектерді барлау және (немесе) өндіру кезінде түзілетін күкірт қабаттары – 8.</w:t>
      </w:r>
    </w:p>
    <w:p>
      <w:pPr>
        <w:spacing w:after="0"/>
        <w:ind w:left="0"/>
        <w:jc w:val="both"/>
      </w:pPr>
      <w:r>
        <w:rPr>
          <w:rFonts w:ascii="Times New Roman"/>
          <w:b w:val="false"/>
          <w:i w:val="false"/>
          <w:color w:val="000000"/>
          <w:sz w:val="28"/>
        </w:rPr>
        <w:t xml:space="preserve">
      5) 870.01.011 жолында 870.01.006 х 870.01.009 А немесе 870.01.010 А (В, С, D, E, F, G, H немесе I) немесе (870.01.006 х 870.01.009 А немесе 870.01.010 А (В, С, D, E, F, G, H немесе I) немесе (870.01.008 х 870.01.009 А немесе 870.01.010 А (В, С, D, E, F, G, H немесе I) жолдарының туындысы ретінде айқындалатын Салық кодексінің 576-бабы 8-тармағына сәйкес жергілікті өкілді органдардың шешімі бойынша төлемақы ставкаларының мөлшері және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коэффициенттер ескеріле отырып, норматив шегінде қоршаған ортаға теріс әсер еткені үшін төлемақы ставкасы көрсетіледі.</w:t>
      </w:r>
    </w:p>
    <w:bookmarkStart w:name="z444" w:id="405"/>
    <w:p>
      <w:pPr>
        <w:spacing w:after="0"/>
        <w:ind w:left="0"/>
        <w:jc w:val="both"/>
      </w:pPr>
      <w:r>
        <w:rPr>
          <w:rFonts w:ascii="Times New Roman"/>
          <w:b w:val="false"/>
          <w:i w:val="false"/>
          <w:color w:val="000000"/>
          <w:sz w:val="28"/>
        </w:rPr>
        <w:t>
      21. "Бюджетке төленуге тиіс қоршаған ортаға теріс әсер еткені үшін төлемақыны есептеу" бөлімінде:</w:t>
      </w:r>
    </w:p>
    <w:bookmarkEnd w:id="405"/>
    <w:p>
      <w:pPr>
        <w:spacing w:after="0"/>
        <w:ind w:left="0"/>
        <w:jc w:val="both"/>
      </w:pPr>
      <w:r>
        <w:rPr>
          <w:rFonts w:ascii="Times New Roman"/>
          <w:b w:val="false"/>
          <w:i w:val="false"/>
          <w:color w:val="000000"/>
          <w:sz w:val="28"/>
        </w:rPr>
        <w:t>
      1) 870.01.012 жолында 870.01.003 және 870.01.006, немесе 870.01.003 және 870.01.008, немесе 870.01.003 және 870.01.009 жолдарының туындысы (870.01.003 х 870.01.006 (870.01.008 немесе 870.01.009)), немесе 870.01.003 және 870.01.011 жолдарының туындысы (870.01.003 х 870.01.006 (870.01.008 немесе 870.01.011)) ретінде айқындалатын салық кезеңі үшін белгіленген норматив шегінде қоршаған ортаға теріс әсер еткені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576-бабының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Егер төлемақы ставкасы Салық кодексінің 577-бабының 1-1-тармағына сәйкес коэффициенттері қолданыла отырып, норматив шегінде болса, онда 870.01.003 х 870.01.009 формуласы қолданылады.</w:t>
      </w:r>
    </w:p>
    <w:p>
      <w:pPr>
        <w:spacing w:after="0"/>
        <w:ind w:left="0"/>
        <w:jc w:val="both"/>
      </w:pPr>
      <w:r>
        <w:rPr>
          <w:rFonts w:ascii="Times New Roman"/>
          <w:b w:val="false"/>
          <w:i w:val="false"/>
          <w:color w:val="000000"/>
          <w:sz w:val="28"/>
        </w:rPr>
        <w:t xml:space="preserve">
      Егер төлемақы ставкасы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870.01.011 формуласы қолданылады;</w:t>
      </w:r>
    </w:p>
    <w:p>
      <w:pPr>
        <w:spacing w:after="0"/>
        <w:ind w:left="0"/>
        <w:jc w:val="both"/>
      </w:pPr>
      <w:r>
        <w:rPr>
          <w:rFonts w:ascii="Times New Roman"/>
          <w:b w:val="false"/>
          <w:i w:val="false"/>
          <w:color w:val="000000"/>
          <w:sz w:val="28"/>
        </w:rPr>
        <w:t>
      2) 870.01.013 жолында 870.01.004 және 870.01.006 немесе 870.01.004 және 870.01.008 жолдарының туындысы (870.01.004 х 870.01.006 (870.01.008) ретінде айқындалатын салық кезеңі үшін белгіленген норматив шегінен жоғары қоршаған ортаға теріс әсер еткені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576-бабының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870.01.004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22-қосымша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115-қосымша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орынбасары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14 сәуірдегі № 409</w:t>
            </w:r>
            <w:r>
              <w:br/>
            </w:r>
            <w:r>
              <w:rPr>
                <w:rFonts w:ascii="Times New Roman"/>
                <w:b w:val="false"/>
                <w:i w:val="false"/>
                <w:color w:val="000000"/>
                <w:sz w:val="20"/>
              </w:rPr>
              <w:t>бұйрығына 23-қосымша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116-қосымша</w:t>
            </w:r>
          </w:p>
        </w:tc>
      </w:tr>
    </w:tbl>
    <w:p>
      <w:pPr>
        <w:spacing w:after="0"/>
        <w:ind w:left="0"/>
        <w:jc w:val="left"/>
      </w:pPr>
      <w:r>
        <w:rPr>
          <w:rFonts w:ascii="Times New Roman"/>
          <w:b w:val="false"/>
          <w:i w:val="false"/>
          <w:color w:val="000000"/>
          <w:sz w:val="28"/>
        </w:rPr>
        <w:t>
</w:t>
      </w:r>
    </w:p>
    <w:bookmarkStart w:name="z448" w:id="406"/>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r>
        <w:br/>
      </w:r>
      <w:r>
        <w:rPr>
          <w:rFonts w:ascii="Times New Roman"/>
          <w:b/>
          <w:i w:val="false"/>
          <w:color w:val="000000"/>
        </w:rPr>
        <w:t>1-тарау. Жалпы ережелер</w:t>
      </w:r>
    </w:p>
    <w:bookmarkEnd w:id="406"/>
    <w:bookmarkStart w:name="z449" w:id="407"/>
    <w:p>
      <w:pPr>
        <w:spacing w:after="0"/>
        <w:ind w:left="0"/>
        <w:jc w:val="both"/>
      </w:pPr>
      <w:r>
        <w:rPr>
          <w:rFonts w:ascii="Times New Roman"/>
          <w:b w:val="false"/>
          <w:i w:val="false"/>
          <w:color w:val="000000"/>
          <w:sz w:val="28"/>
        </w:rPr>
        <w:t>
      1. Осы "Бірыңғай жер салығын төлеушілерге арналған декларация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407"/>
    <w:bookmarkStart w:name="z450" w:id="408"/>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408"/>
    <w:bookmarkStart w:name="z451" w:id="409"/>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409"/>
    <w:bookmarkStart w:name="z452" w:id="410"/>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10"/>
    <w:bookmarkStart w:name="z453" w:id="411"/>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411"/>
    <w:bookmarkStart w:name="z454" w:id="412"/>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412"/>
    <w:bookmarkStart w:name="z455" w:id="413"/>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413"/>
    <w:bookmarkStart w:name="z456" w:id="414"/>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414"/>
    <w:bookmarkStart w:name="z457" w:id="415"/>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15"/>
    <w:bookmarkStart w:name="z458" w:id="416"/>
    <w:p>
      <w:pPr>
        <w:spacing w:after="0"/>
        <w:ind w:left="0"/>
        <w:jc w:val="both"/>
      </w:pPr>
      <w:r>
        <w:rPr>
          <w:rFonts w:ascii="Times New Roman"/>
          <w:b w:val="false"/>
          <w:i w:val="false"/>
          <w:color w:val="000000"/>
          <w:sz w:val="28"/>
        </w:rPr>
        <w:t>
      10. Декларация жасау кезінде:</w:t>
      </w:r>
    </w:p>
    <w:bookmarkEnd w:id="41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59" w:id="417"/>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417"/>
    <w:bookmarkStart w:name="z460" w:id="418"/>
    <w:p>
      <w:pPr>
        <w:spacing w:after="0"/>
        <w:ind w:left="0"/>
        <w:jc w:val="both"/>
      </w:pPr>
      <w:r>
        <w:rPr>
          <w:rFonts w:ascii="Times New Roman"/>
          <w:b w:val="false"/>
          <w:i w:val="false"/>
          <w:color w:val="000000"/>
          <w:sz w:val="28"/>
        </w:rPr>
        <w:t>
      12. Декларацияны табыс ету кезінде:</w:t>
      </w:r>
    </w:p>
    <w:bookmarkEnd w:id="41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461" w:id="419"/>
    <w:p>
      <w:pPr>
        <w:spacing w:after="0"/>
        <w:ind w:left="0"/>
        <w:jc w:val="both"/>
      </w:pPr>
      <w:r>
        <w:rPr>
          <w:rFonts w:ascii="Times New Roman"/>
          <w:b w:val="false"/>
          <w:i w:val="false"/>
          <w:color w:val="000000"/>
          <w:sz w:val="28"/>
        </w:rPr>
        <w:t>
      13. Бұл нысан 2022 жылғы 1 қаңтардан бастап туындаған құқықтық қатынастарға қолданылады.</w:t>
      </w:r>
    </w:p>
    <w:bookmarkEnd w:id="419"/>
    <w:bookmarkStart w:name="z462" w:id="420"/>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420"/>
    <w:bookmarkStart w:name="z463" w:id="421"/>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421"/>
    <w:bookmarkStart w:name="z464" w:id="422"/>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bookmarkEnd w:id="422"/>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ұсыну кезінде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465" w:id="423"/>
    <w:p>
      <w:pPr>
        <w:spacing w:after="0"/>
        <w:ind w:left="0"/>
        <w:jc w:val="both"/>
      </w:pPr>
      <w:r>
        <w:rPr>
          <w:rFonts w:ascii="Times New Roman"/>
          <w:b w:val="false"/>
          <w:i w:val="false"/>
          <w:color w:val="000000"/>
          <w:sz w:val="28"/>
        </w:rPr>
        <w:t>
      16. "Бірыңғай жер салығын есептеу" деген бөлімде:</w:t>
      </w:r>
    </w:p>
    <w:bookmarkEnd w:id="423"/>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703-бабының 6-тармағына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БЖС жалпы сомасы көрсетіледі, мұнда 0,5 % – БЖС мөлшерлемесі;</w:t>
      </w:r>
    </w:p>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703-бабы 6-тармағына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 мұнда 0,5 % – БЖС мөлшерлемесі;</w:t>
      </w:r>
    </w:p>
    <w:p>
      <w:pPr>
        <w:spacing w:after="0"/>
        <w:ind w:left="0"/>
        <w:jc w:val="both"/>
      </w:pPr>
      <w:r>
        <w:rPr>
          <w:rFonts w:ascii="Times New Roman"/>
          <w:b w:val="false"/>
          <w:i w:val="false"/>
          <w:color w:val="000000"/>
          <w:sz w:val="28"/>
        </w:rPr>
        <w:t xml:space="preserve">
      920.00.006 В жолында салық кезеңінің 1 қазанынан бастап 31 желтоқсанына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 Заңының (бұдан әрі – Қолданысқа енгізу туралы заң) 57-4-бабына сәйкес, арнаулы салық режимдерін қолданатын және осы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үш жылға кіріске салынатын салықты төлеуден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 жолында салық кезеңінің әрбір айындағы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1-нен 30-на немесе 31-не дейін (ақпан үшін – 28-нен немесе 29-на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466" w:id="424"/>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424"/>
    <w:p>
      <w:pPr>
        <w:spacing w:after="0"/>
        <w:ind w:left="0"/>
        <w:jc w:val="both"/>
      </w:pPr>
      <w:r>
        <w:rPr>
          <w:rFonts w:ascii="Times New Roman"/>
          <w:b w:val="false"/>
          <w:i w:val="false"/>
          <w:color w:val="000000"/>
          <w:sz w:val="28"/>
        </w:rPr>
        <w:t>
      1) 920.00.008 I – 920.00.008 XII жолдары "Міндетті әлеуметтік сақтандыру туралы" Қазақстан Республикасының Заңына (бұдан әрі – Міндетті әлеуметтік сақтандыру туралы заң)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w:t>
      </w:r>
    </w:p>
    <w:p>
      <w:pPr>
        <w:spacing w:after="0"/>
        <w:ind w:left="0"/>
        <w:jc w:val="both"/>
      </w:pPr>
      <w:r>
        <w:rPr>
          <w:rFonts w:ascii="Times New Roman"/>
          <w:b w:val="false"/>
          <w:i w:val="false"/>
          <w:color w:val="000000"/>
          <w:sz w:val="28"/>
        </w:rPr>
        <w:t>
      2) 920.00.009 I – 920.00.009 XII жолдары салық кезеңінің әрбір айы үшін Міндетті әлеуметтік сақтандыру туралы заңына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"Қазақстан Республикасында зейнетақымен қамсыздандыру туралы" Қазақстан Республикасының Заңына (бұдан әрі - Зейнетақымен қамсыздандыру туралы заң) сәйкес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Зейнетақымен қамсыздандыру туралы заңына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bookmarkStart w:name="z467" w:id="425"/>
    <w:p>
      <w:pPr>
        <w:spacing w:after="0"/>
        <w:ind w:left="0"/>
        <w:jc w:val="both"/>
      </w:pPr>
      <w:r>
        <w:rPr>
          <w:rFonts w:ascii="Times New Roman"/>
          <w:b w:val="false"/>
          <w:i w:val="false"/>
          <w:color w:val="000000"/>
          <w:sz w:val="28"/>
        </w:rPr>
        <w:t>
      18. "Жеке тұлғалардың есептелген кірістер" бөлімінде:</w:t>
      </w:r>
    </w:p>
    <w:bookmarkEnd w:id="425"/>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агентінің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bookmarkStart w:name="z468" w:id="426"/>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bookmarkEnd w:id="426"/>
    <w:p>
      <w:pPr>
        <w:spacing w:after="0"/>
        <w:ind w:left="0"/>
        <w:jc w:val="both"/>
      </w:pPr>
      <w:r>
        <w:rPr>
          <w:rFonts w:ascii="Times New Roman"/>
          <w:b w:val="false"/>
          <w:i w:val="false"/>
          <w:color w:val="000000"/>
          <w:sz w:val="28"/>
        </w:rPr>
        <w:t>
      1) 920.00.014 I - 920.00.014 ХII жолдарында есепті кезеңнің әрбір айы үшін жеке тұлғаларға төленген, Қазақстан Республикасы азаматтарының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920.00.014 ХIII жолы 920.00.014 I – 920.00.014 ХII жолдардың сомасы ретінде айқындалатын бір жылға арналған Қазақстан Республикасы азаматтарының кірісінен есепке жатқызылған ЖТС жиынтық сомасын көрсетуге арналған;</w:t>
      </w:r>
    </w:p>
    <w:p>
      <w:pPr>
        <w:spacing w:after="0"/>
        <w:ind w:left="0"/>
        <w:jc w:val="both"/>
      </w:pPr>
      <w:r>
        <w:rPr>
          <w:rFonts w:ascii="Times New Roman"/>
          <w:b w:val="false"/>
          <w:i w:val="false"/>
          <w:color w:val="000000"/>
          <w:sz w:val="28"/>
        </w:rPr>
        <w:t>
      2) 920.00.015 I – 920.00.015 XII жолдарында есепті кезеңнің әрбір айына арналған жеке тұлғаларға төленген, шетелдіктер мен азаматтығы жоқ тұлғалардың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920.00.015 ХIII жолы 920.00.015 I – 920.00.015 XII жолдардың сомасы ретінде айқындалатын бір жылға арналған шетелдіктер мен азаматтығы жоқ тұлғалардың кірісінен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920.00.016 I – 920.00.016 XII жолдарда есепті кезеңнің әрбір айына Міндетті әлеуметтік сақтандыру туралы заңға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(бұдан әрі – Республикалық бюджет туралы заң) белгіленген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бір жылға арналған әлеуметтік аударымдарды есептеуге қабылданған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жолынан бастап 920.00.017 XII дейінгі жолдарда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жолынан бастап 920.00.017 XII дейінгі жолдардың сомасы ретінде айқындалатын бір жылға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жолынан бастап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жолы 920.00.018 I жолынан бастап 920.00.018 XII дейінгі жолдардың сомасы ретінде айқындалатын бір жылға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жолынан бастап 920.00.019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жолынан бастап 920.00.020 XII дейінгі жолдарда есепті кезеңнің әрбір айына Зейнетақымен қамсыздандыру туралы заңына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920.00.020 XIII жолы 920.00.020 I жолынан бастап 920.00.020 XII дейінгі жолдардың сомасы ретінде айқындалатын бір жылға Зейнетақымен қамсыздандыру туралы заңына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жолынан бастап 920.00.021 XII дейінгі жолдарда есепті кезеңнің әрбір айына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920.00.022 I жолынан бастап 920.00.022 ХII дейінгі жолдарда есепті кезеңнің әрбір айына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сомасы көрсетіледі.</w:t>
      </w:r>
    </w:p>
    <w:p>
      <w:pPr>
        <w:spacing w:after="0"/>
        <w:ind w:left="0"/>
        <w:jc w:val="both"/>
      </w:pPr>
      <w:r>
        <w:rPr>
          <w:rFonts w:ascii="Times New Roman"/>
          <w:b w:val="false"/>
          <w:i w:val="false"/>
          <w:color w:val="000000"/>
          <w:sz w:val="28"/>
        </w:rPr>
        <w:t>
      920.00.022 XIII жолы 920.00.022 I жолынан бастап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жиынтық сомасын көрсету үшін арналған;</w:t>
      </w:r>
    </w:p>
    <w:p>
      <w:pPr>
        <w:spacing w:after="0"/>
        <w:ind w:left="0"/>
        <w:jc w:val="both"/>
      </w:pPr>
      <w:r>
        <w:rPr>
          <w:rFonts w:ascii="Times New Roman"/>
          <w:b w:val="false"/>
          <w:i w:val="false"/>
          <w:color w:val="000000"/>
          <w:sz w:val="28"/>
        </w:rPr>
        <w:t>
      10) 920.00.023 I жолынан бастап 920.00.023 ХII дейінгі жолдарда есепті кезеңнің әрбір айына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міндетті әлеуметтік медициналық сақтандыру жарналары мен аударымдарының жиынтық сомасын көрсету үшін арналған.</w:t>
      </w:r>
    </w:p>
    <w:bookmarkStart w:name="z469" w:id="427"/>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bookmarkEnd w:id="427"/>
    <w:p>
      <w:pPr>
        <w:spacing w:after="0"/>
        <w:ind w:left="0"/>
        <w:jc w:val="both"/>
      </w:pPr>
      <w:r>
        <w:rPr>
          <w:rFonts w:ascii="Times New Roman"/>
          <w:b w:val="false"/>
          <w:i w:val="false"/>
          <w:color w:val="000000"/>
          <w:sz w:val="28"/>
        </w:rPr>
        <w:t>
      1) "Салық төлеушінің (басшысының) тегі, аты, әкесінің аты" деген жолда құрылтай құжаттарына сәйкес басшының тегі, аты, әкесінің аты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470" w:id="428"/>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428"/>
    <w:bookmarkStart w:name="z471" w:id="429"/>
    <w:p>
      <w:pPr>
        <w:spacing w:after="0"/>
        <w:ind w:left="0"/>
        <w:jc w:val="both"/>
      </w:pPr>
      <w:r>
        <w:rPr>
          <w:rFonts w:ascii="Times New Roman"/>
          <w:b w:val="false"/>
          <w:i w:val="false"/>
          <w:color w:val="000000"/>
          <w:sz w:val="28"/>
        </w:rPr>
        <w:t>
      21. 920.01 нысаны:</w:t>
      </w:r>
    </w:p>
    <w:bookmarkEnd w:id="429"/>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нысаны бойынша қосымшаның бөлек жолы толтырылады.</w:t>
      </w:r>
    </w:p>
    <w:bookmarkStart w:name="z472" w:id="430"/>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430"/>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bookmarkStart w:name="z473" w:id="431"/>
    <w:p>
      <w:pPr>
        <w:spacing w:after="0"/>
        <w:ind w:left="0"/>
        <w:jc w:val="both"/>
      </w:pPr>
      <w:r>
        <w:rPr>
          <w:rFonts w:ascii="Times New Roman"/>
          <w:b w:val="false"/>
          <w:i w:val="false"/>
          <w:color w:val="000000"/>
          <w:sz w:val="28"/>
        </w:rPr>
        <w:t>
      23. "Бірыңғай жер салығын төлеушілердің жер учаскелері бойынша мәліметтер" деген бөлімде мынадай деректер:</w:t>
      </w:r>
    </w:p>
    <w:bookmarkEnd w:id="431"/>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 көрсетіледі;</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bookmarkStart w:name="z474" w:id="432"/>
    <w:p>
      <w:pPr>
        <w:spacing w:after="0"/>
        <w:ind w:left="0"/>
        <w:jc w:val="both"/>
      </w:pPr>
      <w:r>
        <w:rPr>
          <w:rFonts w:ascii="Times New Roman"/>
          <w:b w:val="false"/>
          <w:i w:val="false"/>
          <w:color w:val="000000"/>
          <w:sz w:val="28"/>
        </w:rPr>
        <w:t>
      24. "Көрсеткіштер" деген бөлімде:</w:t>
      </w:r>
    </w:p>
    <w:bookmarkEnd w:id="432"/>
    <w:p>
      <w:pPr>
        <w:spacing w:after="0"/>
        <w:ind w:left="0"/>
        <w:jc w:val="both"/>
      </w:pPr>
      <w:r>
        <w:rPr>
          <w:rFonts w:ascii="Times New Roman"/>
          <w:b w:val="false"/>
          <w:i w:val="false"/>
          <w:color w:val="000000"/>
          <w:sz w:val="28"/>
        </w:rPr>
        <w:t>
      1) 920.01.001 жолында барлық жер учаскелерінің осы 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(3000х100%)/5000=60% құрайды, "В" ауылы бойынша үлес салмағы (2000х100%)/5000=40 құрайды%;</w:t>
      </w:r>
    </w:p>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БЖС сомасы көрсетіледі;</w:t>
      </w:r>
    </w:p>
    <w:p>
      <w:pPr>
        <w:spacing w:after="0"/>
        <w:ind w:left="0"/>
        <w:jc w:val="both"/>
      </w:pPr>
      <w:r>
        <w:rPr>
          <w:rFonts w:ascii="Times New Roman"/>
          <w:b w:val="false"/>
          <w:i w:val="false"/>
          <w:color w:val="000000"/>
          <w:sz w:val="28"/>
        </w:rPr>
        <w:t>
      3) 920.01.003 жолында Салық кодексінің 703-бабының 6-тармағына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БЖС-ның сомасы көрсетіледі;</w:t>
      </w:r>
    </w:p>
    <w:p>
      <w:pPr>
        <w:spacing w:after="0"/>
        <w:ind w:left="0"/>
        <w:jc w:val="both"/>
      </w:pPr>
      <w:r>
        <w:rPr>
          <w:rFonts w:ascii="Times New Roman"/>
          <w:b w:val="false"/>
          <w:i w:val="false"/>
          <w:color w:val="000000"/>
          <w:sz w:val="28"/>
        </w:rPr>
        <w:t xml:space="preserve">
      4) 920.01.004 жолында Салық кодексінің 703-бабының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Қолданысқа енгізу туралы заңның 57-4-бабына сәйкес,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кіріске салынатын салықтан 2020 жылғы 1 қаңтардан бастап 2023 жылғы 1 қаңтарға дейінгі кезеңде үш жылға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bookmarkStart w:name="z475" w:id="433"/>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433"/>
    <w:bookmarkStart w:name="z476" w:id="434"/>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bookmarkEnd w:id="434"/>
    <w:bookmarkStart w:name="z477" w:id="435"/>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bookmarkEnd w:id="435"/>
    <w:bookmarkStart w:name="z478" w:id="436"/>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bookmarkEnd w:id="436"/>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 көрсетіледі.</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көрсетіледі.</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Зейнетақымен қамсыздандыру туралы заңға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479" w:id="437"/>
    <w:p>
      <w:pPr>
        <w:spacing w:after="0"/>
        <w:ind w:left="0"/>
        <w:jc w:val="left"/>
      </w:pPr>
      <w:r>
        <w:rPr>
          <w:rFonts w:ascii="Times New Roman"/>
          <w:b/>
          <w:i w:val="false"/>
          <w:color w:val="000000"/>
        </w:rPr>
        <w:t xml:space="preserve"> 5-тарау. Шетелдік немесе азаматтығы жоқ тұлғалардың кірісінен жеке табыс салығын есептеу – 920.03 нысанын толтыру бойынша түсіндірме</w:t>
      </w:r>
    </w:p>
    <w:bookmarkEnd w:id="437"/>
    <w:bookmarkStart w:name="z480" w:id="438"/>
    <w:p>
      <w:pPr>
        <w:spacing w:after="0"/>
        <w:ind w:left="0"/>
        <w:jc w:val="both"/>
      </w:pPr>
      <w:r>
        <w:rPr>
          <w:rFonts w:ascii="Times New Roman"/>
          <w:b w:val="false"/>
          <w:i w:val="false"/>
          <w:color w:val="000000"/>
          <w:sz w:val="28"/>
        </w:rPr>
        <w:t>
      28. Бұл нысан салық агенті шетелдік және азаматтығы жоқ тұлғаларға-жұмысшыларға есептеген кірістерінің сомаларын, салық агенті шетелдік немесе азаматтығы жоқ тұлғалардың кірістерінен есептеген ЖТС сомаларын көрсетуге арналған.</w:t>
      </w:r>
    </w:p>
    <w:bookmarkEnd w:id="438"/>
    <w:p>
      <w:pPr>
        <w:spacing w:after="0"/>
        <w:ind w:left="0"/>
        <w:jc w:val="both"/>
      </w:pPr>
      <w:r>
        <w:rPr>
          <w:rFonts w:ascii="Times New Roman"/>
          <w:b w:val="false"/>
          <w:i w:val="false"/>
          <w:color w:val="000000"/>
          <w:sz w:val="28"/>
        </w:rPr>
        <w:t>
      Нысан жылдың қорытындысы бойынша жасалады және Декларациямен бірге сондай-ақ "Тарату" декларациясы түрінің 4-торкөзіне белгі қоюмен декларацияны ұсыну кезінде ұсынылады.</w:t>
      </w:r>
    </w:p>
    <w:bookmarkStart w:name="z481" w:id="439"/>
    <w:p>
      <w:pPr>
        <w:spacing w:after="0"/>
        <w:ind w:left="0"/>
        <w:jc w:val="both"/>
      </w:pPr>
      <w:r>
        <w:rPr>
          <w:rFonts w:ascii="Times New Roman"/>
          <w:b w:val="false"/>
          <w:i w:val="false"/>
          <w:color w:val="000000"/>
          <w:sz w:val="28"/>
        </w:rPr>
        <w:t>
      29. "Шетелдік немесе азаматтығы жоқ адамдардың кірістерінен жеке табыс салығын есептеу" деген бөлімде:</w:t>
      </w:r>
    </w:p>
    <w:bookmarkEnd w:id="439"/>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азаматтық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 немесе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 немесе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Зейнетақымен қамсыздандыру туралы заңға сәйкес шетелдік немесе азаматтығы жоқ тұлғалардың кірістерінен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кірістерінен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xml:space="preserve">
      30) AD бағанында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482" w:id="440"/>
    <w:p>
      <w:pPr>
        <w:spacing w:after="0"/>
        <w:ind w:left="0"/>
        <w:jc w:val="left"/>
      </w:pPr>
      <w:r>
        <w:rPr>
          <w:rFonts w:ascii="Times New Roman"/>
          <w:b/>
          <w:i w:val="false"/>
          <w:color w:val="000000"/>
        </w:rPr>
        <w:t xml:space="preserve"> 6-тарау. Табыс түрлерінің, елдердің және халықаралық шарттардың кодтары</w:t>
      </w:r>
    </w:p>
    <w:bookmarkEnd w:id="440"/>
    <w:bookmarkStart w:name="z483" w:id="441"/>
    <w:p>
      <w:pPr>
        <w:spacing w:after="0"/>
        <w:ind w:left="0"/>
        <w:jc w:val="both"/>
      </w:pPr>
      <w:r>
        <w:rPr>
          <w:rFonts w:ascii="Times New Roman"/>
          <w:b w:val="false"/>
          <w:i w:val="false"/>
          <w:color w:val="000000"/>
          <w:sz w:val="28"/>
        </w:rPr>
        <w:t>
      30. Декларация толтыру кезінде мынадай Қазақстан Республикасындағы көздерден алынған кіріс түрлерін кодтауды пайдалану қажет:</w:t>
      </w:r>
    </w:p>
    <w:bookmarkEnd w:id="441"/>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тармақта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bookmarkStart w:name="z484" w:id="442"/>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bookmarkEnd w:id="442"/>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485" w:id="443"/>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443"/>
    <w:bookmarkStart w:name="z486" w:id="444"/>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4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салық сомасы көрсетіледі.</w:t>
      </w:r>
    </w:p>
    <w:bookmarkStart w:name="z487" w:id="445"/>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44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салық сомасы көрсетіледі.</w:t>
      </w:r>
    </w:p>
    <w:bookmarkStart w:name="z488" w:id="446"/>
    <w:p>
      <w:pPr>
        <w:spacing w:after="0"/>
        <w:ind w:left="0"/>
        <w:jc w:val="both"/>
      </w:pPr>
      <w:r>
        <w:rPr>
          <w:rFonts w:ascii="Times New Roman"/>
          <w:b w:val="false"/>
          <w:i w:val="false"/>
          <w:color w:val="000000"/>
          <w:sz w:val="28"/>
        </w:rPr>
        <w:t>
      34.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44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жер учаскелерiн пайдаланғаны үшін төлемақы сомасы көрсетіледі.</w:t>
      </w:r>
    </w:p>
    <w:bookmarkStart w:name="z489" w:id="447"/>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447"/>
    <w:bookmarkStart w:name="z490" w:id="448"/>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448"/>
    <w:bookmarkStart w:name="z491" w:id="449"/>
    <w:p>
      <w:pPr>
        <w:spacing w:after="0"/>
        <w:ind w:left="0"/>
        <w:jc w:val="both"/>
      </w:pPr>
      <w:r>
        <w:rPr>
          <w:rFonts w:ascii="Times New Roman"/>
          <w:b w:val="false"/>
          <w:i w:val="false"/>
          <w:color w:val="000000"/>
          <w:sz w:val="28"/>
        </w:rPr>
        <w:t>
      36. "Салық төлеуші туралы жалпы ақпарат" деген бөлімде:</w:t>
      </w:r>
    </w:p>
    <w:bookmarkEnd w:id="449"/>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пайдаланудың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өлшеу бірлігінің тиісті торкөзі белгіленеді.</w:t>
      </w:r>
    </w:p>
    <w:bookmarkStart w:name="z492" w:id="450"/>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450"/>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bookmarkStart w:name="z493" w:id="451"/>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ставкалар туралы мәліметтер" деген бөлімде:</w:t>
      </w:r>
    </w:p>
    <w:bookmarkEnd w:id="451"/>
    <w:p>
      <w:pPr>
        <w:spacing w:after="0"/>
        <w:ind w:left="0"/>
        <w:jc w:val="both"/>
      </w:pPr>
      <w:r>
        <w:rPr>
          <w:rFonts w:ascii="Times New Roman"/>
          <w:b w:val="false"/>
          <w:i w:val="false"/>
          <w:color w:val="000000"/>
          <w:sz w:val="28"/>
        </w:rPr>
        <w:t xml:space="preserve">
      1) 920.05.004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920.05.005 жолында Салық кодексінің 569-бабының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494" w:id="452"/>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bookmarkEnd w:id="452"/>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