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92dfd6" w14:textId="a92df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бекіту туралы" Қазақстан Республикасы Денсаулық сақтау министрінің міндетін атқарушының 2020 жылғы 30 қазандағы № ҚР ДСМ-175/2020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Денсаулық сақтау министрінің 2022 жылғы 1 шiлдедегi № ҚР ДСМ-62 бұйрығы. Қазақстан Республикасының Әділет министрлігінде 2022 жылғы 4 шiлдеде № 28685 болып тіркелді</w:t>
      </w:r>
    </w:p>
    <w:p>
      <w:pPr>
        <w:spacing w:after="0"/>
        <w:ind w:left="0"/>
        <w:jc w:val="both"/>
      </w:pPr>
      <w:bookmarkStart w:name="z1" w:id="0"/>
      <w:r>
        <w:rPr>
          <w:rFonts w:ascii="Times New Roman"/>
          <w:b w:val="false"/>
          <w:i w:val="false"/>
          <w:color w:val="000000"/>
          <w:sz w:val="28"/>
        </w:rPr>
        <w:t>
      БҰЙЫРАМЫН: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"Денсаулық сақтау саласындағы есепке алу құжаттамасының нысандарын бекіту туралы" Қазақстан Республикасы Денсаулық сақтау министрінің міндетін атқарушының 2020 жылғы 30 қазандағы № ҚР ДСМ-175/2020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21579 болып тіркелген) мынадай өзгерістер мен толықтырулар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"Денсаулық сақтау саласындағы құжаттамасының нысандарын бекіту туралы" бұйрықтың </w:t>
      </w:r>
      <w:r>
        <w:rPr>
          <w:rFonts w:ascii="Times New Roman"/>
          <w:b w:val="false"/>
          <w:i w:val="false"/>
          <w:color w:val="000000"/>
          <w:sz w:val="28"/>
        </w:rPr>
        <w:t>атауы</w:t>
      </w:r>
      <w:r>
        <w:rPr>
          <w:rFonts w:ascii="Times New Roman"/>
          <w:b w:val="false"/>
          <w:i w:val="false"/>
          <w:color w:val="000000"/>
          <w:sz w:val="28"/>
        </w:rPr>
        <w:t xml:space="preserve"> мынадай редакцияда жазылсын:</w:t>
      </w:r>
    </w:p>
    <w:bookmarkStart w:name="z4" w:id="1"/>
    <w:p>
      <w:pPr>
        <w:spacing w:after="0"/>
        <w:ind w:left="0"/>
        <w:jc w:val="both"/>
      </w:pPr>
      <w:r>
        <w:rPr>
          <w:rFonts w:ascii="Times New Roman"/>
          <w:b w:val="false"/>
          <w:i w:val="false"/>
          <w:color w:val="000000"/>
          <w:sz w:val="28"/>
        </w:rPr>
        <w:t>
      "Денсаулық сақтау саласындағы есепке алу құжаттамасының нысандарын, сондай-ақ оларды толтыру жөніндегі нұсқаулықтарды бекіту туралы";</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2020 жылғы 7 шілдедегі Қазақстан Республикасы Кодексінің 7-бабының </w:t>
      </w:r>
      <w:r>
        <w:rPr>
          <w:rFonts w:ascii="Times New Roman"/>
          <w:b w:val="false"/>
          <w:i w:val="false"/>
          <w:color w:val="000000"/>
          <w:sz w:val="28"/>
        </w:rPr>
        <w:t>31) тармақшасына</w:t>
      </w:r>
      <w:r>
        <w:rPr>
          <w:rFonts w:ascii="Times New Roman"/>
          <w:b w:val="false"/>
          <w:i w:val="false"/>
          <w:color w:val="000000"/>
          <w:sz w:val="28"/>
        </w:rPr>
        <w:t xml:space="preserve"> сәйкес" деген бұйрықтың </w:t>
      </w:r>
      <w:r>
        <w:rPr>
          <w:rFonts w:ascii="Times New Roman"/>
          <w:b w:val="false"/>
          <w:i w:val="false"/>
          <w:color w:val="000000"/>
          <w:sz w:val="28"/>
        </w:rPr>
        <w:t>кіріспесі</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2020 жылғы 7 шілдедегі Қазақстан Республикасы Кодексінің 7-бабының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тармақтарына</w:t>
      </w:r>
      <w:r>
        <w:rPr>
          <w:rFonts w:ascii="Times New Roman"/>
          <w:b w:val="false"/>
          <w:i w:val="false"/>
          <w:color w:val="000000"/>
          <w:sz w:val="28"/>
        </w:rPr>
        <w:t xml:space="preserve">, сондай-ақ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1-қосымшамен бекітілген стационарларда пайдаланылатын медициналық есепке алу құжаттамасының </w:t>
      </w:r>
      <w:r>
        <w:rPr>
          <w:rFonts w:ascii="Times New Roman"/>
          <w:b w:val="false"/>
          <w:i w:val="false"/>
          <w:color w:val="000000"/>
          <w:sz w:val="28"/>
        </w:rPr>
        <w:t>нысандарында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"№____стационарлық пациенттің медициналық картасы" № 001/е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"Стационардан шыққанның (тәулік бойы, күндіз) №____статистикалық карта" № 012/е </w:t>
      </w:r>
      <w:r>
        <w:rPr>
          <w:rFonts w:ascii="Times New Roman"/>
          <w:b w:val="false"/>
          <w:i w:val="false"/>
          <w:color w:val="000000"/>
          <w:sz w:val="28"/>
        </w:rPr>
        <w:t>нысаны</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2-қосымшамен бекітілген стационарларда және амбулаториялық-емханалық ұйымдарда пайдаланылатын медициналық есепке алу құжаттамасының </w:t>
      </w:r>
      <w:r>
        <w:rPr>
          <w:rFonts w:ascii="Times New Roman"/>
          <w:b w:val="false"/>
          <w:i w:val="false"/>
          <w:color w:val="000000"/>
          <w:sz w:val="28"/>
        </w:rPr>
        <w:t>нысандарында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"Медициналық-әлеуметтік сараптаманың қорытындысы" № 031/е </w:t>
      </w:r>
      <w:r>
        <w:rPr>
          <w:rFonts w:ascii="Times New Roman"/>
          <w:b w:val="false"/>
          <w:i w:val="false"/>
          <w:color w:val="000000"/>
          <w:sz w:val="28"/>
        </w:rPr>
        <w:t>нысаны</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"Мүгедекті оңалтудың жеке бағдарламасының (бұдан әрі – ОЖБ) медициналық бөлігі" № 033/е </w:t>
      </w:r>
      <w:r>
        <w:rPr>
          <w:rFonts w:ascii="Times New Roman"/>
          <w:b w:val="false"/>
          <w:i w:val="false"/>
          <w:color w:val="000000"/>
          <w:sz w:val="28"/>
        </w:rPr>
        <w:t>нысаны</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"№___ туу туралы медициналық куәлік (тіркеуші органдарға ұсыну үшін беріледі)" № 041/е </w:t>
      </w:r>
      <w:r>
        <w:rPr>
          <w:rFonts w:ascii="Times New Roman"/>
          <w:b w:val="false"/>
          <w:i w:val="false"/>
          <w:color w:val="000000"/>
          <w:sz w:val="28"/>
        </w:rPr>
        <w:t>нысаны</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3-қосымшамен бекітілген амбулаториялық-емханалық ұйымдарда пайдаланылатын медициналық есепке алу құжаттамасының </w:t>
      </w:r>
      <w:r>
        <w:rPr>
          <w:rFonts w:ascii="Times New Roman"/>
          <w:b w:val="false"/>
          <w:i w:val="false"/>
          <w:color w:val="000000"/>
          <w:sz w:val="28"/>
        </w:rPr>
        <w:t>нысандарында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"Амбулаториялық пациенттің медициналық картасы" № 052/е </w:t>
      </w:r>
      <w:r>
        <w:rPr>
          <w:rFonts w:ascii="Times New Roman"/>
          <w:b w:val="false"/>
          <w:i w:val="false"/>
          <w:color w:val="000000"/>
          <w:sz w:val="28"/>
        </w:rPr>
        <w:t>нысаны</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"Амбулаториялық пациенттің статистикалық картасы" 054/е </w:t>
      </w:r>
      <w:r>
        <w:rPr>
          <w:rFonts w:ascii="Times New Roman"/>
          <w:b w:val="false"/>
          <w:i w:val="false"/>
          <w:color w:val="000000"/>
          <w:sz w:val="28"/>
        </w:rPr>
        <w:t>нысаны</w:t>
      </w:r>
      <w:r>
        <w:rPr>
          <w:rFonts w:ascii="Times New Roman"/>
          <w:b w:val="false"/>
          <w:i w:val="false"/>
          <w:color w:val="000000"/>
          <w:sz w:val="28"/>
        </w:rPr>
        <w:t xml:space="preserve"> мынадай редакцияда жазылсын;</w:t>
      </w:r>
    </w:p>
    <w:bookmarkStart w:name="z17" w:id="2"/>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"Қатыгез қарау нәтижесінде дене жарақаттарын және (немесе) психологиялық әсер етуді тіркеу үшін есепке алу құжаттамасын толтыру жөніндегі нұсқаулық" редакцияда 10-қосымшамен толықтырылсын;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бұйрықтың 7-қосымшасымен бекітілген денсаулық сақтау ұйымдарының медициналық есепке алу құжаттамасы нысандарының </w:t>
      </w:r>
      <w:r>
        <w:rPr>
          <w:rFonts w:ascii="Times New Roman"/>
          <w:b w:val="false"/>
          <w:i w:val="false"/>
          <w:color w:val="000000"/>
          <w:sz w:val="28"/>
        </w:rPr>
        <w:t>тізбесі</w:t>
      </w:r>
      <w:r>
        <w:rPr>
          <w:rFonts w:ascii="Times New Roman"/>
          <w:b w:val="false"/>
          <w:i w:val="false"/>
          <w:color w:val="000000"/>
          <w:sz w:val="28"/>
        </w:rPr>
        <w:t xml:space="preserve"> қазақ тілінде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 орыс тіліндегі мәтін өзгермейді.</w:t>
      </w:r>
    </w:p>
    <w:bookmarkStart w:name="z19" w:id="3"/>
    <w:p>
      <w:pPr>
        <w:spacing w:after="0"/>
        <w:ind w:left="0"/>
        <w:jc w:val="both"/>
      </w:pPr>
      <w:r>
        <w:rPr>
          <w:rFonts w:ascii="Times New Roman"/>
          <w:b w:val="false"/>
          <w:i w:val="false"/>
          <w:color w:val="000000"/>
          <w:sz w:val="28"/>
        </w:rPr>
        <w:t>
      2. Қазақстан Республикасы Денсаулық сақтау министрлігінің Медициналық көмекті ұйымдастыру департаменті Қазақстан Республикасының заңнамасында белгіленген тәртіппен:</w:t>
      </w:r>
    </w:p>
    <w:bookmarkEnd w:id="3"/>
    <w:bookmarkStart w:name="z20" w:id="4"/>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4"/>
    <w:bookmarkStart w:name="z21" w:id="5"/>
    <w:p>
      <w:pPr>
        <w:spacing w:after="0"/>
        <w:ind w:left="0"/>
        <w:jc w:val="both"/>
      </w:pPr>
      <w:r>
        <w:rPr>
          <w:rFonts w:ascii="Times New Roman"/>
          <w:b w:val="false"/>
          <w:i w:val="false"/>
          <w:color w:val="000000"/>
          <w:sz w:val="28"/>
        </w:rPr>
        <w:t>
      2) осы бұйрықты ресми жарияланғаннан кейін оны Қазақстан Республикасы Денсаулық сақтау министрлігінің интернет-ресурсында орналастыруды;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бұйрықты Қазақстан Республикасы Әділет министрлігінде мемлекеттік тіркелгеннен кейін он жұмыс күні ішінде Қазақстан Республикасы Денсаулық сақтау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Start w:name="z23" w:id="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Денсаулық сақтау вице-министріне жүктелсін.</w:t>
      </w:r>
    </w:p>
    <w:bookmarkEnd w:id="6"/>
    <w:bookmarkStart w:name="z24" w:id="7"/>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Денсаулық сақтау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w:t>
            </w:r>
            <w:r>
              <w:br/>
            </w:r>
            <w:r>
              <w:rPr>
                <w:rFonts w:ascii="Times New Roman"/>
                <w:b w:val="false"/>
                <w:i w:val="false"/>
                <w:color w:val="000000"/>
                <w:sz w:val="20"/>
              </w:rPr>
              <w:t>2022 жылғы 1 шілдедегі</w:t>
            </w:r>
            <w:r>
              <w:br/>
            </w:r>
            <w:r>
              <w:rPr>
                <w:rFonts w:ascii="Times New Roman"/>
                <w:b w:val="false"/>
                <w:i w:val="false"/>
                <w:color w:val="000000"/>
                <w:sz w:val="20"/>
              </w:rPr>
              <w:t>№ ҚР ДСМ-62 Бұйрыққа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1-қосымша</w:t>
            </w:r>
          </w:p>
        </w:tc>
      </w:tr>
    </w:tbl>
    <w:bookmarkStart w:name="z27" w:id="8"/>
    <w:p>
      <w:pPr>
        <w:spacing w:after="0"/>
        <w:ind w:left="0"/>
        <w:jc w:val="left"/>
      </w:pPr>
      <w:r>
        <w:rPr>
          <w:rFonts w:ascii="Times New Roman"/>
          <w:b/>
          <w:i w:val="false"/>
          <w:color w:val="000000"/>
        </w:rPr>
        <w:t xml:space="preserve"> Стационарда қолданылатын медициналық есеп құжаттамасының нысандары  "№___ Стационарлық пациенттің медициналық картасы" № 001/е нысаны</w:t>
      </w:r>
    </w:p>
    <w:bookmarkEnd w:id="8"/>
    <w:p>
      <w:pPr>
        <w:spacing w:after="0"/>
        <w:ind w:left="0"/>
        <w:jc w:val="both"/>
      </w:pPr>
      <w:r>
        <w:rPr>
          <w:rFonts w:ascii="Times New Roman"/>
          <w:b w:val="false"/>
          <w:i w:val="false"/>
          <w:color w:val="000000"/>
          <w:sz w:val="28"/>
        </w:rPr>
        <w:t>
      1-бөлім. Қабылдау бөлімі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ЖСН_______________________________________________________</w:t>
      </w:r>
    </w:p>
    <w:p>
      <w:pPr>
        <w:spacing w:after="0"/>
        <w:ind w:left="0"/>
        <w:jc w:val="both"/>
      </w:pPr>
      <w:r>
        <w:rPr>
          <w:rFonts w:ascii="Times New Roman"/>
          <w:b w:val="false"/>
          <w:i w:val="false"/>
          <w:color w:val="000000"/>
          <w:sz w:val="28"/>
        </w:rPr>
        <w:t>
      2. Т.А.Ә. (бар болса) _____________________________________</w:t>
      </w:r>
    </w:p>
    <w:p>
      <w:pPr>
        <w:spacing w:after="0"/>
        <w:ind w:left="0"/>
        <w:jc w:val="both"/>
      </w:pPr>
      <w:r>
        <w:rPr>
          <w:rFonts w:ascii="Times New Roman"/>
          <w:b w:val="false"/>
          <w:i w:val="false"/>
          <w:color w:val="000000"/>
          <w:sz w:val="28"/>
        </w:rPr>
        <w:t>
      3. Туған күні – "____" _________________________________20____ ж.</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Жасы________________________________________________________</w:t>
      </w:r>
    </w:p>
    <w:p>
      <w:pPr>
        <w:spacing w:after="0"/>
        <w:ind w:left="0"/>
        <w:jc w:val="both"/>
      </w:pPr>
      <w:r>
        <w:rPr>
          <w:rFonts w:ascii="Times New Roman"/>
          <w:b w:val="false"/>
          <w:i w:val="false"/>
          <w:color w:val="000000"/>
          <w:sz w:val="28"/>
        </w:rPr>
        <w:t>
      6. Ұлты________________________________________________________</w:t>
      </w:r>
    </w:p>
    <w:p>
      <w:pPr>
        <w:spacing w:after="0"/>
        <w:ind w:left="0"/>
        <w:jc w:val="both"/>
      </w:pPr>
      <w:r>
        <w:rPr>
          <w:rFonts w:ascii="Times New Roman"/>
          <w:b w:val="false"/>
          <w:i w:val="false"/>
          <w:color w:val="000000"/>
          <w:sz w:val="28"/>
        </w:rPr>
        <w:t>
      7. Азаматтығы (елдер анықтымылығы) ______________________________</w:t>
      </w:r>
    </w:p>
    <w:p>
      <w:pPr>
        <w:spacing w:after="0"/>
        <w:ind w:left="0"/>
        <w:jc w:val="both"/>
      </w:pPr>
      <w:r>
        <w:rPr>
          <w:rFonts w:ascii="Times New Roman"/>
          <w:b w:val="false"/>
          <w:i w:val="false"/>
          <w:color w:val="000000"/>
          <w:sz w:val="28"/>
        </w:rPr>
        <w:t>
      8. Тұрғыны 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мекенжайы________________________________________</w:t>
      </w:r>
    </w:p>
    <w:p>
      <w:pPr>
        <w:spacing w:after="0"/>
        <w:ind w:left="0"/>
        <w:jc w:val="both"/>
      </w:pPr>
      <w:r>
        <w:rPr>
          <w:rFonts w:ascii="Times New Roman"/>
          <w:b w:val="false"/>
          <w:i w:val="false"/>
          <w:color w:val="000000"/>
          <w:sz w:val="28"/>
        </w:rPr>
        <w:t>
      10. Жұмыс/оқу/балалар мекемесінің орны____________________________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w:t>
      </w:r>
    </w:p>
    <w:p>
      <w:pPr>
        <w:spacing w:after="0"/>
        <w:ind w:left="0"/>
        <w:jc w:val="both"/>
      </w:pPr>
      <w:r>
        <w:rPr>
          <w:rFonts w:ascii="Times New Roman"/>
          <w:b w:val="false"/>
          <w:i w:val="false"/>
          <w:color w:val="000000"/>
          <w:sz w:val="28"/>
        </w:rPr>
        <w:t>
      12. Мүгедектік тобы______________________________________________</w:t>
      </w:r>
    </w:p>
    <w:p>
      <w:pPr>
        <w:spacing w:after="0"/>
        <w:ind w:left="0"/>
        <w:jc w:val="both"/>
      </w:pPr>
      <w:r>
        <w:rPr>
          <w:rFonts w:ascii="Times New Roman"/>
          <w:b w:val="false"/>
          <w:i w:val="false"/>
          <w:color w:val="000000"/>
          <w:sz w:val="28"/>
        </w:rPr>
        <w:t>
      13. Өтеу түрі____________________________________________________</w:t>
      </w:r>
    </w:p>
    <w:p>
      <w:pPr>
        <w:spacing w:after="0"/>
        <w:ind w:left="0"/>
        <w:jc w:val="both"/>
      </w:pPr>
      <w:r>
        <w:rPr>
          <w:rFonts w:ascii="Times New Roman"/>
          <w:b w:val="false"/>
          <w:i w:val="false"/>
          <w:color w:val="000000"/>
          <w:sz w:val="28"/>
        </w:rPr>
        <w:t>
      14. Әлеуметтік мәртебесі__________________________________________</w:t>
      </w:r>
    </w:p>
    <w:p>
      <w:pPr>
        <w:spacing w:after="0"/>
        <w:ind w:left="0"/>
        <w:jc w:val="both"/>
      </w:pPr>
      <w:r>
        <w:rPr>
          <w:rFonts w:ascii="Times New Roman"/>
          <w:b w:val="false"/>
          <w:i w:val="false"/>
          <w:color w:val="000000"/>
          <w:sz w:val="28"/>
        </w:rPr>
        <w:t>
      15. Пациент жолданды_____________________________________________</w:t>
      </w:r>
    </w:p>
    <w:p>
      <w:pPr>
        <w:spacing w:after="0"/>
        <w:ind w:left="0"/>
        <w:jc w:val="both"/>
      </w:pPr>
      <w:r>
        <w:rPr>
          <w:rFonts w:ascii="Times New Roman"/>
          <w:b w:val="false"/>
          <w:i w:val="false"/>
          <w:color w:val="000000"/>
          <w:sz w:val="28"/>
        </w:rPr>
        <w:t>
      16. Емдеуге жатқызу түрi__________________________________________</w:t>
      </w:r>
    </w:p>
    <w:p>
      <w:pPr>
        <w:spacing w:after="0"/>
        <w:ind w:left="0"/>
        <w:jc w:val="both"/>
      </w:pPr>
      <w:r>
        <w:rPr>
          <w:rFonts w:ascii="Times New Roman"/>
          <w:b w:val="false"/>
          <w:i w:val="false"/>
          <w:color w:val="000000"/>
          <w:sz w:val="28"/>
        </w:rPr>
        <w:t>
      Емдеуге жатқызу коды ___________________________________________</w:t>
      </w:r>
    </w:p>
    <w:p>
      <w:pPr>
        <w:spacing w:after="0"/>
        <w:ind w:left="0"/>
        <w:jc w:val="both"/>
      </w:pPr>
      <w:r>
        <w:rPr>
          <w:rFonts w:ascii="Times New Roman"/>
          <w:b w:val="false"/>
          <w:i w:val="false"/>
          <w:color w:val="000000"/>
          <w:sz w:val="28"/>
        </w:rPr>
        <w:t>
      Қабылдау бөлiмшесi дәрiгерiнiң жазбасы____________________________</w:t>
      </w:r>
    </w:p>
    <w:p>
      <w:pPr>
        <w:spacing w:after="0"/>
        <w:ind w:left="0"/>
        <w:jc w:val="both"/>
      </w:pPr>
      <w:r>
        <w:rPr>
          <w:rFonts w:ascii="Times New Roman"/>
          <w:b w:val="false"/>
          <w:i w:val="false"/>
          <w:color w:val="000000"/>
          <w:sz w:val="28"/>
        </w:rPr>
        <w:t>
      Ағымдағы емдеуге жатқызу туралы ақпарат: _________________________</w:t>
      </w:r>
    </w:p>
    <w:p>
      <w:pPr>
        <w:spacing w:after="0"/>
        <w:ind w:left="0"/>
        <w:jc w:val="both"/>
      </w:pPr>
      <w:r>
        <w:rPr>
          <w:rFonts w:ascii="Times New Roman"/>
          <w:b w:val="false"/>
          <w:i w:val="false"/>
          <w:color w:val="000000"/>
          <w:sz w:val="28"/>
        </w:rPr>
        <w:t>
      17. Осы ауруы салдарынан осы жылда емдеуге жатқызу ___________________</w:t>
      </w:r>
    </w:p>
    <w:p>
      <w:pPr>
        <w:spacing w:after="0"/>
        <w:ind w:left="0"/>
        <w:jc w:val="both"/>
      </w:pPr>
      <w:r>
        <w:rPr>
          <w:rFonts w:ascii="Times New Roman"/>
          <w:b w:val="false"/>
          <w:i w:val="false"/>
          <w:color w:val="000000"/>
          <w:sz w:val="28"/>
        </w:rPr>
        <w:t>
      18. Жолдаған ұйымның диагнозы___________________________________</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болса)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p>
      <w:pPr>
        <w:spacing w:after="0"/>
        <w:ind w:left="0"/>
        <w:jc w:val="both"/>
      </w:pPr>
      <w:r>
        <w:rPr>
          <w:rFonts w:ascii="Times New Roman"/>
          <w:b w:val="false"/>
          <w:i w:val="false"/>
          <w:color w:val="000000"/>
          <w:sz w:val="28"/>
        </w:rPr>
        <w:t>
      1. Қарап-тексеру күні - "___" мен ______уақыты</w:t>
      </w:r>
    </w:p>
    <w:p>
      <w:pPr>
        <w:spacing w:after="0"/>
        <w:ind w:left="0"/>
        <w:jc w:val="both"/>
      </w:pPr>
      <w:r>
        <w:rPr>
          <w:rFonts w:ascii="Times New Roman"/>
          <w:b w:val="false"/>
          <w:i w:val="false"/>
          <w:color w:val="000000"/>
          <w:sz w:val="28"/>
        </w:rPr>
        <w:t>
      2. Шағымдар_____________________________________________________</w:t>
      </w:r>
    </w:p>
    <w:p>
      <w:pPr>
        <w:spacing w:after="0"/>
        <w:ind w:left="0"/>
        <w:jc w:val="both"/>
      </w:pPr>
      <w:r>
        <w:rPr>
          <w:rFonts w:ascii="Times New Roman"/>
          <w:b w:val="false"/>
          <w:i w:val="false"/>
          <w:color w:val="000000"/>
          <w:sz w:val="28"/>
        </w:rPr>
        <w:t>
      3. Ауру анамнезі________________________________________________</w:t>
      </w:r>
    </w:p>
    <w:p>
      <w:pPr>
        <w:spacing w:after="0"/>
        <w:ind w:left="0"/>
        <w:jc w:val="both"/>
      </w:pPr>
      <w:r>
        <w:rPr>
          <w:rFonts w:ascii="Times New Roman"/>
          <w:b w:val="false"/>
          <w:i w:val="false"/>
          <w:color w:val="000000"/>
          <w:sz w:val="28"/>
        </w:rPr>
        <w:t>
      4. Өмір анамнезі________________________________________________</w:t>
      </w:r>
    </w:p>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Басынан өткерген жұқпалы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(коды атауы)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тері-вен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Гепатит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басқа Вирусты гепатит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Қызылша, қызамық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Желшешек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эпидемиялық паротит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35 күнде инфекциялық науқастармен қатынаста болмаған</w:t>
      </w:r>
    </w:p>
    <w:p>
      <w:pPr>
        <w:spacing w:after="0"/>
        <w:ind w:left="0"/>
        <w:jc w:val="both"/>
      </w:pPr>
      <w:r>
        <w:rPr>
          <w:rFonts w:ascii="Times New Roman"/>
          <w:b w:val="false"/>
          <w:i w:val="false"/>
          <w:color w:val="000000"/>
          <w:sz w:val="28"/>
        </w:rPr>
        <w:t>
      7. Объективті деректер___________________________________________</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p>
      <w:pPr>
        <w:spacing w:after="0"/>
        <w:ind w:left="0"/>
        <w:jc w:val="both"/>
      </w:pPr>
      <w:r>
        <w:rPr>
          <w:rFonts w:ascii="Times New Roman"/>
          <w:b w:val="false"/>
          <w:i w:val="false"/>
          <w:color w:val="000000"/>
          <w:sz w:val="28"/>
        </w:rPr>
        <w:t>
      9. Түскен кезіндегі қойылған диагноз_______________________________</w:t>
      </w:r>
    </w:p>
    <w:p>
      <w:pPr>
        <w:spacing w:after="0"/>
        <w:ind w:left="0"/>
        <w:jc w:val="both"/>
      </w:pPr>
      <w:r>
        <w:rPr>
          <w:rFonts w:ascii="Times New Roman"/>
          <w:b w:val="false"/>
          <w:i w:val="false"/>
          <w:color w:val="000000"/>
          <w:sz w:val="28"/>
        </w:rPr>
        <w:t>
      10. Алдын-ала қойылған диагноз___________________________________</w:t>
      </w:r>
    </w:p>
    <w:p>
      <w:pPr>
        <w:spacing w:after="0"/>
        <w:ind w:left="0"/>
        <w:jc w:val="both"/>
      </w:pPr>
      <w:r>
        <w:rPr>
          <w:rFonts w:ascii="Times New Roman"/>
          <w:b w:val="false"/>
          <w:i w:val="false"/>
          <w:color w:val="000000"/>
          <w:sz w:val="28"/>
        </w:rPr>
        <w:t>
      11. Құлау тәуекелін бағалау_______________________________________</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бар ☐</w:t>
      </w:r>
    </w:p>
    <w:p>
      <w:pPr>
        <w:spacing w:after="0"/>
        <w:ind w:left="0"/>
        <w:jc w:val="both"/>
      </w:pPr>
      <w:r>
        <w:rPr>
          <w:rFonts w:ascii="Times New Roman"/>
          <w:b w:val="false"/>
          <w:i w:val="false"/>
          <w:color w:val="000000"/>
          <w:sz w:val="28"/>
        </w:rPr>
        <w:t>
      жоқ ☐</w:t>
      </w:r>
    </w:p>
    <w:p>
      <w:pPr>
        <w:spacing w:after="0"/>
        <w:ind w:left="0"/>
        <w:jc w:val="both"/>
      </w:pPr>
      <w:r>
        <w:rPr>
          <w:rFonts w:ascii="Times New Roman"/>
          <w:b w:val="false"/>
          <w:i w:val="false"/>
          <w:color w:val="000000"/>
          <w:sz w:val="28"/>
        </w:rPr>
        <w:t>
      Пациентті іріктеу (қабылдау бөлімі) _________________________________</w:t>
      </w:r>
    </w:p>
    <w:p>
      <w:pPr>
        <w:spacing w:after="0"/>
        <w:ind w:left="0"/>
        <w:jc w:val="both"/>
      </w:pPr>
      <w:r>
        <w:rPr>
          <w:rFonts w:ascii="Times New Roman"/>
          <w:b w:val="false"/>
          <w:i w:val="false"/>
          <w:color w:val="000000"/>
          <w:sz w:val="28"/>
        </w:rPr>
        <w:t>
      13. Емдеуге жатқызу күні мен уақыты "___"____________20____ ж._________</w:t>
      </w:r>
    </w:p>
    <w:p>
      <w:pPr>
        <w:spacing w:after="0"/>
        <w:ind w:left="0"/>
        <w:jc w:val="both"/>
      </w:pPr>
      <w:r>
        <w:rPr>
          <w:rFonts w:ascii="Times New Roman"/>
          <w:b w:val="false"/>
          <w:i w:val="false"/>
          <w:color w:val="000000"/>
          <w:sz w:val="28"/>
        </w:rPr>
        <w:t>
      14. Триаж-жүйесі бойынша іріктеу__________________________________</w:t>
      </w:r>
    </w:p>
    <w:p>
      <w:pPr>
        <w:spacing w:after="0"/>
        <w:ind w:left="0"/>
        <w:jc w:val="both"/>
      </w:pPr>
      <w:r>
        <w:rPr>
          <w:rFonts w:ascii="Times New Roman"/>
          <w:b w:val="false"/>
          <w:i w:val="false"/>
          <w:color w:val="000000"/>
          <w:sz w:val="28"/>
        </w:rPr>
        <w:t>
      15. Идентификациялық бейдж_____________________________________</w:t>
      </w:r>
    </w:p>
    <w:p>
      <w:pPr>
        <w:spacing w:after="0"/>
        <w:ind w:left="0"/>
        <w:jc w:val="both"/>
      </w:pPr>
      <w:r>
        <w:rPr>
          <w:rFonts w:ascii="Times New Roman"/>
          <w:b w:val="false"/>
          <w:i w:val="false"/>
          <w:color w:val="000000"/>
          <w:sz w:val="28"/>
        </w:rPr>
        <w:t>
      16. Пациентке нұсқаулық__________________________________________</w:t>
      </w:r>
    </w:p>
    <w:p>
      <w:pPr>
        <w:spacing w:after="0"/>
        <w:ind w:left="0"/>
        <w:jc w:val="both"/>
      </w:pPr>
      <w:r>
        <w:rPr>
          <w:rFonts w:ascii="Times New Roman"/>
          <w:b w:val="false"/>
          <w:i w:val="false"/>
          <w:color w:val="000000"/>
          <w:sz w:val="28"/>
        </w:rPr>
        <w:t>
      17. Санитарлық өңдеуден өтті 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p>
      <w:pPr>
        <w:spacing w:after="0"/>
        <w:ind w:left="0"/>
        <w:jc w:val="both"/>
      </w:pPr>
      <w:r>
        <w:rPr>
          <w:rFonts w:ascii="Times New Roman"/>
          <w:b w:val="false"/>
          <w:i w:val="false"/>
          <w:color w:val="000000"/>
          <w:sz w:val="28"/>
        </w:rPr>
        <w:t>
      18. Тасымалдау түрлерi___________________________________________</w:t>
      </w:r>
    </w:p>
    <w:p>
      <w:pPr>
        <w:spacing w:after="0"/>
        <w:ind w:left="0"/>
        <w:jc w:val="both"/>
      </w:pPr>
      <w:r>
        <w:rPr>
          <w:rFonts w:ascii="Times New Roman"/>
          <w:b w:val="false"/>
          <w:i w:val="false"/>
          <w:color w:val="000000"/>
          <w:sz w:val="28"/>
        </w:rPr>
        <w:t>
      19. Инфекциялардың бергілері 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пациент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20. Тұрғынүй- тұрмыс шарттары (мейіргерлік күтім ауруханаларына емдеуге жатқызу кезінде) </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 __</w:t>
      </w:r>
    </w:p>
    <w:p>
      <w:pPr>
        <w:spacing w:after="0"/>
        <w:ind w:left="0"/>
        <w:jc w:val="both"/>
      </w:pPr>
      <w:r>
        <w:rPr>
          <w:rFonts w:ascii="Times New Roman"/>
          <w:b w:val="false"/>
          <w:i w:val="false"/>
          <w:color w:val="000000"/>
          <w:sz w:val="28"/>
        </w:rPr>
        <w:t xml:space="preserve">
      22. Материалдық қамтылуы (мейіргерлік күтім ауруханаларына емдеуге жатқызу кезінде) </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w:t>
      </w:r>
    </w:p>
    <w:p>
      <w:pPr>
        <w:spacing w:after="0"/>
        <w:ind w:left="0"/>
        <w:jc w:val="both"/>
      </w:pPr>
      <w:r>
        <w:rPr>
          <w:rFonts w:ascii="Times New Roman"/>
          <w:b w:val="false"/>
          <w:i w:val="false"/>
          <w:color w:val="000000"/>
          <w:sz w:val="28"/>
        </w:rPr>
        <w:t>
      Қарап-тексеру өткізген: Т.А.Ә. (бар болса), ID______________________</w:t>
      </w:r>
    </w:p>
    <w:p>
      <w:pPr>
        <w:spacing w:after="0"/>
        <w:ind w:left="0"/>
        <w:jc w:val="both"/>
      </w:pPr>
      <w:r>
        <w:rPr>
          <w:rFonts w:ascii="Times New Roman"/>
          <w:b w:val="false"/>
          <w:i w:val="false"/>
          <w:color w:val="000000"/>
          <w:sz w:val="28"/>
        </w:rPr>
        <w:t>
      2-бөлім. Емдеуші дәрігердің алғашқы қарап-тексеруі________________</w:t>
      </w:r>
    </w:p>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p>
      <w:pPr>
        <w:spacing w:after="0"/>
        <w:ind w:left="0"/>
        <w:jc w:val="both"/>
      </w:pPr>
      <w:r>
        <w:rPr>
          <w:rFonts w:ascii="Times New Roman"/>
          <w:b w:val="false"/>
          <w:i w:val="false"/>
          <w:color w:val="000000"/>
          <w:sz w:val="28"/>
        </w:rPr>
        <w:t>
      2. Шағымдары___________________________________________________</w:t>
      </w:r>
    </w:p>
    <w:p>
      <w:pPr>
        <w:spacing w:after="0"/>
        <w:ind w:left="0"/>
        <w:jc w:val="both"/>
      </w:pPr>
      <w:r>
        <w:rPr>
          <w:rFonts w:ascii="Times New Roman"/>
          <w:b w:val="false"/>
          <w:i w:val="false"/>
          <w:color w:val="000000"/>
          <w:sz w:val="28"/>
        </w:rPr>
        <w:t>
      3. Пациенттің объективті деректері__________________________________</w:t>
      </w:r>
    </w:p>
    <w:p>
      <w:pPr>
        <w:spacing w:after="0"/>
        <w:ind w:left="0"/>
        <w:jc w:val="both"/>
      </w:pPr>
      <w:r>
        <w:rPr>
          <w:rFonts w:ascii="Times New Roman"/>
          <w:b w:val="false"/>
          <w:i w:val="false"/>
          <w:color w:val="000000"/>
          <w:sz w:val="28"/>
        </w:rPr>
        <w:t>
      4. Ауру анамнезі_________________________________________________</w:t>
      </w:r>
    </w:p>
    <w:p>
      <w:pPr>
        <w:spacing w:after="0"/>
        <w:ind w:left="0"/>
        <w:jc w:val="both"/>
      </w:pPr>
      <w:r>
        <w:rPr>
          <w:rFonts w:ascii="Times New Roman"/>
          <w:b w:val="false"/>
          <w:i w:val="false"/>
          <w:color w:val="000000"/>
          <w:sz w:val="28"/>
        </w:rPr>
        <w:t>
      5. Өмір анамнезі_________________________________________________</w:t>
      </w:r>
    </w:p>
    <w:p>
      <w:pPr>
        <w:spacing w:after="0"/>
        <w:ind w:left="0"/>
        <w:jc w:val="both"/>
      </w:pPr>
      <w:r>
        <w:rPr>
          <w:rFonts w:ascii="Times New Roman"/>
          <w:b w:val="false"/>
          <w:i w:val="false"/>
          <w:color w:val="000000"/>
          <w:sz w:val="28"/>
        </w:rPr>
        <w:t>
      6. Тұқым қуалаушылық______________________________________________________</w:t>
      </w:r>
    </w:p>
    <w:p>
      <w:pPr>
        <w:spacing w:after="0"/>
        <w:ind w:left="0"/>
        <w:jc w:val="both"/>
      </w:pPr>
      <w:r>
        <w:rPr>
          <w:rFonts w:ascii="Times New Roman"/>
          <w:b w:val="false"/>
          <w:i w:val="false"/>
          <w:color w:val="000000"/>
          <w:sz w:val="28"/>
        </w:rPr>
        <w:t>
      7. Емдеуге жатқызу кезінде дәрі-дәрмектерді қабылдау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(атауы, қашан және қабылдау себептері)</w:t>
      </w:r>
    </w:p>
    <w:p>
      <w:pPr>
        <w:spacing w:after="0"/>
        <w:ind w:left="0"/>
        <w:jc w:val="both"/>
      </w:pPr>
      <w:r>
        <w:rPr>
          <w:rFonts w:ascii="Times New Roman"/>
          <w:b w:val="false"/>
          <w:i w:val="false"/>
          <w:color w:val="000000"/>
          <w:sz w:val="28"/>
        </w:rPr>
        <w:t>
      8. Алдын-ала қойылған диагноз___________________________________</w:t>
      </w:r>
    </w:p>
    <w:p>
      <w:pPr>
        <w:spacing w:after="0"/>
        <w:ind w:left="0"/>
        <w:jc w:val="both"/>
      </w:pPr>
      <w:r>
        <w:rPr>
          <w:rFonts w:ascii="Times New Roman"/>
          <w:b w:val="false"/>
          <w:i w:val="false"/>
          <w:color w:val="000000"/>
          <w:sz w:val="28"/>
        </w:rPr>
        <w:t>
      9. Зерттеп-қарау жоспары_____________________________________________</w:t>
      </w:r>
    </w:p>
    <w:p>
      <w:pPr>
        <w:spacing w:after="0"/>
        <w:ind w:left="0"/>
        <w:jc w:val="both"/>
      </w:pPr>
      <w:r>
        <w:rPr>
          <w:rFonts w:ascii="Times New Roman"/>
          <w:b w:val="false"/>
          <w:i w:val="false"/>
          <w:color w:val="000000"/>
          <w:sz w:val="28"/>
        </w:rPr>
        <w:t>
      10. Емдеу жоспары (4 қосымша парағы) ____________________________</w:t>
      </w:r>
    </w:p>
    <w:p>
      <w:pPr>
        <w:spacing w:after="0"/>
        <w:ind w:left="0"/>
        <w:jc w:val="both"/>
      </w:pPr>
      <w:r>
        <w:rPr>
          <w:rFonts w:ascii="Times New Roman"/>
          <w:b w:val="false"/>
          <w:i w:val="false"/>
          <w:color w:val="000000"/>
          <w:sz w:val="28"/>
        </w:rPr>
        <w:t>
      Емдеуші дәрігер: Т.А.Ә. (бар болса), ID______________________________</w:t>
      </w:r>
    </w:p>
    <w:p>
      <w:pPr>
        <w:spacing w:after="0"/>
        <w:ind w:left="0"/>
        <w:jc w:val="both"/>
      </w:pPr>
      <w:r>
        <w:rPr>
          <w:rFonts w:ascii="Times New Roman"/>
          <w:b w:val="false"/>
          <w:i w:val="false"/>
          <w:color w:val="000000"/>
          <w:sz w:val="28"/>
        </w:rPr>
        <w:t>
      Босану кезінде толтырылады: _____________________________________</w:t>
      </w:r>
    </w:p>
    <w:p>
      <w:pPr>
        <w:spacing w:after="0"/>
        <w:ind w:left="0"/>
        <w:jc w:val="both"/>
      </w:pPr>
      <w:r>
        <w:rPr>
          <w:rFonts w:ascii="Times New Roman"/>
          <w:b w:val="false"/>
          <w:i w:val="false"/>
          <w:color w:val="000000"/>
          <w:sz w:val="28"/>
        </w:rPr>
        <w:t>
      1. Босану күні мен уақыты 20___ ж. "_____" ________________________________</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w:t>
      </w:r>
    </w:p>
    <w:p>
      <w:pPr>
        <w:spacing w:after="0"/>
        <w:ind w:left="0"/>
        <w:jc w:val="both"/>
      </w:pPr>
      <w:r>
        <w:rPr>
          <w:rFonts w:ascii="Times New Roman"/>
          <w:b w:val="false"/>
          <w:i w:val="false"/>
          <w:color w:val="000000"/>
          <w:sz w:val="28"/>
        </w:rPr>
        <w:t>
      Қарап-тексеру жүргізілді: Т.А.Ә. (бар болса), ID_______________________________</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p>
      <w:pPr>
        <w:spacing w:after="0"/>
        <w:ind w:left="0"/>
        <w:jc w:val="both"/>
      </w:pPr>
      <w:r>
        <w:rPr>
          <w:rFonts w:ascii="Times New Roman"/>
          <w:b w:val="false"/>
          <w:i w:val="false"/>
          <w:color w:val="000000"/>
          <w:sz w:val="28"/>
        </w:rPr>
        <w:t>
      Акушер Т.А.Ә. (бар болса), ID_______________________________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bookmarkStart w:name="z29" w:id="9"/>
    <w:p>
      <w:pPr>
        <w:spacing w:after="0"/>
        <w:ind w:left="0"/>
        <w:jc w:val="left"/>
      </w:pPr>
      <w:r>
        <w:rPr>
          <w:rFonts w:ascii="Times New Roman"/>
          <w:b/>
          <w:i w:val="false"/>
          <w:color w:val="000000"/>
        </w:rPr>
        <w:t xml:space="preserve"> Пациенттің объективті статусы</w:t>
      </w:r>
    </w:p>
    <w:bookmarkEnd w:id="9"/>
    <w:p>
      <w:pPr>
        <w:spacing w:after="0"/>
        <w:ind w:left="0"/>
        <w:jc w:val="both"/>
      </w:pPr>
      <w:r>
        <w:rPr>
          <w:rFonts w:ascii="Times New Roman"/>
          <w:b w:val="false"/>
          <w:i w:val="false"/>
          <w:color w:val="000000"/>
          <w:sz w:val="28"/>
        </w:rPr>
        <w:t>
      1. Қарап-тексеру күні мен уақыты "_____" ______________20____ ж.___________</w:t>
      </w:r>
    </w:p>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p>
      <w:pPr>
        <w:spacing w:after="0"/>
        <w:ind w:left="0"/>
        <w:jc w:val="both"/>
      </w:pPr>
      <w:r>
        <w:rPr>
          <w:rFonts w:ascii="Times New Roman"/>
          <w:b w:val="false"/>
          <w:i w:val="false"/>
          <w:color w:val="000000"/>
          <w:sz w:val="28"/>
        </w:rPr>
        <w:t>
      4. ЖЖЖ_______________________________________________________</w:t>
      </w:r>
    </w:p>
    <w:p>
      <w:pPr>
        <w:spacing w:after="0"/>
        <w:ind w:left="0"/>
        <w:jc w:val="both"/>
      </w:pPr>
      <w:r>
        <w:rPr>
          <w:rFonts w:ascii="Times New Roman"/>
          <w:b w:val="false"/>
          <w:i w:val="false"/>
          <w:color w:val="000000"/>
          <w:sz w:val="28"/>
        </w:rPr>
        <w:t>
      5. ТАЖ________________________________________________________</w:t>
      </w:r>
    </w:p>
    <w:p>
      <w:pPr>
        <w:spacing w:after="0"/>
        <w:ind w:left="0"/>
        <w:jc w:val="both"/>
      </w:pPr>
      <w:r>
        <w:rPr>
          <w:rFonts w:ascii="Times New Roman"/>
          <w:b w:val="false"/>
          <w:i w:val="false"/>
          <w:color w:val="000000"/>
          <w:sz w:val="28"/>
        </w:rPr>
        <w:t>
      6. АҚ__________________________________________________________</w:t>
      </w:r>
    </w:p>
    <w:p>
      <w:pPr>
        <w:spacing w:after="0"/>
        <w:ind w:left="0"/>
        <w:jc w:val="both"/>
      </w:pPr>
      <w:r>
        <w:rPr>
          <w:rFonts w:ascii="Times New Roman"/>
          <w:b w:val="false"/>
          <w:i w:val="false"/>
          <w:color w:val="000000"/>
          <w:sz w:val="28"/>
        </w:rPr>
        <w:t>
      7. Температурасы________________________________________________</w:t>
      </w:r>
    </w:p>
    <w:p>
      <w:pPr>
        <w:spacing w:after="0"/>
        <w:ind w:left="0"/>
        <w:jc w:val="both"/>
      </w:pPr>
      <w:r>
        <w:rPr>
          <w:rFonts w:ascii="Times New Roman"/>
          <w:b w:val="false"/>
          <w:i w:val="false"/>
          <w:color w:val="000000"/>
          <w:sz w:val="28"/>
        </w:rPr>
        <w:t>
      8. Ішілген сұйықтық көлемі_______________________________________</w:t>
      </w:r>
    </w:p>
    <w:p>
      <w:pPr>
        <w:spacing w:after="0"/>
        <w:ind w:left="0"/>
        <w:jc w:val="both"/>
      </w:pPr>
      <w:r>
        <w:rPr>
          <w:rFonts w:ascii="Times New Roman"/>
          <w:b w:val="false"/>
          <w:i w:val="false"/>
          <w:color w:val="000000"/>
          <w:sz w:val="28"/>
        </w:rPr>
        <w:t>
      9. Несеп пен нәжістің болуы/болмауы______________________</w:t>
      </w:r>
    </w:p>
    <w:p>
      <w:pPr>
        <w:spacing w:after="0"/>
        <w:ind w:left="0"/>
        <w:jc w:val="both"/>
      </w:pPr>
      <w:r>
        <w:rPr>
          <w:rFonts w:ascii="Times New Roman"/>
          <w:b w:val="false"/>
          <w:i w:val="false"/>
          <w:color w:val="000000"/>
          <w:sz w:val="28"/>
        </w:rPr>
        <w:t>
      10. Жалпы жай-күйі (психоэмоционалдық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ем-дәм сақтау туралы кеңес, несеп шығару жүйесінің жағдайы, сұйықтықтар тұтыну мөлшері, су балансы) (МҰ бейініне байланысты қажеттілік кезінде) _____________;</w:t>
      </w:r>
    </w:p>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 _______________ ;</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w:t>
      </w:r>
    </w:p>
    <w:p>
      <w:pPr>
        <w:spacing w:after="0"/>
        <w:ind w:left="0"/>
        <w:jc w:val="both"/>
      </w:pPr>
      <w:r>
        <w:rPr>
          <w:rFonts w:ascii="Times New Roman"/>
          <w:b w:val="false"/>
          <w:i w:val="false"/>
          <w:color w:val="000000"/>
          <w:sz w:val="28"/>
        </w:rPr>
        <w:t>
      Қарап-тексеру жүргізілді: Т.А.Ә. (бар болса), ID_______________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bookmarkStart w:name="z31" w:id="10"/>
    <w:p>
      <w:pPr>
        <w:spacing w:after="0"/>
        <w:ind w:left="0"/>
        <w:jc w:val="left"/>
      </w:pPr>
      <w:r>
        <w:rPr>
          <w:rFonts w:ascii="Times New Roman"/>
          <w:b/>
          <w:i w:val="false"/>
          <w:color w:val="000000"/>
        </w:rPr>
        <w:t xml:space="preserve"> Күнделiк</w:t>
      </w:r>
    </w:p>
    <w:bookmarkEnd w:id="10"/>
    <w:p>
      <w:pPr>
        <w:spacing w:after="0"/>
        <w:ind w:left="0"/>
        <w:jc w:val="both"/>
      </w:pPr>
      <w:r>
        <w:rPr>
          <w:rFonts w:ascii="Times New Roman"/>
          <w:b w:val="false"/>
          <w:i w:val="false"/>
          <w:color w:val="000000"/>
          <w:sz w:val="28"/>
        </w:rPr>
        <w:t>
      1. Қарап-тексеру күні мен уақыты_______ "____" __________ 20___ ж.______________</w:t>
      </w:r>
    </w:p>
    <w:p>
      <w:pPr>
        <w:spacing w:after="0"/>
        <w:ind w:left="0"/>
        <w:jc w:val="both"/>
      </w:pPr>
      <w:r>
        <w:rPr>
          <w:rFonts w:ascii="Times New Roman"/>
          <w:b w:val="false"/>
          <w:i w:val="false"/>
          <w:color w:val="000000"/>
          <w:sz w:val="28"/>
        </w:rPr>
        <w:t>
      2. Пациенттің объективті деректері________________________________</w:t>
      </w:r>
    </w:p>
    <w:p>
      <w:pPr>
        <w:spacing w:after="0"/>
        <w:ind w:left="0"/>
        <w:jc w:val="both"/>
      </w:pPr>
      <w:r>
        <w:rPr>
          <w:rFonts w:ascii="Times New Roman"/>
          <w:b w:val="false"/>
          <w:i w:val="false"/>
          <w:color w:val="000000"/>
          <w:sz w:val="28"/>
        </w:rPr>
        <w:t>
      3. Шағымдары_________________________________________________</w:t>
      </w:r>
    </w:p>
    <w:p>
      <w:pPr>
        <w:spacing w:after="0"/>
        <w:ind w:left="0"/>
        <w:jc w:val="both"/>
      </w:pPr>
      <w:r>
        <w:rPr>
          <w:rFonts w:ascii="Times New Roman"/>
          <w:b w:val="false"/>
          <w:i w:val="false"/>
          <w:color w:val="000000"/>
          <w:sz w:val="28"/>
        </w:rPr>
        <w:t>
      4. Пациенттің жай-күйінің динамикасы____________________________</w:t>
      </w:r>
    </w:p>
    <w:p>
      <w:pPr>
        <w:spacing w:after="0"/>
        <w:ind w:left="0"/>
        <w:jc w:val="both"/>
      </w:pPr>
      <w:r>
        <w:rPr>
          <w:rFonts w:ascii="Times New Roman"/>
          <w:b w:val="false"/>
          <w:i w:val="false"/>
          <w:color w:val="000000"/>
          <w:sz w:val="28"/>
        </w:rPr>
        <w:t>
      5. Зертханалық-аспаптық зерттеулер ______________________________</w:t>
      </w:r>
    </w:p>
    <w:p>
      <w:pPr>
        <w:spacing w:after="0"/>
        <w:ind w:left="0"/>
        <w:jc w:val="both"/>
      </w:pPr>
      <w:r>
        <w:rPr>
          <w:rFonts w:ascii="Times New Roman"/>
          <w:b w:val="false"/>
          <w:i w:val="false"/>
          <w:color w:val="000000"/>
          <w:sz w:val="28"/>
        </w:rPr>
        <w:t>
      6. Босанудан кейінгі кезеңінің ағыны (тек қана осы санаттағы пациенттерге байқауды жүргізетін ұйымдар үшін) ___________________________________________</w:t>
      </w:r>
    </w:p>
    <w:p>
      <w:pPr>
        <w:spacing w:after="0"/>
        <w:ind w:left="0"/>
        <w:jc w:val="both"/>
      </w:pPr>
      <w:r>
        <w:rPr>
          <w:rFonts w:ascii="Times New Roman"/>
          <w:b w:val="false"/>
          <w:i w:val="false"/>
          <w:color w:val="000000"/>
          <w:sz w:val="28"/>
        </w:rPr>
        <w:t>
      7. Партограмма (тек қана осы санаттағы пациенттерге байқауды жүргізетін ұйымдар үшін) 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болса),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33" w:id="11"/>
    <w:p>
      <w:pPr>
        <w:spacing w:after="0"/>
        <w:ind w:left="0"/>
        <w:jc w:val="left"/>
      </w:pPr>
      <w:r>
        <w:rPr>
          <w:rFonts w:ascii="Times New Roman"/>
          <w:b/>
          <w:i w:val="false"/>
          <w:color w:val="000000"/>
        </w:rPr>
        <w:t xml:space="preserve"> Пациенттің хабардар етілген келісімі*</w:t>
      </w:r>
    </w:p>
    <w:bookmarkEnd w:id="11"/>
    <w:p>
      <w:pPr>
        <w:spacing w:after="0"/>
        <w:ind w:left="0"/>
        <w:jc w:val="both"/>
      </w:pPr>
      <w:r>
        <w:rPr>
          <w:rFonts w:ascii="Times New Roman"/>
          <w:b w:val="false"/>
          <w:i w:val="false"/>
          <w:color w:val="000000"/>
          <w:sz w:val="28"/>
        </w:rPr>
        <w:t xml:space="preserve">
      "Халық денсаулығы және денсаулық сақтау жүйесі туралы" 2020 жылғы 7 шілдедегі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ерікті түрдегі келісімін алғаннан кейін көрсетілуі керек)</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Т.А.Ә. (бар болса) (толық)___________________________________</w:t>
      </w:r>
    </w:p>
    <w:p>
      <w:pPr>
        <w:spacing w:after="0"/>
        <w:ind w:left="0"/>
        <w:jc w:val="both"/>
      </w:pPr>
      <w:r>
        <w:rPr>
          <w:rFonts w:ascii="Times New Roman"/>
          <w:b w:val="false"/>
          <w:i w:val="false"/>
          <w:color w:val="000000"/>
          <w:sz w:val="28"/>
        </w:rPr>
        <w:t>
      Туған күні – "____"___________20___ ж.____________________________________</w:t>
      </w:r>
    </w:p>
    <w:p>
      <w:pPr>
        <w:spacing w:after="0"/>
        <w:ind w:left="0"/>
        <w:jc w:val="both"/>
      </w:pPr>
      <w:r>
        <w:rPr>
          <w:rFonts w:ascii="Times New Roman"/>
          <w:b w:val="false"/>
          <w:i w:val="false"/>
          <w:color w:val="000000"/>
          <w:sz w:val="28"/>
        </w:rPr>
        <w:t>
      МҰ бола отыра (МҰ атауы) _______________________________________</w:t>
      </w:r>
    </w:p>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қанның компоненттерін және (немесе) препараттарын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 кезінде науқас құқықтары мен міндеттері туралы, "Туберкулезбен ауыратын науқастың мінез-құлық қағидаларын" сақтау шаралары, жағымсыз реакциялардың пайда болуы, жалтарған және / 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қосарласқан аурулар, бастан өткерген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сұрақтарға толық жауап алдым.</w:t>
      </w:r>
    </w:p>
    <w:p>
      <w:pPr>
        <w:spacing w:after="0"/>
        <w:ind w:left="0"/>
        <w:jc w:val="both"/>
      </w:pPr>
      <w:r>
        <w:rPr>
          <w:rFonts w:ascii="Times New Roman"/>
          <w:b w:val="false"/>
          <w:i w:val="false"/>
          <w:color w:val="000000"/>
          <w:sz w:val="28"/>
        </w:rPr>
        <w:t>
      Қолы: _______________ Күні мен уақыты 20___ ж. "____"________</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болса) (толық)</w:t>
      </w:r>
    </w:p>
    <w:p>
      <w:pPr>
        <w:spacing w:after="0"/>
        <w:ind w:left="0"/>
        <w:jc w:val="both"/>
      </w:pPr>
      <w:r>
        <w:rPr>
          <w:rFonts w:ascii="Times New Roman"/>
          <w:b w:val="false"/>
          <w:i w:val="false"/>
          <w:color w:val="000000"/>
          <w:sz w:val="28"/>
        </w:rPr>
        <w:t>
      ДәрігердіңТ.А.Ә. (бар болса), ID</w:t>
      </w:r>
    </w:p>
    <w:p>
      <w:pPr>
        <w:spacing w:after="0"/>
        <w:ind w:left="0"/>
        <w:jc w:val="both"/>
      </w:pPr>
      <w:r>
        <w:rPr>
          <w:rFonts w:ascii="Times New Roman"/>
          <w:b w:val="false"/>
          <w:i w:val="false"/>
          <w:color w:val="000000"/>
          <w:sz w:val="28"/>
        </w:rPr>
        <w:t>
      Күні мен уақыты "____"________20___ ж. 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қызметкерлер көрсетілімдер бойынша инвазиялық араласуларды бастап кеткен және пациенттің өміріне қауіп төнуіне байланысты оны тоқтату және қайтару мүмкін болмаған жағдайларды қоспағанда, инвазиялық араласулар жүргізуге келісім қайтаруға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bookmarkStart w:name="z35" w:id="12"/>
    <w:p>
      <w:pPr>
        <w:spacing w:after="0"/>
        <w:ind w:left="0"/>
        <w:jc w:val="left"/>
      </w:pPr>
      <w:r>
        <w:rPr>
          <w:rFonts w:ascii="Times New Roman"/>
          <w:b/>
          <w:i w:val="false"/>
          <w:color w:val="000000"/>
        </w:rPr>
        <w:t xml:space="preserve"> Дәрігерлік тағайындаулар парағы</w:t>
      </w:r>
    </w:p>
    <w:bookmarkEnd w:id="12"/>
    <w:p>
      <w:pPr>
        <w:spacing w:after="0"/>
        <w:ind w:left="0"/>
        <w:jc w:val="both"/>
      </w:pPr>
      <w:r>
        <w:rPr>
          <w:rFonts w:ascii="Times New Roman"/>
          <w:b w:val="false"/>
          <w:i w:val="false"/>
          <w:color w:val="000000"/>
          <w:sz w:val="28"/>
        </w:rPr>
        <w:t>
      1. Күні мен уақыты-20____ ж.___________________ "______"__________</w:t>
      </w:r>
    </w:p>
    <w:p>
      <w:pPr>
        <w:spacing w:after="0"/>
        <w:ind w:left="0"/>
        <w:jc w:val="both"/>
      </w:pPr>
      <w:r>
        <w:rPr>
          <w:rFonts w:ascii="Times New Roman"/>
          <w:b w:val="false"/>
          <w:i w:val="false"/>
          <w:color w:val="000000"/>
          <w:sz w:val="28"/>
        </w:rPr>
        <w:t>
      2. Тәртібі_______________________________________________________</w:t>
      </w:r>
    </w:p>
    <w:p>
      <w:pPr>
        <w:spacing w:after="0"/>
        <w:ind w:left="0"/>
        <w:jc w:val="both"/>
      </w:pPr>
      <w:r>
        <w:rPr>
          <w:rFonts w:ascii="Times New Roman"/>
          <w:b w:val="false"/>
          <w:i w:val="false"/>
          <w:color w:val="000000"/>
          <w:sz w:val="28"/>
        </w:rPr>
        <w:t>
      3. Ем-дәм_______________________________________________________</w:t>
      </w:r>
    </w:p>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аяқтау күні 20___ "_____" _________</w:t>
      </w:r>
    </w:p>
    <w:p>
      <w:pPr>
        <w:spacing w:after="0"/>
        <w:ind w:left="0"/>
        <w:jc w:val="both"/>
      </w:pPr>
      <w:r>
        <w:rPr>
          <w:rFonts w:ascii="Times New Roman"/>
          <w:b w:val="false"/>
          <w:i w:val="false"/>
          <w:color w:val="000000"/>
          <w:sz w:val="28"/>
        </w:rPr>
        <w:t>
      Дәрігердің Т.А.Ә. (бар болса), ID_______________________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bookmarkStart w:name="z37" w:id="13"/>
    <w:p>
      <w:pPr>
        <w:spacing w:after="0"/>
        <w:ind w:left="0"/>
        <w:jc w:val="left"/>
      </w:pPr>
      <w:r>
        <w:rPr>
          <w:rFonts w:ascii="Times New Roman"/>
          <w:b/>
          <w:i w:val="false"/>
          <w:color w:val="000000"/>
        </w:rPr>
        <w:t xml:space="preserve"> Клиникалық диагнозды негіздеу (ішкі қағидаларға сәйкес, негіздемелер саны тек көрсетілгендермен ғана шектелмейді)</w:t>
      </w:r>
    </w:p>
    <w:bookmarkEnd w:id="13"/>
    <w:p>
      <w:pPr>
        <w:spacing w:after="0"/>
        <w:ind w:left="0"/>
        <w:jc w:val="both"/>
      </w:pPr>
      <w:r>
        <w:rPr>
          <w:rFonts w:ascii="Times New Roman"/>
          <w:b w:val="false"/>
          <w:i w:val="false"/>
          <w:color w:val="000000"/>
          <w:sz w:val="28"/>
        </w:rPr>
        <w:t>
      1. Күні мен уақыты -20_____ "_____" ________________________________</w:t>
      </w:r>
    </w:p>
    <w:p>
      <w:pPr>
        <w:spacing w:after="0"/>
        <w:ind w:left="0"/>
        <w:jc w:val="both"/>
      </w:pPr>
      <w:r>
        <w:rPr>
          <w:rFonts w:ascii="Times New Roman"/>
          <w:b w:val="false"/>
          <w:i w:val="false"/>
          <w:color w:val="000000"/>
          <w:sz w:val="28"/>
        </w:rPr>
        <w:t>
      2. Объективті деректері__________________________________________</w:t>
      </w:r>
    </w:p>
    <w:p>
      <w:pPr>
        <w:spacing w:after="0"/>
        <w:ind w:left="0"/>
        <w:jc w:val="both"/>
      </w:pPr>
      <w:r>
        <w:rPr>
          <w:rFonts w:ascii="Times New Roman"/>
          <w:b w:val="false"/>
          <w:i w:val="false"/>
          <w:color w:val="000000"/>
          <w:sz w:val="28"/>
        </w:rPr>
        <w:t>
      3. Шағымдары___________________________________________________</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p>
      <w:pPr>
        <w:spacing w:after="0"/>
        <w:ind w:left="0"/>
        <w:jc w:val="both"/>
      </w:pPr>
      <w:r>
        <w:rPr>
          <w:rFonts w:ascii="Times New Roman"/>
          <w:b w:val="false"/>
          <w:i w:val="false"/>
          <w:color w:val="000000"/>
          <w:sz w:val="28"/>
        </w:rPr>
        <w:t>
      5. Диагноз______________________________________________________</w:t>
      </w:r>
    </w:p>
    <w:p>
      <w:pPr>
        <w:spacing w:after="0"/>
        <w:ind w:left="0"/>
        <w:jc w:val="both"/>
      </w:pPr>
      <w:r>
        <w:rPr>
          <w:rFonts w:ascii="Times New Roman"/>
          <w:b w:val="false"/>
          <w:i w:val="false"/>
          <w:color w:val="000000"/>
          <w:sz w:val="28"/>
        </w:rPr>
        <w:t>
      6. Дәрігерлік тағайындаулар парағы_________________________________</w:t>
      </w:r>
    </w:p>
    <w:p>
      <w:pPr>
        <w:spacing w:after="0"/>
        <w:ind w:left="0"/>
        <w:jc w:val="both"/>
      </w:pPr>
      <w:r>
        <w:rPr>
          <w:rFonts w:ascii="Times New Roman"/>
          <w:b w:val="false"/>
          <w:i w:val="false"/>
          <w:color w:val="000000"/>
          <w:sz w:val="28"/>
        </w:rPr>
        <w:t>
      Дәрігердің Т.А.Ә. (бар болса), ID_____________________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6-қосымша парақ</w:t>
            </w:r>
          </w:p>
        </w:tc>
      </w:tr>
    </w:tbl>
    <w:bookmarkStart w:name="z39" w:id="14"/>
    <w:p>
      <w:pPr>
        <w:spacing w:after="0"/>
        <w:ind w:left="0"/>
        <w:jc w:val="left"/>
      </w:pPr>
      <w:r>
        <w:rPr>
          <w:rFonts w:ascii="Times New Roman"/>
          <w:b/>
          <w:i w:val="false"/>
          <w:color w:val="000000"/>
        </w:rPr>
        <w:t xml:space="preserve"> "Трансфузия алдындағы эпикриз" Ауру тарихындағы трансфузиялық анамнез:</w:t>
      </w:r>
    </w:p>
    <w:bookmarkEnd w:id="14"/>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трансфузиларя бұрын өткізілмеген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ерекшеліктері жоқ трансфузиялық анамнез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трансфузиядан кейінгі асқынулар орын алды, қандай екенін көрсету қажет </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ерекшеліктері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p>
      <w:pPr>
        <w:spacing w:after="0"/>
        <w:ind w:left="0"/>
        <w:jc w:val="both"/>
      </w:pPr>
      <w:r>
        <w:rPr>
          <w:rFonts w:ascii="Times New Roman"/>
          <w:b w:val="false"/>
          <w:i w:val="false"/>
          <w:color w:val="000000"/>
          <w:sz w:val="28"/>
        </w:rPr>
        <w:t>
      Иммунды гематологиялық ерекшеліктер: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болған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антигендердің немесе экстраагглютининдердің нұсқалы түрлері табылған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иммундық антиэритроцитарлық анти денелер табылған (белгілі болса, ерекшеліктерін көрсету қажет)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антиэритроцитарлық анти денелер зерттелген жоқ </w:t>
      </w:r>
    </w:p>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___________________________________________________________________________</w:t>
      </w:r>
    </w:p>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Жіті қаназдық, гемоглобин г/л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созылмалы теңгерілмеген қаназдық гемоглобин г/л, клиникалық деректер: айқын әлсіздікке шағым, ТЖ, Ps, АҚ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p>
      <w:pPr>
        <w:spacing w:after="0"/>
        <w:ind w:left="0"/>
        <w:jc w:val="both"/>
      </w:pPr>
      <w:r>
        <w:rPr>
          <w:rFonts w:ascii="Times New Roman"/>
          <w:b w:val="false"/>
          <w:i w:val="false"/>
          <w:color w:val="000000"/>
          <w:sz w:val="28"/>
        </w:rPr>
        <w:t>
      Есептелген дозасы____________________________________________</w:t>
      </w:r>
    </w:p>
    <w:p>
      <w:pPr>
        <w:spacing w:after="0"/>
        <w:ind w:left="0"/>
        <w:jc w:val="both"/>
      </w:pPr>
      <w:r>
        <w:rPr>
          <w:rFonts w:ascii="Times New Roman"/>
          <w:b w:val="false"/>
          <w:i w:val="false"/>
          <w:color w:val="000000"/>
          <w:sz w:val="28"/>
        </w:rPr>
        <w:t>
      СЗП/криопреципитат үшін көрсетілімдер___________________________</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жеткілікті)ПТИ %, ХНҚ, БІТУ Фибриноген г/л, АТIII________________________</w:t>
      </w:r>
    </w:p>
    <w:p>
      <w:pPr>
        <w:spacing w:after="0"/>
        <w:ind w:left="0"/>
        <w:jc w:val="both"/>
      </w:pPr>
      <w:r>
        <w:rPr>
          <w:rFonts w:ascii="Times New Roman"/>
          <w:b w:val="false"/>
          <w:i w:val="false"/>
          <w:color w:val="000000"/>
          <w:sz w:val="28"/>
        </w:rPr>
        <w:t>
      Плазманың гепаринге төзімділігі, ҚҰУ мин_________________________</w:t>
      </w:r>
    </w:p>
    <w:p>
      <w:pPr>
        <w:spacing w:after="0"/>
        <w:ind w:left="0"/>
        <w:jc w:val="both"/>
      </w:pPr>
      <w:r>
        <w:rPr>
          <w:rFonts w:ascii="Times New Roman"/>
          <w:b w:val="false"/>
          <w:i w:val="false"/>
          <w:color w:val="000000"/>
          <w:sz w:val="28"/>
        </w:rPr>
        <w:t>
      Талдау күні/айы/жылы________________________________________________________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коагуляциялық гемостаза факторларының тапшылығы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плазмалық антикоагулянттардың тапшылығы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плазмаалмасу </w:t>
      </w:r>
    </w:p>
    <w:p>
      <w:pPr>
        <w:spacing w:after="0"/>
        <w:ind w:left="0"/>
        <w:jc w:val="both"/>
      </w:pPr>
      <w:r>
        <w:rPr>
          <w:rFonts w:ascii="Times New Roman"/>
          <w:b w:val="false"/>
          <w:i w:val="false"/>
          <w:color w:val="000000"/>
          <w:sz w:val="28"/>
        </w:rPr>
        <w:t>
      Есептелген доза (12-20мл/кг) __________________________________</w:t>
      </w:r>
    </w:p>
    <w:p>
      <w:pPr>
        <w:spacing w:after="0"/>
        <w:ind w:left="0"/>
        <w:jc w:val="both"/>
      </w:pPr>
      <w:r>
        <w:rPr>
          <w:rFonts w:ascii="Times New Roman"/>
          <w:b w:val="false"/>
          <w:i w:val="false"/>
          <w:color w:val="000000"/>
          <w:sz w:val="28"/>
        </w:rPr>
        <w:t>
      КТ үшін көрсеткіштер: тромбоциттердің соңғы саны *109/л____________</w:t>
      </w:r>
    </w:p>
    <w:p>
      <w:pPr>
        <w:spacing w:after="0"/>
        <w:ind w:left="0"/>
        <w:jc w:val="both"/>
      </w:pPr>
      <w:r>
        <w:rPr>
          <w:rFonts w:ascii="Times New Roman"/>
          <w:b w:val="false"/>
          <w:i w:val="false"/>
          <w:color w:val="000000"/>
          <w:sz w:val="28"/>
        </w:rPr>
        <w:t>
      Талдау күні/айы/жылы_________________________________________________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Геморрагиялық тромбоцитопениялық синдром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синдромсыз 10*109/л төмен тромбоцитопения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50*109/л төмен тромбоцитопения, хирургиялық операция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100*109/л төмен тромбоцитопения, нейрохирургиялық операция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Тромбоцитопатия, геморрагиялық синдром</w:t>
      </w:r>
    </w:p>
    <w:p>
      <w:pPr>
        <w:spacing w:after="0"/>
        <w:ind w:left="0"/>
        <w:jc w:val="both"/>
      </w:pPr>
      <w:r>
        <w:rPr>
          <w:rFonts w:ascii="Times New Roman"/>
          <w:b w:val="false"/>
          <w:i w:val="false"/>
          <w:color w:val="000000"/>
          <w:sz w:val="28"/>
        </w:rPr>
        <w:t>
      Есептелген доза_____________________________________________</w:t>
      </w:r>
    </w:p>
    <w:p>
      <w:pPr>
        <w:spacing w:after="0"/>
        <w:ind w:left="0"/>
        <w:jc w:val="both"/>
      </w:pPr>
      <w:r>
        <w:rPr>
          <w:rFonts w:ascii="Times New Roman"/>
          <w:b w:val="false"/>
          <w:i w:val="false"/>
          <w:color w:val="000000"/>
          <w:sz w:val="28"/>
        </w:rPr>
        <w:t>
      Альбумин үшін көрсеткіштер: _____________________________________</w:t>
      </w:r>
    </w:p>
    <w:p>
      <w:pPr>
        <w:spacing w:after="0"/>
        <w:ind w:left="0"/>
        <w:jc w:val="both"/>
      </w:pPr>
      <w:r>
        <w:rPr>
          <w:rFonts w:ascii="Times New Roman"/>
          <w:b w:val="false"/>
          <w:i w:val="false"/>
          <w:color w:val="000000"/>
          <w:sz w:val="28"/>
        </w:rPr>
        <w:t>
      Гипопротеинемия/гипоальбуминемия г/л, _____________________________________</w:t>
      </w:r>
    </w:p>
    <w:p>
      <w:pPr>
        <w:spacing w:after="0"/>
        <w:ind w:left="0"/>
        <w:jc w:val="both"/>
      </w:pPr>
      <w:r>
        <w:rPr>
          <w:rFonts w:ascii="Times New Roman"/>
          <w:b w:val="false"/>
          <w:i w:val="false"/>
          <w:color w:val="000000"/>
          <w:sz w:val="28"/>
        </w:rPr>
        <w:t>
      Талдау күні/айы/жылы</w:t>
      </w:r>
    </w:p>
    <w:p>
      <w:pPr>
        <w:spacing w:after="0"/>
        <w:ind w:left="0"/>
        <w:jc w:val="both"/>
      </w:pPr>
      <w:r>
        <w:rPr>
          <w:rFonts w:ascii="Times New Roman"/>
          <w:b w:val="false"/>
          <w:i w:val="false"/>
          <w:color w:val="000000"/>
          <w:sz w:val="28"/>
        </w:rPr>
        <w:t>
      Трансфузияға көрсетілімдерді негіздеген дәрігердің Т.А.Ә. (бар болса), ID ______________________________________________________</w:t>
      </w:r>
    </w:p>
    <w:p>
      <w:pPr>
        <w:spacing w:after="0"/>
        <w:ind w:left="0"/>
        <w:jc w:val="both"/>
      </w:pPr>
      <w:r>
        <w:rPr>
          <w:rFonts w:ascii="Times New Roman"/>
          <w:b w:val="false"/>
          <w:i w:val="false"/>
          <w:color w:val="000000"/>
          <w:sz w:val="28"/>
        </w:rPr>
        <w:t>
      Трансфузияға көрсетілімдер тексерілгенін растаймын_______________</w:t>
      </w:r>
    </w:p>
    <w:p>
      <w:pPr>
        <w:spacing w:after="0"/>
        <w:ind w:left="0"/>
        <w:jc w:val="both"/>
      </w:pPr>
      <w:r>
        <w:rPr>
          <w:rFonts w:ascii="Times New Roman"/>
          <w:b w:val="false"/>
          <w:i w:val="false"/>
          <w:color w:val="000000"/>
          <w:sz w:val="28"/>
        </w:rPr>
        <w:t>
      Бөлімше меңгерушісі Т.А.Ә. (бар болса), ID____________________</w:t>
      </w:r>
    </w:p>
    <w:bookmarkStart w:name="z40" w:id="15"/>
    <w:p>
      <w:pPr>
        <w:spacing w:after="0"/>
        <w:ind w:left="0"/>
        <w:jc w:val="left"/>
      </w:pPr>
      <w:r>
        <w:rPr>
          <w:rFonts w:ascii="Times New Roman"/>
          <w:b/>
          <w:i w:val="false"/>
          <w:color w:val="000000"/>
        </w:rPr>
        <w:t xml:space="preserve"> Қан компоненттері, препараттары трансфузиясының хаттамасы </w:t>
      </w:r>
    </w:p>
    <w:bookmarkEnd w:id="15"/>
    <w:p>
      <w:pPr>
        <w:spacing w:after="0"/>
        <w:ind w:left="0"/>
        <w:jc w:val="both"/>
      </w:pPr>
      <w:r>
        <w:rPr>
          <w:rFonts w:ascii="Times New Roman"/>
          <w:b w:val="false"/>
          <w:i w:val="false"/>
          <w:color w:val="000000"/>
          <w:sz w:val="28"/>
        </w:rPr>
        <w:t>
      Трансфузияны өткізген күні 20____ "____" _______________________________</w:t>
      </w:r>
    </w:p>
    <w:p>
      <w:pPr>
        <w:spacing w:after="0"/>
        <w:ind w:left="0"/>
        <w:jc w:val="both"/>
      </w:pPr>
      <w:r>
        <w:rPr>
          <w:rFonts w:ascii="Times New Roman"/>
          <w:b w:val="false"/>
          <w:i w:val="false"/>
          <w:color w:val="000000"/>
          <w:sz w:val="28"/>
        </w:rPr>
        <w:t>
      Трансфузияны өткізген уақыты: басталды күні/айы/жылы, аяқталды күні/айы/жылы – басталуы 20____ "____" _____, аяқталуы 20____ "____" _____</w:t>
      </w:r>
    </w:p>
    <w:p>
      <w:pPr>
        <w:spacing w:after="0"/>
        <w:ind w:left="0"/>
        <w:jc w:val="both"/>
      </w:pPr>
      <w:r>
        <w:rPr>
          <w:rFonts w:ascii="Times New Roman"/>
          <w:b w:val="false"/>
          <w:i w:val="false"/>
          <w:color w:val="000000"/>
          <w:sz w:val="28"/>
        </w:rPr>
        <w:t>
      Науқастың қан тобы мен резус-тиістілігі_____________________________</w:t>
      </w:r>
    </w:p>
    <w:p>
      <w:pPr>
        <w:spacing w:after="0"/>
        <w:ind w:left="0"/>
        <w:jc w:val="both"/>
      </w:pPr>
      <w:r>
        <w:rPr>
          <w:rFonts w:ascii="Times New Roman"/>
          <w:b w:val="false"/>
          <w:i w:val="false"/>
          <w:color w:val="000000"/>
          <w:sz w:val="28"/>
        </w:rPr>
        <w:t>
      Трансфузия өткізілетін аурухана бөлімшесі__________________________</w:t>
      </w:r>
    </w:p>
    <w:p>
      <w:pPr>
        <w:spacing w:after="0"/>
        <w:ind w:left="0"/>
        <w:jc w:val="both"/>
      </w:pPr>
      <w:r>
        <w:rPr>
          <w:rFonts w:ascii="Times New Roman"/>
          <w:b w:val="false"/>
          <w:i w:val="false"/>
          <w:color w:val="000000"/>
          <w:sz w:val="28"/>
        </w:rPr>
        <w:t>
      Трансфузияға дейін: _____________________________________________</w:t>
      </w:r>
    </w:p>
    <w:p>
      <w:pPr>
        <w:spacing w:after="0"/>
        <w:ind w:left="0"/>
        <w:jc w:val="both"/>
      </w:pPr>
      <w:r>
        <w:rPr>
          <w:rFonts w:ascii="Times New Roman"/>
          <w:b w:val="false"/>
          <w:i w:val="false"/>
          <w:color w:val="000000"/>
          <w:sz w:val="28"/>
        </w:rPr>
        <w:t>
      АҚ ____________________________________________________________</w:t>
      </w:r>
    </w:p>
    <w:p>
      <w:pPr>
        <w:spacing w:after="0"/>
        <w:ind w:left="0"/>
        <w:jc w:val="both"/>
      </w:pPr>
      <w:r>
        <w:rPr>
          <w:rFonts w:ascii="Times New Roman"/>
          <w:b w:val="false"/>
          <w:i w:val="false"/>
          <w:color w:val="000000"/>
          <w:sz w:val="28"/>
        </w:rPr>
        <w:t>
      Ps _____________________________________________________________</w:t>
      </w:r>
    </w:p>
    <w:p>
      <w:pPr>
        <w:spacing w:after="0"/>
        <w:ind w:left="0"/>
        <w:jc w:val="both"/>
      </w:pPr>
      <w:r>
        <w:rPr>
          <w:rFonts w:ascii="Times New Roman"/>
          <w:b w:val="false"/>
          <w:i w:val="false"/>
          <w:color w:val="000000"/>
          <w:sz w:val="28"/>
        </w:rPr>
        <w:t>
      t0 _____________________________________________________________</w:t>
      </w:r>
    </w:p>
    <w:p>
      <w:pPr>
        <w:spacing w:after="0"/>
        <w:ind w:left="0"/>
        <w:jc w:val="both"/>
      </w:pPr>
      <w:r>
        <w:rPr>
          <w:rFonts w:ascii="Times New Roman"/>
          <w:b w:val="false"/>
          <w:i w:val="false"/>
          <w:color w:val="000000"/>
          <w:sz w:val="28"/>
        </w:rPr>
        <w:t>
      Трансфузиялық анамнез ________________________________________</w:t>
      </w:r>
    </w:p>
    <w:p>
      <w:pPr>
        <w:spacing w:after="0"/>
        <w:ind w:left="0"/>
        <w:jc w:val="both"/>
      </w:pPr>
      <w:r>
        <w:rPr>
          <w:rFonts w:ascii="Times New Roman"/>
          <w:b w:val="false"/>
          <w:i w:val="false"/>
          <w:color w:val="000000"/>
          <w:sz w:val="28"/>
        </w:rPr>
        <w:t>
      Трансфузияға көрсетілімдер ________________________________________</w:t>
      </w:r>
    </w:p>
    <w:p>
      <w:pPr>
        <w:spacing w:after="0"/>
        <w:ind w:left="0"/>
        <w:jc w:val="both"/>
      </w:pPr>
      <w:r>
        <w:rPr>
          <w:rFonts w:ascii="Times New Roman"/>
          <w:b w:val="false"/>
          <w:i w:val="false"/>
          <w:color w:val="000000"/>
          <w:sz w:val="28"/>
        </w:rPr>
        <w:t>
      Трансфузиялық ортаның атауы ______________________________________</w:t>
      </w:r>
    </w:p>
    <w:p>
      <w:pPr>
        <w:spacing w:after="0"/>
        <w:ind w:left="0"/>
        <w:jc w:val="both"/>
      </w:pPr>
      <w:r>
        <w:rPr>
          <w:rFonts w:ascii="Times New Roman"/>
          <w:b w:val="false"/>
          <w:i w:val="false"/>
          <w:color w:val="000000"/>
          <w:sz w:val="28"/>
        </w:rPr>
        <w:t>
      Донордың қан тобы мен резус-тиістілігі_____________________________</w:t>
      </w:r>
    </w:p>
    <w:p>
      <w:pPr>
        <w:spacing w:after="0"/>
        <w:ind w:left="0"/>
        <w:jc w:val="both"/>
      </w:pPr>
      <w:r>
        <w:rPr>
          <w:rFonts w:ascii="Times New Roman"/>
          <w:b w:val="false"/>
          <w:i w:val="false"/>
          <w:color w:val="000000"/>
          <w:sz w:val="28"/>
        </w:rPr>
        <w:t>
      Трансфузиялық орта этикеткасының нөмірі___________________________</w:t>
      </w:r>
    </w:p>
    <w:p>
      <w:pPr>
        <w:spacing w:after="0"/>
        <w:ind w:left="0"/>
        <w:jc w:val="both"/>
      </w:pPr>
      <w:r>
        <w:rPr>
          <w:rFonts w:ascii="Times New Roman"/>
          <w:b w:val="false"/>
          <w:i w:val="false"/>
          <w:color w:val="000000"/>
          <w:sz w:val="28"/>
        </w:rPr>
        <w:t>
      Трансфузиялық ортаны дайындаушы ұйымның атауы___________________</w:t>
      </w:r>
    </w:p>
    <w:p>
      <w:pPr>
        <w:spacing w:after="0"/>
        <w:ind w:left="0"/>
        <w:jc w:val="both"/>
      </w:pPr>
      <w:r>
        <w:rPr>
          <w:rFonts w:ascii="Times New Roman"/>
          <w:b w:val="false"/>
          <w:i w:val="false"/>
          <w:color w:val="000000"/>
          <w:sz w:val="28"/>
        </w:rPr>
        <w:t>
      Трансфузиялық ортаны дайындау күні________________________________</w:t>
      </w:r>
    </w:p>
    <w:p>
      <w:pPr>
        <w:spacing w:after="0"/>
        <w:ind w:left="0"/>
        <w:jc w:val="both"/>
      </w:pPr>
      <w:r>
        <w:rPr>
          <w:rFonts w:ascii="Times New Roman"/>
          <w:b w:val="false"/>
          <w:i w:val="false"/>
          <w:color w:val="000000"/>
          <w:sz w:val="28"/>
        </w:rPr>
        <w:t>
      Үйлесімділік сынамалар өткізу: _________________________________________</w:t>
      </w:r>
    </w:p>
    <w:p>
      <w:pPr>
        <w:spacing w:after="0"/>
        <w:ind w:left="0"/>
        <w:jc w:val="both"/>
      </w:pPr>
      <w:r>
        <w:rPr>
          <w:rFonts w:ascii="Times New Roman"/>
          <w:b w:val="false"/>
          <w:i w:val="false"/>
          <w:color w:val="000000"/>
          <w:sz w:val="28"/>
        </w:rPr>
        <w:t>
      -қан тобы бойынша</w:t>
      </w:r>
    </w:p>
    <w:p>
      <w:pPr>
        <w:spacing w:after="0"/>
        <w:ind w:left="0"/>
        <w:jc w:val="both"/>
      </w:pPr>
      <w:r>
        <w:rPr>
          <w:rFonts w:ascii="Times New Roman"/>
          <w:b w:val="false"/>
          <w:i w:val="false"/>
          <w:color w:val="000000"/>
          <w:sz w:val="28"/>
        </w:rPr>
        <w:t>
      - резус-тиістілігі бойынша</w:t>
      </w:r>
    </w:p>
    <w:p>
      <w:pPr>
        <w:spacing w:after="0"/>
        <w:ind w:left="0"/>
        <w:jc w:val="both"/>
      </w:pPr>
      <w:r>
        <w:rPr>
          <w:rFonts w:ascii="Times New Roman"/>
          <w:b w:val="false"/>
          <w:i w:val="false"/>
          <w:color w:val="000000"/>
          <w:sz w:val="28"/>
        </w:rPr>
        <w:t>
      Сынамаларды өткізген дәрігердің Т.А.Ә. (бар болса), ID (қан тобы және резус)</w:t>
      </w:r>
    </w:p>
    <w:p>
      <w:pPr>
        <w:spacing w:after="0"/>
        <w:ind w:left="0"/>
        <w:jc w:val="both"/>
      </w:pPr>
      <w:r>
        <w:rPr>
          <w:rFonts w:ascii="Times New Roman"/>
          <w:b w:val="false"/>
          <w:i w:val="false"/>
          <w:color w:val="000000"/>
          <w:sz w:val="28"/>
        </w:rPr>
        <w:t>
      - биологиялық сынама</w:t>
      </w:r>
    </w:p>
    <w:p>
      <w:pPr>
        <w:spacing w:after="0"/>
        <w:ind w:left="0"/>
        <w:jc w:val="both"/>
      </w:pPr>
      <w:r>
        <w:rPr>
          <w:rFonts w:ascii="Times New Roman"/>
          <w:b w:val="false"/>
          <w:i w:val="false"/>
          <w:color w:val="000000"/>
          <w:sz w:val="28"/>
        </w:rPr>
        <w:t>
      Құйылған _______ миллилитр (мл) (тамыр ішіне, тамшылатып, сорғалатып, тамшылатып-сорғалатып)</w:t>
      </w:r>
    </w:p>
    <w:p>
      <w:pPr>
        <w:spacing w:after="0"/>
        <w:ind w:left="0"/>
        <w:jc w:val="both"/>
      </w:pPr>
      <w:r>
        <w:rPr>
          <w:rFonts w:ascii="Times New Roman"/>
          <w:b w:val="false"/>
          <w:i w:val="false"/>
          <w:color w:val="000000"/>
          <w:sz w:val="28"/>
        </w:rPr>
        <w:t>
      Трансфузиядан кейінгі реакция және/немесе асқыну</w:t>
      </w:r>
    </w:p>
    <w:p>
      <w:pPr>
        <w:spacing w:after="0"/>
        <w:ind w:left="0"/>
        <w:jc w:val="both"/>
      </w:pPr>
      <w:r>
        <w:rPr>
          <w:rFonts w:ascii="Times New Roman"/>
          <w:b w:val="false"/>
          <w:i w:val="false"/>
          <w:color w:val="000000"/>
          <w:sz w:val="28"/>
        </w:rPr>
        <w:t>
      Қабылданған шаралар</w:t>
      </w:r>
    </w:p>
    <w:p>
      <w:pPr>
        <w:spacing w:after="0"/>
        <w:ind w:left="0"/>
        <w:jc w:val="both"/>
      </w:pPr>
      <w:r>
        <w:rPr>
          <w:rFonts w:ascii="Times New Roman"/>
          <w:b w:val="false"/>
          <w:i w:val="false"/>
          <w:color w:val="000000"/>
          <w:sz w:val="28"/>
        </w:rPr>
        <w:t>
      Трансфузияны өткізген дәрігердің Т.А.Ә. (бар болса), ID</w:t>
      </w:r>
    </w:p>
    <w:p>
      <w:pPr>
        <w:spacing w:after="0"/>
        <w:ind w:left="0"/>
        <w:jc w:val="both"/>
      </w:pPr>
      <w:r>
        <w:rPr>
          <w:rFonts w:ascii="Times New Roman"/>
          <w:b w:val="false"/>
          <w:i w:val="false"/>
          <w:color w:val="000000"/>
          <w:sz w:val="28"/>
        </w:rPr>
        <w:t>
      Трансфузиядан кейін:</w:t>
      </w:r>
    </w:p>
    <w:p>
      <w:pPr>
        <w:spacing w:after="0"/>
        <w:ind w:left="0"/>
        <w:jc w:val="both"/>
      </w:pPr>
      <w:r>
        <w:rPr>
          <w:rFonts w:ascii="Times New Roman"/>
          <w:b w:val="false"/>
          <w:i w:val="false"/>
          <w:color w:val="000000"/>
          <w:sz w:val="28"/>
        </w:rPr>
        <w:t xml:space="preserve">
      Ps___________, АҚ ______, t 0 _____ (1 сағаттан кейін); Ps___________, АҚ ______, t0 _____ (2 сағаттан кейін); </w:t>
      </w:r>
    </w:p>
    <w:p>
      <w:pPr>
        <w:spacing w:after="0"/>
        <w:ind w:left="0"/>
        <w:jc w:val="both"/>
      </w:pPr>
      <w:r>
        <w:rPr>
          <w:rFonts w:ascii="Times New Roman"/>
          <w:b w:val="false"/>
          <w:i w:val="false"/>
          <w:color w:val="000000"/>
          <w:sz w:val="28"/>
        </w:rPr>
        <w:t>
      Ps___________, АҚ ______, t0 _____ (3 сағаттан кейін). Несептің бірінші бөлігінің түсі Тәуліктік диурез</w:t>
      </w:r>
    </w:p>
    <w:p>
      <w:pPr>
        <w:spacing w:after="0"/>
        <w:ind w:left="0"/>
        <w:jc w:val="both"/>
      </w:pPr>
      <w:r>
        <w:rPr>
          <w:rFonts w:ascii="Times New Roman"/>
          <w:b w:val="false"/>
          <w:i w:val="false"/>
          <w:color w:val="000000"/>
          <w:sz w:val="28"/>
        </w:rPr>
        <w:t>
      Орта медицина қызметкерінің Т.А.Ә. (бар болса), ID___________________________</w:t>
      </w:r>
    </w:p>
    <w:p>
      <w:pPr>
        <w:spacing w:after="0"/>
        <w:ind w:left="0"/>
        <w:jc w:val="both"/>
      </w:pPr>
      <w:r>
        <w:rPr>
          <w:rFonts w:ascii="Times New Roman"/>
          <w:b w:val="false"/>
          <w:i w:val="false"/>
          <w:color w:val="000000"/>
          <w:sz w:val="28"/>
        </w:rPr>
        <w:t>
      Уақыты мен күні 20_____ "_____" ______________________________________</w:t>
      </w:r>
    </w:p>
    <w:bookmarkStart w:name="z41" w:id="16"/>
    <w:p>
      <w:pPr>
        <w:spacing w:after="0"/>
        <w:ind w:left="0"/>
        <w:jc w:val="left"/>
      </w:pPr>
      <w:r>
        <w:rPr>
          <w:rFonts w:ascii="Times New Roman"/>
          <w:b/>
          <w:i w:val="false"/>
          <w:color w:val="000000"/>
        </w:rPr>
        <w:t xml:space="preserve"> Трансфузиялық парақ</w:t>
      </w:r>
    </w:p>
    <w:bookmarkEnd w:id="16"/>
    <w:p>
      <w:pPr>
        <w:spacing w:after="0"/>
        <w:ind w:left="0"/>
        <w:jc w:val="both"/>
      </w:pPr>
      <w:r>
        <w:rPr>
          <w:rFonts w:ascii="Times New Roman"/>
          <w:b w:val="false"/>
          <w:i w:val="false"/>
          <w:color w:val="000000"/>
          <w:sz w:val="28"/>
        </w:rPr>
        <w:t xml:space="preserve">
      1. Күні-20_____ "_____" _________________________________________ </w:t>
      </w:r>
    </w:p>
    <w:p>
      <w:pPr>
        <w:spacing w:after="0"/>
        <w:ind w:left="0"/>
        <w:jc w:val="both"/>
      </w:pPr>
      <w:r>
        <w:rPr>
          <w:rFonts w:ascii="Times New Roman"/>
          <w:b w:val="false"/>
          <w:i w:val="false"/>
          <w:color w:val="000000"/>
          <w:sz w:val="28"/>
        </w:rPr>
        <w:t xml:space="preserve">
      2. Трансфузиялық ортаның атауы____________________________________ </w:t>
      </w:r>
    </w:p>
    <w:p>
      <w:pPr>
        <w:spacing w:after="0"/>
        <w:ind w:left="0"/>
        <w:jc w:val="both"/>
      </w:pPr>
      <w:r>
        <w:rPr>
          <w:rFonts w:ascii="Times New Roman"/>
          <w:b w:val="false"/>
          <w:i w:val="false"/>
          <w:color w:val="000000"/>
          <w:sz w:val="28"/>
        </w:rPr>
        <w:t xml:space="preserve">
      3. Мөлшері __________________________________________________ мл </w:t>
      </w:r>
    </w:p>
    <w:p>
      <w:pPr>
        <w:spacing w:after="0"/>
        <w:ind w:left="0"/>
        <w:jc w:val="both"/>
      </w:pPr>
      <w:r>
        <w:rPr>
          <w:rFonts w:ascii="Times New Roman"/>
          <w:b w:val="false"/>
          <w:i w:val="false"/>
          <w:color w:val="000000"/>
          <w:sz w:val="28"/>
        </w:rPr>
        <w:t xml:space="preserve">
      4. Донордың қан тобы, Rh_________________________________________ </w:t>
      </w:r>
    </w:p>
    <w:p>
      <w:pPr>
        <w:spacing w:after="0"/>
        <w:ind w:left="0"/>
        <w:jc w:val="both"/>
      </w:pPr>
      <w:r>
        <w:rPr>
          <w:rFonts w:ascii="Times New Roman"/>
          <w:b w:val="false"/>
          <w:i w:val="false"/>
          <w:color w:val="000000"/>
          <w:sz w:val="28"/>
        </w:rPr>
        <w:t xml:space="preserve">
      5. Көрсетілімдер_________________________________________________ </w:t>
      </w:r>
    </w:p>
    <w:p>
      <w:pPr>
        <w:spacing w:after="0"/>
        <w:ind w:left="0"/>
        <w:jc w:val="both"/>
      </w:pPr>
      <w:r>
        <w:rPr>
          <w:rFonts w:ascii="Times New Roman"/>
          <w:b w:val="false"/>
          <w:i w:val="false"/>
          <w:color w:val="000000"/>
          <w:sz w:val="28"/>
        </w:rPr>
        <w:t xml:space="preserve">
      6. Заттаңба №, өндіруші ел___________________________________________ </w:t>
      </w:r>
    </w:p>
    <w:p>
      <w:pPr>
        <w:spacing w:after="0"/>
        <w:ind w:left="0"/>
        <w:jc w:val="both"/>
      </w:pPr>
      <w:r>
        <w:rPr>
          <w:rFonts w:ascii="Times New Roman"/>
          <w:b w:val="false"/>
          <w:i w:val="false"/>
          <w:color w:val="000000"/>
          <w:sz w:val="28"/>
        </w:rPr>
        <w:t xml:space="preserve">
      7. Асқынулар___________________________________________________ </w:t>
      </w:r>
    </w:p>
    <w:p>
      <w:pPr>
        <w:spacing w:after="0"/>
        <w:ind w:left="0"/>
        <w:jc w:val="both"/>
      </w:pPr>
      <w:r>
        <w:rPr>
          <w:rFonts w:ascii="Times New Roman"/>
          <w:b w:val="false"/>
          <w:i w:val="false"/>
          <w:color w:val="000000"/>
          <w:sz w:val="28"/>
        </w:rPr>
        <w:t>
      8. Дәрігердің Т.А.Ә. (бар болса),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7-қосымша парақ</w:t>
            </w:r>
          </w:p>
        </w:tc>
      </w:tr>
    </w:tbl>
    <w:bookmarkStart w:name="z43" w:id="17"/>
    <w:p>
      <w:pPr>
        <w:spacing w:after="0"/>
        <w:ind w:left="0"/>
        <w:jc w:val="left"/>
      </w:pPr>
      <w:r>
        <w:rPr>
          <w:rFonts w:ascii="Times New Roman"/>
          <w:b/>
          <w:i w:val="false"/>
          <w:color w:val="000000"/>
        </w:rPr>
        <w:t xml:space="preserve"> Диагностикалық зерттеулер/көрсетілетін қызметтер хаттамасы</w:t>
      </w:r>
    </w:p>
    <w:bookmarkEnd w:id="17"/>
    <w:p>
      <w:pPr>
        <w:spacing w:after="0"/>
        <w:ind w:left="0"/>
        <w:jc w:val="both"/>
      </w:pPr>
      <w:r>
        <w:rPr>
          <w:rFonts w:ascii="Times New Roman"/>
          <w:b w:val="false"/>
          <w:i w:val="false"/>
          <w:color w:val="000000"/>
          <w:sz w:val="28"/>
        </w:rPr>
        <w:t>
      1. Өткізу күні мен уақыты - 20___ ж.___________________ "_____" ________</w:t>
      </w:r>
    </w:p>
    <w:p>
      <w:pPr>
        <w:spacing w:after="0"/>
        <w:ind w:left="0"/>
        <w:jc w:val="both"/>
      </w:pPr>
      <w:r>
        <w:rPr>
          <w:rFonts w:ascii="Times New Roman"/>
          <w:b w:val="false"/>
          <w:i w:val="false"/>
          <w:color w:val="000000"/>
          <w:sz w:val="28"/>
        </w:rPr>
        <w:t>
      2.Тарификатордан қызметтің атауы_________________________________</w:t>
      </w:r>
    </w:p>
    <w:p>
      <w:pPr>
        <w:spacing w:after="0"/>
        <w:ind w:left="0"/>
        <w:jc w:val="both"/>
      </w:pPr>
      <w:r>
        <w:rPr>
          <w:rFonts w:ascii="Times New Roman"/>
          <w:b w:val="false"/>
          <w:i w:val="false"/>
          <w:color w:val="000000"/>
          <w:sz w:val="28"/>
        </w:rPr>
        <w:t>
      3. Өткізілген зерттеулер туралы ақпарат_____________________________</w:t>
      </w:r>
    </w:p>
    <w:p>
      <w:pPr>
        <w:spacing w:after="0"/>
        <w:ind w:left="0"/>
        <w:jc w:val="both"/>
      </w:pPr>
      <w:r>
        <w:rPr>
          <w:rFonts w:ascii="Times New Roman"/>
          <w:b w:val="false"/>
          <w:i w:val="false"/>
          <w:color w:val="000000"/>
          <w:sz w:val="28"/>
        </w:rPr>
        <w:t>
      4. Қорытындысы_________________________________________________</w:t>
      </w:r>
    </w:p>
    <w:p>
      <w:pPr>
        <w:spacing w:after="0"/>
        <w:ind w:left="0"/>
        <w:jc w:val="both"/>
      </w:pPr>
      <w:r>
        <w:rPr>
          <w:rFonts w:ascii="Times New Roman"/>
          <w:b w:val="false"/>
          <w:i w:val="false"/>
          <w:color w:val="000000"/>
          <w:sz w:val="28"/>
        </w:rPr>
        <w:t>
      5. Дәрігердің Т.А.Ә. (бар болса),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8-қосымша парақ</w:t>
            </w:r>
          </w:p>
        </w:tc>
      </w:tr>
    </w:tbl>
    <w:bookmarkStart w:name="z45" w:id="18"/>
    <w:p>
      <w:pPr>
        <w:spacing w:after="0"/>
        <w:ind w:left="0"/>
        <w:jc w:val="left"/>
      </w:pPr>
      <w:r>
        <w:rPr>
          <w:rFonts w:ascii="Times New Roman"/>
          <w:b/>
          <w:i w:val="false"/>
          <w:color w:val="000000"/>
        </w:rPr>
        <w:t xml:space="preserve"> Реанимация және қарқынды терапия бөлімшесіндегі (палатасындағы) науқас жай-күйінің негізгі көрсеткіштері мен тағайындаулар картасы</w:t>
      </w:r>
    </w:p>
    <w:bookmarkEnd w:id="18"/>
    <w:p>
      <w:pPr>
        <w:spacing w:after="0"/>
        <w:ind w:left="0"/>
        <w:jc w:val="both"/>
      </w:pPr>
      <w:r>
        <w:rPr>
          <w:rFonts w:ascii="Times New Roman"/>
          <w:b w:val="false"/>
          <w:i w:val="false"/>
          <w:color w:val="000000"/>
          <w:sz w:val="28"/>
        </w:rPr>
        <w:t>
      1. Қарап-тексеру күні мен уақыты – 20___ж._______________ "____"_________</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p>
      <w:pPr>
        <w:spacing w:after="0"/>
        <w:ind w:left="0"/>
        <w:jc w:val="both"/>
      </w:pPr>
      <w:r>
        <w:rPr>
          <w:rFonts w:ascii="Times New Roman"/>
          <w:b w:val="false"/>
          <w:i w:val="false"/>
          <w:color w:val="000000"/>
          <w:sz w:val="28"/>
        </w:rPr>
        <w:t>
      3. Дәрігерлік тағайындаулар парағы (манипуляция өткізу уақытын секундпен көрсету) 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қажет бар болса гидробаланс сипаттамасы) _______________________</w:t>
      </w:r>
    </w:p>
    <w:p>
      <w:pPr>
        <w:spacing w:after="0"/>
        <w:ind w:left="0"/>
        <w:jc w:val="both"/>
      </w:pPr>
      <w:r>
        <w:rPr>
          <w:rFonts w:ascii="Times New Roman"/>
          <w:b w:val="false"/>
          <w:i w:val="false"/>
          <w:color w:val="000000"/>
          <w:sz w:val="28"/>
        </w:rPr>
        <w:t>
      6. Дәрігердің Т.А.Ә. (бар болса),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9-қосымша парақ</w:t>
            </w:r>
          </w:p>
        </w:tc>
      </w:tr>
    </w:tbl>
    <w:bookmarkStart w:name="z47" w:id="19"/>
    <w:p>
      <w:pPr>
        <w:spacing w:after="0"/>
        <w:ind w:left="0"/>
        <w:jc w:val="left"/>
      </w:pPr>
      <w:r>
        <w:rPr>
          <w:rFonts w:ascii="Times New Roman"/>
          <w:b/>
          <w:i w:val="false"/>
          <w:color w:val="000000"/>
        </w:rPr>
        <w:t xml:space="preserve"> Маман консультациясы</w:t>
      </w:r>
    </w:p>
    <w:bookmarkEnd w:id="19"/>
    <w:p>
      <w:pPr>
        <w:spacing w:after="0"/>
        <w:ind w:left="0"/>
        <w:jc w:val="both"/>
      </w:pPr>
      <w:r>
        <w:rPr>
          <w:rFonts w:ascii="Times New Roman"/>
          <w:b w:val="false"/>
          <w:i w:val="false"/>
          <w:color w:val="000000"/>
          <w:sz w:val="28"/>
        </w:rPr>
        <w:t>
      1. Қарап-тексеру күні мен уақыты - 20_____ ж. "_____"__________</w:t>
      </w:r>
    </w:p>
    <w:p>
      <w:pPr>
        <w:spacing w:after="0"/>
        <w:ind w:left="0"/>
        <w:jc w:val="both"/>
      </w:pPr>
      <w:r>
        <w:rPr>
          <w:rFonts w:ascii="Times New Roman"/>
          <w:b w:val="false"/>
          <w:i w:val="false"/>
          <w:color w:val="000000"/>
          <w:sz w:val="28"/>
        </w:rPr>
        <w:t>
      2. Консультация түрі____________________________________________________</w:t>
      </w:r>
    </w:p>
    <w:p>
      <w:pPr>
        <w:spacing w:after="0"/>
        <w:ind w:left="0"/>
        <w:jc w:val="both"/>
      </w:pPr>
      <w:r>
        <w:rPr>
          <w:rFonts w:ascii="Times New Roman"/>
          <w:b w:val="false"/>
          <w:i w:val="false"/>
          <w:color w:val="000000"/>
          <w:sz w:val="28"/>
        </w:rPr>
        <w:t>
      3. Зертханалық талдаулар және диагностикалық зерттеулердің, қосымша зерттеулердің нәтижелерін түсіндіру_______________________________________________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Қажетті дәрілік заттар мен қызметтерді тағайындау_________________</w:t>
      </w:r>
    </w:p>
    <w:p>
      <w:pPr>
        <w:spacing w:after="0"/>
        <w:ind w:left="0"/>
        <w:jc w:val="both"/>
      </w:pPr>
      <w:r>
        <w:rPr>
          <w:rFonts w:ascii="Times New Roman"/>
          <w:b w:val="false"/>
          <w:i w:val="false"/>
          <w:color w:val="000000"/>
          <w:sz w:val="28"/>
        </w:rPr>
        <w:t>
      6. Дәрігердің Т.А.Ә. (бар болса), ID___________________________</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 бар бар болса,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10-қосымша парақ</w:t>
            </w:r>
          </w:p>
        </w:tc>
      </w:tr>
    </w:tbl>
    <w:bookmarkStart w:name="z49" w:id="20"/>
    <w:p>
      <w:pPr>
        <w:spacing w:after="0"/>
        <w:ind w:left="0"/>
        <w:jc w:val="left"/>
      </w:pPr>
      <w:r>
        <w:rPr>
          <w:rFonts w:ascii="Times New Roman"/>
          <w:b/>
          <w:i w:val="false"/>
          <w:color w:val="000000"/>
        </w:rPr>
        <w:t xml:space="preserve"> Операция/ем-шара/ аферез хаттамасы</w:t>
      </w:r>
    </w:p>
    <w:bookmarkEnd w:id="20"/>
    <w:p>
      <w:pPr>
        <w:spacing w:after="0"/>
        <w:ind w:left="0"/>
        <w:jc w:val="both"/>
      </w:pPr>
      <w:r>
        <w:rPr>
          <w:rFonts w:ascii="Times New Roman"/>
          <w:b w:val="false"/>
          <w:i w:val="false"/>
          <w:color w:val="000000"/>
          <w:sz w:val="28"/>
        </w:rPr>
        <w:t>
      1. Күні мен уақыты - 20___ ж. "____" _________.___________</w:t>
      </w:r>
    </w:p>
    <w:p>
      <w:pPr>
        <w:spacing w:after="0"/>
        <w:ind w:left="0"/>
        <w:jc w:val="both"/>
      </w:pPr>
      <w:r>
        <w:rPr>
          <w:rFonts w:ascii="Times New Roman"/>
          <w:b w:val="false"/>
          <w:i w:val="false"/>
          <w:color w:val="000000"/>
          <w:sz w:val="28"/>
        </w:rPr>
        <w:t>
      2. Операция/ем-шара / аферезге көрсетілімдер_________________________________</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науқастың жай-күі,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құрал________________________________</w:t>
      </w:r>
    </w:p>
    <w:p>
      <w:pPr>
        <w:spacing w:after="0"/>
        <w:ind w:left="0"/>
        <w:jc w:val="both"/>
      </w:pPr>
      <w:r>
        <w:rPr>
          <w:rFonts w:ascii="Times New Roman"/>
          <w:b w:val="false"/>
          <w:i w:val="false"/>
          <w:color w:val="000000"/>
          <w:sz w:val="28"/>
        </w:rPr>
        <w:t>
      5. Операция/ем-шара / аферез хаттамасы: ________________________________</w:t>
      </w:r>
    </w:p>
    <w:p>
      <w:pPr>
        <w:spacing w:after="0"/>
        <w:ind w:left="0"/>
        <w:jc w:val="both"/>
      </w:pPr>
      <w:r>
        <w:rPr>
          <w:rFonts w:ascii="Times New Roman"/>
          <w:b w:val="false"/>
          <w:i w:val="false"/>
          <w:color w:val="000000"/>
          <w:sz w:val="28"/>
        </w:rPr>
        <w:t>
      5.1 Операция/ем-шара / аферез басталған және аяқталған күні мен уақыты _________________________________________________________________</w:t>
      </w:r>
    </w:p>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w:t>
      </w:r>
    </w:p>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 __________________________________________________________________</w:t>
      </w:r>
    </w:p>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 __________________________________________________________________</w:t>
      </w:r>
    </w:p>
    <w:p>
      <w:pPr>
        <w:spacing w:after="0"/>
        <w:ind w:left="0"/>
        <w:jc w:val="both"/>
      </w:pPr>
      <w:r>
        <w:rPr>
          <w:rFonts w:ascii="Times New Roman"/>
          <w:b w:val="false"/>
          <w:i w:val="false"/>
          <w:color w:val="000000"/>
          <w:sz w:val="28"/>
        </w:rPr>
        <w:t>
      5.5 Операцияның ақыры, операция кезіндегі асқынулар (егер болмаса "Операция/ем-шара / аферез кезінде асқынулар болған жоқ" деп көрсету қажет) __________________________________________________________________</w:t>
      </w:r>
    </w:p>
    <w:p>
      <w:pPr>
        <w:spacing w:after="0"/>
        <w:ind w:left="0"/>
        <w:jc w:val="both"/>
      </w:pPr>
      <w:r>
        <w:rPr>
          <w:rFonts w:ascii="Times New Roman"/>
          <w:b w:val="false"/>
          <w:i w:val="false"/>
          <w:color w:val="000000"/>
          <w:sz w:val="28"/>
        </w:rPr>
        <w:t>
      5.6 Қан кету__________________________________________________________________ (мл)</w:t>
      </w:r>
    </w:p>
    <w:p>
      <w:pPr>
        <w:spacing w:after="0"/>
        <w:ind w:left="0"/>
        <w:jc w:val="both"/>
      </w:pPr>
      <w:r>
        <w:rPr>
          <w:rFonts w:ascii="Times New Roman"/>
          <w:b w:val="false"/>
          <w:i w:val="false"/>
          <w:color w:val="000000"/>
          <w:sz w:val="28"/>
        </w:rPr>
        <w:t>
      5.7 Операция/ем-шара / аферез коды мен атауы________________________________</w:t>
      </w:r>
    </w:p>
    <w:p>
      <w:pPr>
        <w:spacing w:after="0"/>
        <w:ind w:left="0"/>
        <w:jc w:val="both"/>
      </w:pPr>
      <w:r>
        <w:rPr>
          <w:rFonts w:ascii="Times New Roman"/>
          <w:b w:val="false"/>
          <w:i w:val="false"/>
          <w:color w:val="000000"/>
          <w:sz w:val="28"/>
        </w:rPr>
        <w:t>
      5.8 Операция/ем-шара / аферезден кейінгі диагнозы______________________________</w:t>
      </w:r>
    </w:p>
    <w:p>
      <w:pPr>
        <w:spacing w:after="0"/>
        <w:ind w:left="0"/>
        <w:jc w:val="both"/>
      </w:pPr>
      <w:r>
        <w:rPr>
          <w:rFonts w:ascii="Times New Roman"/>
          <w:b w:val="false"/>
          <w:i w:val="false"/>
          <w:color w:val="000000"/>
          <w:sz w:val="28"/>
        </w:rPr>
        <w:t>
      5.9 Ұсынымдар_____________________________________________________</w:t>
      </w:r>
    </w:p>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болса), ID_____________________________________________________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 xml:space="preserve">медициналық картасына </w:t>
            </w:r>
            <w:r>
              <w:br/>
            </w:r>
            <w:r>
              <w:rPr>
                <w:rFonts w:ascii="Times New Roman"/>
                <w:b w:val="false"/>
                <w:i w:val="false"/>
                <w:color w:val="000000"/>
                <w:sz w:val="20"/>
              </w:rPr>
              <w:t>11-қосымша парақ</w:t>
            </w:r>
          </w:p>
        </w:tc>
      </w:tr>
    </w:tbl>
    <w:bookmarkStart w:name="z51" w:id="21"/>
    <w:p>
      <w:pPr>
        <w:spacing w:after="0"/>
        <w:ind w:left="0"/>
        <w:jc w:val="left"/>
      </w:pPr>
      <w:r>
        <w:rPr>
          <w:rFonts w:ascii="Times New Roman"/>
          <w:b/>
          <w:i w:val="false"/>
          <w:color w:val="000000"/>
        </w:rPr>
        <w:t xml:space="preserve"> Жаңа туған нәрестенің даму тарихы</w:t>
      </w:r>
    </w:p>
    <w:bookmarkEnd w:id="21"/>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 - 20____ ж. "____" _________</w:t>
      </w:r>
    </w:p>
    <w:p>
      <w:pPr>
        <w:spacing w:after="0"/>
        <w:ind w:left="0"/>
        <w:jc w:val="both"/>
      </w:pPr>
      <w:r>
        <w:rPr>
          <w:rFonts w:ascii="Times New Roman"/>
          <w:b w:val="false"/>
          <w:i w:val="false"/>
          <w:color w:val="000000"/>
          <w:sz w:val="28"/>
        </w:rPr>
        <w:t>
      1. Ата-анасы туралы ақпарат (қан тобы, резус-тиістілік) ______________</w:t>
      </w:r>
    </w:p>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p>
      <w:pPr>
        <w:spacing w:after="0"/>
        <w:ind w:left="0"/>
        <w:jc w:val="both"/>
      </w:pPr>
      <w:r>
        <w:rPr>
          <w:rFonts w:ascii="Times New Roman"/>
          <w:b w:val="false"/>
          <w:i w:val="false"/>
          <w:color w:val="000000"/>
          <w:sz w:val="28"/>
        </w:rPr>
        <w:t>
      3. Жаңа туған нәрестенің қорытынды диагнозы______________</w:t>
      </w:r>
    </w:p>
    <w:p>
      <w:pPr>
        <w:spacing w:after="0"/>
        <w:ind w:left="0"/>
        <w:jc w:val="both"/>
      </w:pPr>
      <w:r>
        <w:rPr>
          <w:rFonts w:ascii="Times New Roman"/>
          <w:b w:val="false"/>
          <w:i w:val="false"/>
          <w:color w:val="000000"/>
          <w:sz w:val="28"/>
        </w:rPr>
        <w:t>
      4. Анасы/әкесі жағынан тұқым қуалаушылық___________________________</w:t>
      </w:r>
    </w:p>
    <w:p>
      <w:pPr>
        <w:spacing w:after="0"/>
        <w:ind w:left="0"/>
        <w:jc w:val="both"/>
      </w:pPr>
      <w:r>
        <w:rPr>
          <w:rFonts w:ascii="Times New Roman"/>
          <w:b w:val="false"/>
          <w:i w:val="false"/>
          <w:color w:val="000000"/>
          <w:sz w:val="28"/>
        </w:rPr>
        <w:t>
      5. Жаңа туған нәресте және босану үрдісі туралы ақпарат___________________________</w:t>
      </w:r>
    </w:p>
    <w:p>
      <w:pPr>
        <w:spacing w:after="0"/>
        <w:ind w:left="0"/>
        <w:jc w:val="both"/>
      </w:pPr>
      <w:r>
        <w:rPr>
          <w:rFonts w:ascii="Times New Roman"/>
          <w:b w:val="false"/>
          <w:i w:val="false"/>
          <w:color w:val="000000"/>
          <w:sz w:val="28"/>
        </w:rPr>
        <w:t>
      6. Жаңа туған нәрестені Апгар шкаласы бойынша бағалау___________________________</w:t>
      </w:r>
    </w:p>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ақпарат__________________________________________</w:t>
      </w:r>
    </w:p>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p>
      <w:pPr>
        <w:spacing w:after="0"/>
        <w:ind w:left="0"/>
        <w:jc w:val="both"/>
      </w:pPr>
      <w:r>
        <w:rPr>
          <w:rFonts w:ascii="Times New Roman"/>
          <w:b w:val="false"/>
          <w:i w:val="false"/>
          <w:color w:val="000000"/>
          <w:sz w:val="28"/>
        </w:rPr>
        <w:t>
      Кезекші акушер Т.А.Ә. (бар болса), ID ____________________</w:t>
      </w:r>
    </w:p>
    <w:p>
      <w:pPr>
        <w:spacing w:after="0"/>
        <w:ind w:left="0"/>
        <w:jc w:val="both"/>
      </w:pPr>
      <w:r>
        <w:rPr>
          <w:rFonts w:ascii="Times New Roman"/>
          <w:b w:val="false"/>
          <w:i w:val="false"/>
          <w:color w:val="000000"/>
          <w:sz w:val="28"/>
        </w:rPr>
        <w:t>
      Кезекші дәрігер Т.А.Ә. (бар болса), ID _____________________</w:t>
      </w:r>
    </w:p>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Уақыты мен күні -20____ж. "____" ________</w:t>
      </w:r>
    </w:p>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2. Босану залынан ауыстырылғандағы нәрестенің жай-күйі_______________________</w:t>
      </w:r>
    </w:p>
    <w:p>
      <w:pPr>
        <w:spacing w:after="0"/>
        <w:ind w:left="0"/>
        <w:jc w:val="both"/>
      </w:pPr>
      <w:r>
        <w:rPr>
          <w:rFonts w:ascii="Times New Roman"/>
          <w:b w:val="false"/>
          <w:i w:val="false"/>
          <w:color w:val="000000"/>
          <w:sz w:val="28"/>
        </w:rPr>
        <w:t>
      3. Алдын ала қойылатын диагноз_______________________</w:t>
      </w:r>
    </w:p>
    <w:p>
      <w:pPr>
        <w:spacing w:after="0"/>
        <w:ind w:left="0"/>
        <w:jc w:val="both"/>
      </w:pPr>
      <w:r>
        <w:rPr>
          <w:rFonts w:ascii="Times New Roman"/>
          <w:b w:val="false"/>
          <w:i w:val="false"/>
          <w:color w:val="000000"/>
          <w:sz w:val="28"/>
        </w:rPr>
        <w:t>
      4. Нәрестені қабылдаған және өңдеген мейіргер Т.А.Ә. (бар болса), ID_______</w:t>
      </w:r>
    </w:p>
    <w:p>
      <w:pPr>
        <w:spacing w:after="0"/>
        <w:ind w:left="0"/>
        <w:jc w:val="both"/>
      </w:pPr>
      <w:r>
        <w:rPr>
          <w:rFonts w:ascii="Times New Roman"/>
          <w:b w:val="false"/>
          <w:i w:val="false"/>
          <w:color w:val="000000"/>
          <w:sz w:val="28"/>
        </w:rPr>
        <w:t>
      Кезекші дәрігер Т.А.Ә. (бар болса), ID_______________________</w:t>
      </w:r>
    </w:p>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Уақыты мен күні - 20__ж. "____" ______</w:t>
      </w:r>
    </w:p>
    <w:p>
      <w:pPr>
        <w:spacing w:after="0"/>
        <w:ind w:left="0"/>
        <w:jc w:val="both"/>
      </w:pPr>
      <w:r>
        <w:rPr>
          <w:rFonts w:ascii="Times New Roman"/>
          <w:b w:val="false"/>
          <w:i w:val="false"/>
          <w:color w:val="000000"/>
          <w:sz w:val="28"/>
        </w:rPr>
        <w:t>
      1. Жалпы жай-күйі (нәрестенің жатқан жатысы, айғайының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p>
      <w:pPr>
        <w:spacing w:after="0"/>
        <w:ind w:left="0"/>
        <w:jc w:val="both"/>
      </w:pPr>
      <w:r>
        <w:rPr>
          <w:rFonts w:ascii="Times New Roman"/>
          <w:b w:val="false"/>
          <w:i w:val="false"/>
          <w:color w:val="000000"/>
          <w:sz w:val="28"/>
        </w:rPr>
        <w:t>
      2. Емшек сүтімен тамақтандыру жиілігі__________________________________________________</w:t>
      </w:r>
    </w:p>
    <w:p>
      <w:pPr>
        <w:spacing w:after="0"/>
        <w:ind w:left="0"/>
        <w:jc w:val="both"/>
      </w:pPr>
      <w:r>
        <w:rPr>
          <w:rFonts w:ascii="Times New Roman"/>
          <w:b w:val="false"/>
          <w:i w:val="false"/>
          <w:color w:val="000000"/>
          <w:sz w:val="28"/>
        </w:rPr>
        <w:t>
      3. Өкпесінің, тамыр соғуының жай-күйі________________________________________</w:t>
      </w:r>
    </w:p>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p>
      <w:pPr>
        <w:spacing w:after="0"/>
        <w:ind w:left="0"/>
        <w:jc w:val="both"/>
      </w:pPr>
      <w:r>
        <w:rPr>
          <w:rFonts w:ascii="Times New Roman"/>
          <w:b w:val="false"/>
          <w:i w:val="false"/>
          <w:color w:val="000000"/>
          <w:sz w:val="28"/>
        </w:rPr>
        <w:t>
      Кезекші акушер Т.А.Ә. (бар болса), ID_______________________________________</w:t>
      </w:r>
    </w:p>
    <w:p>
      <w:pPr>
        <w:spacing w:after="0"/>
        <w:ind w:left="0"/>
        <w:jc w:val="both"/>
      </w:pPr>
      <w:r>
        <w:rPr>
          <w:rFonts w:ascii="Times New Roman"/>
          <w:b w:val="false"/>
          <w:i w:val="false"/>
          <w:color w:val="000000"/>
          <w:sz w:val="28"/>
        </w:rPr>
        <w:t>
      Кезекші дәрігер Т.А.Ә. (бар болса), ID_______________________________________</w:t>
      </w:r>
    </w:p>
    <w:p>
      <w:pPr>
        <w:spacing w:after="0"/>
        <w:ind w:left="0"/>
        <w:jc w:val="both"/>
      </w:pPr>
      <w:r>
        <w:rPr>
          <w:rFonts w:ascii="Times New Roman"/>
          <w:b w:val="false"/>
          <w:i w:val="false"/>
          <w:color w:val="000000"/>
          <w:sz w:val="28"/>
        </w:rPr>
        <w:t>
      Қорытынды және алдын ала қойылған диагноз________________________________</w:t>
      </w:r>
    </w:p>
    <w:p>
      <w:pPr>
        <w:spacing w:after="0"/>
        <w:ind w:left="0"/>
        <w:jc w:val="both"/>
      </w:pPr>
      <w:r>
        <w:rPr>
          <w:rFonts w:ascii="Times New Roman"/>
          <w:b w:val="false"/>
          <w:i w:val="false"/>
          <w:color w:val="000000"/>
          <w:sz w:val="28"/>
        </w:rPr>
        <w:t>
      1. Ұсынымдар мен олардың негізделуі_______________________________________</w:t>
      </w:r>
    </w:p>
    <w:p>
      <w:pPr>
        <w:spacing w:after="0"/>
        <w:ind w:left="0"/>
        <w:jc w:val="both"/>
      </w:pPr>
      <w:r>
        <w:rPr>
          <w:rFonts w:ascii="Times New Roman"/>
          <w:b w:val="false"/>
          <w:i w:val="false"/>
          <w:color w:val="000000"/>
          <w:sz w:val="28"/>
        </w:rPr>
        <w:t>
      2. Диагноз_______________________________________</w:t>
      </w:r>
    </w:p>
    <w:p>
      <w:pPr>
        <w:spacing w:after="0"/>
        <w:ind w:left="0"/>
        <w:jc w:val="both"/>
      </w:pPr>
      <w:r>
        <w:rPr>
          <w:rFonts w:ascii="Times New Roman"/>
          <w:b w:val="false"/>
          <w:i w:val="false"/>
          <w:color w:val="000000"/>
          <w:sz w:val="28"/>
        </w:rPr>
        <w:t>
      Қорытынды бөлім: _______________________________________</w:t>
      </w:r>
    </w:p>
    <w:p>
      <w:pPr>
        <w:spacing w:after="0"/>
        <w:ind w:left="0"/>
        <w:jc w:val="both"/>
      </w:pPr>
      <w:r>
        <w:rPr>
          <w:rFonts w:ascii="Times New Roman"/>
          <w:b w:val="false"/>
          <w:i w:val="false"/>
          <w:color w:val="000000"/>
          <w:sz w:val="28"/>
        </w:rPr>
        <w:t>
      Шығару эпикризі_______________________________________</w:t>
      </w:r>
    </w:p>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қажет болған жағдайда оңалту әлеуетін, оңалту диагнозын және оңалту бағдарының ауқымын көрсететін ұсыныстар беруді қамтиды. Сұрау бойынша пациентке эпикриздің көшірмесі беріледі.</w:t>
      </w:r>
    </w:p>
    <w:p>
      <w:pPr>
        <w:spacing w:after="0"/>
        <w:ind w:left="0"/>
        <w:jc w:val="both"/>
      </w:pPr>
      <w:r>
        <w:rPr>
          <w:rFonts w:ascii="Times New Roman"/>
          <w:b w:val="false"/>
          <w:i w:val="false"/>
          <w:color w:val="000000"/>
          <w:sz w:val="28"/>
        </w:rPr>
        <w:t>
      1. Клиникалық диагноз____________________________________</w:t>
      </w:r>
    </w:p>
    <w:p>
      <w:pPr>
        <w:spacing w:after="0"/>
        <w:ind w:left="0"/>
        <w:jc w:val="both"/>
      </w:pPr>
      <w:r>
        <w:rPr>
          <w:rFonts w:ascii="Times New Roman"/>
          <w:b w:val="false"/>
          <w:i w:val="false"/>
          <w:color w:val="000000"/>
          <w:sz w:val="28"/>
        </w:rPr>
        <w:t>
      Қойылған күнi - 20____ж. "____" ______</w:t>
      </w:r>
    </w:p>
    <w:p>
      <w:pPr>
        <w:spacing w:after="0"/>
        <w:ind w:left="0"/>
        <w:jc w:val="both"/>
      </w:pPr>
      <w:r>
        <w:rPr>
          <w:rFonts w:ascii="Times New Roman"/>
          <w:b w:val="false"/>
          <w:i w:val="false"/>
          <w:color w:val="000000"/>
          <w:sz w:val="28"/>
        </w:rPr>
        <w:t>
      2. Емдеудiң басқа түрлерi ______________________________________</w:t>
      </w:r>
    </w:p>
    <w:p>
      <w:pPr>
        <w:spacing w:after="0"/>
        <w:ind w:left="0"/>
        <w:jc w:val="both"/>
      </w:pPr>
      <w:r>
        <w:rPr>
          <w:rFonts w:ascii="Times New Roman"/>
          <w:b w:val="false"/>
          <w:i w:val="false"/>
          <w:color w:val="000000"/>
          <w:sz w:val="28"/>
        </w:rPr>
        <w:t>
      3. Еңбекке уақытша жарамсыздық парағын беру туралы белгi ______________________________________</w:t>
      </w:r>
    </w:p>
    <w:p>
      <w:pPr>
        <w:spacing w:after="0"/>
        <w:ind w:left="0"/>
        <w:jc w:val="both"/>
      </w:pPr>
      <w:r>
        <w:rPr>
          <w:rFonts w:ascii="Times New Roman"/>
          <w:b w:val="false"/>
          <w:i w:val="false"/>
          <w:color w:val="000000"/>
          <w:sz w:val="28"/>
        </w:rPr>
        <w:t>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______________________________________</w:t>
      </w:r>
    </w:p>
    <w:p>
      <w:pPr>
        <w:spacing w:after="0"/>
        <w:ind w:left="0"/>
        <w:jc w:val="both"/>
      </w:pPr>
      <w:r>
        <w:rPr>
          <w:rFonts w:ascii="Times New Roman"/>
          <w:b w:val="false"/>
          <w:i w:val="false"/>
          <w:color w:val="000000"/>
          <w:sz w:val="28"/>
        </w:rPr>
        <w:t>
      МҰ ауыстырылды (МҰ тіркелімінен)</w:t>
      </w:r>
    </w:p>
    <w:p>
      <w:pPr>
        <w:spacing w:after="0"/>
        <w:ind w:left="0"/>
        <w:jc w:val="both"/>
      </w:pPr>
      <w:r>
        <w:rPr>
          <w:rFonts w:ascii="Times New Roman"/>
          <w:b w:val="false"/>
          <w:i w:val="false"/>
          <w:color w:val="000000"/>
          <w:sz w:val="28"/>
        </w:rPr>
        <w:t>
      5. Еңбекке қабiлеттiлiгi______________________________________</w:t>
      </w:r>
    </w:p>
    <w:p>
      <w:pPr>
        <w:spacing w:after="0"/>
        <w:ind w:left="0"/>
        <w:jc w:val="both"/>
      </w:pPr>
      <w:r>
        <w:rPr>
          <w:rFonts w:ascii="Times New Roman"/>
          <w:b w:val="false"/>
          <w:i w:val="false"/>
          <w:color w:val="000000"/>
          <w:sz w:val="28"/>
        </w:rPr>
        <w:t>
      6. Шыққан күнi мен уақыты______________________________________</w:t>
      </w:r>
    </w:p>
    <w:p>
      <w:pPr>
        <w:spacing w:after="0"/>
        <w:ind w:left="0"/>
        <w:jc w:val="both"/>
      </w:pPr>
      <w:r>
        <w:rPr>
          <w:rFonts w:ascii="Times New Roman"/>
          <w:b w:val="false"/>
          <w:i w:val="false"/>
          <w:color w:val="000000"/>
          <w:sz w:val="28"/>
        </w:rPr>
        <w:t>
      7. Өткiзген төсек-күндер ______________________________________</w:t>
      </w:r>
    </w:p>
    <w:p>
      <w:pPr>
        <w:spacing w:after="0"/>
        <w:ind w:left="0"/>
        <w:jc w:val="both"/>
      </w:pPr>
      <w:r>
        <w:rPr>
          <w:rFonts w:ascii="Times New Roman"/>
          <w:b w:val="false"/>
          <w:i w:val="false"/>
          <w:color w:val="000000"/>
          <w:sz w:val="28"/>
        </w:rPr>
        <w:t>
      8. Сараптамаға түскендер үшiн – қорытынды______________________________________</w:t>
      </w:r>
    </w:p>
    <w:p>
      <w:pPr>
        <w:spacing w:after="0"/>
        <w:ind w:left="0"/>
        <w:jc w:val="both"/>
      </w:pPr>
      <w:r>
        <w:rPr>
          <w:rFonts w:ascii="Times New Roman"/>
          <w:b w:val="false"/>
          <w:i w:val="false"/>
          <w:color w:val="000000"/>
          <w:sz w:val="28"/>
        </w:rPr>
        <w:t>
      Бөлімше меңгерушісі Т.А.Ә. (бар болса), ID_________________________________</w:t>
      </w:r>
    </w:p>
    <w:p>
      <w:pPr>
        <w:spacing w:after="0"/>
        <w:ind w:left="0"/>
        <w:jc w:val="both"/>
      </w:pPr>
      <w:r>
        <w:rPr>
          <w:rFonts w:ascii="Times New Roman"/>
          <w:b w:val="false"/>
          <w:i w:val="false"/>
          <w:color w:val="000000"/>
          <w:sz w:val="28"/>
        </w:rPr>
        <w:t>
      Дәрігер Т.А.Ә. (бар болса), ID______________________________________</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күні/айы/жылы – "____"________20___ж.______________</w:t>
      </w:r>
    </w:p>
    <w:p>
      <w:pPr>
        <w:spacing w:after="0"/>
        <w:ind w:left="0"/>
        <w:jc w:val="both"/>
      </w:pPr>
      <w:r>
        <w:rPr>
          <w:rFonts w:ascii="Times New Roman"/>
          <w:b w:val="false"/>
          <w:i w:val="false"/>
          <w:color w:val="000000"/>
          <w:sz w:val="28"/>
        </w:rPr>
        <w:t xml:space="preserve">
      Аутопсия жүргізілді: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Патологиялық (гистологиялық) қорытынды: _____________________________</w:t>
      </w:r>
    </w:p>
    <w:p>
      <w:pPr>
        <w:spacing w:after="0"/>
        <w:ind w:left="0"/>
        <w:jc w:val="both"/>
      </w:pPr>
      <w:r>
        <w:rPr>
          <w:rFonts w:ascii="Times New Roman"/>
          <w:b w:val="false"/>
          <w:i w:val="false"/>
          <w:color w:val="000000"/>
          <w:sz w:val="28"/>
        </w:rPr>
        <w:t>
      Патологиялық морфологиялық диагноз (негізгі) _____________________________</w:t>
      </w:r>
    </w:p>
    <w:p>
      <w:pPr>
        <w:spacing w:after="0"/>
        <w:ind w:left="0"/>
        <w:jc w:val="both"/>
      </w:pPr>
      <w:r>
        <w:rPr>
          <w:rFonts w:ascii="Times New Roman"/>
          <w:b w:val="false"/>
          <w:i w:val="false"/>
          <w:color w:val="000000"/>
          <w:sz w:val="28"/>
        </w:rPr>
        <w:t>
      негiзгi ауруының асқынуы _____________________________</w:t>
      </w:r>
    </w:p>
    <w:p>
      <w:pPr>
        <w:spacing w:after="0"/>
        <w:ind w:left="0"/>
        <w:jc w:val="both"/>
      </w:pPr>
      <w:r>
        <w:rPr>
          <w:rFonts w:ascii="Times New Roman"/>
          <w:b w:val="false"/>
          <w:i w:val="false"/>
          <w:color w:val="000000"/>
          <w:sz w:val="28"/>
        </w:rPr>
        <w:t>
      қосалқы_____________________________</w:t>
      </w:r>
    </w:p>
    <w:p>
      <w:pPr>
        <w:spacing w:after="0"/>
        <w:ind w:left="0"/>
        <w:jc w:val="both"/>
      </w:pPr>
      <w:r>
        <w:rPr>
          <w:rFonts w:ascii="Times New Roman"/>
          <w:b w:val="false"/>
          <w:i w:val="false"/>
          <w:color w:val="000000"/>
          <w:sz w:val="28"/>
        </w:rPr>
        <w:t>
      Дәрігердің Т.А.Ә. (бар болса),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bookmarkStart w:name="z53" w:id="22"/>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bookmarkEnd w:id="22"/>
    <w:p>
      <w:pPr>
        <w:spacing w:after="0"/>
        <w:ind w:left="0"/>
        <w:jc w:val="both"/>
      </w:pPr>
      <w:r>
        <w:rPr>
          <w:rFonts w:ascii="Times New Roman"/>
          <w:b w:val="false"/>
          <w:i w:val="false"/>
          <w:color w:val="000000"/>
          <w:sz w:val="28"/>
        </w:rPr>
        <w:t>
      Жүгінген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болса)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Деректерді көрсету:</w:t>
      </w:r>
    </w:p>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Тырналудың сипаттамасы</w:t>
      </w:r>
    </w:p>
    <w:p>
      <w:pPr>
        <w:spacing w:after="0"/>
        <w:ind w:left="0"/>
        <w:jc w:val="both"/>
      </w:pPr>
      <w:r>
        <w:rPr>
          <w:rFonts w:ascii="Times New Roman"/>
          <w:b w:val="false"/>
          <w:i w:val="false"/>
          <w:color w:val="000000"/>
          <w:sz w:val="28"/>
        </w:rPr>
        <w:t>
      1. Нақты анатомиялық локализация (сызбада көрсету)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p>
      <w:pPr>
        <w:spacing w:after="0"/>
        <w:ind w:left="0"/>
        <w:jc w:val="both"/>
      </w:pPr>
      <w:r>
        <w:rPr>
          <w:rFonts w:ascii="Times New Roman"/>
          <w:b w:val="false"/>
          <w:i w:val="false"/>
          <w:color w:val="000000"/>
          <w:sz w:val="28"/>
        </w:rPr>
        <w:t>
      10. Көптеген жаралар болған кезде оларды нөмірлеу жүргізіледі және анықталған қасиеттер жиынтық кестеде және дене сызбаларында көрсетіледі.</w:t>
      </w:r>
    </w:p>
    <w:p>
      <w:pPr>
        <w:spacing w:after="0"/>
        <w:ind w:left="0"/>
        <w:jc w:val="both"/>
      </w:pPr>
      <w:r>
        <w:rPr>
          <w:rFonts w:ascii="Times New Roman"/>
          <w:b w:val="false"/>
          <w:i w:val="false"/>
          <w:color w:val="000000"/>
          <w:sz w:val="28"/>
        </w:rPr>
        <w:t>
      Сынықтың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орналасу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23"/>
    <w:p>
      <w:pPr>
        <w:spacing w:after="0"/>
        <w:ind w:left="0"/>
        <w:jc w:val="left"/>
      </w:pPr>
      <w:r>
        <w:rPr>
          <w:rFonts w:ascii="Times New Roman"/>
          <w:b/>
          <w:i w:val="false"/>
          <w:color w:val="000000"/>
        </w:rPr>
        <w:t xml:space="preserve"> 17. Психикалық жай-күйді зерттеп-қарау 1. Сана</w:t>
      </w:r>
    </w:p>
    <w:bookmarkEnd w:id="23"/>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 ☐,</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left"/>
      </w:pPr>
      <w:r>
        <w:rPr>
          <w:rFonts w:ascii="Times New Roman"/>
          <w:b/>
          <w:i w:val="false"/>
          <w:color w:val="000000"/>
        </w:rPr>
        <w:t xml:space="preserve">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left"/>
      </w:pPr>
      <w:r>
        <w:rPr>
          <w:rFonts w:ascii="Times New Roman"/>
          <w:b/>
          <w:i w:val="false"/>
          <w:color w:val="000000"/>
        </w:rPr>
        <w:t xml:space="preserve"> 3. Көңіл-күй мен эмоциялар</w:t>
      </w:r>
    </w:p>
    <w:p>
      <w:pPr>
        <w:spacing w:after="0"/>
        <w:ind w:left="0"/>
        <w:jc w:val="both"/>
      </w:pPr>
      <w:r>
        <w:rPr>
          <w:rFonts w:ascii="Times New Roman"/>
          <w:b w:val="false"/>
          <w:i w:val="false"/>
          <w:color w:val="000000"/>
          <w:sz w:val="28"/>
        </w:rPr>
        <w:t>
      3.1 тегіс көңіл-күй фоны☐;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(науқастың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p>
      <w:pPr>
        <w:spacing w:after="0"/>
        <w:ind w:left="0"/>
        <w:jc w:val="both"/>
      </w:pPr>
      <w:r>
        <w:rPr>
          <w:rFonts w:ascii="Times New Roman"/>
          <w:b w:val="false"/>
          <w:i w:val="false"/>
          <w:color w:val="000000"/>
          <w:sz w:val="28"/>
        </w:rPr>
        <w:t>
      5.3 қол және (немесе) аяқта және (немесе)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bookmarkStart w:name="z55" w:id="24"/>
    <w:p>
      <w:pPr>
        <w:spacing w:after="0"/>
        <w:ind w:left="0"/>
        <w:jc w:val="left"/>
      </w:pPr>
      <w:r>
        <w:rPr>
          <w:rFonts w:ascii="Times New Roman"/>
          <w:b/>
          <w:i w:val="false"/>
          <w:color w:val="000000"/>
        </w:rPr>
        <w:t xml:space="preserve"> Қысқарған сөздер тізімі: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r>
    </w:tbl>
    <w:p>
      <w:pPr>
        <w:spacing w:after="0"/>
        <w:ind w:left="0"/>
        <w:jc w:val="both"/>
      </w:pPr>
      <w:r>
        <w:rPr>
          <w:rFonts w:ascii="Times New Roman"/>
          <w:b w:val="false"/>
          <w:i w:val="false"/>
          <w:color w:val="000000"/>
          <w:sz w:val="28"/>
        </w:rPr>
        <w:t>
      1. ҚОСЫМША МЕДИЦИНАЛЫҚ МӘЛІМЕТТЕР (ҚҰЖАТТАР)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p>
      <w:pPr>
        <w:spacing w:after="0"/>
        <w:ind w:left="0"/>
        <w:jc w:val="both"/>
      </w:pPr>
      <w:r>
        <w:rPr>
          <w:rFonts w:ascii="Times New Roman"/>
          <w:b w:val="false"/>
          <w:i w:val="false"/>
          <w:color w:val="000000"/>
          <w:sz w:val="28"/>
        </w:rPr>
        <w:t>
      2. Бағытталған зерттеуге (қандай екенін көрсету), консультацияларға (көрсету) емдеуге (көрсету)</w:t>
      </w:r>
    </w:p>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p>
      <w:pPr>
        <w:spacing w:after="0"/>
        <w:ind w:left="0"/>
        <w:jc w:val="both"/>
      </w:pPr>
      <w:r>
        <w:rPr>
          <w:rFonts w:ascii="Times New Roman"/>
          <w:b w:val="false"/>
          <w:i w:val="false"/>
          <w:color w:val="000000"/>
          <w:sz w:val="28"/>
        </w:rPr>
        <w:t>
      Хабарлама күні</w:t>
      </w:r>
    </w:p>
    <w:p>
      <w:pPr>
        <w:spacing w:after="0"/>
        <w:ind w:left="0"/>
        <w:jc w:val="both"/>
      </w:pPr>
      <w:r>
        <w:rPr>
          <w:rFonts w:ascii="Times New Roman"/>
          <w:b w:val="false"/>
          <w:i w:val="false"/>
          <w:color w:val="000000"/>
          <w:sz w:val="28"/>
        </w:rPr>
        <w:t>
      Ішкі істер органының/прокуратураның атауы</w:t>
      </w:r>
    </w:p>
    <w:p>
      <w:pPr>
        <w:spacing w:after="0"/>
        <w:ind w:left="0"/>
        <w:jc w:val="both"/>
      </w:pPr>
      <w:r>
        <w:rPr>
          <w:rFonts w:ascii="Times New Roman"/>
          <w:b w:val="false"/>
          <w:i w:val="false"/>
          <w:color w:val="000000"/>
          <w:sz w:val="28"/>
        </w:rPr>
        <w:t xml:space="preserve">
      Идентфикатор, дәрігердің Т.А.Ә.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13- қосымша парақ</w:t>
            </w:r>
          </w:p>
        </w:tc>
      </w:tr>
    </w:tbl>
    <w:bookmarkStart w:name="z57" w:id="25"/>
    <w:p>
      <w:pPr>
        <w:spacing w:after="0"/>
        <w:ind w:left="0"/>
        <w:jc w:val="left"/>
      </w:pPr>
      <w:r>
        <w:rPr>
          <w:rFonts w:ascii="Times New Roman"/>
          <w:b/>
          <w:i w:val="false"/>
          <w:color w:val="000000"/>
        </w:rPr>
        <w:t xml:space="preserve"> Сурдологиялық пациенттің қарап-тексеру картасы </w:t>
      </w:r>
    </w:p>
    <w:bookmarkEnd w:id="25"/>
    <w:p>
      <w:pPr>
        <w:spacing w:after="0"/>
        <w:ind w:left="0"/>
        <w:jc w:val="both"/>
      </w:pPr>
      <w:r>
        <w:rPr>
          <w:rFonts w:ascii="Times New Roman"/>
          <w:b w:val="false"/>
          <w:i w:val="false"/>
          <w:color w:val="000000"/>
          <w:sz w:val="28"/>
        </w:rPr>
        <w:t>
      Т.А.Ә. (бар болса)______________________________________________________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ауруы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 ________________________________________________________________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xml:space="preserve">
      ДИАГНОЗЫ (арасынан таңдап алу):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Керегін белгілеу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 w:id="26"/>
    <w:p>
      <w:pPr>
        <w:spacing w:after="0"/>
        <w:ind w:left="0"/>
        <w:jc w:val="left"/>
      </w:pPr>
      <w:r>
        <w:rPr>
          <w:rFonts w:ascii="Times New Roman"/>
          <w:b/>
          <w:i w:val="false"/>
          <w:color w:val="000000"/>
        </w:rPr>
        <w:t xml:space="preserve"> "Стационарлық пациенттің медициналық картасы" № 001/е нысанының қысқарған сөздер тізімі: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медициналық қызметкерлер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1-қосымша</w:t>
            </w:r>
          </w:p>
        </w:tc>
      </w:tr>
    </w:tbl>
    <w:bookmarkStart w:name="z61" w:id="27"/>
    <w:p>
      <w:pPr>
        <w:spacing w:after="0"/>
        <w:ind w:left="0"/>
        <w:jc w:val="left"/>
      </w:pPr>
      <w:r>
        <w:rPr>
          <w:rFonts w:ascii="Times New Roman"/>
          <w:b/>
          <w:i w:val="false"/>
          <w:color w:val="000000"/>
        </w:rPr>
        <w:t xml:space="preserve"> Стационарда қолданылатын медициналық есепке алу құжаттамасының нысандары "Стационардан шыққанның статистикалық картасы" № 012/е нысаны (тәуліктік, күндізгі) № ___</w:t>
      </w:r>
    </w:p>
    <w:bookmarkEnd w:id="27"/>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 __________________________________________________________________</w:t>
      </w:r>
    </w:p>
    <w:p>
      <w:pPr>
        <w:spacing w:after="0"/>
        <w:ind w:left="0"/>
        <w:jc w:val="both"/>
      </w:pPr>
      <w:r>
        <w:rPr>
          <w:rFonts w:ascii="Times New Roman"/>
          <w:b w:val="false"/>
          <w:i w:val="false"/>
          <w:color w:val="000000"/>
          <w:sz w:val="28"/>
        </w:rPr>
        <w:t>
      2. Т.А.Ә. (бар болса) _______________________________________________________</w:t>
      </w:r>
    </w:p>
    <w:p>
      <w:pPr>
        <w:spacing w:after="0"/>
        <w:ind w:left="0"/>
        <w:jc w:val="both"/>
      </w:pPr>
      <w:r>
        <w:rPr>
          <w:rFonts w:ascii="Times New Roman"/>
          <w:b w:val="false"/>
          <w:i w:val="false"/>
          <w:color w:val="000000"/>
          <w:sz w:val="28"/>
        </w:rPr>
        <w:t>
      3. Туған күні - "___" _________ 19____ж.____________________________________</w:t>
      </w:r>
    </w:p>
    <w:p>
      <w:pPr>
        <w:spacing w:after="0"/>
        <w:ind w:left="0"/>
        <w:jc w:val="both"/>
      </w:pPr>
      <w:r>
        <w:rPr>
          <w:rFonts w:ascii="Times New Roman"/>
          <w:b w:val="false"/>
          <w:i w:val="false"/>
          <w:color w:val="000000"/>
          <w:sz w:val="28"/>
        </w:rPr>
        <w:t>
      4. Жынысы ______________________________________________________________</w:t>
      </w:r>
    </w:p>
    <w:p>
      <w:pPr>
        <w:spacing w:after="0"/>
        <w:ind w:left="0"/>
        <w:jc w:val="both"/>
      </w:pPr>
      <w:r>
        <w:rPr>
          <w:rFonts w:ascii="Times New Roman"/>
          <w:b w:val="false"/>
          <w:i w:val="false"/>
          <w:color w:val="000000"/>
          <w:sz w:val="28"/>
        </w:rPr>
        <w:t>
      5. Жасы _________________________________________________________________</w:t>
      </w:r>
    </w:p>
    <w:p>
      <w:pPr>
        <w:spacing w:after="0"/>
        <w:ind w:left="0"/>
        <w:jc w:val="both"/>
      </w:pPr>
      <w:r>
        <w:rPr>
          <w:rFonts w:ascii="Times New Roman"/>
          <w:b w:val="false"/>
          <w:i w:val="false"/>
          <w:color w:val="000000"/>
          <w:sz w:val="28"/>
        </w:rPr>
        <w:t>
      6. Ұлты __________________________________________________________________</w:t>
      </w:r>
    </w:p>
    <w:p>
      <w:pPr>
        <w:spacing w:after="0"/>
        <w:ind w:left="0"/>
        <w:jc w:val="both"/>
      </w:pPr>
      <w:r>
        <w:rPr>
          <w:rFonts w:ascii="Times New Roman"/>
          <w:b w:val="false"/>
          <w:i w:val="false"/>
          <w:color w:val="000000"/>
          <w:sz w:val="28"/>
        </w:rPr>
        <w:t>
      7. Азаматтығы (елдер анықтамалығы) _________________________________________</w:t>
      </w:r>
    </w:p>
    <w:p>
      <w:pPr>
        <w:spacing w:after="0"/>
        <w:ind w:left="0"/>
        <w:jc w:val="both"/>
      </w:pPr>
      <w:r>
        <w:rPr>
          <w:rFonts w:ascii="Times New Roman"/>
          <w:b w:val="false"/>
          <w:i w:val="false"/>
          <w:color w:val="000000"/>
          <w:sz w:val="28"/>
        </w:rPr>
        <w:t>
      8. Тұрғыны 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_______________________________________________________________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p>
      <w:pPr>
        <w:spacing w:after="0"/>
        <w:ind w:left="0"/>
        <w:jc w:val="both"/>
      </w:pPr>
      <w:r>
        <w:rPr>
          <w:rFonts w:ascii="Times New Roman"/>
          <w:b w:val="false"/>
          <w:i w:val="false"/>
          <w:color w:val="000000"/>
          <w:sz w:val="28"/>
        </w:rPr>
        <w:t>
      12. Өтеу түрі___________________________________________________</w:t>
      </w:r>
    </w:p>
    <w:p>
      <w:pPr>
        <w:spacing w:after="0"/>
        <w:ind w:left="0"/>
        <w:jc w:val="both"/>
      </w:pPr>
      <w:r>
        <w:rPr>
          <w:rFonts w:ascii="Times New Roman"/>
          <w:b w:val="false"/>
          <w:i w:val="false"/>
          <w:color w:val="000000"/>
          <w:sz w:val="28"/>
        </w:rPr>
        <w:t>
      13. Әлеуметтік мәртебесі_____________________________________________</w:t>
      </w:r>
    </w:p>
    <w:p>
      <w:pPr>
        <w:spacing w:after="0"/>
        <w:ind w:left="0"/>
        <w:jc w:val="both"/>
      </w:pPr>
      <w:r>
        <w:rPr>
          <w:rFonts w:ascii="Times New Roman"/>
          <w:b w:val="false"/>
          <w:i w:val="false"/>
          <w:color w:val="000000"/>
          <w:sz w:val="28"/>
        </w:rPr>
        <w:t>
      14. Емдеуге жатқызу түрi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бiрiншi 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қайталап</w:t>
      </w:r>
    </w:p>
    <w:p>
      <w:pPr>
        <w:spacing w:after="0"/>
        <w:ind w:left="0"/>
        <w:jc w:val="both"/>
      </w:pPr>
      <w:r>
        <w:rPr>
          <w:rFonts w:ascii="Times New Roman"/>
          <w:b w:val="false"/>
          <w:i w:val="false"/>
          <w:color w:val="000000"/>
          <w:sz w:val="28"/>
        </w:rPr>
        <w:t>
      Жоспарлы емдеуге жатқызу кезінде толтырылады:</w:t>
      </w:r>
    </w:p>
    <w:p>
      <w:pPr>
        <w:spacing w:after="0"/>
        <w:ind w:left="0"/>
        <w:jc w:val="both"/>
      </w:pPr>
      <w:r>
        <w:rPr>
          <w:rFonts w:ascii="Times New Roman"/>
          <w:b w:val="false"/>
          <w:i w:val="false"/>
          <w:color w:val="000000"/>
          <w:sz w:val="28"/>
        </w:rPr>
        <w:t>
      Емдеуге жатқызу коды____________________________________________</w:t>
      </w:r>
    </w:p>
    <w:p>
      <w:pPr>
        <w:spacing w:after="0"/>
        <w:ind w:left="0"/>
        <w:jc w:val="both"/>
      </w:pPr>
      <w:r>
        <w:rPr>
          <w:rFonts w:ascii="Times New Roman"/>
          <w:b w:val="false"/>
          <w:i w:val="false"/>
          <w:color w:val="000000"/>
          <w:sz w:val="28"/>
        </w:rPr>
        <w:t>
      Арнайы стационарлар үшін қосымша толтырылады:</w:t>
      </w:r>
    </w:p>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p>
      <w:pPr>
        <w:spacing w:after="0"/>
        <w:ind w:left="0"/>
        <w:jc w:val="both"/>
      </w:pPr>
      <w:r>
        <w:rPr>
          <w:rFonts w:ascii="Times New Roman"/>
          <w:b w:val="false"/>
          <w:i w:val="false"/>
          <w:color w:val="000000"/>
          <w:sz w:val="28"/>
        </w:rPr>
        <w:t>
      15. Пациент кіммен жіберілді___________________________________________</w:t>
      </w:r>
    </w:p>
    <w:p>
      <w:pPr>
        <w:spacing w:after="0"/>
        <w:ind w:left="0"/>
        <w:jc w:val="both"/>
      </w:pPr>
      <w:r>
        <w:rPr>
          <w:rFonts w:ascii="Times New Roman"/>
          <w:b w:val="false"/>
          <w:i w:val="false"/>
          <w:color w:val="000000"/>
          <w:sz w:val="28"/>
        </w:rPr>
        <w:t>
      16. Жолдаған МҰ атауы (МҰ тіркелімінен) ________________________________</w:t>
      </w:r>
    </w:p>
    <w:p>
      <w:pPr>
        <w:spacing w:after="0"/>
        <w:ind w:left="0"/>
        <w:jc w:val="both"/>
      </w:pPr>
      <w:r>
        <w:rPr>
          <w:rFonts w:ascii="Times New Roman"/>
          <w:b w:val="false"/>
          <w:i w:val="false"/>
          <w:color w:val="000000"/>
          <w:sz w:val="28"/>
        </w:rPr>
        <w:t>
      17. Жолдаған ұйымның диагнозы________________________________</w:t>
      </w:r>
    </w:p>
    <w:p>
      <w:pPr>
        <w:spacing w:after="0"/>
        <w:ind w:left="0"/>
        <w:jc w:val="both"/>
      </w:pPr>
      <w:r>
        <w:rPr>
          <w:rFonts w:ascii="Times New Roman"/>
          <w:b w:val="false"/>
          <w:i w:val="false"/>
          <w:color w:val="000000"/>
          <w:sz w:val="28"/>
        </w:rPr>
        <w:t>
      18. Түскен кездегi диагнозы________________________________</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1. Тұрмыстық ☐ ,2. Көшеде ☐, 3. ЖКО ☐ ,4. Мектепте ☐, 5. Спорттық ☐</w:t>
      </w:r>
    </w:p>
    <w:p>
      <w:pPr>
        <w:spacing w:after="0"/>
        <w:ind w:left="0"/>
        <w:jc w:val="both"/>
      </w:pPr>
      <w:r>
        <w:rPr>
          <w:rFonts w:ascii="Times New Roman"/>
          <w:b w:val="false"/>
          <w:i w:val="false"/>
          <w:color w:val="000000"/>
          <w:sz w:val="28"/>
        </w:rPr>
        <w:t>
      20. Қатыгездікпен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 2 физикалық қатыгездік ☐,</w:t>
      </w:r>
    </w:p>
    <w:p>
      <w:pPr>
        <w:spacing w:after="0"/>
        <w:ind w:left="0"/>
        <w:jc w:val="both"/>
      </w:pPr>
      <w:r>
        <w:rPr>
          <w:rFonts w:ascii="Times New Roman"/>
          <w:b w:val="false"/>
          <w:i w:val="false"/>
          <w:color w:val="000000"/>
          <w:sz w:val="28"/>
        </w:rPr>
        <w:t>
      3) сексуалдық қатыгездік, ☐ 4) психологиялық қатыгездік ☐, 5) қатыгездікпен қараудың басқа да синдромдары ☐, 6) анықталмаған қатыгездік синдромы☐</w:t>
      </w:r>
    </w:p>
    <w:p>
      <w:pPr>
        <w:spacing w:after="0"/>
        <w:ind w:left="0"/>
        <w:jc w:val="both"/>
      </w:pPr>
      <w:r>
        <w:rPr>
          <w:rFonts w:ascii="Times New Roman"/>
          <w:b w:val="false"/>
          <w:i w:val="false"/>
          <w:color w:val="000000"/>
          <w:sz w:val="28"/>
        </w:rPr>
        <w:t>
      21. Емдеуге жатқызылды: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қарайтын адаммен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баланы емізетін анамен</w:t>
      </w:r>
    </w:p>
    <w:p>
      <w:pPr>
        <w:spacing w:after="0"/>
        <w:ind w:left="0"/>
        <w:jc w:val="both"/>
      </w:pPr>
      <w:r>
        <w:rPr>
          <w:rFonts w:ascii="Times New Roman"/>
          <w:b w:val="false"/>
          <w:i w:val="false"/>
          <w:color w:val="000000"/>
          <w:sz w:val="28"/>
        </w:rPr>
        <w:t>
      22. Емдеуге жатқызу күнi мен уақыты</w:t>
      </w:r>
    </w:p>
    <w:p>
      <w:pPr>
        <w:spacing w:after="0"/>
        <w:ind w:left="0"/>
        <w:jc w:val="both"/>
      </w:pPr>
      <w:r>
        <w:rPr>
          <w:rFonts w:ascii="Times New Roman"/>
          <w:b w:val="false"/>
          <w:i w:val="false"/>
          <w:color w:val="000000"/>
          <w:sz w:val="28"/>
        </w:rPr>
        <w:t>
      23. Бөлiмше, палата №</w:t>
      </w:r>
    </w:p>
    <w:p>
      <w:pPr>
        <w:spacing w:after="0"/>
        <w:ind w:left="0"/>
        <w:jc w:val="both"/>
      </w:pPr>
      <w:r>
        <w:rPr>
          <w:rFonts w:ascii="Times New Roman"/>
          <w:b w:val="false"/>
          <w:i w:val="false"/>
          <w:color w:val="000000"/>
          <w:sz w:val="28"/>
        </w:rPr>
        <w:t>
      24. Реанимацияда болды</w:t>
      </w:r>
    </w:p>
    <w:p>
      <w:pPr>
        <w:spacing w:after="0"/>
        <w:ind w:left="0"/>
        <w:jc w:val="both"/>
      </w:pPr>
      <w:r>
        <w:rPr>
          <w:rFonts w:ascii="Times New Roman"/>
          <w:b w:val="false"/>
          <w:i w:val="false"/>
          <w:color w:val="000000"/>
          <w:sz w:val="28"/>
        </w:rPr>
        <w:t>
      25. Төсек бейiнi</w:t>
      </w:r>
    </w:p>
    <w:p>
      <w:pPr>
        <w:spacing w:after="0"/>
        <w:ind w:left="0"/>
        <w:jc w:val="both"/>
      </w:pPr>
      <w:r>
        <w:rPr>
          <w:rFonts w:ascii="Times New Roman"/>
          <w:b w:val="false"/>
          <w:i w:val="false"/>
          <w:color w:val="000000"/>
          <w:sz w:val="28"/>
        </w:rPr>
        <w:t>
      26. Тасымалдау түрі</w:t>
      </w:r>
    </w:p>
    <w:p>
      <w:pPr>
        <w:spacing w:after="0"/>
        <w:ind w:left="0"/>
        <w:jc w:val="both"/>
      </w:pPr>
      <w:r>
        <w:rPr>
          <w:rFonts w:ascii="Times New Roman"/>
          <w:b w:val="false"/>
          <w:i w:val="false"/>
          <w:color w:val="000000"/>
          <w:sz w:val="28"/>
        </w:rPr>
        <w:t>
      27. АИТВ-ға зерттеп-қарау</w:t>
      </w:r>
    </w:p>
    <w:p>
      <w:pPr>
        <w:spacing w:after="0"/>
        <w:ind w:left="0"/>
        <w:jc w:val="both"/>
      </w:pPr>
      <w:r>
        <w:rPr>
          <w:rFonts w:ascii="Times New Roman"/>
          <w:b w:val="false"/>
          <w:i w:val="false"/>
          <w:color w:val="000000"/>
          <w:sz w:val="28"/>
        </w:rPr>
        <w:t>
      28. Қан тобы, резус-фактор</w:t>
      </w:r>
    </w:p>
    <w:p>
      <w:pPr>
        <w:spacing w:after="0"/>
        <w:ind w:left="0"/>
        <w:jc w:val="both"/>
      </w:pPr>
      <w:r>
        <w:rPr>
          <w:rFonts w:ascii="Times New Roman"/>
          <w:b w:val="false"/>
          <w:i w:val="false"/>
          <w:color w:val="000000"/>
          <w:sz w:val="28"/>
        </w:rPr>
        <w:t>
      29. Аллергиялық реакциялары</w:t>
      </w:r>
    </w:p>
    <w:p>
      <w:pPr>
        <w:spacing w:after="0"/>
        <w:ind w:left="0"/>
        <w:jc w:val="both"/>
      </w:pPr>
      <w:r>
        <w:rPr>
          <w:rFonts w:ascii="Times New Roman"/>
          <w:b w:val="false"/>
          <w:i w:val="false"/>
          <w:color w:val="000000"/>
          <w:sz w:val="28"/>
        </w:rPr>
        <w:t>
      30. Дәрiлердiң жағымсыз әсерлерi (жақпауы)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both"/>
      </w:pPr>
      <w:r>
        <w:rPr>
          <w:rFonts w:ascii="Times New Roman"/>
          <w:b w:val="false"/>
          <w:i w:val="false"/>
          <w:color w:val="000000"/>
          <w:sz w:val="28"/>
        </w:rPr>
        <w:t>
      препараттың аты, жағымсыз әсерiнiң сипаты</w:t>
      </w:r>
    </w:p>
    <w:p>
      <w:pPr>
        <w:spacing w:after="0"/>
        <w:ind w:left="0"/>
        <w:jc w:val="both"/>
      </w:pPr>
      <w:r>
        <w:rPr>
          <w:rFonts w:ascii="Times New Roman"/>
          <w:b w:val="false"/>
          <w:i w:val="false"/>
          <w:color w:val="000000"/>
          <w:sz w:val="28"/>
        </w:rPr>
        <w:t>
      31. Қорытынды клиникалық асқынулар диагнозы</w:t>
      </w:r>
    </w:p>
    <w:p>
      <w:pPr>
        <w:spacing w:after="0"/>
        <w:ind w:left="0"/>
        <w:jc w:val="both"/>
      </w:pPr>
      <w:r>
        <w:rPr>
          <w:rFonts w:ascii="Times New Roman"/>
          <w:b w:val="false"/>
          <w:i w:val="false"/>
          <w:color w:val="000000"/>
          <w:sz w:val="28"/>
        </w:rPr>
        <w:t xml:space="preserve">
      Ілеспелі ауру 1 </w:t>
      </w:r>
    </w:p>
    <w:p>
      <w:pPr>
        <w:spacing w:after="0"/>
        <w:ind w:left="0"/>
        <w:jc w:val="both"/>
      </w:pPr>
      <w:r>
        <w:rPr>
          <w:rFonts w:ascii="Times New Roman"/>
          <w:b w:val="false"/>
          <w:i w:val="false"/>
          <w:color w:val="000000"/>
          <w:sz w:val="28"/>
        </w:rPr>
        <w:t>
      Ілеспелі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Көрсетілген қызметтердің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p>
      <w:pPr>
        <w:spacing w:after="0"/>
        <w:ind w:left="0"/>
        <w:jc w:val="both"/>
      </w:pPr>
      <w:r>
        <w:rPr>
          <w:rFonts w:ascii="Times New Roman"/>
          <w:b w:val="false"/>
          <w:i w:val="false"/>
          <w:color w:val="000000"/>
          <w:sz w:val="28"/>
        </w:rPr>
        <w:t>
      Нашақор пациенттерге көмек көрсететін стационарларға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Онкологиялық пациенттерге көмек көрсететін стационарларға толтырады:</w:t>
      </w:r>
    </w:p>
    <w:p>
      <w:pPr>
        <w:spacing w:after="0"/>
        <w:ind w:left="0"/>
        <w:jc w:val="both"/>
      </w:pPr>
      <w:r>
        <w:rPr>
          <w:rFonts w:ascii="Times New Roman"/>
          <w:b w:val="false"/>
          <w:i w:val="false"/>
          <w:color w:val="000000"/>
          <w:sz w:val="28"/>
        </w:rPr>
        <w:t>
      Ісіктің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w:t>
      </w:r>
    </w:p>
    <w:p>
      <w:pPr>
        <w:spacing w:after="0"/>
        <w:ind w:left="0"/>
        <w:jc w:val="both"/>
      </w:pPr>
      <w:r>
        <w:rPr>
          <w:rFonts w:ascii="Times New Roman"/>
          <w:b w:val="false"/>
          <w:i w:val="false"/>
          <w:color w:val="000000"/>
          <w:sz w:val="28"/>
        </w:rPr>
        <w:t>
      TNM жүйесі бойынша сатысы: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Осы емдеуге жатқызу кезеңінде жүргізілген емнің сипаты:</w:t>
      </w:r>
    </w:p>
    <w:p>
      <w:pPr>
        <w:spacing w:after="0"/>
        <w:ind w:left="0"/>
        <w:jc w:val="both"/>
      </w:pPr>
      <w:r>
        <w:rPr>
          <w:rFonts w:ascii="Times New Roman"/>
          <w:b w:val="false"/>
          <w:i w:val="false"/>
          <w:color w:val="000000"/>
          <w:sz w:val="28"/>
        </w:rPr>
        <w:t>
      Емдеу көлемі:</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Сәулемен емдеу курсының басталған күні</w:t>
      </w:r>
    </w:p>
    <w:p>
      <w:pPr>
        <w:spacing w:after="0"/>
        <w:ind w:left="0"/>
        <w:jc w:val="both"/>
      </w:pPr>
      <w:r>
        <w:rPr>
          <w:rFonts w:ascii="Times New Roman"/>
          <w:b w:val="false"/>
          <w:i w:val="false"/>
          <w:color w:val="000000"/>
          <w:sz w:val="28"/>
        </w:rPr>
        <w:t>
      Сәулелеу тәсілі:</w:t>
      </w:r>
    </w:p>
    <w:p>
      <w:pPr>
        <w:spacing w:after="0"/>
        <w:ind w:left="0"/>
        <w:jc w:val="both"/>
      </w:pPr>
      <w:r>
        <w:rPr>
          <w:rFonts w:ascii="Times New Roman"/>
          <w:b w:val="false"/>
          <w:i w:val="false"/>
          <w:color w:val="000000"/>
          <w:sz w:val="28"/>
        </w:rPr>
        <w:t>
      Сыртқы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Тіркескен сәулелендіру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Сәулелелендірудің басқа түрі </w:t>
      </w:r>
    </w:p>
    <w:p>
      <w:pPr>
        <w:spacing w:after="0"/>
        <w:ind w:left="0"/>
        <w:jc w:val="both"/>
      </w:pPr>
      <w:r>
        <w:rPr>
          <w:rFonts w:ascii="Times New Roman"/>
          <w:b w:val="false"/>
          <w:i w:val="false"/>
          <w:color w:val="000000"/>
          <w:sz w:val="28"/>
        </w:rPr>
        <w:t>
      Сәулелік терапия түрі:</w:t>
      </w:r>
    </w:p>
    <w:p>
      <w:pPr>
        <w:spacing w:after="0"/>
        <w:ind w:left="0"/>
        <w:jc w:val="both"/>
      </w:pPr>
      <w:r>
        <w:rPr>
          <w:rFonts w:ascii="Times New Roman"/>
          <w:b w:val="false"/>
          <w:i w:val="false"/>
          <w:color w:val="000000"/>
          <w:sz w:val="28"/>
        </w:rPr>
        <w:t>
      Сәулелік терапия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Үзіліссіз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Фракцияланған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 дәртүрлі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терапия</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 ісікке</w:t>
      </w:r>
    </w:p>
    <w:p>
      <w:pPr>
        <w:spacing w:after="0"/>
        <w:ind w:left="0"/>
        <w:jc w:val="both"/>
      </w:pPr>
      <w:r>
        <w:rPr>
          <w:rFonts w:ascii="Times New Roman"/>
          <w:b w:val="false"/>
          <w:i w:val="false"/>
          <w:color w:val="000000"/>
          <w:sz w:val="28"/>
        </w:rPr>
        <w:t>
      гр., метастазаға</w:t>
      </w:r>
    </w:p>
    <w:p>
      <w:pPr>
        <w:spacing w:after="0"/>
        <w:ind w:left="0"/>
        <w:jc w:val="both"/>
      </w:pPr>
      <w:r>
        <w:rPr>
          <w:rFonts w:ascii="Times New Roman"/>
          <w:b w:val="false"/>
          <w:i w:val="false"/>
          <w:color w:val="000000"/>
          <w:sz w:val="28"/>
        </w:rPr>
        <w:t>
      гр.</w:t>
      </w:r>
    </w:p>
    <w:p>
      <w:pPr>
        <w:spacing w:after="0"/>
        <w:ind w:left="0"/>
        <w:jc w:val="both"/>
      </w:pPr>
      <w:r>
        <w:rPr>
          <w:rFonts w:ascii="Times New Roman"/>
          <w:b w:val="false"/>
          <w:i w:val="false"/>
          <w:color w:val="000000"/>
          <w:sz w:val="28"/>
        </w:rPr>
        <w:t>
      Сәулелік емдеудің асқынулары:</w:t>
      </w:r>
    </w:p>
    <w:p>
      <w:pPr>
        <w:spacing w:after="0"/>
        <w:ind w:left="0"/>
        <w:jc w:val="both"/>
      </w:pPr>
      <w:r>
        <w:rPr>
          <w:rFonts w:ascii="Times New Roman"/>
          <w:b w:val="false"/>
          <w:i w:val="false"/>
          <w:color w:val="000000"/>
          <w:sz w:val="28"/>
        </w:rPr>
        <w:t>
      Сәулелік терапевт ID</w:t>
      </w:r>
    </w:p>
    <w:p>
      <w:pPr>
        <w:spacing w:after="0"/>
        <w:ind w:left="0"/>
        <w:jc w:val="both"/>
      </w:pPr>
      <w:r>
        <w:rPr>
          <w:rFonts w:ascii="Times New Roman"/>
          <w:b w:val="false"/>
          <w:i w:val="false"/>
          <w:color w:val="000000"/>
          <w:sz w:val="28"/>
        </w:rPr>
        <w:t>
      Химиятерапиялық емдеу курсының басталған күні</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Пациенттерге акушерлік-гинекологиялық көмек көрсететін стационарларға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саны №</w:t>
      </w:r>
    </w:p>
    <w:p>
      <w:pPr>
        <w:spacing w:after="0"/>
        <w:ind w:left="0"/>
        <w:jc w:val="both"/>
      </w:pPr>
      <w:r>
        <w:rPr>
          <w:rFonts w:ascii="Times New Roman"/>
          <w:b w:val="false"/>
          <w:i w:val="false"/>
          <w:color w:val="000000"/>
          <w:sz w:val="28"/>
        </w:rPr>
        <w:t>
      Босандыру сипаты</w:t>
      </w:r>
    </w:p>
    <w:p>
      <w:pPr>
        <w:spacing w:after="0"/>
        <w:ind w:left="0"/>
        <w:jc w:val="both"/>
      </w:pPr>
      <w:r>
        <w:rPr>
          <w:rFonts w:ascii="Times New Roman"/>
          <w:b w:val="false"/>
          <w:i w:val="false"/>
          <w:color w:val="000000"/>
          <w:sz w:val="28"/>
        </w:rPr>
        <w:t>
      Босану саны</w:t>
      </w:r>
    </w:p>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p>
      <w:pPr>
        <w:spacing w:after="0"/>
        <w:ind w:left="0"/>
        <w:jc w:val="both"/>
      </w:pPr>
      <w:r>
        <w:rPr>
          <w:rFonts w:ascii="Times New Roman"/>
          <w:b w:val="false"/>
          <w:i w:val="false"/>
          <w:color w:val="000000"/>
          <w:sz w:val="28"/>
        </w:rPr>
        <w:t>
      Аборт түрлері: *хирургиялық жағдайда</w:t>
      </w:r>
    </w:p>
    <w:bookmarkStart w:name="z62" w:id="28"/>
    <w:p>
      <w:pPr>
        <w:spacing w:after="0"/>
        <w:ind w:left="0"/>
        <w:jc w:val="left"/>
      </w:pPr>
      <w:r>
        <w:rPr>
          <w:rFonts w:ascii="Times New Roman"/>
          <w:b/>
          <w:i w:val="false"/>
          <w:color w:val="000000"/>
        </w:rPr>
        <w:t xml:space="preserve"> Жаңа туған нәресте туралы мәліметтер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p>
            <w:pPr>
              <w:spacing w:after="20"/>
              <w:ind w:left="20"/>
              <w:jc w:val="both"/>
            </w:pPr>
            <w:r>
              <w:rPr>
                <w:rFonts w:ascii="Times New Roman"/>
                <w:b w:val="false"/>
                <w:i w:val="false"/>
                <w:color w:val="000000"/>
                <w:sz w:val="20"/>
              </w:rPr>
              <w:t>
Салмағы</w:t>
            </w:r>
          </w:p>
          <w:p>
            <w:pPr>
              <w:spacing w:after="20"/>
              <w:ind w:left="20"/>
              <w:jc w:val="both"/>
            </w:pPr>
            <w:r>
              <w:rPr>
                <w:rFonts w:ascii="Times New Roman"/>
                <w:b w:val="false"/>
                <w:i w:val="false"/>
                <w:color w:val="000000"/>
                <w:sz w:val="20"/>
              </w:rPr>
              <w:t>
Кеуде айналымы</w:t>
            </w:r>
          </w:p>
          <w:p>
            <w:pPr>
              <w:spacing w:after="20"/>
              <w:ind w:left="20"/>
              <w:jc w:val="both"/>
            </w:pPr>
            <w:r>
              <w:rPr>
                <w:rFonts w:ascii="Times New Roman"/>
                <w:b w:val="false"/>
                <w:i w:val="false"/>
                <w:color w:val="000000"/>
                <w:sz w:val="20"/>
              </w:rPr>
              <w:t>
Бас айналымы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ІПВ (ОПВ)</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Гепатит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10-ХАЖ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Жаңа туған нәресте перзетханада емдеуден өтті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(бар болса), ID</w:t>
      </w:r>
    </w:p>
    <w:p>
      <w:pPr>
        <w:spacing w:after="0"/>
        <w:ind w:left="0"/>
        <w:jc w:val="both"/>
      </w:pPr>
      <w:r>
        <w:rPr>
          <w:rFonts w:ascii="Times New Roman"/>
          <w:b w:val="false"/>
          <w:i w:val="false"/>
          <w:color w:val="000000"/>
          <w:sz w:val="28"/>
        </w:rPr>
        <w:t>
      Бөлiмше меңгерушісі Т.А.Ә. (бар болса), ID</w:t>
      </w:r>
    </w:p>
    <w:bookmarkStart w:name="z63" w:id="29"/>
    <w:p>
      <w:pPr>
        <w:spacing w:after="0"/>
        <w:ind w:left="0"/>
        <w:jc w:val="left"/>
      </w:pPr>
      <w:r>
        <w:rPr>
          <w:rFonts w:ascii="Times New Roman"/>
          <w:b/>
          <w:i w:val="false"/>
          <w:color w:val="000000"/>
        </w:rPr>
        <w:t xml:space="preserve"> "Стационардан шыққанның статистикалық картасы" № 012/е нысанының қысқартулары: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r>
              <w:br/>
            </w:r>
            <w:r>
              <w:rPr>
                <w:rFonts w:ascii="Times New Roman"/>
                <w:b w:val="false"/>
                <w:i w:val="false"/>
                <w:color w:val="000000"/>
                <w:sz w:val="20"/>
              </w:rPr>
              <w:t>статистикалық картасына</w:t>
            </w:r>
            <w:r>
              <w:br/>
            </w:r>
            <w:r>
              <w:rPr>
                <w:rFonts w:ascii="Times New Roman"/>
                <w:b w:val="false"/>
                <w:i w:val="false"/>
                <w:color w:val="000000"/>
                <w:sz w:val="20"/>
              </w:rPr>
              <w:t>1-қосымша парақ</w:t>
            </w:r>
          </w:p>
        </w:tc>
      </w:tr>
    </w:tbl>
    <w:bookmarkStart w:name="z65" w:id="30"/>
    <w:p>
      <w:pPr>
        <w:spacing w:after="0"/>
        <w:ind w:left="0"/>
        <w:jc w:val="left"/>
      </w:pPr>
      <w:r>
        <w:rPr>
          <w:rFonts w:ascii="Times New Roman"/>
          <w:b/>
          <w:i w:val="false"/>
          <w:color w:val="000000"/>
        </w:rPr>
        <w:t xml:space="preserve"> Жіті коронарлық синдромы бар пациенттің картасы № картаны толтыру күні</w:t>
      </w:r>
    </w:p>
    <w:bookmarkEnd w:id="30"/>
    <w:p>
      <w:pPr>
        <w:spacing w:after="0"/>
        <w:ind w:left="0"/>
        <w:jc w:val="both"/>
      </w:pPr>
      <w:r>
        <w:rPr>
          <w:rFonts w:ascii="Times New Roman"/>
          <w:b w:val="false"/>
          <w:i w:val="false"/>
          <w:color w:val="000000"/>
          <w:sz w:val="28"/>
        </w:rPr>
        <w:t>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көтерілусіз</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алдыңғы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қапталық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алдыңғы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қапталық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p>
      <w:pPr>
        <w:spacing w:after="0"/>
        <w:ind w:left="0"/>
        <w:jc w:val="both"/>
      </w:pPr>
      <w:r>
        <w:rPr>
          <w:rFonts w:ascii="Times New Roman"/>
          <w:b w:val="false"/>
          <w:i w:val="false"/>
          <w:color w:val="000000"/>
          <w:sz w:val="28"/>
        </w:rPr>
        <w:t>
      Медициналық персоналмен алғашқы байланыс жасау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үйде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жұмыста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қоғамдың орында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Келу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қабылдау бөлімі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РжҚТБ/ ҚТА/ ҚТП (қабылдау бөліміне соқпай)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зертхана (қабылдау бөліміне соқпай, РжҚТБ/ ҚТБ/ ҚТП)</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(ем-дәм терапиясы, пероральды терапия, инсулин терапиясы)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Алкоголь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Төмен физикалық белсенділік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(кейде, үнемі)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5. Бұрын болған кардиалық анамнез</w:t>
      </w:r>
    </w:p>
    <w:p>
      <w:pPr>
        <w:spacing w:after="0"/>
        <w:ind w:left="0"/>
        <w:jc w:val="both"/>
      </w:pPr>
      <w:r>
        <w:rPr>
          <w:rFonts w:ascii="Times New Roman"/>
          <w:b w:val="false"/>
          <w:i w:val="false"/>
          <w:color w:val="000000"/>
          <w:sz w:val="28"/>
        </w:rPr>
        <w:t>
      Басынан өткерген миокарды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Тұрақты стенокардия ширыққан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Тұрақсыз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ЭКС/ИКД /СҚТ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қақпашаларының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(NYNA бойынша ФК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6. Ілеспелі кардиалық емес патология</w:t>
      </w:r>
    </w:p>
    <w:p>
      <w:pPr>
        <w:spacing w:after="0"/>
        <w:ind w:left="0"/>
        <w:jc w:val="both"/>
      </w:pPr>
      <w:r>
        <w:rPr>
          <w:rFonts w:ascii="Times New Roman"/>
          <w:b w:val="false"/>
          <w:i w:val="false"/>
          <w:color w:val="000000"/>
          <w:sz w:val="28"/>
        </w:rPr>
        <w:t>
      МҚЖБ (ОНМК)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1-геморрагиялық инсульт,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ми инфаркті,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3-транзиторлық ишемиялық өршу)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Бүйректің созылмалы ауруы (БСА)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Перифериялық тамырлар ауруы/ қолқа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Соңғы 5 жылдың ішіндегі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АІЖ аурулары (ойықжаралар, эрозиялар)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ӨСОА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Өмір сүру сапасын төмендететін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Ентігу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Қысымының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Әлсіздік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 симптомдар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Симптомсыз 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8.Физикалық деректері (түсу кезінде)</w:t>
      </w:r>
    </w:p>
    <w:p>
      <w:pPr>
        <w:spacing w:after="0"/>
        <w:ind w:left="0"/>
        <w:jc w:val="both"/>
      </w:pPr>
      <w:r>
        <w:rPr>
          <w:rFonts w:ascii="Times New Roman"/>
          <w:b w:val="false"/>
          <w:i w:val="false"/>
          <w:color w:val="000000"/>
          <w:sz w:val="28"/>
        </w:rPr>
        <w:t>
      ЖЖЖ</w:t>
      </w:r>
    </w:p>
    <w:p>
      <w:pPr>
        <w:spacing w:after="0"/>
        <w:ind w:left="0"/>
        <w:jc w:val="both"/>
      </w:pPr>
      <w:r>
        <w:rPr>
          <w:rFonts w:ascii="Times New Roman"/>
          <w:b w:val="false"/>
          <w:i w:val="false"/>
          <w:color w:val="000000"/>
          <w:sz w:val="28"/>
        </w:rPr>
        <w:t xml:space="preserve">
      минутына соғу </w:t>
      </w:r>
    </w:p>
    <w:p>
      <w:pPr>
        <w:spacing w:after="0"/>
        <w:ind w:left="0"/>
        <w:jc w:val="both"/>
      </w:pPr>
      <w:r>
        <w:rPr>
          <w:rFonts w:ascii="Times New Roman"/>
          <w:b w:val="false"/>
          <w:i w:val="false"/>
          <w:color w:val="000000"/>
          <w:sz w:val="28"/>
        </w:rPr>
        <w:t>
      Систолалық АҚ</w:t>
      </w:r>
    </w:p>
    <w:p>
      <w:pPr>
        <w:spacing w:after="0"/>
        <w:ind w:left="0"/>
        <w:jc w:val="both"/>
      </w:pPr>
      <w:r>
        <w:rPr>
          <w:rFonts w:ascii="Times New Roman"/>
          <w:b w:val="false"/>
          <w:i w:val="false"/>
          <w:color w:val="000000"/>
          <w:sz w:val="28"/>
        </w:rPr>
        <w:t xml:space="preserve">
      мм. сын. бағ. диастолалық </w:t>
      </w:r>
    </w:p>
    <w:p>
      <w:pPr>
        <w:spacing w:after="0"/>
        <w:ind w:left="0"/>
        <w:jc w:val="both"/>
      </w:pPr>
      <w:r>
        <w:rPr>
          <w:rFonts w:ascii="Times New Roman"/>
          <w:b w:val="false"/>
          <w:i w:val="false"/>
          <w:color w:val="000000"/>
          <w:sz w:val="28"/>
        </w:rPr>
        <w:t xml:space="preserve">
      орта АҚ </w:t>
      </w:r>
    </w:p>
    <w:p>
      <w:pPr>
        <w:spacing w:after="0"/>
        <w:ind w:left="0"/>
        <w:jc w:val="both"/>
      </w:pPr>
      <w:r>
        <w:rPr>
          <w:rFonts w:ascii="Times New Roman"/>
          <w:b w:val="false"/>
          <w:i w:val="false"/>
          <w:color w:val="000000"/>
          <w:sz w:val="28"/>
        </w:rPr>
        <w:t>
      мм.сын.бағ.</w:t>
      </w:r>
    </w:p>
    <w:p>
      <w:pPr>
        <w:spacing w:after="0"/>
        <w:ind w:left="0"/>
        <w:jc w:val="both"/>
      </w:pPr>
      <w:r>
        <w:rPr>
          <w:rFonts w:ascii="Times New Roman"/>
          <w:b w:val="false"/>
          <w:i w:val="false"/>
          <w:color w:val="000000"/>
          <w:sz w:val="28"/>
        </w:rPr>
        <w:t>
      9. Жүректің жеткіліксіздігі (ЖЖ)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талдамасы (түскен кезде)</w:t>
      </w:r>
    </w:p>
    <w:p>
      <w:pPr>
        <w:spacing w:after="0"/>
        <w:ind w:left="0"/>
        <w:jc w:val="both"/>
      </w:pPr>
      <w:r>
        <w:rPr>
          <w:rFonts w:ascii="Times New Roman"/>
          <w:b w:val="false"/>
          <w:i w:val="false"/>
          <w:color w:val="000000"/>
          <w:sz w:val="28"/>
        </w:rPr>
        <w:t>
      Вч-Тропонин I/T (түскен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а) Вч-Тропонин I/T (ең жоғары мағына)</w:t>
      </w:r>
    </w:p>
    <w:p>
      <w:pPr>
        <w:spacing w:after="0"/>
        <w:ind w:left="0"/>
        <w:jc w:val="both"/>
      </w:pPr>
      <w:r>
        <w:rPr>
          <w:rFonts w:ascii="Times New Roman"/>
          <w:b w:val="false"/>
          <w:i w:val="false"/>
          <w:color w:val="000000"/>
          <w:sz w:val="28"/>
        </w:rPr>
        <w:t>
      МВ-КФК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d - димер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BNP/pro BNP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Гемоглобин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Гематокрит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Тромбоцит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Липидты спектр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ТТЛП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ЖТЛП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ТГ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мкмоль/л</w:t>
      </w:r>
    </w:p>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p>
      <w:pPr>
        <w:spacing w:after="0"/>
        <w:ind w:left="0"/>
        <w:jc w:val="both"/>
      </w:pPr>
      <w:r>
        <w:rPr>
          <w:rFonts w:ascii="Times New Roman"/>
          <w:b w:val="false"/>
          <w:i w:val="false"/>
          <w:color w:val="000000"/>
          <w:sz w:val="28"/>
        </w:rPr>
        <w:t>
      Калий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Магний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Кальций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10. Аспаптық зерттеу әдістері</w:t>
      </w:r>
    </w:p>
    <w:p>
      <w:pPr>
        <w:spacing w:after="0"/>
        <w:ind w:left="0"/>
        <w:jc w:val="both"/>
      </w:pPr>
      <w:r>
        <w:rPr>
          <w:rFonts w:ascii="Times New Roman"/>
          <w:b w:val="false"/>
          <w:i w:val="false"/>
          <w:color w:val="000000"/>
          <w:sz w:val="28"/>
        </w:rPr>
        <w:t>
      ЭКГ (түскен кезде/ динамикада)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Ырғақ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синустық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жүрекшелер фибрилляциясы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электрокардиостимулятор ырғағы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QRS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Гис шоғыры солжақ аяқшасының блокадасы (ШСАБ)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Гис шоғыры оңжақ аяқшасының блокадасы (ШОАБ)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ST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 көтерумен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сегменті көтерусіз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 тетігінің инверсиясы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ЭКГ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ЭхоКГ (түсу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(&gt;50%)Симпсон бойынша солжақ қарынша шығарымының фракциясы (ШФ)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төмендеу (31-40%)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Сол жақ қарынша шығарымының фракциясы (ШФ) анықталған жоқ </w:t>
      </w:r>
    </w:p>
    <w:p>
      <w:pPr>
        <w:spacing w:after="0"/>
        <w:ind w:left="0"/>
        <w:jc w:val="both"/>
      </w:pPr>
      <w:r>
        <w:rPr>
          <w:rFonts w:ascii="Times New Roman"/>
          <w:b w:val="false"/>
          <w:i w:val="false"/>
          <w:color w:val="000000"/>
          <w:sz w:val="28"/>
        </w:rPr>
        <w:t>
      Жергілікті жиырылғыштың бұзылған аймақтарының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гипокинезия,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-акинезия)</w:t>
      </w:r>
    </w:p>
    <w:p>
      <w:pPr>
        <w:spacing w:after="0"/>
        <w:ind w:left="0"/>
        <w:jc w:val="both"/>
      </w:pPr>
      <w:r>
        <w:rPr>
          <w:rFonts w:ascii="Times New Roman"/>
          <w:b w:val="false"/>
          <w:i w:val="false"/>
          <w:color w:val="000000"/>
          <w:sz w:val="28"/>
        </w:rPr>
        <w:t>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Қауіп шкалалары:</w:t>
      </w:r>
    </w:p>
    <w:p>
      <w:pPr>
        <w:spacing w:after="0"/>
        <w:ind w:left="0"/>
        <w:jc w:val="both"/>
      </w:pPr>
      <w:r>
        <w:rPr>
          <w:rFonts w:ascii="Times New Roman"/>
          <w:b w:val="false"/>
          <w:i w:val="false"/>
          <w:color w:val="000000"/>
          <w:sz w:val="28"/>
        </w:rPr>
        <w:t>
      GRACE ишемия қаупінің шкаласы (түсу кезіндегі қауіп санаты)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both"/>
      </w:pPr>
      <w:r>
        <w:rPr>
          <w:rFonts w:ascii="Times New Roman"/>
          <w:b w:val="false"/>
          <w:i w:val="false"/>
          <w:color w:val="000000"/>
          <w:sz w:val="28"/>
        </w:rPr>
        <w:t>
      GRACE http://www.outcomes.org/grace электрондық калькулятор</w:t>
      </w:r>
    </w:p>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109 – 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&lt;108 балл</w:t>
      </w:r>
    </w:p>
    <w:p>
      <w:pPr>
        <w:spacing w:after="0"/>
        <w:ind w:left="0"/>
        <w:jc w:val="both"/>
      </w:pPr>
      <w:r>
        <w:rPr>
          <w:rFonts w:ascii="Times New Roman"/>
          <w:b w:val="false"/>
          <w:i w:val="false"/>
          <w:color w:val="000000"/>
          <w:sz w:val="28"/>
        </w:rPr>
        <w:t>
      Пациенттердің қаупін клиникалық бағалау</w:t>
      </w:r>
    </w:p>
    <w:p>
      <w:pPr>
        <w:spacing w:after="0"/>
        <w:ind w:left="0"/>
        <w:jc w:val="both"/>
      </w:pPr>
      <w:r>
        <w:rPr>
          <w:rFonts w:ascii="Times New Roman"/>
          <w:b w:val="false"/>
          <w:i w:val="false"/>
          <w:color w:val="000000"/>
          <w:sz w:val="28"/>
        </w:rPr>
        <w:t>
      ST ЖКС бар пациенттер қаупінің стратификациясы: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Өте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гемодинамикалық тұрақсыздық немесе кардиогендік шок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Кеудедегі қайталанатын немесе жалғасқан ауырсыну, дәрі-дәрмекпен емдеуге тұрақты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Өмірге қауіпті аритмиялар немесе жүректің тоқтауы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механикалық асқынулары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Рефрактерлі стенокардиямен немесе ST сегментінің ауытқуы бар жүрек функциясының жіті жеткіліксіздігі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сегментінің немесе Т ирегінің қайталанған динамикалық өзгерістері, әсіресе ST сегментінің ауыспалы элевациясымен </w:t>
      </w:r>
    </w:p>
    <w:p>
      <w:pPr>
        <w:spacing w:after="0"/>
        <w:ind w:left="0"/>
        <w:jc w:val="both"/>
      </w:pPr>
      <w:r>
        <w:rPr>
          <w:rFonts w:ascii="Times New Roman"/>
          <w:b w:val="false"/>
          <w:i w:val="false"/>
          <w:color w:val="000000"/>
          <w:sz w:val="28"/>
        </w:rPr>
        <w:t>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байланысты, жүрек тропониндері деңгейінің көтерілуі немесе төмендеуі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сегментінің немесе Т ирегінің динамикалық өзгерістері (симптомдық немесе асимптомдық)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GRACE шкаласы бойынша баллдардың сомасы &gt;140 </w:t>
      </w:r>
    </w:p>
    <w:p>
      <w:pPr>
        <w:spacing w:after="0"/>
        <w:ind w:left="0"/>
        <w:jc w:val="both"/>
      </w:pPr>
      <w:r>
        <w:rPr>
          <w:rFonts w:ascii="Times New Roman"/>
          <w:b w:val="false"/>
          <w:i w:val="false"/>
          <w:color w:val="000000"/>
          <w:sz w:val="28"/>
        </w:rPr>
        <w:t>
      Аралық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Қант диабеті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Бүйректің жеткіліксіздігі (ШСЖ &lt; 60 мл/мин/1,73 м2)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Дәрі-дәрмекпен емдеуге тұрақты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 ШФ &lt;40% немесе жүрек функциясының іркілген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Ерте инфарктен кейінгі стенокардия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Жақында өткізілген ТКА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Бұрын жасалған АКШ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GRACE қауіп шкаласы бойынша баллдардың қосындысы &gt;109 және </w:t>
      </w:r>
    </w:p>
    <w:p>
      <w:pPr>
        <w:spacing w:after="0"/>
        <w:ind w:left="0"/>
        <w:jc w:val="both"/>
      </w:pPr>
      <w:r>
        <w:rPr>
          <w:rFonts w:ascii="Times New Roman"/>
          <w:b w:val="false"/>
          <w:i w:val="false"/>
          <w:color w:val="000000"/>
          <w:sz w:val="28"/>
        </w:rPr>
        <w:t>
      Төмен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аталмаған кез келген сипаттамалар (ишемияның қайталанған белгілері жоқ, өзгеріссіз. ЭКГ, тропониндеңгейі жоғарламаған) </w:t>
      </w:r>
    </w:p>
    <w:p>
      <w:pPr>
        <w:spacing w:after="0"/>
        <w:ind w:left="0"/>
        <w:jc w:val="both"/>
      </w:pPr>
      <w:r>
        <w:rPr>
          <w:rFonts w:ascii="Times New Roman"/>
          <w:b w:val="false"/>
          <w:i w:val="false"/>
          <w:color w:val="000000"/>
          <w:sz w:val="28"/>
        </w:rPr>
        <w:t>
      13.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p>
            <w:pPr>
              <w:spacing w:after="20"/>
              <w:ind w:left="20"/>
              <w:jc w:val="both"/>
            </w:pPr>
            <w:r>
              <w:rPr>
                <w:rFonts w:ascii="Times New Roman"/>
                <w:b w:val="false"/>
                <w:i w:val="false"/>
                <w:color w:val="000000"/>
                <w:sz w:val="20"/>
              </w:rPr>
              <w:t>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CRUSADE электрондық калькуляторы: http://www.crusadebleedingscore.org/</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xml:space="preserve">
      CRUSADE қан кету қаупі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12.Тромботикалық асқынулар қаупін бағалауға арналған CHA2DS2-VASC шкаласы (Жүрекшелер фибрилляциясы кезінде)</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13. Емдеу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p>
      <w:pPr>
        <w:spacing w:after="0"/>
        <w:ind w:left="0"/>
        <w:jc w:val="both"/>
      </w:pPr>
      <w:r>
        <w:rPr>
          <w:rFonts w:ascii="Times New Roman"/>
          <w:b w:val="false"/>
          <w:i w:val="false"/>
          <w:color w:val="000000"/>
          <w:sz w:val="28"/>
        </w:rPr>
        <w:t>
      * Препараттардың патенттелмеген атауы</w:t>
      </w:r>
    </w:p>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Баллдардың жалпы саны: (3 және одан жоғары баллдардың қосындысында қан кету даму қаупі бар (сақтықпен антикоагулянтты терапияны тағайындау қажет)</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Тромболитикалық терапияны жасамау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жүгіну (12 сағаттан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қарсы көрсетілімдер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абсолютты,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салыстырмалы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ЭКГ өлшемшарттары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ТКА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тромболизистік терапия өткізу уақытының басталуы (күні/айы/)/).</w:t>
      </w:r>
    </w:p>
    <w:p>
      <w:pPr>
        <w:spacing w:after="0"/>
        <w:ind w:left="0"/>
        <w:jc w:val="both"/>
      </w:pPr>
      <w:r>
        <w:rPr>
          <w:rFonts w:ascii="Times New Roman"/>
          <w:b w:val="false"/>
          <w:i w:val="false"/>
          <w:color w:val="000000"/>
          <w:sz w:val="28"/>
        </w:rPr>
        <w:t>
      тромболизистік терапия өткізу уақытының соңы (күні/айы/)/).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Емдеуге жатқызуға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Емдеуге жатқызу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қабылдау бөлімі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ҚТП/ ҚТА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тиімді (60 мин. ішінде ST 50% және одан жоғары төмендеуі, реперфузиялық аритмиялар) </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препарат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фибринге тән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фибринге тән емес </w:t>
      </w:r>
    </w:p>
    <w:p>
      <w:pPr>
        <w:spacing w:after="0"/>
        <w:ind w:left="0"/>
        <w:jc w:val="both"/>
      </w:pPr>
      <w:r>
        <w:rPr>
          <w:rFonts w:ascii="Times New Roman"/>
          <w:b w:val="false"/>
          <w:i w:val="false"/>
          <w:color w:val="000000"/>
          <w:sz w:val="28"/>
        </w:rPr>
        <w:t>
      б) препарат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актилизе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тенектеплаза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ретеплаза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в) дозасы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толық доза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жарты доза </w:t>
      </w:r>
    </w:p>
    <w:p>
      <w:pPr>
        <w:spacing w:after="0"/>
        <w:ind w:left="0"/>
        <w:jc w:val="both"/>
      </w:pPr>
      <w:r>
        <w:rPr>
          <w:rFonts w:ascii="Times New Roman"/>
          <w:b w:val="false"/>
          <w:i w:val="false"/>
          <w:color w:val="000000"/>
          <w:sz w:val="28"/>
        </w:rPr>
        <w:t xml:space="preserve">
      Тромболизис асқынуының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Коронароангиография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Қызмет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Тамырлы қолжетімдік: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радиалды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 </w:t>
      </w:r>
    </w:p>
    <w:p>
      <w:pPr>
        <w:spacing w:after="0"/>
        <w:ind w:left="0"/>
        <w:jc w:val="both"/>
      </w:pPr>
      <w:r>
        <w:rPr>
          <w:rFonts w:ascii="Times New Roman"/>
          <w:b w:val="false"/>
          <w:i w:val="false"/>
          <w:color w:val="000000"/>
          <w:sz w:val="28"/>
        </w:rPr>
        <w:t>
      Қалыпты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Егер жоқ болса:</w:t>
      </w:r>
    </w:p>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Көп тамырлы зақымдану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және жоғары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ТІМІ бойынша ИЗА немесе симптомдық тамырдағы қанағым: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w:t>
      </w:r>
    </w:p>
    <w:p>
      <w:pPr>
        <w:spacing w:after="0"/>
        <w:ind w:left="0"/>
        <w:jc w:val="both"/>
      </w:pPr>
      <w:r>
        <w:rPr>
          <w:rFonts w:ascii="Times New Roman"/>
          <w:b w:val="false"/>
          <w:i w:val="false"/>
          <w:color w:val="000000"/>
          <w:sz w:val="28"/>
        </w:rPr>
        <w:t>
      Реваскуляризация әдісін таңдау (қажет болған жағдайда)</w:t>
      </w:r>
    </w:p>
    <w:p>
      <w:pPr>
        <w:spacing w:after="0"/>
        <w:ind w:left="0"/>
        <w:jc w:val="both"/>
      </w:pPr>
      <w:r>
        <w:rPr>
          <w:rFonts w:ascii="Times New Roman"/>
          <w:b w:val="false"/>
          <w:i w:val="false"/>
          <w:color w:val="000000"/>
          <w:sz w:val="28"/>
        </w:rPr>
        <w:t>
      Syntax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баллдардың жалпы саны (общее количество баллов)</w:t>
      </w:r>
    </w:p>
    <w:p>
      <w:pPr>
        <w:spacing w:after="0"/>
        <w:ind w:left="0"/>
        <w:jc w:val="both"/>
      </w:pPr>
      <w:r>
        <w:rPr>
          <w:rFonts w:ascii="Times New Roman"/>
          <w:b w:val="false"/>
          <w:i w:val="false"/>
          <w:color w:val="000000"/>
          <w:sz w:val="28"/>
        </w:rPr>
        <w:t xml:space="preserve">
       "Жүрек тобы" консилиумды таңдау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Теріастылық коронарлық араласу</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Баллонды үрлеу/ стентті орнату күні және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ЖКС: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Бастапқы ТКА (ауру басталғаннан кейін &lt;120 мин.)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Сәтсіз тромболизистен кейін кезек күттірмейтін ТАК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Сәтті тромболизистен кейінгі ТКА (фармакоинвазивті стратегия (3-24 сағат)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Реперфузиялық емсіз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көтерусіз ЖКС: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Ерте инвазивті стратегия &lt;24 сағат (жоғары қауіп клиникалық белгілері кезінде және GRACE шкаласы бойынша баллдар &gt;140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Кеш инвазивті стратегия &lt;72 сағат (қалыпты қауіп клиникалық белгілері кезінде және GRACE шкаласы бойынша баллдар 109-140 балл)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Консервативтік ем (төмен қауіп және GRACE шкаласы бойынша баллдар &lt;108 балл кезінде)</w:t>
      </w:r>
    </w:p>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 діңгегі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Жабыны жоқ стент </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ТІМІ-ІІІ ИЗА немесе симптомдық тамырда өлшемшарттары бойынша коронарлық қанағымды қалпына келтіру дәрежесі </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r>
        <w:rPr>
          <w:rFonts w:ascii="Times New Roman"/>
          <w:b w:val="false"/>
          <w:i w:val="false"/>
          <w:color w:val="000000"/>
          <w:sz w:val="28"/>
        </w:rPr>
        <w:t>
      Стент ішіндегі рестеноз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Бифуркацияларды тарту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Тромбоэктомиялық құрылғыларды қолдану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17. КАГ, ТКА кезіндегі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стенд тромбозы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 алдыңғы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инсульты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индукцияланған нефропатия контрастысы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сан арқылы ену жағынан солқылдайтын гематома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өлім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Сәтті ТАА: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Толық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стационарлық емдеу кезінде 1 емшарадан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Аорталық-коронарлық шунттеу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both"/>
      </w:pPr>
      <w:r>
        <w:rPr>
          <w:rFonts w:ascii="Times New Roman"/>
          <w:b w:val="false"/>
          <w:i w:val="false"/>
          <w:color w:val="000000"/>
          <w:sz w:val="28"/>
        </w:rPr>
        <w:t xml:space="preserve">
      Операция кодының атауы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АКШ бастау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басталғаннан кейін 4-6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сағаттан артық </w:t>
      </w:r>
    </w:p>
    <w:p>
      <w:pPr>
        <w:spacing w:after="0"/>
        <w:ind w:left="0"/>
        <w:jc w:val="both"/>
      </w:pPr>
      <w:r>
        <w:rPr>
          <w:rFonts w:ascii="Times New Roman"/>
          <w:b w:val="false"/>
          <w:i w:val="false"/>
          <w:color w:val="000000"/>
          <w:sz w:val="28"/>
        </w:rPr>
        <w:t xml:space="preserve">
      Шунттер: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ЛГА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ПГА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операциядан кейінгі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неврологиялық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жүрек ырғағының және өткізгіштігінің бұзылуы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медиастенит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төссүйек тұрақсыздығы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басқалар </w:t>
      </w:r>
    </w:p>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ЭКС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 камералық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Кардиовертел-дефибрилляторды имплантанттау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Кардиоресинхрондаушы құрылғыны (СРТИ) имплантациялау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Басқа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Белгісіз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Шұғыл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18. Емдеуге жатқызу кезіндегі асқынулар</w:t>
      </w:r>
    </w:p>
    <w:p>
      <w:pPr>
        <w:spacing w:after="0"/>
        <w:ind w:left="0"/>
        <w:jc w:val="both"/>
      </w:pPr>
      <w:r>
        <w:rPr>
          <w:rFonts w:ascii="Times New Roman"/>
          <w:b w:val="false"/>
          <w:i w:val="false"/>
          <w:color w:val="000000"/>
          <w:sz w:val="28"/>
        </w:rPr>
        <w:t>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p>
      <w:pPr>
        <w:spacing w:after="0"/>
        <w:ind w:left="0"/>
        <w:jc w:val="both"/>
      </w:pPr>
      <w:r>
        <w:rPr>
          <w:rFonts w:ascii="Times New Roman"/>
          <w:b w:val="false"/>
          <w:i w:val="false"/>
          <w:color w:val="000000"/>
          <w:sz w:val="28"/>
        </w:rPr>
        <w:t>
      19. МИ механикалық асқынулар кезіндегі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20. Шығару кезіндегі зерттеулер</w:t>
      </w:r>
    </w:p>
    <w:p>
      <w:pPr>
        <w:spacing w:after="0"/>
        <w:ind w:left="0"/>
        <w:jc w:val="both"/>
      </w:pPr>
      <w:r>
        <w:rPr>
          <w:rFonts w:ascii="Times New Roman"/>
          <w:b w:val="false"/>
          <w:i w:val="false"/>
          <w:color w:val="000000"/>
          <w:sz w:val="28"/>
        </w:rPr>
        <w:t>
      Шығару кезіндегі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синусты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көтеруімен жаңа МИ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өзгеріс жоқ </w:t>
      </w:r>
    </w:p>
    <w:p>
      <w:pPr>
        <w:spacing w:after="0"/>
        <w:ind w:left="0"/>
        <w:jc w:val="both"/>
      </w:pPr>
      <w:r>
        <w:rPr>
          <w:rFonts w:ascii="Times New Roman"/>
          <w:b w:val="false"/>
          <w:i w:val="false"/>
          <w:color w:val="000000"/>
          <w:sz w:val="28"/>
        </w:rPr>
        <w:t>
      Шығару кезінде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Симпсоны бойынша солжақ қарынша шығарымының фракциясы (ШФ)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қалыпты төмендеу (31-40%)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солжақ қарынша шығарымының фракциясы (ШФ) анықталған жоқ </w:t>
      </w:r>
    </w:p>
    <w:p>
      <w:pPr>
        <w:spacing w:after="0"/>
        <w:ind w:left="0"/>
        <w:jc w:val="both"/>
      </w:pPr>
      <w:r>
        <w:rPr>
          <w:rFonts w:ascii="Times New Roman"/>
          <w:b w:val="false"/>
          <w:i w:val="false"/>
          <w:color w:val="000000"/>
          <w:sz w:val="28"/>
        </w:rPr>
        <w:t xml:space="preserve">
      Шығару кезіндегі Killip бойынша СН классы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стресс-ЭКГ (ВЭМ, тредмил),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Тест нәтижесі теріс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Тест нәтижесі оң (стресс-индуц. Миокард ишемиясы) </w:t>
      </w:r>
    </w:p>
    <w:p>
      <w:pPr>
        <w:spacing w:after="0"/>
        <w:ind w:left="0"/>
        <w:jc w:val="both"/>
      </w:pPr>
      <w:r>
        <w:rPr>
          <w:rFonts w:ascii="Times New Roman"/>
          <w:b w:val="false"/>
          <w:i w:val="false"/>
          <w:color w:val="000000"/>
          <w:sz w:val="28"/>
        </w:rPr>
        <w:t>
      Басқа диагностикалық зерттеулер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қаупі төмен көтерусіз ЖКС кезінде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xml:space="preserve">
      21. Қорытынды диагноз </w:t>
      </w:r>
    </w:p>
    <w:p>
      <w:pPr>
        <w:spacing w:after="0"/>
        <w:ind w:left="0"/>
        <w:jc w:val="both"/>
      </w:pPr>
      <w:r>
        <w:rPr>
          <w:rFonts w:ascii="Times New Roman"/>
          <w:b w:val="false"/>
          <w:i w:val="false"/>
          <w:color w:val="000000"/>
          <w:sz w:val="28"/>
        </w:rPr>
        <w:t>
      Диагноз, Инфаркт түрі коды</w:t>
      </w:r>
    </w:p>
    <w:p>
      <w:pPr>
        <w:spacing w:after="0"/>
        <w:ind w:left="0"/>
        <w:jc w:val="both"/>
      </w:pPr>
      <w:r>
        <w:rPr>
          <w:rFonts w:ascii="Times New Roman"/>
          <w:b w:val="false"/>
          <w:i w:val="false"/>
          <w:color w:val="000000"/>
          <w:sz w:val="28"/>
        </w:rPr>
        <w:t>
      22.Қорытынды клиникалық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Ілеспелі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Ілеспелі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*Жүректің созылмалы жетіспеушілігі ЖСЖ (NYNA бойынша функционалдық класы)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ЖКС аяқталуы: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көтерумен МИ (трансмуральды)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үзілген ИМ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МИ (субэндокардиальды)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Өкпе артериялары тармақтарының тромбоэмболиясы (ӨАТТ)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Қолқаның қабатталған аневризмасы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Такотсубо кардиомиопатиясы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Миокардит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диагноздар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r>
              <w:br/>
            </w:r>
            <w:r>
              <w:rPr>
                <w:rFonts w:ascii="Times New Roman"/>
                <w:b w:val="false"/>
                <w:i w:val="false"/>
                <w:color w:val="000000"/>
                <w:sz w:val="20"/>
              </w:rPr>
              <w:t>статистикалық картасына</w:t>
            </w:r>
            <w:r>
              <w:br/>
            </w:r>
            <w:r>
              <w:rPr>
                <w:rFonts w:ascii="Times New Roman"/>
                <w:b w:val="false"/>
                <w:i w:val="false"/>
                <w:color w:val="000000"/>
                <w:sz w:val="20"/>
              </w:rPr>
              <w:t>2-қосымша парақ</w:t>
            </w:r>
          </w:p>
        </w:tc>
      </w:tr>
    </w:tbl>
    <w:bookmarkStart w:name="z67" w:id="31"/>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bookmarkEnd w:id="31"/>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ишемиялық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геморрагиялық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транзиторлық ишемиялық өршу </w:t>
      </w:r>
    </w:p>
    <w:p>
      <w:pPr>
        <w:spacing w:after="0"/>
        <w:ind w:left="0"/>
        <w:jc w:val="both"/>
      </w:pPr>
      <w:r>
        <w:rPr>
          <w:rFonts w:ascii="Times New Roman"/>
          <w:b w:val="false"/>
          <w:i w:val="false"/>
          <w:color w:val="000000"/>
          <w:sz w:val="28"/>
        </w:rPr>
        <w:t xml:space="preserve">
      пациент Д-есебінде тұрады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Пациент базистік гипотензиялық терапия қабылдады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антикогаулянтты терапия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антиагрегантты терапия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тұрақты емес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Ишемиялық инсульттың кіші түрі: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атеротромбдық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артерио-артериялық эмболиялар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тамырларының тромбоздары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кардиоэмболикалық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гемодинамикалық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қуыстық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гемореологиялық микроокклюзия түрі бойынша </w:t>
      </w:r>
    </w:p>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үйде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жұмыста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қоғамдың орында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w:t>
      </w:r>
    </w:p>
    <w:p>
      <w:pPr>
        <w:spacing w:after="0"/>
        <w:ind w:left="0"/>
        <w:jc w:val="both"/>
      </w:pPr>
      <w:r>
        <w:rPr>
          <w:rFonts w:ascii="Times New Roman"/>
          <w:b w:val="false"/>
          <w:i w:val="false"/>
          <w:color w:val="000000"/>
          <w:sz w:val="28"/>
        </w:rPr>
        <w:t>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Қан аурулары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Негізгі тамырлардың тарылу өзгерістері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Темекі шегу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Алкоголь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Артық дене салмағы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Дислипидемия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Тұқым қуалау бейімділігі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Отбасыда кенет қайтыс болу жағдайлары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Гормон алмастыру терапиясы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Жүктілік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xml:space="preserve">
      Контрацептивтер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Бұрын болған жүрек-тамырлары анамнезі</w:t>
      </w:r>
    </w:p>
    <w:p>
      <w:pPr>
        <w:spacing w:after="0"/>
        <w:ind w:left="0"/>
        <w:jc w:val="both"/>
      </w:pPr>
      <w:r>
        <w:rPr>
          <w:rFonts w:ascii="Times New Roman"/>
          <w:b w:val="false"/>
          <w:i w:val="false"/>
          <w:color w:val="000000"/>
          <w:sz w:val="28"/>
        </w:rPr>
        <w:t>
      Бұрын болған инсульт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Транзиторлық ишемиялық өршу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Басынан өткерген миокард инфаркты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ишемиялық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ЭКС/КДИ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қақпақшаларының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(NYNA бойынша ФК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Жыпылықтау аритмиясы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баллдан бастап– есі айқын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13-тен – 14-ке дейін – орташа есеңгіру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10-нан – 12-ке дейін терең есеңгіру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8-ден – 9-ға дейін сопор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7-ге дейін қалыпты кома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4-тен – 5-ке дейін терең кома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3-тен – терминалды кома </w:t>
      </w:r>
    </w:p>
    <w:p>
      <w:pPr>
        <w:spacing w:after="0"/>
        <w:ind w:left="0"/>
        <w:jc w:val="both"/>
      </w:pPr>
      <w:r>
        <w:rPr>
          <w:rFonts w:ascii="Times New Roman"/>
          <w:b w:val="false"/>
          <w:i w:val="false"/>
          <w:color w:val="000000"/>
          <w:sz w:val="28"/>
        </w:rPr>
        <w:t>
      NIHSS шкаласы бойынша неврологиялық тапшылықты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ең төменгі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орташа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ауыр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өте ауыр тапшылық </w:t>
      </w:r>
    </w:p>
    <w:p>
      <w:pPr>
        <w:spacing w:after="0"/>
        <w:ind w:left="0"/>
        <w:jc w:val="both"/>
      </w:pPr>
      <w:r>
        <w:rPr>
          <w:rFonts w:ascii="Times New Roman"/>
          <w:b w:val="false"/>
          <w:i w:val="false"/>
          <w:color w:val="000000"/>
          <w:sz w:val="28"/>
        </w:rPr>
        <w:t>
      NIHSS шкаласы бойынша баллды көрсету</w:t>
      </w:r>
    </w:p>
    <w:p>
      <w:pPr>
        <w:spacing w:after="0"/>
        <w:ind w:left="0"/>
        <w:jc w:val="both"/>
      </w:pPr>
      <w:r>
        <w:rPr>
          <w:rFonts w:ascii="Times New Roman"/>
          <w:b w:val="false"/>
          <w:i w:val="false"/>
          <w:color w:val="000000"/>
          <w:sz w:val="28"/>
        </w:rPr>
        <w:t>
      Рэнкин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сипатталған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Компьютерлік Томография жасалынды ма?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а) ағымдағы жағдайдағы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 ағымдағы жағдайдағы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w:t>
      </w:r>
    </w:p>
    <w:p>
      <w:pPr>
        <w:spacing w:after="0"/>
        <w:ind w:left="0"/>
        <w:jc w:val="both"/>
      </w:pPr>
      <w:r>
        <w:rPr>
          <w:rFonts w:ascii="Times New Roman"/>
          <w:b w:val="false"/>
          <w:i w:val="false"/>
          <w:color w:val="000000"/>
          <w:sz w:val="28"/>
        </w:rPr>
        <w:t>
      қан кету сипаттамасын анықтаңыз: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субарахноидальдық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паренхиматозды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ми діңгегі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вентрикулярлы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субтенториальды </w:t>
      </w:r>
    </w:p>
    <w:p>
      <w:pPr>
        <w:spacing w:after="0"/>
        <w:ind w:left="0"/>
        <w:jc w:val="both"/>
      </w:pPr>
      <w:r>
        <w:rPr>
          <w:rFonts w:ascii="Times New Roman"/>
          <w:b w:val="false"/>
          <w:i w:val="false"/>
          <w:color w:val="000000"/>
          <w:sz w:val="28"/>
        </w:rPr>
        <w:t xml:space="preserve">
      КТА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окклюзиясы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қан кету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аневризма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АВМ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Дәрілік терапия</w:t>
      </w:r>
    </w:p>
    <w:p>
      <w:pPr>
        <w:spacing w:after="0"/>
        <w:ind w:left="0"/>
        <w:jc w:val="both"/>
      </w:pPr>
      <w:r>
        <w:rPr>
          <w:rFonts w:ascii="Times New Roman"/>
          <w:b w:val="false"/>
          <w:i w:val="false"/>
          <w:color w:val="000000"/>
          <w:sz w:val="28"/>
        </w:rPr>
        <w:t>
      Тромболиттік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Гипотензивті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Антиагрегантты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Антикоагулянтты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Оңалтудың жеке бағдарламасының картасы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реабилитолог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логопед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эрготерапевт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психиатр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ине рефлексотерапевт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кинезиотерапевт </w:t>
      </w:r>
    </w:p>
    <w:p>
      <w:pPr>
        <w:spacing w:after="0"/>
        <w:ind w:left="0"/>
        <w:jc w:val="both"/>
      </w:pPr>
      <w:r>
        <w:rPr>
          <w:rFonts w:ascii="Times New Roman"/>
          <w:b w:val="false"/>
          <w:i w:val="false"/>
          <w:color w:val="000000"/>
          <w:sz w:val="28"/>
        </w:rPr>
        <w:t>
       Пациенттің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бағдарланған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кезең-кезеңмен сатылы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ЕФК </w:t>
      </w:r>
    </w:p>
    <w:p>
      <w:pPr>
        <w:spacing w:after="0"/>
        <w:ind w:left="0"/>
        <w:jc w:val="both"/>
      </w:pPr>
      <w:r>
        <w:rPr>
          <w:rFonts w:ascii="Times New Roman"/>
          <w:b w:val="false"/>
          <w:i w:val="false"/>
          <w:color w:val="000000"/>
          <w:sz w:val="28"/>
        </w:rPr>
        <w:t>
      Сөйлеу қабілеті бұзылған кезде логопедпен емдеу іс шаралар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диагностика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сөйлеу, оқу, жазу қабілеттерін қалпына келтіру бойынша оқулар </w:t>
      </w:r>
    </w:p>
    <w:p>
      <w:pPr>
        <w:spacing w:after="0"/>
        <w:ind w:left="0"/>
        <w:jc w:val="both"/>
      </w:pPr>
      <w:r>
        <w:rPr>
          <w:rFonts w:ascii="Times New Roman"/>
          <w:b w:val="false"/>
          <w:i w:val="false"/>
          <w:color w:val="000000"/>
          <w:sz w:val="28"/>
        </w:rPr>
        <w:t xml:space="preserve">
      Қозғалыс бұзылыстары кезінде емдеу іс шаралар жасалынды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өзіне-өзі қызмет етудің тұрмыстық дағдыларын қалпына келтіру бойынша оқулар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жеке пассивті және активті ЕФК, аяқ-қолдарды механикалық жұмыс істету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биобасқару,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физиотерапия</w:t>
      </w:r>
    </w:p>
    <w:p>
      <w:pPr>
        <w:spacing w:after="0"/>
        <w:ind w:left="0"/>
        <w:jc w:val="both"/>
      </w:pPr>
      <w:r>
        <w:rPr>
          <w:rFonts w:ascii="Times New Roman"/>
          <w:b w:val="false"/>
          <w:i w:val="false"/>
          <w:color w:val="000000"/>
          <w:sz w:val="28"/>
        </w:rPr>
        <w:t>
      Оңалту әлеуетін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қолайлы (жартылай оңалту, оңалту – толық қалпына келтіру)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қолайсыз (үйде күтім жасау)</w:t>
      </w:r>
    </w:p>
    <w:p>
      <w:pPr>
        <w:spacing w:after="0"/>
        <w:ind w:left="0"/>
        <w:jc w:val="both"/>
      </w:pPr>
      <w:r>
        <w:rPr>
          <w:rFonts w:ascii="Times New Roman"/>
          <w:b w:val="false"/>
          <w:i w:val="false"/>
          <w:color w:val="000000"/>
          <w:sz w:val="28"/>
        </w:rPr>
        <w:t>
      Оңалту алдында жай-күйді бағалау бойынша тесттер:</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0-ден – 25-ке дейін – науқастың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25-тен – 65-ке дейін – айқын сипатталған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65-тен – 90-ға дейін – қалыпты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91-ден – 99-ға дейін – аздап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 балл – күнделікті қызметте толық тәуелді болмау </w:t>
      </w:r>
    </w:p>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когнитивті функцияларының бұзылулары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деменция алдыңғы когнитивтібұзылулар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сипаты жеңіл дәрежедегі деменция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сипаты қалыпты деңгейдегі деменция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ауыр деменция </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(нет)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10-ға дейін – қарауды қажет етеді (ауызша көмек)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2-дәреже – мүгедектіктің жеңіл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3-дәреже – мүгедектіктің әлсіз көрінетін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көрінетін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тромболикалық терапия жүргізілмеу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терапияны бастау күні және уақыты. Қандай доза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доза </w:t>
      </w:r>
    </w:p>
    <w:p>
      <w:pPr>
        <w:spacing w:after="0"/>
        <w:ind w:left="0"/>
        <w:jc w:val="both"/>
      </w:pPr>
      <w:r>
        <w:rPr>
          <w:rFonts w:ascii="Times New Roman"/>
          <w:b w:val="false"/>
          <w:i w:val="false"/>
          <w:color w:val="000000"/>
          <w:sz w:val="28"/>
        </w:rPr>
        <w:t xml:space="preserve">
      Тромболизистен кейін асқынуларының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түрін көрсету қажет</w:t>
      </w:r>
    </w:p>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both"/>
      </w:pPr>
      <w:r>
        <w:rPr>
          <w:rFonts w:ascii="Times New Roman"/>
          <w:b w:val="false"/>
          <w:i w:val="false"/>
          <w:color w:val="000000"/>
          <w:sz w:val="28"/>
        </w:rPr>
        <w:t xml:space="preserve">
      Механикалық тромбэкстракция жасалды 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терапияны бастау күні мен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терапияны аяқтау күні мен уақыты </w:t>
      </w:r>
    </w:p>
    <w:p>
      <w:pPr>
        <w:spacing w:after="0"/>
        <w:ind w:left="0"/>
        <w:jc w:val="both"/>
      </w:pPr>
      <w:r>
        <w:rPr>
          <w:rFonts w:ascii="Times New Roman"/>
          <w:b w:val="false"/>
          <w:i w:val="false"/>
          <w:color w:val="000000"/>
          <w:sz w:val="28"/>
        </w:rPr>
        <w:t>
      Нейрохирургиялық операция атауының коды</w:t>
      </w:r>
    </w:p>
    <w:p>
      <w:pPr>
        <w:spacing w:after="0"/>
        <w:ind w:left="0"/>
        <w:jc w:val="both"/>
      </w:pPr>
      <w:r>
        <w:rPr>
          <w:rFonts w:ascii="Times New Roman"/>
          <w:b w:val="false"/>
          <w:i w:val="false"/>
          <w:color w:val="000000"/>
          <w:sz w:val="28"/>
        </w:rPr>
        <w:t>
      Операция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 (кк/мм)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ауру басталғаннан кейін 6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сағатқа дейін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72 сағаттан артық </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both"/>
      </w:pPr>
      <w:r>
        <w:rPr>
          <w:rFonts w:ascii="Times New Roman"/>
          <w:b w:val="false"/>
          <w:i w:val="false"/>
          <w:color w:val="000000"/>
          <w:sz w:val="28"/>
        </w:rPr>
        <w:t>
      атау коды</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0-3- ең төменгі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4-10: орташа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10-21: ауыр тапшылық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&gt;21: өте ауыр тапшылық </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both"/>
      </w:pPr>
      <w:r>
        <w:rPr>
          <w:rFonts w:ascii="Times New Roman"/>
          <w:b w:val="false"/>
          <w:i w:val="false"/>
          <w:color w:val="000000"/>
          <w:sz w:val="28"/>
        </w:rPr>
        <w:t>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25-ке дейін – науқастың толық тәуелді болуына сәйкес келеді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25-тен – 65-ке дейін – айқын сипатталған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65-тен – 90-ға дейін – қалыпты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91-ден – 99-ға дейін – аздап тәуелді болу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 балл – күнделікті қызметте толық тәуелді болмау </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0-ден – 5-ке дейін – бөгде адамның көмегіне тәуелді (яғни өздігінен әрекет ете алмайды немесе қауіпті, немесе көп уақытты қажет етеді)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6-дан – 10-ға дейін – қарауды қажет етеді (ауызша көмек)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1-дәреже – мүгедектік белгілерінің болмауы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2-дәреже – мүгедектіктің жеңіл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3-дәреже – мүгедектіктің қалыпты айқын сипатталған белгілері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4-дәреже – мүгедектіктің айқын сипатталған белгілерінің болуы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5-дәреже – мүгедектіктің өте айқын сипатталған белгілері </w:t>
      </w:r>
    </w:p>
    <w:p>
      <w:pPr>
        <w:spacing w:after="0"/>
        <w:ind w:left="0"/>
        <w:jc w:val="both"/>
      </w:pPr>
      <w:r>
        <w:rPr>
          <w:rFonts w:ascii="Times New Roman"/>
          <w:b w:val="false"/>
          <w:i w:val="false"/>
          <w:color w:val="000000"/>
          <w:sz w:val="28"/>
        </w:rPr>
        <w:t>
      Нейрореанимацияда болды (ҚТП/ҚТА):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жоқ,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 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70" w:id="32"/>
    <w:p>
      <w:pPr>
        <w:spacing w:after="0"/>
        <w:ind w:left="0"/>
        <w:jc w:val="left"/>
      </w:pPr>
      <w:r>
        <w:rPr>
          <w:rFonts w:ascii="Times New Roman"/>
          <w:b/>
          <w:i w:val="false"/>
          <w:color w:val="000000"/>
        </w:rPr>
        <w:t xml:space="preserve"> Стационарлар мен амбулаториялық-емханалық ұйымдарында қолданылатын медициналық есепке алу құжаттамасының нысандары 20_____ жылғы "_____" ____________ №  "Медициналық-әлеуметтік сараптамаға қорытынды" № 031/е нысаны</w:t>
      </w:r>
    </w:p>
    <w:bookmarkEnd w:id="32"/>
    <w:p>
      <w:pPr>
        <w:spacing w:after="0"/>
        <w:ind w:left="0"/>
        <w:jc w:val="both"/>
      </w:pPr>
      <w:r>
        <w:rPr>
          <w:rFonts w:ascii="Times New Roman"/>
          <w:b w:val="false"/>
          <w:i w:val="false"/>
          <w:color w:val="000000"/>
          <w:sz w:val="28"/>
        </w:rPr>
        <w:t>
      1. ЖСН ___________________________________________________________________</w:t>
      </w:r>
    </w:p>
    <w:p>
      <w:pPr>
        <w:spacing w:after="0"/>
        <w:ind w:left="0"/>
        <w:jc w:val="both"/>
      </w:pPr>
      <w:r>
        <w:rPr>
          <w:rFonts w:ascii="Times New Roman"/>
          <w:b w:val="false"/>
          <w:i w:val="false"/>
          <w:color w:val="000000"/>
          <w:sz w:val="28"/>
        </w:rPr>
        <w:t>
      2. Тегі____________________________________________________________________</w:t>
      </w:r>
    </w:p>
    <w:p>
      <w:pPr>
        <w:spacing w:after="0"/>
        <w:ind w:left="0"/>
        <w:jc w:val="both"/>
      </w:pPr>
      <w:r>
        <w:rPr>
          <w:rFonts w:ascii="Times New Roman"/>
          <w:b w:val="false"/>
          <w:i w:val="false"/>
          <w:color w:val="000000"/>
          <w:sz w:val="28"/>
        </w:rPr>
        <w:t>
      3. Аты___________________________________________________________________</w:t>
      </w:r>
    </w:p>
    <w:p>
      <w:pPr>
        <w:spacing w:after="0"/>
        <w:ind w:left="0"/>
        <w:jc w:val="both"/>
      </w:pPr>
      <w:r>
        <w:rPr>
          <w:rFonts w:ascii="Times New Roman"/>
          <w:b w:val="false"/>
          <w:i w:val="false"/>
          <w:color w:val="000000"/>
          <w:sz w:val="28"/>
        </w:rPr>
        <w:t>
      4. Әкесінің аты (бар болса) ___________________________________________</w:t>
      </w:r>
    </w:p>
    <w:p>
      <w:pPr>
        <w:spacing w:after="0"/>
        <w:ind w:left="0"/>
        <w:jc w:val="both"/>
      </w:pPr>
      <w:r>
        <w:rPr>
          <w:rFonts w:ascii="Times New Roman"/>
          <w:b w:val="false"/>
          <w:i w:val="false"/>
          <w:color w:val="000000"/>
          <w:sz w:val="28"/>
        </w:rPr>
        <w:t>
      5. Туған күні ____ жылғы "_____" _____________</w:t>
      </w:r>
    </w:p>
    <w:p>
      <w:pPr>
        <w:spacing w:after="0"/>
        <w:ind w:left="0"/>
        <w:jc w:val="both"/>
      </w:pPr>
      <w:r>
        <w:rPr>
          <w:rFonts w:ascii="Times New Roman"/>
          <w:b w:val="false"/>
          <w:i w:val="false"/>
          <w:color w:val="000000"/>
          <w:sz w:val="28"/>
        </w:rPr>
        <w:t>
      6. Жынысы ☐ ер ☐ әйел</w:t>
      </w:r>
    </w:p>
    <w:p>
      <w:pPr>
        <w:spacing w:after="0"/>
        <w:ind w:left="0"/>
        <w:jc w:val="both"/>
      </w:pPr>
      <w:r>
        <w:rPr>
          <w:rFonts w:ascii="Times New Roman"/>
          <w:b w:val="false"/>
          <w:i w:val="false"/>
          <w:color w:val="000000"/>
          <w:sz w:val="28"/>
        </w:rPr>
        <w:t>
      7. Азаматтығы (елдердің анықтамалығы) ______________________________________</w:t>
      </w:r>
    </w:p>
    <w:p>
      <w:pPr>
        <w:spacing w:after="0"/>
        <w:ind w:left="0"/>
        <w:jc w:val="both"/>
      </w:pPr>
      <w:r>
        <w:rPr>
          <w:rFonts w:ascii="Times New Roman"/>
          <w:b w:val="false"/>
          <w:i w:val="false"/>
          <w:color w:val="000000"/>
          <w:sz w:val="28"/>
        </w:rPr>
        <w:t>
      8. ☐ қала ☐ ауыл тұрғыны</w:t>
      </w:r>
    </w:p>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p>
      <w:pPr>
        <w:spacing w:after="0"/>
        <w:ind w:left="0"/>
        <w:jc w:val="both"/>
      </w:pPr>
      <w:r>
        <w:rPr>
          <w:rFonts w:ascii="Times New Roman"/>
          <w:b w:val="false"/>
          <w:i w:val="false"/>
          <w:color w:val="000000"/>
          <w:sz w:val="28"/>
        </w:rPr>
        <w:t>
      10. Нақты тұрғылықты жердің мекенжайы ___________________________</w:t>
      </w:r>
    </w:p>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 ☐ әлеуметтік қорғау медициналық -әлеуметтік мекемелерде (ұйымдарда) ☐ қылмыстық-атқару жүйесі мекемелерінде ☐ үйде ☐ стационарда ☐ сырттай</w:t>
      </w:r>
    </w:p>
    <w:p>
      <w:pPr>
        <w:spacing w:after="0"/>
        <w:ind w:left="0"/>
        <w:jc w:val="both"/>
      </w:pPr>
      <w:r>
        <w:rPr>
          <w:rFonts w:ascii="Times New Roman"/>
          <w:b w:val="false"/>
          <w:i w:val="false"/>
          <w:color w:val="000000"/>
          <w:sz w:val="28"/>
        </w:rPr>
        <w:t>
      12. БХТ бойынша медициналық ұйымға тіркелу:</w:t>
      </w:r>
    </w:p>
    <w:p>
      <w:pPr>
        <w:spacing w:after="0"/>
        <w:ind w:left="0"/>
        <w:jc w:val="both"/>
      </w:pPr>
      <w:r>
        <w:rPr>
          <w:rFonts w:ascii="Times New Roman"/>
          <w:b w:val="false"/>
          <w:i w:val="false"/>
          <w:color w:val="000000"/>
          <w:sz w:val="28"/>
        </w:rPr>
        <w:t>
      13. Тіркелген күні 20___жылғы _____ _________.</w:t>
      </w:r>
    </w:p>
    <w:p>
      <w:pPr>
        <w:spacing w:after="0"/>
        <w:ind w:left="0"/>
        <w:jc w:val="both"/>
      </w:pPr>
      <w:r>
        <w:rPr>
          <w:rFonts w:ascii="Times New Roman"/>
          <w:b w:val="false"/>
          <w:i w:val="false"/>
          <w:color w:val="000000"/>
          <w:sz w:val="28"/>
        </w:rPr>
        <w:t>
      Медициналық ұйымның атауы______________________________________</w:t>
      </w:r>
    </w:p>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p>
      <w:pPr>
        <w:spacing w:after="0"/>
        <w:ind w:left="0"/>
        <w:jc w:val="both"/>
      </w:pPr>
      <w:r>
        <w:rPr>
          <w:rFonts w:ascii="Times New Roman"/>
          <w:b w:val="false"/>
          <w:i w:val="false"/>
          <w:color w:val="000000"/>
          <w:sz w:val="28"/>
        </w:rPr>
        <w:t xml:space="preserve">
      ЖСН _____________________________________________________________ </w:t>
      </w:r>
    </w:p>
    <w:p>
      <w:pPr>
        <w:spacing w:after="0"/>
        <w:ind w:left="0"/>
        <w:jc w:val="both"/>
      </w:pPr>
      <w:r>
        <w:rPr>
          <w:rFonts w:ascii="Times New Roman"/>
          <w:b w:val="false"/>
          <w:i w:val="false"/>
          <w:color w:val="000000"/>
          <w:sz w:val="28"/>
        </w:rPr>
        <w:t xml:space="preserve">
      Тегі____________________________________________________________________ </w:t>
      </w:r>
    </w:p>
    <w:p>
      <w:pPr>
        <w:spacing w:after="0"/>
        <w:ind w:left="0"/>
        <w:jc w:val="both"/>
      </w:pPr>
      <w:r>
        <w:rPr>
          <w:rFonts w:ascii="Times New Roman"/>
          <w:b w:val="false"/>
          <w:i w:val="false"/>
          <w:color w:val="000000"/>
          <w:sz w:val="28"/>
        </w:rPr>
        <w:t xml:space="preserve">
      Аты______________________________________________________________________ </w:t>
      </w:r>
    </w:p>
    <w:p>
      <w:pPr>
        <w:spacing w:after="0"/>
        <w:ind w:left="0"/>
        <w:jc w:val="both"/>
      </w:pPr>
      <w:r>
        <w:rPr>
          <w:rFonts w:ascii="Times New Roman"/>
          <w:b w:val="false"/>
          <w:i w:val="false"/>
          <w:color w:val="000000"/>
          <w:sz w:val="28"/>
        </w:rPr>
        <w:t>
      Әкесінің аты (бар болса) _______________________________________________</w:t>
      </w:r>
    </w:p>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p>
      <w:pPr>
        <w:spacing w:after="0"/>
        <w:ind w:left="0"/>
        <w:jc w:val="both"/>
      </w:pPr>
      <w:r>
        <w:rPr>
          <w:rFonts w:ascii="Times New Roman"/>
          <w:b w:val="false"/>
          <w:i w:val="false"/>
          <w:color w:val="000000"/>
          <w:sz w:val="28"/>
        </w:rPr>
        <w:t>
      17. МҰ мекенжайы __________________________________________</w:t>
      </w:r>
    </w:p>
    <w:p>
      <w:pPr>
        <w:spacing w:after="0"/>
        <w:ind w:left="0"/>
        <w:jc w:val="both"/>
      </w:pPr>
      <w:r>
        <w:rPr>
          <w:rFonts w:ascii="Times New Roman"/>
          <w:b w:val="false"/>
          <w:i w:val="false"/>
          <w:color w:val="000000"/>
          <w:sz w:val="28"/>
        </w:rPr>
        <w:t>
      18. Қайта куәландыруға/мерзімінен бұрын қайта куәландыруға жіберілген кезде (жолдың біреуін таңдау):</w:t>
      </w:r>
    </w:p>
    <w:p>
      <w:pPr>
        <w:spacing w:after="0"/>
        <w:ind w:left="0"/>
        <w:jc w:val="both"/>
      </w:pPr>
      <w:r>
        <w:rPr>
          <w:rFonts w:ascii="Times New Roman"/>
          <w:b w:val="false"/>
          <w:i w:val="false"/>
          <w:color w:val="000000"/>
          <w:sz w:val="28"/>
        </w:rPr>
        <w:t>
      ☐ топ ☐ екінші топ ☐ үшінші топ ☐ мүгедек бала ☐ бірінші топтағы мүгедек бала ☐ екінші топтағы мүгедек бала ☐ үшінші топтағы мүгедек бала ☐ мүгедектік анықталмаған</w:t>
      </w:r>
    </w:p>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p>
      <w:pPr>
        <w:spacing w:after="0"/>
        <w:ind w:left="0"/>
        <w:jc w:val="both"/>
      </w:pPr>
      <w:r>
        <w:rPr>
          <w:rFonts w:ascii="Times New Roman"/>
          <w:b w:val="false"/>
          <w:i w:val="false"/>
          <w:color w:val="000000"/>
          <w:sz w:val="28"/>
        </w:rPr>
        <w:t>
      21. Жұмыс орны (жұмыс істейтін адамдар үшін)________________________________</w:t>
      </w:r>
    </w:p>
    <w:p>
      <w:pPr>
        <w:spacing w:after="0"/>
        <w:ind w:left="0"/>
        <w:jc w:val="both"/>
      </w:pPr>
      <w:r>
        <w:rPr>
          <w:rFonts w:ascii="Times New Roman"/>
          <w:b w:val="false"/>
          <w:i w:val="false"/>
          <w:color w:val="000000"/>
          <w:sz w:val="28"/>
        </w:rPr>
        <w:t>
      22. Лауазымы _____________________________________________________________</w:t>
      </w:r>
    </w:p>
    <w:p>
      <w:pPr>
        <w:spacing w:after="0"/>
        <w:ind w:left="0"/>
        <w:jc w:val="both"/>
      </w:pPr>
      <w:r>
        <w:rPr>
          <w:rFonts w:ascii="Times New Roman"/>
          <w:b w:val="false"/>
          <w:i w:val="false"/>
          <w:color w:val="000000"/>
          <w:sz w:val="28"/>
        </w:rPr>
        <w:t>
      23. Негізгі кәсібі ________________________________________________________</w:t>
      </w:r>
    </w:p>
    <w:p>
      <w:pPr>
        <w:spacing w:after="0"/>
        <w:ind w:left="0"/>
        <w:jc w:val="both"/>
      </w:pPr>
      <w:r>
        <w:rPr>
          <w:rFonts w:ascii="Times New Roman"/>
          <w:b w:val="false"/>
          <w:i w:val="false"/>
          <w:color w:val="000000"/>
          <w:sz w:val="28"/>
        </w:rPr>
        <w:t>
      24. Оқу орны (оқушылар мен студенттер үшін) __________________________________</w:t>
      </w:r>
    </w:p>
    <w:p>
      <w:pPr>
        <w:spacing w:after="0"/>
        <w:ind w:left="0"/>
        <w:jc w:val="both"/>
      </w:pPr>
      <w:r>
        <w:rPr>
          <w:rFonts w:ascii="Times New Roman"/>
          <w:b w:val="false"/>
          <w:i w:val="false"/>
          <w:color w:val="000000"/>
          <w:sz w:val="28"/>
        </w:rPr>
        <w:t>
      25. Курс/сынып____________________________________________________________</w:t>
      </w:r>
    </w:p>
    <w:p>
      <w:pPr>
        <w:spacing w:after="0"/>
        <w:ind w:left="0"/>
        <w:jc w:val="both"/>
      </w:pPr>
      <w:r>
        <w:rPr>
          <w:rFonts w:ascii="Times New Roman"/>
          <w:b w:val="false"/>
          <w:i w:val="false"/>
          <w:color w:val="000000"/>
          <w:sz w:val="28"/>
        </w:rPr>
        <w:t>
      26. Мектепке дейінгі мекеме__________________________________________________</w:t>
      </w:r>
    </w:p>
    <w:p>
      <w:pPr>
        <w:spacing w:after="0"/>
        <w:ind w:left="0"/>
        <w:jc w:val="both"/>
      </w:pPr>
      <w:r>
        <w:rPr>
          <w:rFonts w:ascii="Times New Roman"/>
          <w:b w:val="false"/>
          <w:i w:val="false"/>
          <w:color w:val="000000"/>
          <w:sz w:val="28"/>
        </w:rPr>
        <w:t>
      27. Медициналық ұйымның бақылауына алынған (күні)___________________________</w:t>
      </w:r>
    </w:p>
    <w:p>
      <w:pPr>
        <w:spacing w:after="0"/>
        <w:ind w:left="0"/>
        <w:jc w:val="both"/>
      </w:pPr>
      <w:r>
        <w:rPr>
          <w:rFonts w:ascii="Times New Roman"/>
          <w:b w:val="false"/>
          <w:i w:val="false"/>
          <w:color w:val="000000"/>
          <w:sz w:val="28"/>
        </w:rPr>
        <w:t>
      28. Клиникалық және еңбек тарихы, диагностика, емдеу шаралары</w:t>
      </w:r>
    </w:p>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 ___________________________________________________________________________________________ _____________________________________________________________________________</w:t>
      </w:r>
    </w:p>
    <w:p>
      <w:pPr>
        <w:spacing w:after="0"/>
        <w:ind w:left="0"/>
        <w:jc w:val="both"/>
      </w:pPr>
      <w:r>
        <w:rPr>
          <w:rFonts w:ascii="Times New Roman"/>
          <w:b w:val="false"/>
          <w:i w:val="false"/>
          <w:color w:val="000000"/>
          <w:sz w:val="28"/>
        </w:rPr>
        <w:t>
      30. Пациент диспансерлік тіркеуде тұра ма ☐ жоқ, егер ☐ тұрса (диспансерлік есеп бойынша барлық диагнозын көрсету):</w:t>
      </w:r>
    </w:p>
    <w:p>
      <w:pPr>
        <w:spacing w:after="0"/>
        <w:ind w:left="0"/>
        <w:jc w:val="both"/>
      </w:pPr>
      <w:r>
        <w:rPr>
          <w:rFonts w:ascii="Times New Roman"/>
          <w:b w:val="false"/>
          <w:i w:val="false"/>
          <w:color w:val="000000"/>
          <w:sz w:val="28"/>
        </w:rPr>
        <w:t>
      Диагноз (АХЖ-10) коды)______ Диспансерлік есепке алынған күн _____ Диспансерлік есептен шығарылған күн _________________</w:t>
      </w:r>
    </w:p>
    <w:p>
      <w:pPr>
        <w:spacing w:after="0"/>
        <w:ind w:left="0"/>
        <w:jc w:val="both"/>
      </w:pPr>
      <w:r>
        <w:rPr>
          <w:rFonts w:ascii="Times New Roman"/>
          <w:b w:val="false"/>
          <w:i w:val="false"/>
          <w:color w:val="000000"/>
          <w:sz w:val="28"/>
        </w:rPr>
        <w:t>
      31. Жарақат болған кезде: жарақаттың түрі (өрістердің біреуін таңдау): ☐ тұрмыстық ☐ өндірістік ☐ көшедегі (жол-көлікті қоспағанда) ☐ жол-көлік ☐ мектептегі ☐ спорттық ☐ басқалар</w:t>
      </w:r>
    </w:p>
    <w:p>
      <w:pPr>
        <w:spacing w:after="0"/>
        <w:ind w:left="0"/>
        <w:jc w:val="both"/>
      </w:pPr>
      <w:r>
        <w:rPr>
          <w:rFonts w:ascii="Times New Roman"/>
          <w:b w:val="false"/>
          <w:i w:val="false"/>
          <w:color w:val="000000"/>
          <w:sz w:val="28"/>
        </w:rPr>
        <w:t>
      жарақатты алған күні __________________</w:t>
      </w:r>
    </w:p>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p>
      <w:pPr>
        <w:spacing w:after="0"/>
        <w:ind w:left="0"/>
        <w:jc w:val="both"/>
      </w:pPr>
      <w:r>
        <w:rPr>
          <w:rFonts w:ascii="Times New Roman"/>
          <w:b w:val="false"/>
          <w:i w:val="false"/>
          <w:color w:val="000000"/>
          <w:sz w:val="28"/>
        </w:rPr>
        <w:t>
      32. 031/е нысанын толтыру кезіндегі физиологиялық өлшемдер:</w:t>
      </w:r>
    </w:p>
    <w:p>
      <w:pPr>
        <w:spacing w:after="0"/>
        <w:ind w:left="0"/>
        <w:jc w:val="both"/>
      </w:pPr>
      <w:r>
        <w:rPr>
          <w:rFonts w:ascii="Times New Roman"/>
          <w:b w:val="false"/>
          <w:i w:val="false"/>
          <w:color w:val="000000"/>
          <w:sz w:val="28"/>
        </w:rPr>
        <w:t>
      АҚ/Қ ______ миллиметр сынап бағанасы ЖЖЖ _____ минут Пульс ____минут ТАЖ ____ минут Дене қызуы ____ Бойы ____ сантиметр Салмағы _____ килограмм Жамбас көлемі ____ сантиметр Бел көлемі____ сантиметр</w:t>
      </w:r>
    </w:p>
    <w:p>
      <w:pPr>
        <w:spacing w:after="0"/>
        <w:ind w:left="0"/>
        <w:jc w:val="both"/>
      </w:pPr>
      <w:r>
        <w:rPr>
          <w:rFonts w:ascii="Times New Roman"/>
          <w:b w:val="false"/>
          <w:i w:val="false"/>
          <w:color w:val="000000"/>
          <w:sz w:val="28"/>
        </w:rPr>
        <w:t>
      33. Еңбек жағдайының өзгеруі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 </w:t>
      </w:r>
    </w:p>
    <w:p>
      <w:pPr>
        <w:spacing w:after="0"/>
        <w:ind w:left="0"/>
        <w:jc w:val="both"/>
      </w:pPr>
      <w:r>
        <w:rPr>
          <w:rFonts w:ascii="Times New Roman"/>
          <w:b w:val="false"/>
          <w:i w:val="false"/>
          <w:color w:val="000000"/>
          <w:sz w:val="28"/>
        </w:rPr>
        <w:t>
      34. Еңбекке уақытша жарамсыздық (соңғы 12 айдағы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Оңалту іс-шараларының жоспары:</w:t>
      </w:r>
    </w:p>
    <w:p>
      <w:pPr>
        <w:spacing w:after="0"/>
        <w:ind w:left="0"/>
        <w:jc w:val="both"/>
      </w:pPr>
      <w:r>
        <w:rPr>
          <w:rFonts w:ascii="Times New Roman"/>
          <w:b w:val="false"/>
          <w:i w:val="false"/>
          <w:color w:val="000000"/>
          <w:sz w:val="28"/>
        </w:rPr>
        <w:t>
      - медициналық оңалту бойынша шаралар</w:t>
      </w:r>
    </w:p>
    <w:p>
      <w:pPr>
        <w:spacing w:after="0"/>
        <w:ind w:left="0"/>
        <w:jc w:val="both"/>
      </w:pPr>
      <w:r>
        <w:rPr>
          <w:rFonts w:ascii="Times New Roman"/>
          <w:b w:val="false"/>
          <w:i w:val="false"/>
          <w:color w:val="000000"/>
          <w:sz w:val="28"/>
        </w:rPr>
        <w:t>
      - протездік-ортопедиялық құралдармен қамтамасыз ету</w:t>
      </w:r>
    </w:p>
    <w:p>
      <w:pPr>
        <w:spacing w:after="0"/>
        <w:ind w:left="0"/>
        <w:jc w:val="both"/>
      </w:pPr>
      <w:r>
        <w:rPr>
          <w:rFonts w:ascii="Times New Roman"/>
          <w:b w:val="false"/>
          <w:i w:val="false"/>
          <w:color w:val="000000"/>
          <w:sz w:val="28"/>
        </w:rPr>
        <w:t>
      - сурдотехникалық құралдармен қамтамасыз ету</w:t>
      </w:r>
    </w:p>
    <w:p>
      <w:pPr>
        <w:spacing w:after="0"/>
        <w:ind w:left="0"/>
        <w:jc w:val="both"/>
      </w:pPr>
      <w:r>
        <w:rPr>
          <w:rFonts w:ascii="Times New Roman"/>
          <w:b w:val="false"/>
          <w:i w:val="false"/>
          <w:color w:val="000000"/>
          <w:sz w:val="28"/>
        </w:rPr>
        <w:t>
      - тифлотехникалық құралдармен қамтамасыз ету</w:t>
      </w:r>
    </w:p>
    <w:p>
      <w:pPr>
        <w:spacing w:after="0"/>
        <w:ind w:left="0"/>
        <w:jc w:val="both"/>
      </w:pPr>
      <w:r>
        <w:rPr>
          <w:rFonts w:ascii="Times New Roman"/>
          <w:b w:val="false"/>
          <w:i w:val="false"/>
          <w:color w:val="000000"/>
          <w:sz w:val="28"/>
        </w:rPr>
        <w:t>
      - арнаулы жүріп-тұру құралдарымен қамтамасыз ету</w:t>
      </w:r>
    </w:p>
    <w:p>
      <w:pPr>
        <w:spacing w:after="0"/>
        <w:ind w:left="0"/>
        <w:jc w:val="both"/>
      </w:pPr>
      <w:r>
        <w:rPr>
          <w:rFonts w:ascii="Times New Roman"/>
          <w:b w:val="false"/>
          <w:i w:val="false"/>
          <w:color w:val="000000"/>
          <w:sz w:val="28"/>
        </w:rPr>
        <w:t>
      - міндетті гигиеналық құралдармен қамтамасыз ету</w:t>
      </w:r>
    </w:p>
    <w:p>
      <w:pPr>
        <w:spacing w:after="0"/>
        <w:ind w:left="0"/>
        <w:jc w:val="both"/>
      </w:pPr>
      <w:r>
        <w:rPr>
          <w:rFonts w:ascii="Times New Roman"/>
          <w:b w:val="false"/>
          <w:i w:val="false"/>
          <w:color w:val="000000"/>
          <w:sz w:val="28"/>
        </w:rPr>
        <w:t>
      - жеке көмекші қызметтерін көрсету</w:t>
      </w:r>
    </w:p>
    <w:p>
      <w:pPr>
        <w:spacing w:after="0"/>
        <w:ind w:left="0"/>
        <w:jc w:val="both"/>
      </w:pPr>
      <w:r>
        <w:rPr>
          <w:rFonts w:ascii="Times New Roman"/>
          <w:b w:val="false"/>
          <w:i w:val="false"/>
          <w:color w:val="000000"/>
          <w:sz w:val="28"/>
        </w:rPr>
        <w:t>
      - ымдау тілі маманы қызметтерін көрсету</w:t>
      </w:r>
    </w:p>
    <w:p>
      <w:pPr>
        <w:spacing w:after="0"/>
        <w:ind w:left="0"/>
        <w:jc w:val="both"/>
      </w:pPr>
      <w:r>
        <w:rPr>
          <w:rFonts w:ascii="Times New Roman"/>
          <w:b w:val="false"/>
          <w:i w:val="false"/>
          <w:color w:val="000000"/>
          <w:sz w:val="28"/>
        </w:rPr>
        <w:t>
      - санаторийлік-курорттық емдеу</w:t>
      </w:r>
    </w:p>
    <w:p>
      <w:pPr>
        <w:spacing w:after="0"/>
        <w:ind w:left="0"/>
        <w:jc w:val="both"/>
      </w:pPr>
      <w:r>
        <w:rPr>
          <w:rFonts w:ascii="Times New Roman"/>
          <w:b w:val="false"/>
          <w:i w:val="false"/>
          <w:color w:val="000000"/>
          <w:sz w:val="28"/>
        </w:rPr>
        <w:t xml:space="preserve">
      - арнайы әлеуметтік қызмет көрсету </w:t>
      </w:r>
    </w:p>
    <w:p>
      <w:pPr>
        <w:spacing w:after="0"/>
        <w:ind w:left="0"/>
        <w:jc w:val="both"/>
      </w:pPr>
      <w:r>
        <w:rPr>
          <w:rFonts w:ascii="Times New Roman"/>
          <w:b w:val="false"/>
          <w:i w:val="false"/>
          <w:color w:val="000000"/>
          <w:sz w:val="28"/>
        </w:rPr>
        <w:t>
      - жұмысқа орналасуға жәрдемдесу</w:t>
      </w:r>
    </w:p>
    <w:p>
      <w:pPr>
        <w:spacing w:after="0"/>
        <w:ind w:left="0"/>
        <w:jc w:val="both"/>
      </w:pPr>
      <w:r>
        <w:rPr>
          <w:rFonts w:ascii="Times New Roman"/>
          <w:b w:val="false"/>
          <w:i w:val="false"/>
          <w:color w:val="000000"/>
          <w:sz w:val="28"/>
        </w:rPr>
        <w:t>
      - оқытуға/қайта даярлауға көмек көрсету.</w:t>
      </w:r>
    </w:p>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p>
      <w:pPr>
        <w:spacing w:after="0"/>
        <w:ind w:left="0"/>
        <w:jc w:val="both"/>
      </w:pPr>
      <w:r>
        <w:rPr>
          <w:rFonts w:ascii="Times New Roman"/>
          <w:b w:val="false"/>
          <w:i w:val="false"/>
          <w:color w:val="000000"/>
          <w:sz w:val="28"/>
        </w:rPr>
        <w:t>
      38. Пациенттің жай-күйіндегі динамикалық өзгерулерді көрсете отырып, аурудың бейініне байланысты стационарлық, стационарлық алмастыру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Сырқатнамадан үзіндінің нөмірін________________________________________</w:t>
      </w:r>
    </w:p>
    <w:p>
      <w:pPr>
        <w:spacing w:after="0"/>
        <w:ind w:left="0"/>
        <w:jc w:val="both"/>
      </w:pPr>
      <w:r>
        <w:rPr>
          <w:rFonts w:ascii="Times New Roman"/>
          <w:b w:val="false"/>
          <w:i w:val="false"/>
          <w:color w:val="000000"/>
          <w:sz w:val="28"/>
        </w:rPr>
        <w:t>
      Түскен күнін_________________________________________________________________</w:t>
      </w:r>
    </w:p>
    <w:p>
      <w:pPr>
        <w:spacing w:after="0"/>
        <w:ind w:left="0"/>
        <w:jc w:val="both"/>
      </w:pPr>
      <w:r>
        <w:rPr>
          <w:rFonts w:ascii="Times New Roman"/>
          <w:b w:val="false"/>
          <w:i w:val="false"/>
          <w:color w:val="000000"/>
          <w:sz w:val="28"/>
        </w:rPr>
        <w:t>
      Шыққан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39. Жедел/ кезек күттірмейтін медицналық көмекті шақырған пациентке белсенді бару нәтижелері.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Белсенді түрде барған күндерін_________________________________________________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p>
      <w:pPr>
        <w:spacing w:after="0"/>
        <w:ind w:left="0"/>
        <w:jc w:val="both"/>
      </w:pPr>
      <w:r>
        <w:rPr>
          <w:rFonts w:ascii="Times New Roman"/>
          <w:b w:val="false"/>
          <w:i w:val="false"/>
          <w:color w:val="000000"/>
          <w:sz w:val="28"/>
        </w:rPr>
        <w:t>
      40. МӘС-ке жіберілген кезде клиникалық-функционалдық диагноз:</w:t>
      </w:r>
    </w:p>
    <w:p>
      <w:pPr>
        <w:spacing w:after="0"/>
        <w:ind w:left="0"/>
        <w:jc w:val="both"/>
      </w:pPr>
      <w:r>
        <w:rPr>
          <w:rFonts w:ascii="Times New Roman"/>
          <w:b w:val="false"/>
          <w:i w:val="false"/>
          <w:color w:val="000000"/>
          <w:sz w:val="28"/>
        </w:rPr>
        <w:t>
      41. Негізгі диагноз (АХЖ-10 коды) ______________________________________________</w:t>
      </w:r>
    </w:p>
    <w:p>
      <w:pPr>
        <w:spacing w:after="0"/>
        <w:ind w:left="0"/>
        <w:jc w:val="both"/>
      </w:pPr>
      <w:r>
        <w:rPr>
          <w:rFonts w:ascii="Times New Roman"/>
          <w:b w:val="false"/>
          <w:i w:val="false"/>
          <w:color w:val="000000"/>
          <w:sz w:val="28"/>
        </w:rPr>
        <w:t>
      Негізгі диагноз (мәтін) ______________________________________________</w:t>
      </w:r>
    </w:p>
    <w:p>
      <w:pPr>
        <w:spacing w:after="0"/>
        <w:ind w:left="0"/>
        <w:jc w:val="both"/>
      </w:pPr>
      <w:r>
        <w:rPr>
          <w:rFonts w:ascii="Times New Roman"/>
          <w:b w:val="false"/>
          <w:i w:val="false"/>
          <w:color w:val="000000"/>
          <w:sz w:val="28"/>
        </w:rPr>
        <w:t>
      42.Асқыну (АХЖ-10 коды) (бар асқынуларды көрсету) _______________________</w:t>
      </w:r>
    </w:p>
    <w:p>
      <w:pPr>
        <w:spacing w:after="0"/>
        <w:ind w:left="0"/>
        <w:jc w:val="both"/>
      </w:pPr>
      <w:r>
        <w:rPr>
          <w:rFonts w:ascii="Times New Roman"/>
          <w:b w:val="false"/>
          <w:i w:val="false"/>
          <w:color w:val="000000"/>
          <w:sz w:val="28"/>
        </w:rPr>
        <w:t>
      Асқыну (мәтін) (бар асқынуларды көрсету):________________________</w:t>
      </w:r>
    </w:p>
    <w:p>
      <w:pPr>
        <w:spacing w:after="0"/>
        <w:ind w:left="0"/>
        <w:jc w:val="both"/>
      </w:pPr>
      <w:r>
        <w:rPr>
          <w:rFonts w:ascii="Times New Roman"/>
          <w:b w:val="false"/>
          <w:i w:val="false"/>
          <w:color w:val="000000"/>
          <w:sz w:val="28"/>
        </w:rPr>
        <w:t>
      43. Қосымша аурулар диагнозы (АХЖ-10 коды): __________________________________________________________________</w:t>
      </w:r>
    </w:p>
    <w:p>
      <w:pPr>
        <w:spacing w:after="0"/>
        <w:ind w:left="0"/>
        <w:jc w:val="both"/>
      </w:pPr>
      <w:r>
        <w:rPr>
          <w:rFonts w:ascii="Times New Roman"/>
          <w:b w:val="false"/>
          <w:i w:val="false"/>
          <w:color w:val="000000"/>
          <w:sz w:val="28"/>
        </w:rPr>
        <w:t>
       Қосымша аурудың диагнозы (мәтін) ____________________________________________</w:t>
      </w:r>
    </w:p>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p>
      <w:pPr>
        <w:spacing w:after="0"/>
        <w:ind w:left="0"/>
        <w:jc w:val="both"/>
      </w:pPr>
      <w:r>
        <w:rPr>
          <w:rFonts w:ascii="Times New Roman"/>
          <w:b w:val="false"/>
          <w:i w:val="false"/>
          <w:color w:val="000000"/>
          <w:sz w:val="28"/>
        </w:rPr>
        <w:t xml:space="preserve">
      45. Расталған: Т.А.Ә. (бар болса) және Дәрігерлік-консультациялық комиссия төрағасының ЭЦҚ </w:t>
      </w:r>
    </w:p>
    <w:p>
      <w:pPr>
        <w:spacing w:after="0"/>
        <w:ind w:left="0"/>
        <w:jc w:val="both"/>
      </w:pPr>
      <w:r>
        <w:rPr>
          <w:rFonts w:ascii="Times New Roman"/>
          <w:b w:val="false"/>
          <w:i w:val="false"/>
          <w:color w:val="000000"/>
          <w:sz w:val="28"/>
        </w:rPr>
        <w:t>
      46. 031/е нысанын толтырған емдеуші дәрігердің Т.А.Ә. (бар болса) ________</w:t>
      </w:r>
    </w:p>
    <w:p>
      <w:pPr>
        <w:spacing w:after="0"/>
        <w:ind w:left="0"/>
        <w:jc w:val="both"/>
      </w:pPr>
      <w:r>
        <w:rPr>
          <w:rFonts w:ascii="Times New Roman"/>
          <w:b w:val="false"/>
          <w:i w:val="false"/>
          <w:color w:val="000000"/>
          <w:sz w:val="28"/>
        </w:rPr>
        <w:t>
      47. QR код (жылдам әрекет ету коды)</w:t>
      </w:r>
    </w:p>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p>
      <w:pPr>
        <w:spacing w:after="0"/>
        <w:ind w:left="0"/>
        <w:jc w:val="both"/>
      </w:pPr>
      <w:r>
        <w:rPr>
          <w:rFonts w:ascii="Times New Roman"/>
          <w:b w:val="false"/>
          <w:i w:val="false"/>
          <w:color w:val="000000"/>
          <w:sz w:val="28"/>
        </w:rPr>
        <w:t>
      ☐ ия</w:t>
      </w:r>
    </w:p>
    <w:p>
      <w:pPr>
        <w:spacing w:after="0"/>
        <w:ind w:left="0"/>
        <w:jc w:val="both"/>
      </w:pPr>
      <w:r>
        <w:rPr>
          <w:rFonts w:ascii="Times New Roman"/>
          <w:b w:val="false"/>
          <w:i w:val="false"/>
          <w:color w:val="000000"/>
          <w:sz w:val="28"/>
        </w:rPr>
        <w:t>
      Пациенттен немесе заңды өкілінен жауап алынған күн: 20____жылғы "____" _________ Пациенттен немесе заңды өкілінен алынған жауап ___________________ Жіберушінің ұялы телефон нөмірі: +7 (***) (*******)</w:t>
      </w:r>
    </w:p>
    <w:p>
      <w:pPr>
        <w:spacing w:after="0"/>
        <w:ind w:left="0"/>
        <w:jc w:val="both"/>
      </w:pPr>
      <w:r>
        <w:rPr>
          <w:rFonts w:ascii="Times New Roman"/>
          <w:b w:val="false"/>
          <w:i w:val="false"/>
          <w:color w:val="000000"/>
          <w:sz w:val="28"/>
        </w:rPr>
        <w:t>
      ________________________________________________________________________________________________</w:t>
      </w:r>
    </w:p>
    <w:bookmarkStart w:name="z71" w:id="33"/>
    <w:p>
      <w:pPr>
        <w:spacing w:after="0"/>
        <w:ind w:left="0"/>
        <w:jc w:val="left"/>
      </w:pPr>
      <w:r>
        <w:rPr>
          <w:rFonts w:ascii="Times New Roman"/>
          <w:b/>
          <w:i w:val="false"/>
          <w:color w:val="000000"/>
        </w:rPr>
        <w:t xml:space="preserve"> 20_____ жылғы "_____" ____________ № _______№ 031/е нысанына  20_____ жылғы "_____" ____________ № _______  МӘС сараптамалық қорытындысы туралы хабарлама</w:t>
      </w:r>
    </w:p>
    <w:bookmarkEnd w:id="33"/>
    <w:p>
      <w:pPr>
        <w:spacing w:after="0"/>
        <w:ind w:left="0"/>
        <w:jc w:val="both"/>
      </w:pPr>
      <w:r>
        <w:rPr>
          <w:rFonts w:ascii="Times New Roman"/>
          <w:b w:val="false"/>
          <w:i w:val="false"/>
          <w:color w:val="000000"/>
          <w:sz w:val="28"/>
        </w:rPr>
        <w:t xml:space="preserve">
      1. МҰ атауы (жіберген) (МҰ тіркелімінен) _________________________ </w:t>
      </w:r>
    </w:p>
    <w:p>
      <w:pPr>
        <w:spacing w:after="0"/>
        <w:ind w:left="0"/>
        <w:jc w:val="both"/>
      </w:pPr>
      <w:r>
        <w:rPr>
          <w:rFonts w:ascii="Times New Roman"/>
          <w:b w:val="false"/>
          <w:i w:val="false"/>
          <w:color w:val="000000"/>
          <w:sz w:val="28"/>
        </w:rPr>
        <w:t xml:space="preserve">
      2. Сараптамалық қорытындыны шығарылған күні 20__жылғы____ ________ </w:t>
      </w:r>
    </w:p>
    <w:p>
      <w:pPr>
        <w:spacing w:after="0"/>
        <w:ind w:left="0"/>
        <w:jc w:val="both"/>
      </w:pPr>
      <w:r>
        <w:rPr>
          <w:rFonts w:ascii="Times New Roman"/>
          <w:b w:val="false"/>
          <w:i w:val="false"/>
          <w:color w:val="000000"/>
          <w:sz w:val="28"/>
        </w:rPr>
        <w:t xml:space="preserve">
      3. ЖСН ____________________________________________________________ </w:t>
      </w:r>
    </w:p>
    <w:p>
      <w:pPr>
        <w:spacing w:after="0"/>
        <w:ind w:left="0"/>
        <w:jc w:val="both"/>
      </w:pPr>
      <w:r>
        <w:rPr>
          <w:rFonts w:ascii="Times New Roman"/>
          <w:b w:val="false"/>
          <w:i w:val="false"/>
          <w:color w:val="000000"/>
          <w:sz w:val="28"/>
        </w:rPr>
        <w:t xml:space="preserve">
      4. Тегі _____________________________________________________________ </w:t>
      </w:r>
    </w:p>
    <w:p>
      <w:pPr>
        <w:spacing w:after="0"/>
        <w:ind w:left="0"/>
        <w:jc w:val="both"/>
      </w:pPr>
      <w:r>
        <w:rPr>
          <w:rFonts w:ascii="Times New Roman"/>
          <w:b w:val="false"/>
          <w:i w:val="false"/>
          <w:color w:val="000000"/>
          <w:sz w:val="28"/>
        </w:rPr>
        <w:t xml:space="preserve">
      5. Аты __________________________________________________________________ </w:t>
      </w:r>
    </w:p>
    <w:p>
      <w:pPr>
        <w:spacing w:after="0"/>
        <w:ind w:left="0"/>
        <w:jc w:val="both"/>
      </w:pPr>
      <w:r>
        <w:rPr>
          <w:rFonts w:ascii="Times New Roman"/>
          <w:b w:val="false"/>
          <w:i w:val="false"/>
          <w:color w:val="000000"/>
          <w:sz w:val="28"/>
        </w:rPr>
        <w:t xml:space="preserve">
      6. Әкесінің аты (бар болса) ______________________________________________ </w:t>
      </w:r>
    </w:p>
    <w:p>
      <w:pPr>
        <w:spacing w:after="0"/>
        <w:ind w:left="0"/>
        <w:jc w:val="both"/>
      </w:pPr>
      <w:r>
        <w:rPr>
          <w:rFonts w:ascii="Times New Roman"/>
          <w:b w:val="false"/>
          <w:i w:val="false"/>
          <w:color w:val="000000"/>
          <w:sz w:val="28"/>
        </w:rPr>
        <w:t xml:space="preserve">
      7. Туған күні _____жылғы____ ________ </w:t>
      </w:r>
    </w:p>
    <w:p>
      <w:pPr>
        <w:spacing w:after="0"/>
        <w:ind w:left="0"/>
        <w:jc w:val="both"/>
      </w:pPr>
      <w:r>
        <w:rPr>
          <w:rFonts w:ascii="Times New Roman"/>
          <w:b w:val="false"/>
          <w:i w:val="false"/>
          <w:color w:val="000000"/>
          <w:sz w:val="28"/>
        </w:rPr>
        <w:t xml:space="preserve">
      8. Клиникалық-сараптамалық диагноз: ________________________________________ </w:t>
      </w:r>
    </w:p>
    <w:p>
      <w:pPr>
        <w:spacing w:after="0"/>
        <w:ind w:left="0"/>
        <w:jc w:val="both"/>
      </w:pPr>
      <w:r>
        <w:rPr>
          <w:rFonts w:ascii="Times New Roman"/>
          <w:b w:val="false"/>
          <w:i w:val="false"/>
          <w:color w:val="000000"/>
          <w:sz w:val="28"/>
        </w:rPr>
        <w:t xml:space="preserve">
      Негізгі диагноз (атауы, АХЖ-10 коды) ____________________________________ </w:t>
      </w:r>
    </w:p>
    <w:p>
      <w:pPr>
        <w:spacing w:after="0"/>
        <w:ind w:left="0"/>
        <w:jc w:val="both"/>
      </w:pPr>
      <w:r>
        <w:rPr>
          <w:rFonts w:ascii="Times New Roman"/>
          <w:b w:val="false"/>
          <w:i w:val="false"/>
          <w:color w:val="000000"/>
          <w:sz w:val="28"/>
        </w:rPr>
        <w:t xml:space="preserve">
      Қосымша диагнозы (атауы, АХЖ-10 коды)________________________________ </w:t>
      </w:r>
    </w:p>
    <w:p>
      <w:pPr>
        <w:spacing w:after="0"/>
        <w:ind w:left="0"/>
        <w:jc w:val="both"/>
      </w:pPr>
      <w:r>
        <w:rPr>
          <w:rFonts w:ascii="Times New Roman"/>
          <w:b w:val="false"/>
          <w:i w:val="false"/>
          <w:color w:val="000000"/>
          <w:sz w:val="28"/>
        </w:rPr>
        <w:t xml:space="preserve">
      9. МӘС сараптамалық қорытынды: </w:t>
      </w:r>
    </w:p>
    <w:p>
      <w:pPr>
        <w:spacing w:after="0"/>
        <w:ind w:left="0"/>
        <w:jc w:val="both"/>
      </w:pPr>
      <w:r>
        <w:rPr>
          <w:rFonts w:ascii="Times New Roman"/>
          <w:b w:val="false"/>
          <w:i w:val="false"/>
          <w:color w:val="000000"/>
          <w:sz w:val="28"/>
        </w:rPr>
        <w:t xml:space="preserve">
      мүгедектік тобы ______________________________ </w:t>
      </w:r>
    </w:p>
    <w:p>
      <w:pPr>
        <w:spacing w:after="0"/>
        <w:ind w:left="0"/>
        <w:jc w:val="both"/>
      </w:pPr>
      <w:r>
        <w:rPr>
          <w:rFonts w:ascii="Times New Roman"/>
          <w:b w:val="false"/>
          <w:i w:val="false"/>
          <w:color w:val="000000"/>
          <w:sz w:val="28"/>
        </w:rPr>
        <w:t xml:space="preserve">
      мүгедектік себебі ___________________________________ </w:t>
      </w:r>
    </w:p>
    <w:p>
      <w:pPr>
        <w:spacing w:after="0"/>
        <w:ind w:left="0"/>
        <w:jc w:val="both"/>
      </w:pPr>
      <w:r>
        <w:rPr>
          <w:rFonts w:ascii="Times New Roman"/>
          <w:b w:val="false"/>
          <w:i w:val="false"/>
          <w:color w:val="000000"/>
          <w:sz w:val="28"/>
        </w:rPr>
        <w:t xml:space="preserve">
      мүгедектік мерзімі ______________________________________ </w:t>
      </w:r>
    </w:p>
    <w:p>
      <w:pPr>
        <w:spacing w:after="0"/>
        <w:ind w:left="0"/>
        <w:jc w:val="both"/>
      </w:pPr>
      <w:r>
        <w:rPr>
          <w:rFonts w:ascii="Times New Roman"/>
          <w:b w:val="false"/>
          <w:i w:val="false"/>
          <w:color w:val="000000"/>
          <w:sz w:val="28"/>
        </w:rPr>
        <w:t xml:space="preserve">
      мерзімі ____ __________ 20___жылдан бастап ескерілген </w:t>
      </w:r>
    </w:p>
    <w:p>
      <w:pPr>
        <w:spacing w:after="0"/>
        <w:ind w:left="0"/>
        <w:jc w:val="both"/>
      </w:pPr>
      <w:r>
        <w:rPr>
          <w:rFonts w:ascii="Times New Roman"/>
          <w:b w:val="false"/>
          <w:i w:val="false"/>
          <w:color w:val="000000"/>
          <w:sz w:val="28"/>
        </w:rPr>
        <w:t xml:space="preserve">
      қайта куәландыру күні 20___жылғы____ _____________ </w:t>
      </w:r>
    </w:p>
    <w:p>
      <w:pPr>
        <w:spacing w:after="0"/>
        <w:ind w:left="0"/>
        <w:jc w:val="both"/>
      </w:pPr>
      <w:r>
        <w:rPr>
          <w:rFonts w:ascii="Times New Roman"/>
          <w:b w:val="false"/>
          <w:i w:val="false"/>
          <w:color w:val="000000"/>
          <w:sz w:val="28"/>
        </w:rPr>
        <w:t xml:space="preserve">
      10. Жалпы еңбек ету қабілетінен айырылу дәрежесі (ЖЕҚА) ____________% </w:t>
      </w:r>
    </w:p>
    <w:p>
      <w:pPr>
        <w:spacing w:after="0"/>
        <w:ind w:left="0"/>
        <w:jc w:val="both"/>
      </w:pPr>
      <w:r>
        <w:rPr>
          <w:rFonts w:ascii="Times New Roman"/>
          <w:b w:val="false"/>
          <w:i w:val="false"/>
          <w:color w:val="000000"/>
          <w:sz w:val="28"/>
        </w:rPr>
        <w:t xml:space="preserve">
      ЖЕҚА дәрежесінің мерзімі______________ </w:t>
      </w:r>
    </w:p>
    <w:p>
      <w:pPr>
        <w:spacing w:after="0"/>
        <w:ind w:left="0"/>
        <w:jc w:val="both"/>
      </w:pPr>
      <w:r>
        <w:rPr>
          <w:rFonts w:ascii="Times New Roman"/>
          <w:b w:val="false"/>
          <w:i w:val="false"/>
          <w:color w:val="000000"/>
          <w:sz w:val="28"/>
        </w:rPr>
        <w:t xml:space="preserve">
      11. Кәсіптік еңбек ету қабілетінен айырылу дәрежесі (ҚЕҚА) ____________% </w:t>
      </w:r>
    </w:p>
    <w:p>
      <w:pPr>
        <w:spacing w:after="0"/>
        <w:ind w:left="0"/>
        <w:jc w:val="both"/>
      </w:pPr>
      <w:r>
        <w:rPr>
          <w:rFonts w:ascii="Times New Roman"/>
          <w:b w:val="false"/>
          <w:i w:val="false"/>
          <w:color w:val="000000"/>
          <w:sz w:val="28"/>
        </w:rPr>
        <w:t xml:space="preserve">
      ҚЕҚА себебі______________________________ </w:t>
      </w:r>
    </w:p>
    <w:p>
      <w:pPr>
        <w:spacing w:after="0"/>
        <w:ind w:left="0"/>
        <w:jc w:val="both"/>
      </w:pPr>
      <w:r>
        <w:rPr>
          <w:rFonts w:ascii="Times New Roman"/>
          <w:b w:val="false"/>
          <w:i w:val="false"/>
          <w:color w:val="000000"/>
          <w:sz w:val="28"/>
        </w:rPr>
        <w:t xml:space="preserve">
      ҚЕҚА дәрежесінің мерзімі ___________ </w:t>
      </w:r>
    </w:p>
    <w:p>
      <w:pPr>
        <w:spacing w:after="0"/>
        <w:ind w:left="0"/>
        <w:jc w:val="both"/>
      </w:pPr>
      <w:r>
        <w:rPr>
          <w:rFonts w:ascii="Times New Roman"/>
          <w:b w:val="false"/>
          <w:i w:val="false"/>
          <w:color w:val="000000"/>
          <w:sz w:val="28"/>
        </w:rPr>
        <w:t xml:space="preserve">
      ҚЕҚА дәрежесінің қайта куәландыру күні 20 __ жылғы_____ ________ </w:t>
      </w:r>
    </w:p>
    <w:p>
      <w:pPr>
        <w:spacing w:after="0"/>
        <w:ind w:left="0"/>
        <w:jc w:val="both"/>
      </w:pPr>
      <w:r>
        <w:rPr>
          <w:rFonts w:ascii="Times New Roman"/>
          <w:b w:val="false"/>
          <w:i w:val="false"/>
          <w:color w:val="000000"/>
          <w:sz w:val="28"/>
        </w:rPr>
        <w:t xml:space="preserve">
      12. № ______ мүгедекке ОЖБ-нің әлеуметтік және (немесе) кәсіптік бөлігіндегі </w:t>
      </w:r>
    </w:p>
    <w:p>
      <w:pPr>
        <w:spacing w:after="0"/>
        <w:ind w:left="0"/>
        <w:jc w:val="both"/>
      </w:pPr>
      <w:r>
        <w:rPr>
          <w:rFonts w:ascii="Times New Roman"/>
          <w:b w:val="false"/>
          <w:i w:val="false"/>
          <w:color w:val="000000"/>
          <w:sz w:val="28"/>
        </w:rPr>
        <w:t xml:space="preserve">
      ұсыныстар </w:t>
      </w:r>
    </w:p>
    <w:p>
      <w:pPr>
        <w:spacing w:after="0"/>
        <w:ind w:left="0"/>
        <w:jc w:val="both"/>
      </w:pPr>
      <w:r>
        <w:rPr>
          <w:rFonts w:ascii="Times New Roman"/>
          <w:b w:val="false"/>
          <w:i w:val="false"/>
          <w:color w:val="000000"/>
          <w:sz w:val="28"/>
        </w:rPr>
        <w:t xml:space="preserve">
      әлеуметтік оңалту бойынша ___________________________________________ </w:t>
      </w:r>
    </w:p>
    <w:p>
      <w:pPr>
        <w:spacing w:after="0"/>
        <w:ind w:left="0"/>
        <w:jc w:val="both"/>
      </w:pPr>
      <w:r>
        <w:rPr>
          <w:rFonts w:ascii="Times New Roman"/>
          <w:b w:val="false"/>
          <w:i w:val="false"/>
          <w:color w:val="000000"/>
          <w:sz w:val="28"/>
        </w:rPr>
        <w:t xml:space="preserve">
      кәсіби оңалту бойынша _____________________________________ </w:t>
      </w:r>
    </w:p>
    <w:p>
      <w:pPr>
        <w:spacing w:after="0"/>
        <w:ind w:left="0"/>
        <w:jc w:val="both"/>
      </w:pPr>
      <w:r>
        <w:rPr>
          <w:rFonts w:ascii="Times New Roman"/>
          <w:b w:val="false"/>
          <w:i w:val="false"/>
          <w:color w:val="000000"/>
          <w:sz w:val="28"/>
        </w:rPr>
        <w:t xml:space="preserve">
      13. Құжаттарды қайтару негіздемесі және себептерін </w:t>
      </w:r>
    </w:p>
    <w:p>
      <w:pPr>
        <w:spacing w:after="0"/>
        <w:ind w:left="0"/>
        <w:jc w:val="both"/>
      </w:pPr>
      <w:r>
        <w:rPr>
          <w:rFonts w:ascii="Times New Roman"/>
          <w:b w:val="false"/>
          <w:i w:val="false"/>
          <w:color w:val="000000"/>
          <w:sz w:val="28"/>
        </w:rPr>
        <w:t xml:space="preserve">
      көрсету_______________________ </w:t>
      </w:r>
    </w:p>
    <w:p>
      <w:pPr>
        <w:spacing w:after="0"/>
        <w:ind w:left="0"/>
        <w:jc w:val="both"/>
      </w:pPr>
      <w:r>
        <w:rPr>
          <w:rFonts w:ascii="Times New Roman"/>
          <w:b w:val="false"/>
          <w:i w:val="false"/>
          <w:color w:val="000000"/>
          <w:sz w:val="28"/>
        </w:rPr>
        <w:t xml:space="preserve">
      14. Медициналық-әлеуметтік сараптама актінің № __________________ </w:t>
      </w:r>
    </w:p>
    <w:p>
      <w:pPr>
        <w:spacing w:after="0"/>
        <w:ind w:left="0"/>
        <w:jc w:val="both"/>
      </w:pPr>
      <w:r>
        <w:rPr>
          <w:rFonts w:ascii="Times New Roman"/>
          <w:b w:val="false"/>
          <w:i w:val="false"/>
          <w:color w:val="000000"/>
          <w:sz w:val="28"/>
        </w:rPr>
        <w:t xml:space="preserve">
      15. МӘС/МӘС ӘБ бөлімінің басшысының ЭЦҚ-мен куәландырылды 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1-ескертпе. МӘС бойынша қорытынды электронды түрде толтырылады және ДКК-ның төрағасының ЭЦҚ-мен қолы қойылады. </w:t>
      </w:r>
    </w:p>
    <w:p>
      <w:pPr>
        <w:spacing w:after="0"/>
        <w:ind w:left="0"/>
        <w:jc w:val="both"/>
      </w:pPr>
      <w:r>
        <w:rPr>
          <w:rFonts w:ascii="Times New Roman"/>
          <w:b w:val="false"/>
          <w:i w:val="false"/>
          <w:color w:val="000000"/>
          <w:sz w:val="28"/>
        </w:rPr>
        <w:t xml:space="preserve">
      2-Ескертпе. МСЭ сараптамалық қорытындысы туралы хабарлама электронды түрде толтырылады және ЭЦҚ-мен қол қойылады. </w:t>
      </w:r>
    </w:p>
    <w:p>
      <w:pPr>
        <w:spacing w:after="0"/>
        <w:ind w:left="0"/>
        <w:jc w:val="both"/>
      </w:pPr>
      <w:r>
        <w:rPr>
          <w:rFonts w:ascii="Times New Roman"/>
          <w:b w:val="false"/>
          <w:i w:val="false"/>
          <w:color w:val="000000"/>
          <w:sz w:val="28"/>
        </w:rPr>
        <w:t>
      Қысқартылған сөздер: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Мобилдік адамдар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74" w:id="34"/>
    <w:p>
      <w:pPr>
        <w:spacing w:after="0"/>
        <w:ind w:left="0"/>
        <w:jc w:val="left"/>
      </w:pPr>
      <w:r>
        <w:rPr>
          <w:rFonts w:ascii="Times New Roman"/>
          <w:b/>
          <w:i w:val="false"/>
          <w:color w:val="000000"/>
        </w:rPr>
        <w:t xml:space="preserve"> Стационарлар мен амбулаториялық-емханалық ұйымдарында қолданылатын медициналық есепке алу құжаттамасының нысандары 20__ жылғы "___" _____________№ ____  "Мүгедекті оңалтудың жеке бағдарламасының медициналық бөлігі" № 033/е нысаны</w:t>
      </w:r>
    </w:p>
    <w:bookmarkEnd w:id="34"/>
    <w:p>
      <w:pPr>
        <w:spacing w:after="0"/>
        <w:ind w:left="0"/>
        <w:jc w:val="both"/>
      </w:pPr>
      <w:r>
        <w:rPr>
          <w:rFonts w:ascii="Times New Roman"/>
          <w:b w:val="false"/>
          <w:i w:val="false"/>
          <w:color w:val="000000"/>
          <w:sz w:val="28"/>
        </w:rPr>
        <w:t xml:space="preserve">
      1. ЖСН ___________________________________________________________ </w:t>
      </w:r>
    </w:p>
    <w:p>
      <w:pPr>
        <w:spacing w:after="0"/>
        <w:ind w:left="0"/>
        <w:jc w:val="both"/>
      </w:pPr>
      <w:r>
        <w:rPr>
          <w:rFonts w:ascii="Times New Roman"/>
          <w:b w:val="false"/>
          <w:i w:val="false"/>
          <w:color w:val="000000"/>
          <w:sz w:val="28"/>
        </w:rPr>
        <w:t xml:space="preserve">
      2. Тегі ____________________________________________________________ </w:t>
      </w:r>
    </w:p>
    <w:p>
      <w:pPr>
        <w:spacing w:after="0"/>
        <w:ind w:left="0"/>
        <w:jc w:val="both"/>
      </w:pPr>
      <w:r>
        <w:rPr>
          <w:rFonts w:ascii="Times New Roman"/>
          <w:b w:val="false"/>
          <w:i w:val="false"/>
          <w:color w:val="000000"/>
          <w:sz w:val="28"/>
        </w:rPr>
        <w:t xml:space="preserve">
      3. Аты ________________________________________________________________ </w:t>
      </w:r>
    </w:p>
    <w:p>
      <w:pPr>
        <w:spacing w:after="0"/>
        <w:ind w:left="0"/>
        <w:jc w:val="both"/>
      </w:pPr>
      <w:r>
        <w:rPr>
          <w:rFonts w:ascii="Times New Roman"/>
          <w:b w:val="false"/>
          <w:i w:val="false"/>
          <w:color w:val="000000"/>
          <w:sz w:val="28"/>
        </w:rPr>
        <w:t xml:space="preserve">
      4. Әкесінің аты (бар болса) ____________________________________________ </w:t>
      </w:r>
    </w:p>
    <w:p>
      <w:pPr>
        <w:spacing w:after="0"/>
        <w:ind w:left="0"/>
        <w:jc w:val="both"/>
      </w:pPr>
      <w:r>
        <w:rPr>
          <w:rFonts w:ascii="Times New Roman"/>
          <w:b w:val="false"/>
          <w:i w:val="false"/>
          <w:color w:val="000000"/>
          <w:sz w:val="28"/>
        </w:rPr>
        <w:t xml:space="preserve">
      5. Туған күні ____ жылғы "____" __________ </w:t>
      </w:r>
    </w:p>
    <w:p>
      <w:pPr>
        <w:spacing w:after="0"/>
        <w:ind w:left="0"/>
        <w:jc w:val="both"/>
      </w:pPr>
      <w:r>
        <w:rPr>
          <w:rFonts w:ascii="Times New Roman"/>
          <w:b w:val="false"/>
          <w:i w:val="false"/>
          <w:color w:val="000000"/>
          <w:sz w:val="28"/>
        </w:rPr>
        <w:t xml:space="preserve">
      6. Тіркелген мекенжайы ___________________________ </w:t>
      </w:r>
    </w:p>
    <w:p>
      <w:pPr>
        <w:spacing w:after="0"/>
        <w:ind w:left="0"/>
        <w:jc w:val="both"/>
      </w:pPr>
      <w:r>
        <w:rPr>
          <w:rFonts w:ascii="Times New Roman"/>
          <w:b w:val="false"/>
          <w:i w:val="false"/>
          <w:color w:val="000000"/>
          <w:sz w:val="28"/>
        </w:rPr>
        <w:t xml:space="preserve">
      7. Телефон ___________________________________________ </w:t>
      </w:r>
    </w:p>
    <w:p>
      <w:pPr>
        <w:spacing w:after="0"/>
        <w:ind w:left="0"/>
        <w:jc w:val="both"/>
      </w:pPr>
      <w:r>
        <w:rPr>
          <w:rFonts w:ascii="Times New Roman"/>
          <w:b w:val="false"/>
          <w:i w:val="false"/>
          <w:color w:val="000000"/>
          <w:sz w:val="28"/>
        </w:rPr>
        <w:t xml:space="preserve">
      8. Білімі__________________________________________________________ </w:t>
      </w:r>
    </w:p>
    <w:p>
      <w:pPr>
        <w:spacing w:after="0"/>
        <w:ind w:left="0"/>
        <w:jc w:val="both"/>
      </w:pPr>
      <w:r>
        <w:rPr>
          <w:rFonts w:ascii="Times New Roman"/>
          <w:b w:val="false"/>
          <w:i w:val="false"/>
          <w:color w:val="000000"/>
          <w:sz w:val="28"/>
        </w:rPr>
        <w:t xml:space="preserve">
      9. Жұмыс/ оқу /мектепке дейінгі мекеме орны________________________ </w:t>
      </w:r>
    </w:p>
    <w:p>
      <w:pPr>
        <w:spacing w:after="0"/>
        <w:ind w:left="0"/>
        <w:jc w:val="both"/>
      </w:pPr>
      <w:r>
        <w:rPr>
          <w:rFonts w:ascii="Times New Roman"/>
          <w:b w:val="false"/>
          <w:i w:val="false"/>
          <w:color w:val="000000"/>
          <w:sz w:val="28"/>
        </w:rPr>
        <w:t xml:space="preserve">
      10. Мүгедектік тобы _____________________________________ </w:t>
      </w:r>
    </w:p>
    <w:p>
      <w:pPr>
        <w:spacing w:after="0"/>
        <w:ind w:left="0"/>
        <w:jc w:val="both"/>
      </w:pPr>
      <w:r>
        <w:rPr>
          <w:rFonts w:ascii="Times New Roman"/>
          <w:b w:val="false"/>
          <w:i w:val="false"/>
          <w:color w:val="000000"/>
          <w:sz w:val="28"/>
        </w:rPr>
        <w:t xml:space="preserve">
      11. ОЖБ әзірленген: бірінші рет ☐; қайта ☐ </w:t>
      </w:r>
    </w:p>
    <w:p>
      <w:pPr>
        <w:spacing w:after="0"/>
        <w:ind w:left="0"/>
        <w:jc w:val="both"/>
      </w:pPr>
      <w:r>
        <w:rPr>
          <w:rFonts w:ascii="Times New Roman"/>
          <w:b w:val="false"/>
          <w:i w:val="false"/>
          <w:color w:val="000000"/>
          <w:sz w:val="28"/>
        </w:rPr>
        <w:t xml:space="preserve">
      12. Оңалту диагнозы (АХЖ-10)______________________________________ </w:t>
      </w:r>
    </w:p>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пациенттер үшін) (балмен)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w:t>
            </w:r>
          </w:p>
          <w:p>
            <w:pPr>
              <w:spacing w:after="20"/>
              <w:ind w:left="20"/>
              <w:jc w:val="both"/>
            </w:pPr>
            <w:r>
              <w:rPr>
                <w:rFonts w:ascii="Times New Roman"/>
                <w:b w:val="false"/>
                <w:i w:val="false"/>
                <w:color w:val="000000"/>
                <w:sz w:val="20"/>
              </w:rPr>
              <w:t>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Басқа бейіндегі пациенттер үшін, оңалту болжамы және оңалту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p>
      <w:pPr>
        <w:spacing w:after="0"/>
        <w:ind w:left="0"/>
        <w:jc w:val="both"/>
      </w:pPr>
      <w:r>
        <w:rPr>
          <w:rFonts w:ascii="Times New Roman"/>
          <w:b w:val="false"/>
          <w:i w:val="false"/>
          <w:color w:val="000000"/>
          <w:sz w:val="28"/>
        </w:rPr>
        <w:t>
      **- мәнді таңдаңыз: жоғары, орташа, төмен, жоқ</w:t>
      </w:r>
    </w:p>
    <w:p>
      <w:pPr>
        <w:spacing w:after="0"/>
        <w:ind w:left="0"/>
        <w:jc w:val="both"/>
      </w:pPr>
      <w:r>
        <w:rPr>
          <w:rFonts w:ascii="Times New Roman"/>
          <w:b w:val="false"/>
          <w:i w:val="false"/>
          <w:color w:val="000000"/>
          <w:sz w:val="28"/>
        </w:rPr>
        <w:t>
      15. Медициналық оңалту кезеңі: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w:t>
            </w:r>
          </w:p>
          <w:p>
            <w:pPr>
              <w:spacing w:after="20"/>
              <w:ind w:left="20"/>
              <w:jc w:val="both"/>
            </w:pPr>
            <w:r>
              <w:rPr>
                <w:rFonts w:ascii="Times New Roman"/>
                <w:b w:val="false"/>
                <w:i w:val="false"/>
                <w:color w:val="000000"/>
                <w:sz w:val="20"/>
              </w:rPr>
              <w:t>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16. Жүргізілген және жоспарланған медициналық оңалту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Жүргізілген іс-шаралардың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Көрсетілген жоспарланған іс-шаралардың жиілігі мен ұзақтығы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пациенттерді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p>
      <w:pPr>
        <w:spacing w:after="0"/>
        <w:ind w:left="0"/>
        <w:jc w:val="both"/>
      </w:pPr>
      <w:r>
        <w:rPr>
          <w:rFonts w:ascii="Times New Roman"/>
          <w:b w:val="false"/>
          <w:i w:val="false"/>
          <w:color w:val="000000"/>
          <w:sz w:val="28"/>
        </w:rPr>
        <w:t xml:space="preserve">
      17. Медициналық оңалту нәтижелерін бағалау (өрістердің бірін таңдаңыз): </w:t>
      </w:r>
    </w:p>
    <w:p>
      <w:pPr>
        <w:spacing w:after="0"/>
        <w:ind w:left="0"/>
        <w:jc w:val="both"/>
      </w:pPr>
      <w:r>
        <w:rPr>
          <w:rFonts w:ascii="Times New Roman"/>
          <w:b w:val="false"/>
          <w:i w:val="false"/>
          <w:color w:val="000000"/>
          <w:sz w:val="28"/>
        </w:rPr>
        <w:t xml:space="preserve">
      ☐ бұзылған функцияларды толық қалпына келтіру </w:t>
      </w:r>
    </w:p>
    <w:p>
      <w:pPr>
        <w:spacing w:after="0"/>
        <w:ind w:left="0"/>
        <w:jc w:val="both"/>
      </w:pPr>
      <w:r>
        <w:rPr>
          <w:rFonts w:ascii="Times New Roman"/>
          <w:b w:val="false"/>
          <w:i w:val="false"/>
          <w:color w:val="000000"/>
          <w:sz w:val="28"/>
        </w:rPr>
        <w:t xml:space="preserve">
      ☐ бұзылған функцияларды жартылай қалпына келтіру </w:t>
      </w:r>
    </w:p>
    <w:p>
      <w:pPr>
        <w:spacing w:after="0"/>
        <w:ind w:left="0"/>
        <w:jc w:val="both"/>
      </w:pPr>
      <w:r>
        <w:rPr>
          <w:rFonts w:ascii="Times New Roman"/>
          <w:b w:val="false"/>
          <w:i w:val="false"/>
          <w:color w:val="000000"/>
          <w:sz w:val="28"/>
        </w:rPr>
        <w:t xml:space="preserve">
      ☐ бұзылған функцияларды толық өтеу </w:t>
      </w:r>
    </w:p>
    <w:p>
      <w:pPr>
        <w:spacing w:after="0"/>
        <w:ind w:left="0"/>
        <w:jc w:val="both"/>
      </w:pPr>
      <w:r>
        <w:rPr>
          <w:rFonts w:ascii="Times New Roman"/>
          <w:b w:val="false"/>
          <w:i w:val="false"/>
          <w:color w:val="000000"/>
          <w:sz w:val="28"/>
        </w:rPr>
        <w:t xml:space="preserve">
      ☐ бұзылған функцияларды жартылай өтеу </w:t>
      </w:r>
    </w:p>
    <w:p>
      <w:pPr>
        <w:spacing w:after="0"/>
        <w:ind w:left="0"/>
        <w:jc w:val="both"/>
      </w:pPr>
      <w:r>
        <w:rPr>
          <w:rFonts w:ascii="Times New Roman"/>
          <w:b w:val="false"/>
          <w:i w:val="false"/>
          <w:color w:val="000000"/>
          <w:sz w:val="28"/>
        </w:rPr>
        <w:t>
      ☐ оң нәтиженің болмауы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Ескертпе. ОЖБ медициналық бөлігі электронды түрде толтырылады. ОЖБ медициналық бөліміне ақпараттық жүйе автоматтандырылған түрде шығарылатын бірегей нөмір беріледі.</w:t>
      </w:r>
    </w:p>
    <w:p>
      <w:pPr>
        <w:spacing w:after="0"/>
        <w:ind w:left="0"/>
        <w:jc w:val="both"/>
      </w:pPr>
      <w:r>
        <w:rPr>
          <w:rFonts w:ascii="Times New Roman"/>
          <w:b w:val="false"/>
          <w:i w:val="false"/>
          <w:color w:val="000000"/>
          <w:sz w:val="28"/>
        </w:rPr>
        <w:t>
      Қысқартылған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Белсенділік пен өзін-өзі қамтамасыз етуге қатысу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77" w:id="35"/>
    <w:p>
      <w:pPr>
        <w:spacing w:after="0"/>
        <w:ind w:left="0"/>
        <w:jc w:val="left"/>
      </w:pPr>
      <w:r>
        <w:rPr>
          <w:rFonts w:ascii="Times New Roman"/>
          <w:b/>
          <w:i w:val="false"/>
          <w:color w:val="000000"/>
        </w:rPr>
        <w:t xml:space="preserve"> Стационарлар мен амбулаториялық-емханалық ұйымдарында қолданылатын медициналық есепке алу құжаттамасының нысандары "Медициналық туу туралы куәлік № ___ (тіркелетін ұйымдарда ұсынуға беріледі)" № 041/е нысаны Беру күні "___" ________ 20___ж.</w:t>
      </w:r>
    </w:p>
    <w:bookmarkEnd w:id="35"/>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Анасының тегі, аты, әкесінің аты (бар болса) (жеке басын куәландыратын құжаттарға сәйкес, олар болмаған жағдайда – деректер анасының сөздері бойынша толтырылады)</w:t>
      </w:r>
    </w:p>
    <w:p>
      <w:pPr>
        <w:spacing w:after="0"/>
        <w:ind w:left="0"/>
        <w:jc w:val="both"/>
      </w:pPr>
      <w:r>
        <w:rPr>
          <w:rFonts w:ascii="Times New Roman"/>
          <w:b w:val="false"/>
          <w:i w:val="false"/>
          <w:color w:val="000000"/>
          <w:sz w:val="28"/>
        </w:rPr>
        <w:t>
      3 Мекенжайы (анасының тұрақты тұру орны)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біріншісінен - 2, егіздердің екіншісінен - 3, басқа бірнеше рет туылғаннан - 4</w:t>
      </w:r>
    </w:p>
    <w:p>
      <w:pPr>
        <w:spacing w:after="0"/>
        <w:ind w:left="0"/>
        <w:jc w:val="both"/>
      </w:pPr>
      <w:r>
        <w:rPr>
          <w:rFonts w:ascii="Times New Roman"/>
          <w:b w:val="false"/>
          <w:i w:val="false"/>
          <w:color w:val="000000"/>
          <w:sz w:val="28"/>
        </w:rPr>
        <w:t>
      10-2. Сәби дүниеге келді: толық мерзімді - 1, шала туған - 2, мерзімі өтіп туған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Анасының несінші туылған баласы (тірі туылу кезегі)</w:t>
      </w:r>
    </w:p>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p>
      <w:pPr>
        <w:spacing w:after="0"/>
        <w:ind w:left="0"/>
        <w:jc w:val="both"/>
      </w:pPr>
      <w:r>
        <w:rPr>
          <w:rFonts w:ascii="Times New Roman"/>
          <w:b w:val="false"/>
          <w:i w:val="false"/>
          <w:color w:val="000000"/>
          <w:sz w:val="28"/>
        </w:rPr>
        <w:t>
      Медициналық ұйымның немесе жеке медициналық тәжірибемен айналысатын жеке тұлғаның идентификаторы __________________</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xml:space="preserve">
      Қазақстан Республикасының "Неке (ерлі-зайыптылық) және отбасы туралы" Кодексінің </w:t>
      </w:r>
      <w:r>
        <w:rPr>
          <w:rFonts w:ascii="Times New Roman"/>
          <w:b w:val="false"/>
          <w:i w:val="false"/>
          <w:color w:val="000000"/>
          <w:sz w:val="28"/>
        </w:rPr>
        <w:t>189-бабына</w:t>
      </w:r>
      <w:r>
        <w:rPr>
          <w:rFonts w:ascii="Times New Roman"/>
          <w:b w:val="false"/>
          <w:i w:val="false"/>
          <w:color w:val="000000"/>
          <w:sz w:val="28"/>
        </w:rPr>
        <w:t xml:space="preserve"> сәйкес баланы тіркеу органдарында тіркеу қажет. Баланың туу туралы өтініш баланың туылған күнінен бастап екі айдан кешіктірілмей жасалу керек.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3-қосымша</w:t>
            </w:r>
          </w:p>
        </w:tc>
      </w:tr>
    </w:tbl>
    <w:bookmarkStart w:name="z80" w:id="36"/>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"Амбулаториялық пациенттің медициналық картасы" № 052/е нысаны № _____</w:t>
      </w:r>
    </w:p>
    <w:bookmarkEnd w:id="36"/>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болса)</w:t>
      </w:r>
    </w:p>
    <w:p>
      <w:pPr>
        <w:spacing w:after="0"/>
        <w:ind w:left="0"/>
        <w:jc w:val="both"/>
      </w:pPr>
      <w:r>
        <w:rPr>
          <w:rFonts w:ascii="Times New Roman"/>
          <w:b w:val="false"/>
          <w:i w:val="false"/>
          <w:color w:val="000000"/>
          <w:sz w:val="28"/>
        </w:rPr>
        <w:t>
      3. Туған күні/айы/жылы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 ер</w:t>
      </w:r>
    </w:p>
    <w:p>
      <w:pPr>
        <w:spacing w:after="0"/>
        <w:ind w:left="0"/>
        <w:jc w:val="both"/>
      </w:pPr>
      <w:r>
        <w:rPr>
          <w:rFonts w:ascii="Times New Roman"/>
          <w:b w:val="false"/>
          <w:i w:val="false"/>
          <w:color w:val="000000"/>
          <w:sz w:val="28"/>
        </w:rPr>
        <w:t>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 орны/оқу орны/балалар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Сақтандыру компаниясының атауы, сақтандыру полисінің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 Код атауы</w:t>
      </w:r>
    </w:p>
    <w:p>
      <w:pPr>
        <w:spacing w:after="0"/>
        <w:ind w:left="0"/>
        <w:jc w:val="both"/>
      </w:pPr>
      <w:r>
        <w:rPr>
          <w:rFonts w:ascii="Times New Roman"/>
          <w:b w:val="false"/>
          <w:i w:val="false"/>
          <w:color w:val="000000"/>
          <w:sz w:val="28"/>
        </w:rPr>
        <w:t>
      3. Пациенттің физиологиялық жай-күйі (жүктілік)</w:t>
      </w:r>
    </w:p>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 (бар болса)</w:t>
      </w:r>
    </w:p>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p>
      <w:pPr>
        <w:spacing w:after="0"/>
        <w:ind w:left="0"/>
        <w:jc w:val="both"/>
      </w:pPr>
      <w:r>
        <w:rPr>
          <w:rFonts w:ascii="Times New Roman"/>
          <w:b w:val="false"/>
          <w:i w:val="false"/>
          <w:color w:val="000000"/>
          <w:sz w:val="28"/>
        </w:rPr>
        <w:t>
      7. Аурулар тарихы мен бұзылыстары</w:t>
      </w:r>
    </w:p>
    <w:p>
      <w:pPr>
        <w:spacing w:after="0"/>
        <w:ind w:left="0"/>
        <w:jc w:val="both"/>
      </w:pPr>
      <w:r>
        <w:rPr>
          <w:rFonts w:ascii="Times New Roman"/>
          <w:b w:val="false"/>
          <w:i w:val="false"/>
          <w:color w:val="000000"/>
          <w:sz w:val="28"/>
        </w:rPr>
        <w:t>
      8. Денсаулығына байланысты ағымдағы проблемалар тізімі</w:t>
      </w:r>
    </w:p>
    <w:p>
      <w:pPr>
        <w:spacing w:after="0"/>
        <w:ind w:left="0"/>
        <w:jc w:val="both"/>
      </w:pPr>
      <w:r>
        <w:rPr>
          <w:rFonts w:ascii="Times New Roman"/>
          <w:b w:val="false"/>
          <w:i w:val="false"/>
          <w:color w:val="000000"/>
          <w:sz w:val="28"/>
        </w:rPr>
        <w:t>
      9. Динамикалық байқау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уақытта қабылдайтын дәрілік препараттар тізімі</w:t>
      </w:r>
    </w:p>
    <w:p>
      <w:pPr>
        <w:spacing w:after="0"/>
        <w:ind w:left="0"/>
        <w:jc w:val="both"/>
      </w:pPr>
      <w:r>
        <w:rPr>
          <w:rFonts w:ascii="Times New Roman"/>
          <w:b w:val="false"/>
          <w:i w:val="false"/>
          <w:color w:val="000000"/>
          <w:sz w:val="28"/>
        </w:rPr>
        <w:t>
      12. Антропометриялық деректері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Ауырсынуды бағалау</w:t>
      </w:r>
    </w:p>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p>
      <w:pPr>
        <w:spacing w:after="0"/>
        <w:ind w:left="0"/>
        <w:jc w:val="both"/>
      </w:pPr>
      <w:r>
        <w:rPr>
          <w:rFonts w:ascii="Times New Roman"/>
          <w:b w:val="false"/>
          <w:i w:val="false"/>
          <w:color w:val="000000"/>
          <w:sz w:val="28"/>
        </w:rPr>
        <w:t>
      16. Пациенттің нұсқамалығы</w:t>
      </w:r>
    </w:p>
    <w:p>
      <w:pPr>
        <w:spacing w:after="0"/>
        <w:ind w:left="0"/>
        <w:jc w:val="both"/>
      </w:pPr>
      <w:r>
        <w:rPr>
          <w:rFonts w:ascii="Times New Roman"/>
          <w:b w:val="false"/>
          <w:i w:val="false"/>
          <w:color w:val="000000"/>
          <w:sz w:val="28"/>
        </w:rPr>
        <w:t>
      Дәрігердің идентфикаторы, Т.А.Ә. (бар болса)</w:t>
      </w:r>
    </w:p>
    <w:p>
      <w:pPr>
        <w:spacing w:after="0"/>
        <w:ind w:left="0"/>
        <w:jc w:val="both"/>
      </w:pPr>
      <w:r>
        <w:rPr>
          <w:rFonts w:ascii="Times New Roman"/>
          <w:b w:val="false"/>
          <w:i w:val="false"/>
          <w:color w:val="000000"/>
          <w:sz w:val="28"/>
        </w:rPr>
        <w:t>
      Мейіргердің идентфикаторы, Т.А.Ә. (бар болса)</w:t>
      </w:r>
    </w:p>
    <w:p>
      <w:pPr>
        <w:spacing w:after="0"/>
        <w:ind w:left="0"/>
        <w:jc w:val="both"/>
      </w:pPr>
      <w:r>
        <w:rPr>
          <w:rFonts w:ascii="Times New Roman"/>
          <w:b w:val="false"/>
          <w:i w:val="false"/>
          <w:color w:val="000000"/>
          <w:sz w:val="28"/>
        </w:rPr>
        <w:t>
      МСАК ұйымдарда отбасы мен жеке жұмыс жоспары</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болса) ______________________</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болса) _______________________</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 дамытуды жоспарлау процесіне тартылған мемлекеттік органдардың, ҮЕҰ, жергілікті әлеуметтік қызметтердің өкілдері: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bookmarkStart w:name="z82" w:id="37"/>
    <w:p>
      <w:pPr>
        <w:spacing w:after="0"/>
        <w:ind w:left="0"/>
        <w:jc w:val="left"/>
      </w:pPr>
      <w:r>
        <w:rPr>
          <w:rFonts w:ascii="Times New Roman"/>
          <w:b/>
          <w:i w:val="false"/>
          <w:color w:val="000000"/>
        </w:rPr>
        <w:t xml:space="preserve"> Жаңа туған нәрестенің (сәбидің) үйдегі патронажы* Педиатриялық көмек көрсетуді ұйымдастыру стандартына сәйкес жаңа туған нәрестенің 1-айында 7 күнде 1 рет, айдан соң айына 1 рет</w:t>
      </w:r>
    </w:p>
    <w:bookmarkEnd w:id="37"/>
    <w:p>
      <w:pPr>
        <w:spacing w:after="0"/>
        <w:ind w:left="0"/>
        <w:jc w:val="both"/>
      </w:pPr>
      <w:r>
        <w:rPr>
          <w:rFonts w:ascii="Times New Roman"/>
          <w:b w:val="false"/>
          <w:i w:val="false"/>
          <w:color w:val="000000"/>
          <w:sz w:val="28"/>
        </w:rPr>
        <w:t>
      Жаңа туған нәрестені қарап-тексеру міндеттері:</w:t>
      </w:r>
    </w:p>
    <w:p>
      <w:pPr>
        <w:spacing w:after="0"/>
        <w:ind w:left="0"/>
        <w:jc w:val="both"/>
      </w:pPr>
      <w:r>
        <w:rPr>
          <w:rFonts w:ascii="Times New Roman"/>
          <w:b w:val="false"/>
          <w:i w:val="false"/>
          <w:color w:val="000000"/>
          <w:sz w:val="28"/>
        </w:rPr>
        <w:t>
      1. Туғаннан кейін қалыпты бейімделуге көз жеткізу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Температурасы</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Дене салмағы: кг</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ДСИ</w:t>
      </w:r>
    </w:p>
    <w:p>
      <w:pPr>
        <w:spacing w:after="0"/>
        <w:ind w:left="0"/>
        <w:jc w:val="both"/>
      </w:pPr>
      <w:r>
        <w:rPr>
          <w:rFonts w:ascii="Times New Roman"/>
          <w:b w:val="false"/>
          <w:i w:val="false"/>
          <w:color w:val="000000"/>
          <w:sz w:val="28"/>
        </w:rPr>
        <w:t>
      Басының айналымы</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Қауіптің себебін бағалаңыз</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Ауыр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p>
      <w:pPr>
        <w:spacing w:after="0"/>
        <w:ind w:left="0"/>
        <w:jc w:val="both"/>
      </w:pPr>
      <w:r>
        <w:rPr>
          <w:rFonts w:ascii="Times New Roman"/>
          <w:b w:val="false"/>
          <w:i w:val="false"/>
          <w:color w:val="000000"/>
          <w:sz w:val="28"/>
        </w:rPr>
        <w:t>
      Рефлекстерді тексеріңіз (симметриялық болуы қажет): іздеу; ему; ұстау; Моро; автоматтандырылған жүру;</w:t>
      </w:r>
    </w:p>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(қалыпта, қызғылт немесе қарқынды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Бұлшық ет тонусы _______________________________ (қалыпта аяқ-қолдың қалыпты гипертонусы және дене мен мойынның гипотонусы; баланың аяқ-қолы бүктеліп, денесіне қысылған, қолы жұдырыққа түйілген "флексорлық қалып")</w:t>
      </w:r>
    </w:p>
    <w:p>
      <w:pPr>
        <w:spacing w:after="0"/>
        <w:ind w:left="0"/>
        <w:jc w:val="both"/>
      </w:pPr>
      <w:r>
        <w:rPr>
          <w:rFonts w:ascii="Times New Roman"/>
          <w:b w:val="false"/>
          <w:i w:val="false"/>
          <w:color w:val="000000"/>
          <w:sz w:val="28"/>
        </w:rPr>
        <w:t>
      Көрінетін туабіткен ақаулары</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Үлкен еңбегі____________________</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Тыныс алу ағзалары: _____________________________________</w:t>
      </w:r>
    </w:p>
    <w:p>
      <w:pPr>
        <w:spacing w:after="0"/>
        <w:ind w:left="0"/>
        <w:jc w:val="both"/>
      </w:pPr>
      <w:r>
        <w:rPr>
          <w:rFonts w:ascii="Times New Roman"/>
          <w:b w:val="false"/>
          <w:i w:val="false"/>
          <w:color w:val="000000"/>
          <w:sz w:val="28"/>
        </w:rPr>
        <w:t>
      Тыныс алу жиілігі (ТЖ) _____________ (қалыпта 30-60/мин)</w:t>
      </w:r>
    </w:p>
    <w:p>
      <w:pPr>
        <w:spacing w:after="0"/>
        <w:ind w:left="0"/>
        <w:jc w:val="both"/>
      </w:pPr>
      <w:r>
        <w:rPr>
          <w:rFonts w:ascii="Times New Roman"/>
          <w:b w:val="false"/>
          <w:i w:val="false"/>
          <w:color w:val="000000"/>
          <w:sz w:val="28"/>
        </w:rPr>
        <w:t>
      ЖЖЖ азғалары: жүрек жиырылуының жиілігі (ЖЖЖ)_____________ (қалыпта 100/мин); Жүрек ырғағы________________________; Жүрек шуылы_______________; Жамбас пульсын пальпациялау _______________________ (қалыптысы екі жақтан симметриялысы)</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Жыныстық ағзалар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 рет және немен</w:t>
      </w:r>
    </w:p>
    <w:p>
      <w:pPr>
        <w:spacing w:after="0"/>
        <w:ind w:left="0"/>
        <w:jc w:val="both"/>
      </w:pPr>
      <w:r>
        <w:rPr>
          <w:rFonts w:ascii="Times New Roman"/>
          <w:b w:val="false"/>
          <w:i w:val="false"/>
          <w:color w:val="000000"/>
          <w:sz w:val="28"/>
        </w:rPr>
        <w:t>
      Тамақтандыру кезінде қолданасыз:</w:t>
      </w:r>
    </w:p>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 сүтімен тамақтандыруды бағалаңыз:</w:t>
      </w:r>
    </w:p>
    <w:p>
      <w:pPr>
        <w:spacing w:after="0"/>
        <w:ind w:left="0"/>
        <w:jc w:val="both"/>
      </w:pPr>
      <w:r>
        <w:rPr>
          <w:rFonts w:ascii="Times New Roman"/>
          <w:b w:val="false"/>
          <w:i w:val="false"/>
          <w:color w:val="000000"/>
          <w:sz w:val="28"/>
        </w:rPr>
        <w:t>
      Жаңа туған нәресте соңғы сағатта емшек сүтімен тамақтанды ма?</w:t>
      </w:r>
    </w:p>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 Иегі емшекке тиеді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Аузы кең ашылған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Астынғы еріні сыртқа айналдырылған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p>
      <w:pPr>
        <w:spacing w:after="0"/>
        <w:ind w:left="0"/>
        <w:jc w:val="both"/>
      </w:pPr>
      <w:r>
        <w:rPr>
          <w:rFonts w:ascii="Times New Roman"/>
          <w:b w:val="false"/>
          <w:i w:val="false"/>
          <w:color w:val="000000"/>
          <w:sz w:val="28"/>
        </w:rPr>
        <w:t>
      • Аузында ойық жара немесе ақтаңдақтарды (уылу) іздеңіз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Сіз балаңызбен қалай ойнайсыз?</w:t>
      </w:r>
    </w:p>
    <w:p>
      <w:pPr>
        <w:spacing w:after="0"/>
        <w:ind w:left="0"/>
        <w:jc w:val="both"/>
      </w:pPr>
      <w:r>
        <w:rPr>
          <w:rFonts w:ascii="Times New Roman"/>
          <w:b w:val="false"/>
          <w:i w:val="false"/>
          <w:color w:val="000000"/>
          <w:sz w:val="28"/>
        </w:rPr>
        <w:t>
      • Сіз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статусын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В гепатиті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БЦЖ__________</w:t>
      </w:r>
    </w:p>
    <w:p>
      <w:pPr>
        <w:spacing w:after="0"/>
        <w:ind w:left="0"/>
        <w:jc w:val="both"/>
      </w:pPr>
      <w:r>
        <w:rPr>
          <w:rFonts w:ascii="Times New Roman"/>
          <w:b w:val="false"/>
          <w:i w:val="false"/>
          <w:color w:val="000000"/>
          <w:sz w:val="28"/>
        </w:rPr>
        <w:t xml:space="preserve">
      Келесі екпеге келу күні </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xml:space="preserve">
      Үй-жайдың гигиенасы (сумен жинау жиілігі, бөлмеде темекі шегу, жарық, жылы, t-25 </w:t>
      </w:r>
      <w:r>
        <w:rPr>
          <w:rFonts w:ascii="Times New Roman"/>
          <w:b w:val="false"/>
          <w:i w:val="false"/>
          <w:color w:val="000000"/>
          <w:vertAlign w:val="superscript"/>
        </w:rPr>
        <w:t>о</w:t>
      </w:r>
      <w:r>
        <w:rPr>
          <w:rFonts w:ascii="Times New Roman"/>
          <w:b w:val="false"/>
          <w:i w:val="false"/>
          <w:color w:val="000000"/>
          <w:sz w:val="28"/>
        </w:rPr>
        <w:t>С төмен емес үй-жай)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қарап-тексеру: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үрей және алаңдау</w:t>
            </w:r>
          </w:p>
          <w:p>
            <w:pPr>
              <w:spacing w:after="20"/>
              <w:ind w:left="20"/>
              <w:jc w:val="both"/>
            </w:pPr>
            <w:r>
              <w:rPr>
                <w:rFonts w:ascii="Times New Roman"/>
                <w:b w:val="false"/>
                <w:i w:val="false"/>
                <w:color w:val="000000"/>
                <w:sz w:val="20"/>
              </w:rPr>
              <w:t>
2. терең мұңды</w:t>
            </w:r>
          </w:p>
          <w:p>
            <w:pPr>
              <w:spacing w:after="20"/>
              <w:ind w:left="20"/>
              <w:jc w:val="both"/>
            </w:pPr>
            <w:r>
              <w:rPr>
                <w:rFonts w:ascii="Times New Roman"/>
                <w:b w:val="false"/>
                <w:i w:val="false"/>
                <w:color w:val="000000"/>
                <w:sz w:val="20"/>
              </w:rPr>
              <w:t>
3. жиі жылау</w:t>
            </w:r>
          </w:p>
          <w:p>
            <w:pPr>
              <w:spacing w:after="20"/>
              <w:ind w:left="20"/>
              <w:jc w:val="both"/>
            </w:pPr>
            <w:r>
              <w:rPr>
                <w:rFonts w:ascii="Times New Roman"/>
                <w:b w:val="false"/>
                <w:i w:val="false"/>
                <w:color w:val="000000"/>
                <w:sz w:val="20"/>
              </w:rPr>
              <w:t>
4. балаға күтім көрсете алмайтын сезімнің болуы</w:t>
            </w:r>
          </w:p>
          <w:p>
            <w:pPr>
              <w:spacing w:after="20"/>
              <w:ind w:left="20"/>
              <w:jc w:val="both"/>
            </w:pPr>
            <w:r>
              <w:rPr>
                <w:rFonts w:ascii="Times New Roman"/>
                <w:b w:val="false"/>
                <w:i w:val="false"/>
                <w:color w:val="000000"/>
                <w:sz w:val="20"/>
              </w:rPr>
              <w:t>
5. айыптылық кінәнің болуы</w:t>
            </w:r>
          </w:p>
          <w:p>
            <w:pPr>
              <w:spacing w:after="20"/>
              <w:ind w:left="20"/>
              <w:jc w:val="both"/>
            </w:pPr>
            <w:r>
              <w:rPr>
                <w:rFonts w:ascii="Times New Roman"/>
                <w:b w:val="false"/>
                <w:i w:val="false"/>
                <w:color w:val="000000"/>
                <w:sz w:val="20"/>
              </w:rPr>
              <w:t>
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шаршағыштық және энергия жеткіліксіздігі</w:t>
            </w:r>
          </w:p>
          <w:p>
            <w:pPr>
              <w:spacing w:after="20"/>
              <w:ind w:left="20"/>
              <w:jc w:val="both"/>
            </w:pPr>
            <w:r>
              <w:rPr>
                <w:rFonts w:ascii="Times New Roman"/>
                <w:b w:val="false"/>
                <w:i w:val="false"/>
                <w:color w:val="000000"/>
                <w:sz w:val="20"/>
              </w:rPr>
              <w:t>
9. назар аударуға қабілетсіздігі</w:t>
            </w:r>
          </w:p>
          <w:p>
            <w:pPr>
              <w:spacing w:after="20"/>
              <w:ind w:left="20"/>
              <w:jc w:val="both"/>
            </w:pPr>
            <w:r>
              <w:rPr>
                <w:rFonts w:ascii="Times New Roman"/>
                <w:b w:val="false"/>
                <w:i w:val="false"/>
                <w:color w:val="000000"/>
                <w:sz w:val="20"/>
              </w:rPr>
              <w:t>
10. ұйқының бұзылуы</w:t>
            </w:r>
          </w:p>
          <w:p>
            <w:pPr>
              <w:spacing w:after="20"/>
              <w:ind w:left="20"/>
              <w:jc w:val="both"/>
            </w:pPr>
            <w:r>
              <w:rPr>
                <w:rFonts w:ascii="Times New Roman"/>
                <w:b w:val="false"/>
                <w:i w:val="false"/>
                <w:color w:val="000000"/>
                <w:sz w:val="20"/>
              </w:rPr>
              <w:t>
11. тәбеттің болмауы</w:t>
            </w:r>
          </w:p>
          <w:p>
            <w:pPr>
              <w:spacing w:after="20"/>
              <w:ind w:left="20"/>
              <w:jc w:val="both"/>
            </w:pPr>
            <w:r>
              <w:rPr>
                <w:rFonts w:ascii="Times New Roman"/>
                <w:b w:val="false"/>
                <w:i w:val="false"/>
                <w:color w:val="000000"/>
                <w:sz w:val="20"/>
              </w:rPr>
              <w:t>
12. секске қызығушылықтың жоғалуы</w:t>
            </w:r>
          </w:p>
          <w:p>
            <w:pPr>
              <w:spacing w:after="20"/>
              <w:ind w:left="20"/>
              <w:jc w:val="both"/>
            </w:pPr>
            <w:r>
              <w:rPr>
                <w:rFonts w:ascii="Times New Roman"/>
                <w:b w:val="false"/>
                <w:i w:val="false"/>
                <w:color w:val="000000"/>
                <w:sz w:val="20"/>
              </w:rPr>
              <w:t>
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далаға жиі шығу және қимылдау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Емшек сүтімен тамақтандырудың басымдылығы және практикасы</w:t>
            </w:r>
          </w:p>
          <w:p>
            <w:pPr>
              <w:spacing w:after="20"/>
              <w:ind w:left="20"/>
              <w:jc w:val="both"/>
            </w:pPr>
            <w:r>
              <w:rPr>
                <w:rFonts w:ascii="Times New Roman"/>
                <w:b w:val="false"/>
                <w:i w:val="false"/>
                <w:color w:val="000000"/>
                <w:sz w:val="20"/>
              </w:rPr>
              <w:t>
- Тек емшек сүтімен тамақтандыруды қамтамасыз ету</w:t>
            </w:r>
          </w:p>
          <w:p>
            <w:pPr>
              <w:spacing w:after="20"/>
              <w:ind w:left="20"/>
              <w:jc w:val="both"/>
            </w:pPr>
            <w:r>
              <w:rPr>
                <w:rFonts w:ascii="Times New Roman"/>
                <w:b w:val="false"/>
                <w:i w:val="false"/>
                <w:color w:val="000000"/>
                <w:sz w:val="20"/>
              </w:rPr>
              <w:t>
- Емшек сүтін сауып тастау техникасы (қажет болғанда)</w:t>
            </w:r>
          </w:p>
          <w:p>
            <w:pPr>
              <w:spacing w:after="20"/>
              <w:ind w:left="20"/>
              <w:jc w:val="both"/>
            </w:pPr>
            <w:r>
              <w:rPr>
                <w:rFonts w:ascii="Times New Roman"/>
                <w:b w:val="false"/>
                <w:i w:val="false"/>
                <w:color w:val="000000"/>
                <w:sz w:val="20"/>
              </w:rPr>
              <w:t>
- Ананың тиімді тамақтануы</w:t>
            </w:r>
          </w:p>
          <w:p>
            <w:pPr>
              <w:spacing w:after="20"/>
              <w:ind w:left="20"/>
              <w:jc w:val="both"/>
            </w:pPr>
            <w:r>
              <w:rPr>
                <w:rFonts w:ascii="Times New Roman"/>
                <w:b w:val="false"/>
                <w:i w:val="false"/>
                <w:color w:val="000000"/>
                <w:sz w:val="20"/>
              </w:rPr>
              <w:t>
- Ананың жеке гигиенасы</w:t>
            </w:r>
          </w:p>
          <w:p>
            <w:pPr>
              <w:spacing w:after="20"/>
              <w:ind w:left="20"/>
              <w:jc w:val="both"/>
            </w:pPr>
            <w:r>
              <w:rPr>
                <w:rFonts w:ascii="Times New Roman"/>
                <w:b w:val="false"/>
                <w:i w:val="false"/>
                <w:color w:val="000000"/>
                <w:sz w:val="20"/>
              </w:rPr>
              <w:t>
-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Психоәлеуметтік дамуды ынталандыру</w:t>
            </w:r>
          </w:p>
          <w:p>
            <w:pPr>
              <w:spacing w:after="20"/>
              <w:ind w:left="20"/>
              <w:jc w:val="both"/>
            </w:pPr>
            <w:r>
              <w:rPr>
                <w:rFonts w:ascii="Times New Roman"/>
                <w:b w:val="false"/>
                <w:i w:val="false"/>
                <w:color w:val="000000"/>
                <w:sz w:val="20"/>
              </w:rPr>
              <w:t>
- Жаңа туған нәрестеге күтім, серуендеу режимі.</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w:t>
            </w:r>
          </w:p>
          <w:p>
            <w:pPr>
              <w:spacing w:after="20"/>
              <w:ind w:left="20"/>
              <w:jc w:val="both"/>
            </w:pPr>
            <w:r>
              <w:rPr>
                <w:rFonts w:ascii="Times New Roman"/>
                <w:b w:val="false"/>
                <w:i w:val="false"/>
                <w:color w:val="000000"/>
                <w:sz w:val="20"/>
              </w:rPr>
              <w:t>
жарақат пен оқыс жағдайды профилактикалау үшін ата-аналар</w:t>
            </w:r>
          </w:p>
          <w:p>
            <w:pPr>
              <w:spacing w:after="20"/>
              <w:ind w:left="20"/>
              <w:jc w:val="both"/>
            </w:pPr>
            <w:r>
              <w:rPr>
                <w:rFonts w:ascii="Times New Roman"/>
                <w:b w:val="false"/>
                <w:i w:val="false"/>
                <w:color w:val="000000"/>
                <w:sz w:val="20"/>
              </w:rPr>
              <w:t>
-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-Тамақтандыратын ананың оңтайлы тамақтануы мен ұйқы/демалу режимі</w:t>
            </w:r>
          </w:p>
          <w:p>
            <w:pPr>
              <w:spacing w:after="20"/>
              <w:ind w:left="20"/>
              <w:jc w:val="both"/>
            </w:pP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және</w:t>
            </w:r>
          </w:p>
          <w:p>
            <w:pPr>
              <w:spacing w:after="20"/>
              <w:ind w:left="20"/>
              <w:jc w:val="both"/>
            </w:pPr>
            <w:r>
              <w:rPr>
                <w:rFonts w:ascii="Times New Roman"/>
                <w:b w:val="false"/>
                <w:i w:val="false"/>
                <w:color w:val="000000"/>
                <w:sz w:val="20"/>
              </w:rPr>
              <w:t>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p>
      <w:pPr>
        <w:spacing w:after="0"/>
        <w:ind w:left="0"/>
        <w:jc w:val="both"/>
      </w:pPr>
      <w:r>
        <w:rPr>
          <w:rFonts w:ascii="Times New Roman"/>
          <w:b w:val="false"/>
          <w:i w:val="false"/>
          <w:color w:val="000000"/>
          <w:sz w:val="28"/>
        </w:rPr>
        <w:t>
      Идентфикатор/ дәрігердің Т.А.Ә. (бар болса)</w:t>
      </w:r>
    </w:p>
    <w:p>
      <w:pPr>
        <w:spacing w:after="0"/>
        <w:ind w:left="0"/>
        <w:jc w:val="both"/>
      </w:pPr>
      <w:r>
        <w:rPr>
          <w:rFonts w:ascii="Times New Roman"/>
          <w:b w:val="false"/>
          <w:i w:val="false"/>
          <w:color w:val="000000"/>
          <w:sz w:val="28"/>
        </w:rPr>
        <w:t>
      Идентфикатор/ орта медицина қызметкерінің Т.А.Ә.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bookmarkStart w:name="z84" w:id="38"/>
    <w:p>
      <w:pPr>
        <w:spacing w:after="0"/>
        <w:ind w:left="0"/>
        <w:jc w:val="left"/>
      </w:pPr>
      <w:r>
        <w:rPr>
          <w:rFonts w:ascii="Times New Roman"/>
          <w:b/>
          <w:i w:val="false"/>
          <w:color w:val="000000"/>
        </w:rPr>
        <w:t xml:space="preserve">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bookmarkEnd w:id="38"/>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Дене салмағы _______г.</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ДСИ ________</w:t>
      </w:r>
    </w:p>
    <w:p>
      <w:pPr>
        <w:spacing w:after="0"/>
        <w:ind w:left="0"/>
        <w:jc w:val="both"/>
      </w:pPr>
      <w:r>
        <w:rPr>
          <w:rFonts w:ascii="Times New Roman"/>
          <w:b w:val="false"/>
          <w:i w:val="false"/>
          <w:color w:val="000000"/>
          <w:sz w:val="28"/>
        </w:rPr>
        <w:t>
      Басының айналымы ____см</w:t>
      </w:r>
    </w:p>
    <w:p>
      <w:pPr>
        <w:spacing w:after="0"/>
        <w:ind w:left="0"/>
        <w:jc w:val="both"/>
      </w:pPr>
      <w:r>
        <w:rPr>
          <w:rFonts w:ascii="Times New Roman"/>
          <w:b w:val="false"/>
          <w:i w:val="false"/>
          <w:color w:val="000000"/>
          <w:sz w:val="28"/>
        </w:rPr>
        <w:t>
      Сызбаны қолдана отырып, физикалық дамуды бағалаңыз:</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Баланы қарап-тексеру: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ағзалары:</w:t>
      </w:r>
    </w:p>
    <w:p>
      <w:pPr>
        <w:spacing w:after="0"/>
        <w:ind w:left="0"/>
        <w:jc w:val="both"/>
      </w:pPr>
      <w:r>
        <w:rPr>
          <w:rFonts w:ascii="Times New Roman"/>
          <w:b w:val="false"/>
          <w:i w:val="false"/>
          <w:color w:val="000000"/>
          <w:sz w:val="28"/>
        </w:rPr>
        <w:t>
      Тыныс алу жиілігі _______</w:t>
      </w:r>
    </w:p>
    <w:p>
      <w:pPr>
        <w:spacing w:after="0"/>
        <w:ind w:left="0"/>
        <w:jc w:val="both"/>
      </w:pPr>
      <w:r>
        <w:rPr>
          <w:rFonts w:ascii="Times New Roman"/>
          <w:b w:val="false"/>
          <w:i w:val="false"/>
          <w:color w:val="000000"/>
          <w:sz w:val="28"/>
        </w:rPr>
        <w:t>
      Жүрек-тамыр жүйесі (ЖТЖ) ағзалары: жүрек соғысының жиілігі (ЖЖЖ) _____________; Жүрек соғуының ырғағы__________________; Жүрек шуылдары_______________;</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Несеп шығару _________________;</w:t>
      </w:r>
    </w:p>
    <w:p>
      <w:pPr>
        <w:spacing w:after="0"/>
        <w:ind w:left="0"/>
        <w:jc w:val="both"/>
      </w:pPr>
      <w:r>
        <w:rPr>
          <w:rFonts w:ascii="Times New Roman"/>
          <w:b w:val="false"/>
          <w:i w:val="false"/>
          <w:color w:val="000000"/>
          <w:sz w:val="28"/>
        </w:rPr>
        <w:t>
      Нәжіс______________________</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 Сізде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 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p>
      <w:pPr>
        <w:spacing w:after="0"/>
        <w:ind w:left="0"/>
        <w:jc w:val="both"/>
      </w:pPr>
      <w:r>
        <w:rPr>
          <w:rFonts w:ascii="Times New Roman"/>
          <w:b w:val="false"/>
          <w:i w:val="false"/>
          <w:color w:val="000000"/>
          <w:sz w:val="28"/>
        </w:rPr>
        <w:t>
      Егер сәби 6 айдан асса:</w:t>
      </w:r>
    </w:p>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_______________</w:t>
      </w:r>
    </w:p>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 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неше күн ____</w:t>
      </w:r>
    </w:p>
    <w:p>
      <w:pPr>
        <w:spacing w:after="0"/>
        <w:ind w:left="0"/>
        <w:jc w:val="both"/>
      </w:pPr>
      <w:r>
        <w:rPr>
          <w:rFonts w:ascii="Times New Roman"/>
          <w:b w:val="false"/>
          <w:i w:val="false"/>
          <w:color w:val="000000"/>
          <w:sz w:val="28"/>
        </w:rPr>
        <w:t>
      8. Бұршақ тұқымдастар Иә ____ Жоқ ____ неше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Бүгін жасайтын екпелердің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1- 0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БЦЖ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1+hib 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2+ hib 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В 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ОПВ-2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3+ hib 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ОПВ-3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Қызылша + қызамық +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АКДС ревакцинациясы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HIB ревакцинациясы </w:t>
      </w:r>
    </w:p>
    <w:p>
      <w:pPr>
        <w:spacing w:after="0"/>
        <w:ind w:left="0"/>
        <w:jc w:val="both"/>
      </w:pPr>
      <w:r>
        <w:rPr>
          <w:rFonts w:ascii="Times New Roman"/>
          <w:b w:val="false"/>
          <w:i w:val="false"/>
          <w:color w:val="000000"/>
          <w:sz w:val="28"/>
        </w:rPr>
        <w:t>
      Келесі екпеге бару мерзімі</w:t>
      </w:r>
    </w:p>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Сіз балаңызбен қалай ойнайсыз?</w:t>
      </w:r>
    </w:p>
    <w:p>
      <w:pPr>
        <w:spacing w:after="0"/>
        <w:ind w:left="0"/>
        <w:jc w:val="both"/>
      </w:pPr>
      <w:r>
        <w:rPr>
          <w:rFonts w:ascii="Times New Roman"/>
          <w:b w:val="false"/>
          <w:i w:val="false"/>
          <w:color w:val="000000"/>
          <w:sz w:val="28"/>
        </w:rPr>
        <w:t>
      Сіз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Науқас балаға күтім көрсету қағидасын және медицина қызметкеріне қашан бару керектігін біледі</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p>
      <w:pPr>
        <w:spacing w:after="0"/>
        <w:ind w:left="0"/>
        <w:jc w:val="both"/>
      </w:pPr>
      <w:r>
        <w:rPr>
          <w:rFonts w:ascii="Times New Roman"/>
          <w:b w:val="false"/>
          <w:i w:val="false"/>
          <w:color w:val="000000"/>
          <w:sz w:val="28"/>
        </w:rPr>
        <w:t>
      Ананың тамақтануын және денсаулығын бағалау:</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 сүтімен тамақтандыру практикасы</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қарап-тексеру</w:t>
      </w:r>
    </w:p>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p>
      <w:pPr>
        <w:spacing w:after="0"/>
        <w:ind w:left="0"/>
        <w:jc w:val="both"/>
      </w:pPr>
      <w:r>
        <w:rPr>
          <w:rFonts w:ascii="Times New Roman"/>
          <w:b w:val="false"/>
          <w:i w:val="false"/>
          <w:color w:val="000000"/>
          <w:sz w:val="28"/>
        </w:rPr>
        <w:t>
      • Басқа</w:t>
      </w:r>
    </w:p>
    <w:p>
      <w:pPr>
        <w:spacing w:after="0"/>
        <w:ind w:left="0"/>
        <w:jc w:val="both"/>
      </w:pPr>
      <w:r>
        <w:rPr>
          <w:rFonts w:ascii="Times New Roman"/>
          <w:b w:val="false"/>
          <w:i w:val="false"/>
          <w:color w:val="000000"/>
          <w:sz w:val="28"/>
        </w:rPr>
        <w:t>
      Идентфикатор/ дәрігердің Т.А.Ә. (бар болса)</w:t>
      </w:r>
    </w:p>
    <w:p>
      <w:pPr>
        <w:spacing w:after="0"/>
        <w:ind w:left="0"/>
        <w:jc w:val="both"/>
      </w:pPr>
      <w:r>
        <w:rPr>
          <w:rFonts w:ascii="Times New Roman"/>
          <w:b w:val="false"/>
          <w:i w:val="false"/>
          <w:color w:val="000000"/>
          <w:sz w:val="28"/>
        </w:rPr>
        <w:t>
      Идентфикатор/ орта медицина қызметкерінің Т.А.Ә.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bookmarkStart w:name="z86" w:id="39"/>
    <w:p>
      <w:pPr>
        <w:spacing w:after="0"/>
        <w:ind w:left="0"/>
        <w:jc w:val="left"/>
      </w:pPr>
      <w:r>
        <w:rPr>
          <w:rFonts w:ascii="Times New Roman"/>
          <w:b/>
          <w:i w:val="false"/>
          <w:color w:val="000000"/>
        </w:rPr>
        <w:t xml:space="preserve"> Маман консультациясы</w:t>
      </w:r>
    </w:p>
    <w:bookmarkEnd w:id="39"/>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 атауының коды</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 Т.А.Ә. (бар болса)</w:t>
      </w:r>
    </w:p>
    <w:p>
      <w:pPr>
        <w:spacing w:after="0"/>
        <w:ind w:left="0"/>
        <w:jc w:val="both"/>
      </w:pPr>
      <w:r>
        <w:rPr>
          <w:rFonts w:ascii="Times New Roman"/>
          <w:b w:val="false"/>
          <w:i w:val="false"/>
          <w:color w:val="000000"/>
          <w:sz w:val="28"/>
        </w:rPr>
        <w:t>
      Қажетіне қарай:</w:t>
      </w:r>
    </w:p>
    <w:p>
      <w:pPr>
        <w:spacing w:after="0"/>
        <w:ind w:left="0"/>
        <w:jc w:val="both"/>
      </w:pPr>
      <w:r>
        <w:rPr>
          <w:rFonts w:ascii="Times New Roman"/>
          <w:b w:val="false"/>
          <w:i w:val="false"/>
          <w:color w:val="000000"/>
          <w:sz w:val="28"/>
        </w:rPr>
        <w:t>
      7. Консилиумдар жазбасы (диагноз бойынша келісілген позицияны, зерттеп-қарау мен емдеу ұсынымдарын қамтуы тиіс. Консилиумға қатысушылардың бірінің ерекше позициясы болған жағдайда, оның пікірі де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bookmarkStart w:name="z88" w:id="40"/>
    <w:p>
      <w:pPr>
        <w:spacing w:after="0"/>
        <w:ind w:left="0"/>
        <w:jc w:val="left"/>
      </w:pPr>
      <w:r>
        <w:rPr>
          <w:rFonts w:ascii="Times New Roman"/>
          <w:b/>
          <w:i w:val="false"/>
          <w:color w:val="000000"/>
        </w:rPr>
        <w:t xml:space="preserve"> Операция/рәсім/ аферез хаттамасы</w:t>
      </w:r>
    </w:p>
    <w:bookmarkEnd w:id="40"/>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Операция/рәсім/ аферезге көрсетілімдер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құрал</w:t>
      </w:r>
    </w:p>
    <w:p>
      <w:pPr>
        <w:spacing w:after="0"/>
        <w:ind w:left="0"/>
        <w:jc w:val="both"/>
      </w:pPr>
      <w:r>
        <w:rPr>
          <w:rFonts w:ascii="Times New Roman"/>
          <w:b w:val="false"/>
          <w:i w:val="false"/>
          <w:color w:val="000000"/>
          <w:sz w:val="28"/>
        </w:rPr>
        <w:t>
      5. Операция/рәсім/ аферез хаттамасы, кем дегенде:</w:t>
      </w:r>
    </w:p>
    <w:p>
      <w:pPr>
        <w:spacing w:after="0"/>
        <w:ind w:left="0"/>
        <w:jc w:val="both"/>
      </w:pPr>
      <w:r>
        <w:rPr>
          <w:rFonts w:ascii="Times New Roman"/>
          <w:b w:val="false"/>
          <w:i w:val="false"/>
          <w:color w:val="000000"/>
          <w:sz w:val="28"/>
        </w:rPr>
        <w:t>
      5.1 Операция/рәсім/ аферез басталған және аяқталған уақыты</w:t>
      </w:r>
    </w:p>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p>
      <w:pPr>
        <w:spacing w:after="0"/>
        <w:ind w:left="0"/>
        <w:jc w:val="both"/>
      </w:pPr>
      <w:r>
        <w:rPr>
          <w:rFonts w:ascii="Times New Roman"/>
          <w:b w:val="false"/>
          <w:i w:val="false"/>
          <w:color w:val="000000"/>
          <w:sz w:val="28"/>
        </w:rPr>
        <w:t>
      5.6 Қан кетулер мөлшері</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Операция/рәсім/ аферез коды мен атауы</w:t>
      </w:r>
    </w:p>
    <w:p>
      <w:pPr>
        <w:spacing w:after="0"/>
        <w:ind w:left="0"/>
        <w:jc w:val="both"/>
      </w:pPr>
      <w:r>
        <w:rPr>
          <w:rFonts w:ascii="Times New Roman"/>
          <w:b w:val="false"/>
          <w:i w:val="false"/>
          <w:color w:val="000000"/>
          <w:sz w:val="28"/>
        </w:rPr>
        <w:t>
      5.8 Операция/рәсім/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bookmarkStart w:name="z90" w:id="41"/>
    <w:p>
      <w:pPr>
        <w:spacing w:after="0"/>
        <w:ind w:left="0"/>
        <w:jc w:val="left"/>
      </w:pPr>
      <w:r>
        <w:rPr>
          <w:rFonts w:ascii="Times New Roman"/>
          <w:b/>
          <w:i w:val="false"/>
          <w:color w:val="000000"/>
        </w:rPr>
        <w:t xml:space="preserve"> Пациентті динамикалық (диспансерлік) байқау</w:t>
      </w:r>
    </w:p>
    <w:bookmarkEnd w:id="41"/>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p>
      <w:pPr>
        <w:spacing w:after="0"/>
        <w:ind w:left="0"/>
        <w:jc w:val="both"/>
      </w:pPr>
      <w:r>
        <w:rPr>
          <w:rFonts w:ascii="Times New Roman"/>
          <w:b w:val="false"/>
          <w:i w:val="false"/>
          <w:color w:val="000000"/>
          <w:sz w:val="28"/>
        </w:rPr>
        <w:t>
      3. Диагноз бойынша байқау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Байқау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bookmarkStart w:name="z92" w:id="42"/>
    <w:p>
      <w:pPr>
        <w:spacing w:after="0"/>
        <w:ind w:left="0"/>
        <w:jc w:val="left"/>
      </w:pPr>
      <w:r>
        <w:rPr>
          <w:rFonts w:ascii="Times New Roman"/>
          <w:b/>
          <w:i w:val="false"/>
          <w:color w:val="000000"/>
        </w:rPr>
        <w:t xml:space="preserve"> Профилактикалық іс-шаралар парағы</w:t>
      </w:r>
    </w:p>
    <w:bookmarkEnd w:id="42"/>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қарап-тескеруі, Т.А.Ә., идентификаторы (бар болса);</w:t>
      </w:r>
    </w:p>
    <w:p>
      <w:pPr>
        <w:spacing w:after="0"/>
        <w:ind w:left="0"/>
        <w:jc w:val="both"/>
      </w:pPr>
      <w:r>
        <w:rPr>
          <w:rFonts w:ascii="Times New Roman"/>
          <w:b w:val="false"/>
          <w:i w:val="false"/>
          <w:color w:val="000000"/>
          <w:sz w:val="28"/>
        </w:rPr>
        <w:t>
      4. Жүргізілеген диагностикалық зерттеулер;</w:t>
      </w:r>
    </w:p>
    <w:p>
      <w:pPr>
        <w:spacing w:after="0"/>
        <w:ind w:left="0"/>
        <w:jc w:val="both"/>
      </w:pPr>
      <w:r>
        <w:rPr>
          <w:rFonts w:ascii="Times New Roman"/>
          <w:b w:val="false"/>
          <w:i w:val="false"/>
          <w:color w:val="000000"/>
          <w:sz w:val="28"/>
        </w:rPr>
        <w:t>
      5. Жүргізілген аспаптық зерттеулер;</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Вакцина қолданған, аурудың аты (АХЖ 10)</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Партия нөмірі</w:t>
      </w:r>
    </w:p>
    <w:p>
      <w:pPr>
        <w:spacing w:after="0"/>
        <w:ind w:left="0"/>
        <w:jc w:val="both"/>
      </w:pPr>
      <w:r>
        <w:rPr>
          <w:rFonts w:ascii="Times New Roman"/>
          <w:b w:val="false"/>
          <w:i w:val="false"/>
          <w:color w:val="000000"/>
          <w:sz w:val="28"/>
        </w:rPr>
        <w:t>
      Серия нөмірі</w:t>
      </w:r>
    </w:p>
    <w:p>
      <w:pPr>
        <w:spacing w:after="0"/>
        <w:ind w:left="0"/>
        <w:jc w:val="both"/>
      </w:pPr>
      <w:r>
        <w:rPr>
          <w:rFonts w:ascii="Times New Roman"/>
          <w:b w:val="false"/>
          <w:i w:val="false"/>
          <w:color w:val="000000"/>
          <w:sz w:val="28"/>
        </w:rPr>
        <w:t>
      Вакцина препаратының, анатоксинның аты және басқалары.</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Екпе күні мен уақыты</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bookmarkStart w:name="z94" w:id="43"/>
    <w:p>
      <w:pPr>
        <w:spacing w:after="0"/>
        <w:ind w:left="0"/>
        <w:jc w:val="left"/>
      </w:pPr>
      <w:r>
        <w:rPr>
          <w:rFonts w:ascii="Times New Roman"/>
          <w:b/>
          <w:i w:val="false"/>
          <w:color w:val="000000"/>
        </w:rPr>
        <w:t xml:space="preserve"> Диагностикалық зерттеулер/қызметтер хаттамасы</w:t>
      </w:r>
    </w:p>
    <w:bookmarkEnd w:id="43"/>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 сипаттау деректері</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Медициналық қызметкердің идентификаторы және Т.А.Ә. (бар болса)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bookmarkStart w:name="z96" w:id="44"/>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bookmarkEnd w:id="44"/>
    <w:p>
      <w:pPr>
        <w:spacing w:after="0"/>
        <w:ind w:left="0"/>
        <w:jc w:val="both"/>
      </w:pPr>
      <w:r>
        <w:rPr>
          <w:rFonts w:ascii="Times New Roman"/>
          <w:b w:val="false"/>
          <w:i w:val="false"/>
          <w:color w:val="000000"/>
          <w:sz w:val="28"/>
        </w:rPr>
        <w:t>
      Жүгіну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Аты-жөні (бар болса)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xml:space="preserve">
      Мәліметтерді: </w:t>
      </w:r>
    </w:p>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Тырналып кеткен жердің сипаттамасы:</w:t>
      </w:r>
    </w:p>
    <w:p>
      <w:pPr>
        <w:spacing w:after="0"/>
        <w:ind w:left="0"/>
        <w:jc w:val="both"/>
      </w:pPr>
      <w:r>
        <w:rPr>
          <w:rFonts w:ascii="Times New Roman"/>
          <w:b w:val="false"/>
          <w:i w:val="false"/>
          <w:color w:val="000000"/>
          <w:sz w:val="28"/>
        </w:rPr>
        <w:t xml:space="preserve">
      1. Нақты анатомиялық локализация орны </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p>
      <w:pPr>
        <w:spacing w:after="0"/>
        <w:ind w:left="0"/>
        <w:jc w:val="both"/>
      </w:pPr>
      <w:r>
        <w:rPr>
          <w:rFonts w:ascii="Times New Roman"/>
          <w:b w:val="false"/>
          <w:i w:val="false"/>
          <w:color w:val="000000"/>
          <w:sz w:val="28"/>
        </w:rPr>
        <w:t>
      Сынықтың (ашық)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 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оқшалану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көңіл-күйдің қалыпты жағдайы☐;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(науқастың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ыстықтау немесе қалтырау, ауыздағы құрғақтық ☐;</w:t>
      </w:r>
    </w:p>
    <w:p>
      <w:pPr>
        <w:spacing w:after="0"/>
        <w:ind w:left="0"/>
        <w:jc w:val="both"/>
      </w:pPr>
      <w:r>
        <w:rPr>
          <w:rFonts w:ascii="Times New Roman"/>
          <w:b w:val="false"/>
          <w:i w:val="false"/>
          <w:color w:val="000000"/>
          <w:sz w:val="28"/>
        </w:rPr>
        <w:t>
      5.3 қол /аяқта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xml:space="preserve">
      6. Жоғарыда көрсетілген тармақтарда көрсетілмеген медицина қызметкерінің анықтаған белгілері </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bookmarkStart w:name="z98" w:id="45"/>
    <w:p>
      <w:pPr>
        <w:spacing w:after="0"/>
        <w:ind w:left="0"/>
        <w:jc w:val="left"/>
      </w:pPr>
      <w:r>
        <w:rPr>
          <w:rFonts w:ascii="Times New Roman"/>
          <w:b/>
          <w:i w:val="false"/>
          <w:color w:val="000000"/>
        </w:rPr>
        <w:t xml:space="preserve"> Сурдологиялық пациентті қарап-тексеру картасы </w:t>
      </w:r>
    </w:p>
    <w:bookmarkEnd w:id="45"/>
    <w:p>
      <w:pPr>
        <w:spacing w:after="0"/>
        <w:ind w:left="0"/>
        <w:jc w:val="both"/>
      </w:pPr>
      <w:r>
        <w:rPr>
          <w:rFonts w:ascii="Times New Roman"/>
          <w:b w:val="false"/>
          <w:i w:val="false"/>
          <w:color w:val="000000"/>
          <w:sz w:val="28"/>
        </w:rPr>
        <w:t>
      Т.А.Ә.__________________________________________________________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Шағымдары 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xml:space="preserve">
      ДИАГНОЗЫ (арасынан таңдап алу):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Керегін белгілеу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 w:id="46"/>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3-қосымша</w:t>
            </w:r>
          </w:p>
        </w:tc>
      </w:tr>
    </w:tbl>
    <w:bookmarkStart w:name="z102" w:id="47"/>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"Амбулаториялық пациенттің статистикалық картасы" №054/е нысаны</w:t>
      </w:r>
    </w:p>
    <w:bookmarkEnd w:id="47"/>
    <w:p>
      <w:pPr>
        <w:spacing w:after="0"/>
        <w:ind w:left="0"/>
        <w:jc w:val="both"/>
      </w:pPr>
      <w:r>
        <w:rPr>
          <w:rFonts w:ascii="Times New Roman"/>
          <w:b w:val="false"/>
          <w:i w:val="false"/>
          <w:color w:val="000000"/>
          <w:sz w:val="28"/>
        </w:rPr>
        <w:t>
      Жүгіну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болса)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 облыс, аудан, қала, көше, үй, пәтер</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Антропометриялық өлшемдері</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Қаралу себебі: 1) профилактикалық қарап-тексеру☐; 2) ауру ☐; 3) жарақат ☐.</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1) Тұрмыстық ☐ , 2) Көшеде ☐, 3) ЖКО ☐ , 4) Мектепте ☐, 5) Спорттық ☐</w:t>
      </w:r>
    </w:p>
    <w:p>
      <w:pPr>
        <w:spacing w:after="0"/>
        <w:ind w:left="0"/>
        <w:jc w:val="both"/>
      </w:pPr>
      <w:r>
        <w:rPr>
          <w:rFonts w:ascii="Times New Roman"/>
          <w:b w:val="false"/>
          <w:i w:val="false"/>
          <w:color w:val="000000"/>
          <w:sz w:val="28"/>
        </w:rPr>
        <w:t>
      16. Қатыгезпен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 2 физикалық қатыгездік ☐,</w:t>
      </w:r>
    </w:p>
    <w:p>
      <w:pPr>
        <w:spacing w:after="0"/>
        <w:ind w:left="0"/>
        <w:jc w:val="both"/>
      </w:pPr>
      <w:r>
        <w:rPr>
          <w:rFonts w:ascii="Times New Roman"/>
          <w:b w:val="false"/>
          <w:i w:val="false"/>
          <w:color w:val="000000"/>
          <w:sz w:val="28"/>
        </w:rPr>
        <w:t>
      3) сексуалдық қатыгездік ☐, 4) психологиялық қатыгездік, ☐ 5) басқа да қатыгездік синдромдары, ☐ 6) анықталмаған қатыгездік синдромы ☐</w:t>
      </w:r>
    </w:p>
    <w:p>
      <w:pPr>
        <w:spacing w:after="0"/>
        <w:ind w:left="0"/>
        <w:jc w:val="both"/>
      </w:pPr>
      <w:r>
        <w:rPr>
          <w:rFonts w:ascii="Times New Roman"/>
          <w:b w:val="false"/>
          <w:i w:val="false"/>
          <w:color w:val="000000"/>
          <w:sz w:val="28"/>
        </w:rPr>
        <w:t>
      17. Кiммен жолданды</w:t>
      </w:r>
    </w:p>
    <w:p>
      <w:pPr>
        <w:spacing w:after="0"/>
        <w:ind w:left="0"/>
        <w:jc w:val="both"/>
      </w:pPr>
      <w:r>
        <w:rPr>
          <w:rFonts w:ascii="Times New Roman"/>
          <w:b w:val="false"/>
          <w:i w:val="false"/>
          <w:color w:val="000000"/>
          <w:sz w:val="28"/>
        </w:rPr>
        <w:t>
      18. Қабылдаулар/консультациялар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болса), орындау күні.</w:t>
      </w:r>
    </w:p>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болса), орындау күні.</w:t>
      </w:r>
    </w:p>
    <w:p>
      <w:pPr>
        <w:spacing w:after="0"/>
        <w:ind w:left="0"/>
        <w:jc w:val="both"/>
      </w:pPr>
      <w:r>
        <w:rPr>
          <w:rFonts w:ascii="Times New Roman"/>
          <w:b w:val="false"/>
          <w:i w:val="false"/>
          <w:color w:val="000000"/>
          <w:sz w:val="28"/>
        </w:rPr>
        <w:t>
      20. Қорытынды диагноз</w:t>
      </w:r>
    </w:p>
    <w:p>
      <w:pPr>
        <w:spacing w:after="0"/>
        <w:ind w:left="0"/>
        <w:jc w:val="both"/>
      </w:pPr>
      <w:r>
        <w:rPr>
          <w:rFonts w:ascii="Times New Roman"/>
          <w:b w:val="false"/>
          <w:i w:val="false"/>
          <w:color w:val="000000"/>
          <w:sz w:val="28"/>
        </w:rPr>
        <w:t>
      21. Диспансерлеу</w:t>
      </w:r>
    </w:p>
    <w:p>
      <w:pPr>
        <w:spacing w:after="0"/>
        <w:ind w:left="0"/>
        <w:jc w:val="both"/>
      </w:pPr>
      <w:r>
        <w:rPr>
          <w:rFonts w:ascii="Times New Roman"/>
          <w:b w:val="false"/>
          <w:i w:val="false"/>
          <w:color w:val="000000"/>
          <w:sz w:val="28"/>
        </w:rPr>
        <w:t>
      22. Туберкулезді анықтауға арналған зерттеулер жүргізілді</w:t>
      </w:r>
    </w:p>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p>
      <w:pPr>
        <w:spacing w:after="0"/>
        <w:ind w:left="0"/>
        <w:jc w:val="both"/>
      </w:pPr>
      <w:r>
        <w:rPr>
          <w:rFonts w:ascii="Times New Roman"/>
          <w:b w:val="false"/>
          <w:i w:val="false"/>
          <w:color w:val="000000"/>
          <w:sz w:val="28"/>
        </w:rPr>
        <w:t>
      24. Жүгіну нәтижесi</w:t>
      </w:r>
    </w:p>
    <w:p>
      <w:pPr>
        <w:spacing w:after="0"/>
        <w:ind w:left="0"/>
        <w:jc w:val="both"/>
      </w:pPr>
      <w:r>
        <w:rPr>
          <w:rFonts w:ascii="Times New Roman"/>
          <w:b w:val="false"/>
          <w:i w:val="false"/>
          <w:color w:val="000000"/>
          <w:sz w:val="28"/>
        </w:rPr>
        <w:t>
      25. Олардың ішінде жолданғандар</w:t>
      </w:r>
    </w:p>
    <w:p>
      <w:pPr>
        <w:spacing w:after="0"/>
        <w:ind w:left="0"/>
        <w:jc w:val="both"/>
      </w:pPr>
      <w:r>
        <w:rPr>
          <w:rFonts w:ascii="Times New Roman"/>
          <w:b w:val="false"/>
          <w:i w:val="false"/>
          <w:color w:val="000000"/>
          <w:sz w:val="28"/>
        </w:rPr>
        <w:t>
      26. Емханалық жүгіну жағдайы (бұдан әрі – ЕЖЖ)</w:t>
      </w:r>
    </w:p>
    <w:p>
      <w:pPr>
        <w:spacing w:after="0"/>
        <w:ind w:left="0"/>
        <w:jc w:val="both"/>
      </w:pPr>
      <w:r>
        <w:rPr>
          <w:rFonts w:ascii="Times New Roman"/>
          <w:b w:val="false"/>
          <w:i w:val="false"/>
          <w:color w:val="000000"/>
          <w:sz w:val="28"/>
        </w:rPr>
        <w:t>
      27. ЕЖЖ аяқталған күн</w:t>
      </w:r>
    </w:p>
    <w:p>
      <w:pPr>
        <w:spacing w:after="0"/>
        <w:ind w:left="0"/>
        <w:jc w:val="both"/>
      </w:pPr>
      <w:r>
        <w:rPr>
          <w:rFonts w:ascii="Times New Roman"/>
          <w:b w:val="false"/>
          <w:i w:val="false"/>
          <w:color w:val="000000"/>
          <w:sz w:val="28"/>
        </w:rPr>
        <w:t>
      Дәрiгердің тегі, аты, әкесінің аты (бар болса),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10-қосымша</w:t>
            </w:r>
          </w:p>
        </w:tc>
      </w:tr>
    </w:tbl>
    <w:bookmarkStart w:name="z105" w:id="48"/>
    <w:p>
      <w:pPr>
        <w:spacing w:after="0"/>
        <w:ind w:left="0"/>
        <w:jc w:val="left"/>
      </w:pPr>
      <w:r>
        <w:rPr>
          <w:rFonts w:ascii="Times New Roman"/>
          <w:b/>
          <w:i w:val="false"/>
          <w:color w:val="000000"/>
        </w:rPr>
        <w:t xml:space="preserve">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w:t>
      </w:r>
    </w:p>
    <w:bookmarkEnd w:id="48"/>
    <w:bookmarkStart w:name="z106" w:id="49"/>
    <w:p>
      <w:pPr>
        <w:spacing w:after="0"/>
        <w:ind w:left="0"/>
        <w:jc w:val="left"/>
      </w:pPr>
      <w:r>
        <w:rPr>
          <w:rFonts w:ascii="Times New Roman"/>
          <w:b/>
          <w:i w:val="false"/>
          <w:color w:val="000000"/>
        </w:rPr>
        <w:t xml:space="preserve"> 1-тарау. Жалпы ережелер</w:t>
      </w:r>
    </w:p>
    <w:bookmarkEnd w:id="49"/>
    <w:p>
      <w:pPr>
        <w:spacing w:after="0"/>
        <w:ind w:left="0"/>
        <w:jc w:val="left"/>
      </w:pPr>
    </w:p>
    <w:p>
      <w:pPr>
        <w:spacing w:after="0"/>
        <w:ind w:left="0"/>
        <w:jc w:val="both"/>
      </w:pPr>
      <w:r>
        <w:rPr>
          <w:rFonts w:ascii="Times New Roman"/>
          <w:b w:val="false"/>
          <w:i w:val="false"/>
          <w:color w:val="000000"/>
          <w:sz w:val="28"/>
        </w:rPr>
        <w:t xml:space="preserve">
      1.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 (бұдан әрі – Нұсқаулық) "Халық денсаулығы және денсаулық сақтау жүйесі туралы" Қазақстан Республикасы Кодексінің 7-бабы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тармақтарына</w:t>
      </w:r>
      <w:r>
        <w:rPr>
          <w:rFonts w:ascii="Times New Roman"/>
          <w:b w:val="false"/>
          <w:i w:val="false"/>
          <w:color w:val="000000"/>
          <w:sz w:val="28"/>
        </w:rPr>
        <w:t xml:space="preserve">,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сондай-ақ қатыгездікпен қарау нәтижесінде дене жарақаттарын және (немесе) психологиялық әсерді құжаттау жөніндегі есепке алу нысандарын бекіту мақсатында әзірленді.</w:t>
      </w:r>
    </w:p>
    <w:bookmarkStart w:name="z108" w:id="50"/>
    <w:p>
      <w:pPr>
        <w:spacing w:after="0"/>
        <w:ind w:left="0"/>
        <w:jc w:val="left"/>
      </w:pPr>
      <w:r>
        <w:rPr>
          <w:rFonts w:ascii="Times New Roman"/>
          <w:b/>
          <w:i w:val="false"/>
          <w:color w:val="000000"/>
        </w:rPr>
        <w:t xml:space="preserve"> 2-тарау. Қатыгезпен қарау нәтижесінде дене жарақаттарын және (немесе) психологиялық әсер етуді тіркеу үшін толтыруға жататын есепке алу құжаттамасының нысандары</w:t>
      </w:r>
    </w:p>
    <w:bookmarkEnd w:id="50"/>
    <w:bookmarkStart w:name="z109" w:id="51"/>
    <w:p>
      <w:pPr>
        <w:spacing w:after="0"/>
        <w:ind w:left="0"/>
        <w:jc w:val="both"/>
      </w:pPr>
      <w:r>
        <w:rPr>
          <w:rFonts w:ascii="Times New Roman"/>
          <w:b w:val="false"/>
          <w:i w:val="false"/>
          <w:color w:val="000000"/>
          <w:sz w:val="28"/>
        </w:rPr>
        <w:t>
      2. Қатыгездікпен қарау нәтижесінде дене жарақаттарын және (немесе) психологиялық әсерді тіркеу үшін есепке алу құжаттамасын толтыру кезінде есепке алу құжаттамасының мынадай нысандары (бұдан әрі – құжаттама нысандары) толтырылады:</w:t>
      </w:r>
    </w:p>
    <w:bookmarkEnd w:id="51"/>
    <w:p>
      <w:pPr>
        <w:spacing w:after="0"/>
        <w:ind w:left="0"/>
        <w:jc w:val="both"/>
      </w:pPr>
      <w:r>
        <w:rPr>
          <w:rFonts w:ascii="Times New Roman"/>
          <w:b w:val="false"/>
          <w:i w:val="false"/>
          <w:color w:val="000000"/>
          <w:sz w:val="28"/>
        </w:rPr>
        <w:t>
      1) "Стационарлық пациенттің медициналық картасы" № 001/е нысаны осы бұйрыққа 1-қосымшаға сәйкес "Стационарлық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12-қосымша парағы;</w:t>
      </w:r>
    </w:p>
    <w:p>
      <w:pPr>
        <w:spacing w:after="0"/>
        <w:ind w:left="0"/>
        <w:jc w:val="both"/>
      </w:pPr>
      <w:r>
        <w:rPr>
          <w:rFonts w:ascii="Times New Roman"/>
          <w:b w:val="false"/>
          <w:i w:val="false"/>
          <w:color w:val="000000"/>
          <w:sz w:val="28"/>
        </w:rPr>
        <w:t>
      2) осы бұйрыққа 2-қосымшаға сәйкес "Стационардан (тәулік бойы, күндіз) шыққанның статистикалық картасы" № 012/е нысаны;</w:t>
      </w:r>
    </w:p>
    <w:p>
      <w:pPr>
        <w:spacing w:after="0"/>
        <w:ind w:left="0"/>
        <w:jc w:val="both"/>
      </w:pPr>
      <w:r>
        <w:rPr>
          <w:rFonts w:ascii="Times New Roman"/>
          <w:b w:val="false"/>
          <w:i w:val="false"/>
          <w:color w:val="000000"/>
          <w:sz w:val="28"/>
        </w:rPr>
        <w:t>
      3) "№ __Амбулаториялық пациенттің медициналық картасы" № 052/е нысаны осы бұйрыққа 6-қосымшаға сәйкес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8-қосымша парағы;</w:t>
      </w:r>
    </w:p>
    <w:p>
      <w:pPr>
        <w:spacing w:after="0"/>
        <w:ind w:left="0"/>
        <w:jc w:val="both"/>
      </w:pPr>
      <w:r>
        <w:rPr>
          <w:rFonts w:ascii="Times New Roman"/>
          <w:b w:val="false"/>
          <w:i w:val="false"/>
          <w:color w:val="000000"/>
          <w:sz w:val="28"/>
        </w:rPr>
        <w:t>
      4) осы бұйрыққа 7-қосымшаға сәйкес Амбулаториялық пациенттің статистикалық картасы" № 054/е нысаны.</w:t>
      </w:r>
    </w:p>
    <w:bookmarkStart w:name="z110" w:id="52"/>
    <w:p>
      <w:pPr>
        <w:spacing w:after="0"/>
        <w:ind w:left="0"/>
        <w:jc w:val="left"/>
      </w:pPr>
      <w:r>
        <w:rPr>
          <w:rFonts w:ascii="Times New Roman"/>
          <w:b/>
          <w:i w:val="false"/>
          <w:color w:val="000000"/>
        </w:rPr>
        <w:t xml:space="preserve"> 3-тарау. Есепке алу құжаттама нысандарын толтыру</w:t>
      </w:r>
    </w:p>
    <w:bookmarkEnd w:id="52"/>
    <w:bookmarkStart w:name="z111" w:id="53"/>
    <w:p>
      <w:pPr>
        <w:spacing w:after="0"/>
        <w:ind w:left="0"/>
        <w:jc w:val="both"/>
      </w:pPr>
      <w:r>
        <w:rPr>
          <w:rFonts w:ascii="Times New Roman"/>
          <w:b w:val="false"/>
          <w:i w:val="false"/>
          <w:color w:val="000000"/>
          <w:sz w:val="28"/>
        </w:rPr>
        <w:t>
      3. Стационарлық және (немесе)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 медициналық қарап-тексеру картасында паспорттық деректер және жеке сәйкестендіру нөмірі (бұдан әрі – ЖСН), тегі, аты, әкесінің аты (бар болса), туған күні, жынысы, жасы, ұлты, азаматтығы, тұратын мекенжайы, жұмыс және (немесе) оқу орны және (немесе) балалар мекемесінің орны,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bookmarkEnd w:id="53"/>
    <w:p>
      <w:pPr>
        <w:spacing w:after="0"/>
        <w:ind w:left="0"/>
        <w:jc w:val="both"/>
      </w:pPr>
      <w:r>
        <w:rPr>
          <w:rFonts w:ascii="Times New Roman"/>
          <w:b w:val="false"/>
          <w:i w:val="false"/>
          <w:color w:val="000000"/>
          <w:sz w:val="28"/>
        </w:rPr>
        <w:t>
      Жүгіну себебі көрсетіледі: дене жарақаты және (немесе) психологиялық әсер ету.</w:t>
      </w:r>
    </w:p>
    <w:p>
      <w:pPr>
        <w:spacing w:after="0"/>
        <w:ind w:left="0"/>
        <w:jc w:val="both"/>
      </w:pPr>
      <w:r>
        <w:rPr>
          <w:rFonts w:ascii="Times New Roman"/>
          <w:b w:val="false"/>
          <w:i w:val="false"/>
          <w:color w:val="000000"/>
          <w:sz w:val="28"/>
        </w:rPr>
        <w:t>
      Шағымдар мен анамнез сипатталады. Анамнезді жинау кезінде оқиға болған күні мен орнын, қаруды және (немесе) қару ретінде пайдаланылған заттарды көрсете отырып, физикалық және (немесе) психологиялық зорлық-зомбылық қолданылғаны туралы мәліметтер нақтыланады. Деректер медициналық құжаттамада тіркеледі.</w:t>
      </w:r>
    </w:p>
    <w:p>
      <w:pPr>
        <w:spacing w:after="0"/>
        <w:ind w:left="0"/>
        <w:jc w:val="both"/>
      </w:pPr>
      <w:r>
        <w:rPr>
          <w:rFonts w:ascii="Times New Roman"/>
          <w:b w:val="false"/>
          <w:i w:val="false"/>
          <w:color w:val="000000"/>
          <w:sz w:val="28"/>
        </w:rPr>
        <w:t>
      Дене жарақаттары сипатталады:</w:t>
      </w:r>
    </w:p>
    <w:p>
      <w:pPr>
        <w:spacing w:after="0"/>
        <w:ind w:left="0"/>
        <w:jc w:val="both"/>
      </w:pPr>
      <w:r>
        <w:rPr>
          <w:rFonts w:ascii="Times New Roman"/>
          <w:b w:val="false"/>
          <w:i w:val="false"/>
          <w:color w:val="000000"/>
          <w:sz w:val="28"/>
        </w:rPr>
        <w:t>
      1) сызаттар;</w:t>
      </w:r>
    </w:p>
    <w:p>
      <w:pPr>
        <w:spacing w:after="0"/>
        <w:ind w:left="0"/>
        <w:jc w:val="both"/>
      </w:pPr>
      <w:r>
        <w:rPr>
          <w:rFonts w:ascii="Times New Roman"/>
          <w:b w:val="false"/>
          <w:i w:val="false"/>
          <w:color w:val="000000"/>
          <w:sz w:val="28"/>
        </w:rPr>
        <w:t>
      2) көгерулер;</w:t>
      </w:r>
    </w:p>
    <w:p>
      <w:pPr>
        <w:spacing w:after="0"/>
        <w:ind w:left="0"/>
        <w:jc w:val="both"/>
      </w:pPr>
      <w:r>
        <w:rPr>
          <w:rFonts w:ascii="Times New Roman"/>
          <w:b w:val="false"/>
          <w:i w:val="false"/>
          <w:color w:val="000000"/>
          <w:sz w:val="28"/>
        </w:rPr>
        <w:t>
      3) жаралар;</w:t>
      </w:r>
    </w:p>
    <w:p>
      <w:pPr>
        <w:spacing w:after="0"/>
        <w:ind w:left="0"/>
        <w:jc w:val="both"/>
      </w:pPr>
      <w:r>
        <w:rPr>
          <w:rFonts w:ascii="Times New Roman"/>
          <w:b w:val="false"/>
          <w:i w:val="false"/>
          <w:color w:val="000000"/>
          <w:sz w:val="28"/>
        </w:rPr>
        <w:t>
      4) сынықтар.</w:t>
      </w:r>
    </w:p>
    <w:bookmarkStart w:name="z112" w:id="54"/>
    <w:p>
      <w:pPr>
        <w:spacing w:after="0"/>
        <w:ind w:left="0"/>
        <w:jc w:val="both"/>
      </w:pPr>
      <w:r>
        <w:rPr>
          <w:rFonts w:ascii="Times New Roman"/>
          <w:b w:val="false"/>
          <w:i w:val="false"/>
          <w:color w:val="000000"/>
          <w:sz w:val="28"/>
        </w:rPr>
        <w:t>
      4. Сызатты сипаттау кезінде:</w:t>
      </w:r>
    </w:p>
    <w:bookmarkEnd w:id="54"/>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жай-күйі: ісіну, гиперемия, қан, топырақ көрсетіледі.</w:t>
      </w:r>
    </w:p>
    <w:bookmarkStart w:name="z113" w:id="55"/>
    <w:p>
      <w:pPr>
        <w:spacing w:after="0"/>
        <w:ind w:left="0"/>
        <w:jc w:val="both"/>
      </w:pPr>
      <w:r>
        <w:rPr>
          <w:rFonts w:ascii="Times New Roman"/>
          <w:b w:val="false"/>
          <w:i w:val="false"/>
          <w:color w:val="000000"/>
          <w:sz w:val="28"/>
        </w:rPr>
        <w:t>
      5. Көгеруді сипаттау кезінде көрсетіледі:</w:t>
      </w:r>
    </w:p>
    <w:bookmarkEnd w:id="55"/>
    <w:p>
      <w:pPr>
        <w:spacing w:after="0"/>
        <w:ind w:left="0"/>
        <w:jc w:val="both"/>
      </w:pPr>
      <w:r>
        <w:rPr>
          <w:rFonts w:ascii="Times New Roman"/>
          <w:b w:val="false"/>
          <w:i w:val="false"/>
          <w:color w:val="000000"/>
          <w:sz w:val="28"/>
        </w:rPr>
        <w:t>
      нақты анатомиялы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түсі (қызыл-қызғылт, көкшіл-күлгін, қоңыр, жасылдау, сары);</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шеткері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жағдайы: ісіну, гиперемия, қан, топырақ көрсетіледі.</w:t>
      </w:r>
    </w:p>
    <w:bookmarkStart w:name="z114" w:id="56"/>
    <w:p>
      <w:pPr>
        <w:spacing w:after="0"/>
        <w:ind w:left="0"/>
        <w:jc w:val="both"/>
      </w:pPr>
      <w:r>
        <w:rPr>
          <w:rFonts w:ascii="Times New Roman"/>
          <w:b w:val="false"/>
          <w:i w:val="false"/>
          <w:color w:val="000000"/>
          <w:sz w:val="28"/>
        </w:rPr>
        <w:t>
      6. Жараны сипаттау кезінде көрсетіледі:</w:t>
      </w:r>
    </w:p>
    <w:bookmarkEnd w:id="56"/>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шеттердің үңіреюі және жақындауы кезінде жараның пішіні мен көлемдері: сызықты, ұршық тәрізді;</w:t>
      </w:r>
    </w:p>
    <w:p>
      <w:pPr>
        <w:spacing w:after="0"/>
        <w:ind w:left="0"/>
        <w:jc w:val="both"/>
      </w:pPr>
      <w:r>
        <w:rPr>
          <w:rFonts w:ascii="Times New Roman"/>
          <w:b w:val="false"/>
          <w:i w:val="false"/>
          <w:color w:val="000000"/>
          <w:sz w:val="28"/>
        </w:rPr>
        <w:t>
      тіндер ақауының сипаты мен ерекшеліктері, "минус тін" ақауының болуы;</w:t>
      </w:r>
    </w:p>
    <w:p>
      <w:pPr>
        <w:spacing w:after="0"/>
        <w:ind w:left="0"/>
        <w:jc w:val="both"/>
      </w:pPr>
      <w:r>
        <w:rPr>
          <w:rFonts w:ascii="Times New Roman"/>
          <w:b w:val="false"/>
          <w:i w:val="false"/>
          <w:color w:val="000000"/>
          <w:sz w:val="28"/>
        </w:rPr>
        <w:t>
      шеттердің ерекшеліктері: шөгу, көгеру, қабыршақтану, ластану, бөгде қосындылар;</w:t>
      </w:r>
    </w:p>
    <w:p>
      <w:pPr>
        <w:spacing w:after="0"/>
        <w:ind w:left="0"/>
        <w:jc w:val="both"/>
      </w:pPr>
      <w:r>
        <w:rPr>
          <w:rFonts w:ascii="Times New Roman"/>
          <w:b w:val="false"/>
          <w:i w:val="false"/>
          <w:color w:val="000000"/>
          <w:sz w:val="28"/>
        </w:rPr>
        <w:t>
      қабырғалардың көлбеу рельефі: тегіс, тегіс, тік, көлбеу, қазылған;</w:t>
      </w:r>
    </w:p>
    <w:p>
      <w:pPr>
        <w:spacing w:after="0"/>
        <w:ind w:left="0"/>
        <w:jc w:val="both"/>
      </w:pPr>
      <w:r>
        <w:rPr>
          <w:rFonts w:ascii="Times New Roman"/>
          <w:b w:val="false"/>
          <w:i w:val="false"/>
          <w:color w:val="000000"/>
          <w:sz w:val="28"/>
        </w:rPr>
        <w:t>
      шеттерінің шөгуі;</w:t>
      </w:r>
    </w:p>
    <w:p>
      <w:pPr>
        <w:spacing w:after="0"/>
        <w:ind w:left="0"/>
        <w:jc w:val="both"/>
      </w:pPr>
      <w:r>
        <w:rPr>
          <w:rFonts w:ascii="Times New Roman"/>
          <w:b w:val="false"/>
          <w:i w:val="false"/>
          <w:color w:val="000000"/>
          <w:sz w:val="28"/>
        </w:rPr>
        <w:t>
      түбінің ерекшеліктері; тінаралық жалғағыш-тінден бөгетшелердің болуы, бұлшық еттердің, сүйектердің зақымдануы;</w:t>
      </w:r>
    </w:p>
    <w:p>
      <w:pPr>
        <w:spacing w:after="0"/>
        <w:ind w:left="0"/>
        <w:jc w:val="both"/>
      </w:pPr>
      <w:r>
        <w:rPr>
          <w:rFonts w:ascii="Times New Roman"/>
          <w:b w:val="false"/>
          <w:i w:val="false"/>
          <w:color w:val="000000"/>
          <w:sz w:val="28"/>
        </w:rPr>
        <w:t>
      жараның аймағындағы шаштың зақымдану ерекшеліктері: жараның бастапқы және ортаңғы үштен бірінде, шаштың соңғы бөлігінде, шаш баданасының сыртқа айналуы;</w:t>
      </w:r>
    </w:p>
    <w:p>
      <w:pPr>
        <w:spacing w:after="0"/>
        <w:ind w:left="0"/>
        <w:jc w:val="both"/>
      </w:pPr>
      <w:r>
        <w:rPr>
          <w:rFonts w:ascii="Times New Roman"/>
          <w:b w:val="false"/>
          <w:i w:val="false"/>
          <w:color w:val="000000"/>
          <w:sz w:val="28"/>
        </w:rPr>
        <w:t>
      шеміршекті, сүйекті кесу, шабу, аралау бетіндегі микробедердің ерекшеліктері: тегіс, біркелкі емес, ирек.</w:t>
      </w:r>
    </w:p>
    <w:bookmarkStart w:name="z115" w:id="57"/>
    <w:p>
      <w:pPr>
        <w:spacing w:after="0"/>
        <w:ind w:left="0"/>
        <w:jc w:val="both"/>
      </w:pPr>
      <w:r>
        <w:rPr>
          <w:rFonts w:ascii="Times New Roman"/>
          <w:b w:val="false"/>
          <w:i w:val="false"/>
          <w:color w:val="000000"/>
          <w:sz w:val="28"/>
        </w:rPr>
        <w:t>
      7. Сынықты (ашық) сипаттау кезінде:</w:t>
      </w:r>
    </w:p>
    <w:bookmarkEnd w:id="57"/>
    <w:p>
      <w:pPr>
        <w:spacing w:after="0"/>
        <w:ind w:left="0"/>
        <w:jc w:val="both"/>
      </w:pPr>
      <w:r>
        <w:rPr>
          <w:rFonts w:ascii="Times New Roman"/>
          <w:b w:val="false"/>
          <w:i w:val="false"/>
          <w:color w:val="000000"/>
          <w:sz w:val="28"/>
        </w:rPr>
        <w:t>
      нақты анатомиялық локализация;</w:t>
      </w:r>
    </w:p>
    <w:p>
      <w:pPr>
        <w:spacing w:after="0"/>
        <w:ind w:left="0"/>
        <w:jc w:val="both"/>
      </w:pPr>
      <w:r>
        <w:rPr>
          <w:rFonts w:ascii="Times New Roman"/>
          <w:b w:val="false"/>
          <w:i w:val="false"/>
          <w:color w:val="000000"/>
          <w:sz w:val="28"/>
        </w:rPr>
        <w:t>
      пішіні (сызықты, дұрыс емес, ұсақ сынықтар);</w:t>
      </w:r>
    </w:p>
    <w:p>
      <w:pPr>
        <w:spacing w:after="0"/>
        <w:ind w:left="0"/>
        <w:jc w:val="both"/>
      </w:pPr>
      <w:r>
        <w:rPr>
          <w:rFonts w:ascii="Times New Roman"/>
          <w:b w:val="false"/>
          <w:i w:val="false"/>
          <w:color w:val="000000"/>
          <w:sz w:val="28"/>
        </w:rPr>
        <w:t>
      өлшемдері;</w:t>
      </w:r>
    </w:p>
    <w:p>
      <w:pPr>
        <w:spacing w:after="0"/>
        <w:ind w:left="0"/>
        <w:jc w:val="both"/>
      </w:pPr>
      <w:r>
        <w:rPr>
          <w:rFonts w:ascii="Times New Roman"/>
          <w:b w:val="false"/>
          <w:i w:val="false"/>
          <w:color w:val="000000"/>
          <w:sz w:val="28"/>
        </w:rPr>
        <w:t>
      сыну сызықтарының бағыты (тік, көлденең, көлбеу-тік бағытта (жоғарыдан төмен, солдан оңға);</w:t>
      </w:r>
    </w:p>
    <w:p>
      <w:pPr>
        <w:spacing w:after="0"/>
        <w:ind w:left="0"/>
        <w:jc w:val="both"/>
      </w:pPr>
      <w:r>
        <w:rPr>
          <w:rFonts w:ascii="Times New Roman"/>
          <w:b w:val="false"/>
          <w:i w:val="false"/>
          <w:color w:val="000000"/>
          <w:sz w:val="28"/>
        </w:rPr>
        <w:t>
      омыртқа зақымдарының ерекшеліктері: омыртқаны қоршаған тіндердегі қан кетулердің локализациясы және қасиеттері, омыртқалар денелерінің, доғаларының және өсінділерінің сынуы, жылжу сипаты, байланыстыру аппаратының, омыртқааралық дискілердің, қабықша үстілік және қабықша астылық қан кетулердің, жұлынның зақымдануы сипатталады.</w:t>
      </w:r>
    </w:p>
    <w:bookmarkStart w:name="z116" w:id="58"/>
    <w:p>
      <w:pPr>
        <w:spacing w:after="0"/>
        <w:ind w:left="0"/>
        <w:jc w:val="both"/>
      </w:pPr>
      <w:r>
        <w:rPr>
          <w:rFonts w:ascii="Times New Roman"/>
          <w:b w:val="false"/>
          <w:i w:val="false"/>
          <w:color w:val="000000"/>
          <w:sz w:val="28"/>
        </w:rPr>
        <w:t>
      8. Психикалық жай-күйі сипатталады. Психикалық белгілерді анықтау пациенттің мінез-құлқы мен жай-күйін бақылау және сауалнама кезінде шағымдарды анықтау арқылы жүзеге асырылады.</w:t>
      </w:r>
    </w:p>
    <w:bookmarkEnd w:id="58"/>
    <w:p>
      <w:pPr>
        <w:spacing w:after="0"/>
        <w:ind w:left="0"/>
        <w:jc w:val="both"/>
      </w:pPr>
      <w:r>
        <w:rPr>
          <w:rFonts w:ascii="Times New Roman"/>
          <w:b w:val="false"/>
          <w:i w:val="false"/>
          <w:color w:val="000000"/>
          <w:sz w:val="28"/>
        </w:rPr>
        <w:t>
      Былайша сипатталады:</w:t>
      </w:r>
    </w:p>
    <w:p>
      <w:pPr>
        <w:spacing w:after="0"/>
        <w:ind w:left="0"/>
        <w:jc w:val="both"/>
      </w:pPr>
      <w:r>
        <w:rPr>
          <w:rFonts w:ascii="Times New Roman"/>
          <w:b w:val="false"/>
          <w:i w:val="false"/>
          <w:color w:val="000000"/>
          <w:sz w:val="28"/>
        </w:rPr>
        <w:t xml:space="preserve">
      - сана (анық, бұзылмаған, сана бұзылған, уақытқа, орынға, жеке басына байланысты шатасу, толықтырулар және (немесе) түсіндірулер болған кезде); </w:t>
      </w:r>
    </w:p>
    <w:p>
      <w:pPr>
        <w:spacing w:after="0"/>
        <w:ind w:left="0"/>
        <w:jc w:val="both"/>
      </w:pPr>
      <w:r>
        <w:rPr>
          <w:rFonts w:ascii="Times New Roman"/>
          <w:b w:val="false"/>
          <w:i w:val="false"/>
          <w:color w:val="000000"/>
          <w:sz w:val="28"/>
        </w:rPr>
        <w:t>
      - мінез-құлық (адекватты, пассивті, мәңгіру, мелшиеп қалу, қозған, қорқақ, жылауық, толықтырулар және (немесе) түсіндірулер болған кезде);</w:t>
      </w:r>
    </w:p>
    <w:p>
      <w:pPr>
        <w:spacing w:after="0"/>
        <w:ind w:left="0"/>
        <w:jc w:val="both"/>
      </w:pPr>
      <w:r>
        <w:rPr>
          <w:rFonts w:ascii="Times New Roman"/>
          <w:b w:val="false"/>
          <w:i w:val="false"/>
          <w:color w:val="000000"/>
          <w:sz w:val="28"/>
        </w:rPr>
        <w:t>
      - көңіл-күй мен эмоциялар (қалыпты көңіл-күй жағдайы, көңіл-күйдің төмендеуі (пассивтілік, көңілсіздік, пессимистік, қызбалық және (немесе) ашуланшақтық, көтеріңкі көңіл күй (көңілділік, ширақтылық, оптимистік), қорқыныш, үрей, толықтырулар және (немесе) түсіндірулер болған кезде);</w:t>
      </w:r>
    </w:p>
    <w:p>
      <w:pPr>
        <w:spacing w:after="0"/>
        <w:ind w:left="0"/>
        <w:jc w:val="both"/>
      </w:pPr>
      <w:r>
        <w:rPr>
          <w:rFonts w:ascii="Times New Roman"/>
          <w:b w:val="false"/>
          <w:i w:val="false"/>
          <w:color w:val="000000"/>
          <w:sz w:val="28"/>
        </w:rPr>
        <w:t>
      - ойлау, есте сақтау, сөйлеу (ерекшеліктері жоқ, баяу ойлау-сөйлеу, жылдам ойлау және (немесе) сөйлеу, жағдайлық және (немесе) егжей-тегжейлі ойлау және (немесе) сөйлеу, байланыссыз ойлау, сандырақ идеялар, өлім, өзін өзі өлтіру туралы ойлар, есте сақтау мен назар аударудың бұзылуы, толықтырулар және (немесе) түсіндірулер болған кезде);</w:t>
      </w:r>
    </w:p>
    <w:p>
      <w:pPr>
        <w:spacing w:after="0"/>
        <w:ind w:left="0"/>
        <w:jc w:val="both"/>
      </w:pPr>
      <w:r>
        <w:rPr>
          <w:rFonts w:ascii="Times New Roman"/>
          <w:b w:val="false"/>
          <w:i w:val="false"/>
          <w:color w:val="000000"/>
          <w:sz w:val="28"/>
        </w:rPr>
        <w:t>
      - соматовегетативтік бұзылулар (науқастың шағымдары бойынша анықталады): жиі немесе күшейген жүрек соғуы, жүрек тұсындағы жайсыздық сезімдер, көп терлеу, ысып кету немесе қалтырау, ауыздың құрғауы, қолдың, аяқтың және (немесе) дененің дірілдеуі, бұлшықеттің сыздауы, демалуға қабілетсіздік, тұншығу сезімі немесе тыныс алудың қиындауы, кеудедегі жайсыздық немесе ауырсыну сезімі, "кеудедегі ауырлық", бас айналу, бас ауруы, әлсіздік, шаршау сезімі, ұю және (немесе) шаншу сезімі, толықтырулар және (немесе) түсіндірулер болған кезде);</w:t>
      </w:r>
    </w:p>
    <w:p>
      <w:pPr>
        <w:spacing w:after="0"/>
        <w:ind w:left="0"/>
        <w:jc w:val="both"/>
      </w:pPr>
      <w:r>
        <w:rPr>
          <w:rFonts w:ascii="Times New Roman"/>
          <w:b w:val="false"/>
          <w:i w:val="false"/>
          <w:color w:val="000000"/>
          <w:sz w:val="28"/>
        </w:rPr>
        <w:t>
      - жоғарыдағы тармақтарда көрсетілмеген медицина қызметкері анықтаған симптомдар: ұйқының, тәбеттің бұзылуы, психотравманың болуы, қызығушылықтың жоғалуы, құпиялылық, сенімсіздік, алкогольді тұтыну туралы хабарламалар, үмітсіздік сезімі, галлюцинациялар (пациент айналаға қарайды, көрінбейтін сұхбаттасушымен сөйлеседі), толықтырулар және (немесе) түсіндірулер болған кезде).</w:t>
      </w:r>
    </w:p>
    <w:bookmarkStart w:name="z117" w:id="59"/>
    <w:p>
      <w:pPr>
        <w:spacing w:after="0"/>
        <w:ind w:left="0"/>
        <w:jc w:val="both"/>
      </w:pPr>
      <w:r>
        <w:rPr>
          <w:rFonts w:ascii="Times New Roman"/>
          <w:b w:val="false"/>
          <w:i w:val="false"/>
          <w:color w:val="000000"/>
          <w:sz w:val="28"/>
        </w:rPr>
        <w:t>
      9. Қатыгездікпен қарау нәтижесінде дене жарақаттары және (немесе) психологиялық әсері бар стационардан (тәулік бойы және (немесе) күндізгі) шыққанның статистикалық картасында паспорт деректері және жалпы мәліметтер, онда ЖСН, тегі, аты, әкесінің аты (бар болса), туған күні, жынысы, жасы, ұлты, азаматтығы, тұратын мекенжайы,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bookmarkEnd w:id="59"/>
    <w:p>
      <w:pPr>
        <w:spacing w:after="0"/>
        <w:ind w:left="0"/>
        <w:jc w:val="both"/>
      </w:pPr>
      <w:r>
        <w:rPr>
          <w:rFonts w:ascii="Times New Roman"/>
          <w:b w:val="false"/>
          <w:i w:val="false"/>
          <w:color w:val="000000"/>
          <w:sz w:val="28"/>
        </w:rPr>
        <w:t>
      Емдеуге жатқызу түрі (шұғыл, жоспарлы), бастапқы немесе қайта емдеуге жатқызу, емдеуге жатқызу коды көрсетіледі.</w:t>
      </w:r>
    </w:p>
    <w:p>
      <w:pPr>
        <w:spacing w:after="0"/>
        <w:ind w:left="0"/>
        <w:jc w:val="both"/>
      </w:pPr>
      <w:r>
        <w:rPr>
          <w:rFonts w:ascii="Times New Roman"/>
          <w:b w:val="false"/>
          <w:i w:val="false"/>
          <w:color w:val="000000"/>
          <w:sz w:val="28"/>
        </w:rPr>
        <w:t>
      Емдеуге жатқызуға жіберген адамдар туралы және жіберген медициналық ұйымның атауы толтырылады.</w:t>
      </w:r>
    </w:p>
    <w:p>
      <w:pPr>
        <w:spacing w:after="0"/>
        <w:ind w:left="0"/>
        <w:jc w:val="both"/>
      </w:pPr>
      <w:r>
        <w:rPr>
          <w:rFonts w:ascii="Times New Roman"/>
          <w:b w:val="false"/>
          <w:i w:val="false"/>
          <w:color w:val="000000"/>
          <w:sz w:val="28"/>
        </w:rPr>
        <w:t>
      Жіберген ұйымның диагнозы және келіп түскен кездегі диагноз көрсетіледі.</w:t>
      </w:r>
    </w:p>
    <w:p>
      <w:pPr>
        <w:spacing w:after="0"/>
        <w:ind w:left="0"/>
        <w:jc w:val="both"/>
      </w:pPr>
      <w:r>
        <w:rPr>
          <w:rFonts w:ascii="Times New Roman"/>
          <w:b w:val="false"/>
          <w:i w:val="false"/>
          <w:color w:val="000000"/>
          <w:sz w:val="28"/>
        </w:rPr>
        <w:t>
      Жарақат түрлері (тұрмыстық, көше, жол-көлік, мектеп, спорт), қатыгездікпен қарау синдромы (қараусыз қалдыру немесе тастап кету, физикалық, сексуалдық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xml:space="preserve">
      Күтім жасайтын адаммен және (немесе) бала емізетін анамен емдеуге жатқызу туралы мәліметтер, емдеуге жатқызу күні мен уақыты, бөлімше, палата нөмірі көрсетіледі. </w:t>
      </w:r>
    </w:p>
    <w:p>
      <w:pPr>
        <w:spacing w:after="0"/>
        <w:ind w:left="0"/>
        <w:jc w:val="both"/>
      </w:pPr>
      <w:r>
        <w:rPr>
          <w:rFonts w:ascii="Times New Roman"/>
          <w:b w:val="false"/>
          <w:i w:val="false"/>
          <w:color w:val="000000"/>
          <w:sz w:val="28"/>
        </w:rPr>
        <w:t>
      Реанимация бөлімшесінде болуы туралы мәліметтер толтырылады, төсектің бейіні көрсетіледі.</w:t>
      </w:r>
    </w:p>
    <w:p>
      <w:pPr>
        <w:spacing w:after="0"/>
        <w:ind w:left="0"/>
        <w:jc w:val="both"/>
      </w:pPr>
      <w:r>
        <w:rPr>
          <w:rFonts w:ascii="Times New Roman"/>
          <w:b w:val="false"/>
          <w:i w:val="false"/>
          <w:color w:val="000000"/>
          <w:sz w:val="28"/>
        </w:rPr>
        <w:t>
      АИТВ-инфекциясына, қан тобы мен резус-факторға зерттеу нәтижелері туралы, дәрілік заттардың аллергиялық реакциялары мен жанама әсерлері туралы мәліметтер толтырылады.</w:t>
      </w:r>
    </w:p>
    <w:p>
      <w:pPr>
        <w:spacing w:after="0"/>
        <w:ind w:left="0"/>
        <w:jc w:val="both"/>
      </w:pPr>
      <w:r>
        <w:rPr>
          <w:rFonts w:ascii="Times New Roman"/>
          <w:b w:val="false"/>
          <w:i w:val="false"/>
          <w:color w:val="000000"/>
          <w:sz w:val="28"/>
        </w:rPr>
        <w:t xml:space="preserve">
      Қорытынды диагноз, асқынулар және қатар жүретін аурулар көрсетіледі. </w:t>
      </w:r>
    </w:p>
    <w:p>
      <w:pPr>
        <w:spacing w:after="0"/>
        <w:ind w:left="0"/>
        <w:jc w:val="both"/>
      </w:pPr>
      <w:r>
        <w:rPr>
          <w:rFonts w:ascii="Times New Roman"/>
          <w:b w:val="false"/>
          <w:i w:val="false"/>
          <w:color w:val="000000"/>
          <w:sz w:val="28"/>
        </w:rPr>
        <w:t xml:space="preserve">
      Хирургиялық операциялар жүргізу туралы мәліметтер толтырылады. </w:t>
      </w:r>
    </w:p>
    <w:p>
      <w:pPr>
        <w:spacing w:after="0"/>
        <w:ind w:left="0"/>
        <w:jc w:val="both"/>
      </w:pPr>
      <w:r>
        <w:rPr>
          <w:rFonts w:ascii="Times New Roman"/>
          <w:b w:val="false"/>
          <w:i w:val="false"/>
          <w:color w:val="000000"/>
          <w:sz w:val="28"/>
        </w:rPr>
        <w:t>
      Сондай-ақ қорытынды мәліметтер (келу және емделу нәтижелері, шығарылған (қайтыс болған) күні мен уақыты, өткізілген төсек-күндер саны, емдеуші дәрігердің және бөлімше меңгерушісінің тегі, аты, әкесінің аты (бар болса) көрсетіледі.</w:t>
      </w:r>
    </w:p>
    <w:bookmarkStart w:name="z118" w:id="60"/>
    <w:p>
      <w:pPr>
        <w:spacing w:after="0"/>
        <w:ind w:left="0"/>
        <w:jc w:val="both"/>
      </w:pPr>
      <w:r>
        <w:rPr>
          <w:rFonts w:ascii="Times New Roman"/>
          <w:b w:val="false"/>
          <w:i w:val="false"/>
          <w:color w:val="000000"/>
          <w:sz w:val="28"/>
        </w:rPr>
        <w:t>
      10. Қатыгездікпен қарау нәтижесінде дене жарақаттары және (немесе) психологиялық әсері бар амбулаториялық жағдайларда көмек алған пациенттің статистикалық картасында ЖСН, тегі, аты, әкесінің аты (бар болса), туған күні, жынысы, жасы, ұлты, азаматтығы, тұратын мекенжайы, тұрғылықты жері, лауазымы көрсетілген жұмыс, оқу және (немесе) балалар мекемесінің орны, білімі, сақтандыру полисінің нөмірі көрсетілген сақтандыру компаниясының атауы (сақтандыру жағдайында), шығындарды өтеу түрі, әлеуметтік мәртебесі, жүгіну себебі (профилактикалық қарап-тексеру, ауру, жарақат) толтырылады.</w:t>
      </w:r>
    </w:p>
    <w:bookmarkEnd w:id="60"/>
    <w:p>
      <w:pPr>
        <w:spacing w:after="0"/>
        <w:ind w:left="0"/>
        <w:jc w:val="both"/>
      </w:pPr>
      <w:r>
        <w:rPr>
          <w:rFonts w:ascii="Times New Roman"/>
          <w:b w:val="false"/>
          <w:i w:val="false"/>
          <w:color w:val="000000"/>
          <w:sz w:val="28"/>
        </w:rPr>
        <w:t>
      Жарақаттар түрі (тұрмыстық, көше, жол-көлік, мектеп, спорт), нақтылаумен қатыгездікпен қарау синдромы (қараусыз қалдыру немесе тастап кету, физикалық, жыныстық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Жіберген адам туралы деректер, қорытынды диагноз, жүргізілген операциялар, манипуляциялар туралы мәліметтер енгізіледі.</w:t>
      </w:r>
    </w:p>
    <w:p>
      <w:pPr>
        <w:spacing w:after="0"/>
        <w:ind w:left="0"/>
        <w:jc w:val="both"/>
      </w:pPr>
      <w:r>
        <w:rPr>
          <w:rFonts w:ascii="Times New Roman"/>
          <w:b w:val="false"/>
          <w:i w:val="false"/>
          <w:color w:val="000000"/>
          <w:sz w:val="28"/>
        </w:rPr>
        <w:t>
      Өтінімнің нәтижесі, емханалық өтінім жағдайларын растау және оның аяқталу күні көрсетіледі.</w:t>
      </w:r>
    </w:p>
    <w:p>
      <w:pPr>
        <w:spacing w:after="0"/>
        <w:ind w:left="0"/>
        <w:jc w:val="both"/>
      </w:pPr>
      <w:r>
        <w:rPr>
          <w:rFonts w:ascii="Times New Roman"/>
          <w:b w:val="false"/>
          <w:i w:val="false"/>
          <w:color w:val="000000"/>
          <w:sz w:val="28"/>
        </w:rPr>
        <w:t>
      Дәрігер туралы мәліметтер (тегі, аты, әкесінің аты (бар болса), идентификатор)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Бұйрыққа </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7-қосымша</w:t>
            </w:r>
          </w:p>
        </w:tc>
      </w:tr>
    </w:tbl>
    <w:bookmarkStart w:name="z121" w:id="61"/>
    <w:p>
      <w:pPr>
        <w:spacing w:after="0"/>
        <w:ind w:left="0"/>
        <w:jc w:val="left"/>
      </w:pPr>
      <w:r>
        <w:rPr>
          <w:rFonts w:ascii="Times New Roman"/>
          <w:b/>
          <w:i w:val="false"/>
          <w:color w:val="000000"/>
        </w:rPr>
        <w:t xml:space="preserve"> Денсаулық сақтау ұйымдарының медициналық құжаттамасын есепке алу нысандарының тізбесі</w:t>
      </w:r>
    </w:p>
    <w:bookmarkEnd w:id="61"/>
    <w:p>
      <w:pPr>
        <w:spacing w:after="0"/>
        <w:ind w:left="0"/>
        <w:jc w:val="both"/>
      </w:pPr>
      <w:r>
        <w:rPr>
          <w:rFonts w:ascii="Times New Roman"/>
          <w:b w:val="false"/>
          <w:i w:val="false"/>
          <w:color w:val="000000"/>
          <w:sz w:val="28"/>
        </w:rPr>
        <w:t>
      1. Стационарда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 анатомиялық зерттеу хаттамасы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компоненттерінің, препараттарының және диагностикалық стандарттардың қозғалысын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Стационардың науқастар мен төсек қорының қозғалыстарын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компоненттері мен препараттарын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трансплантаттау үшін донор-мәйіттен ағзалар мен тіндерді алу/ми өлімі негізінде өлімді констатациялау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донорлық тіндердің және (немесе) ағзалардың (ағзалардың бөліктері)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шыққанның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 бөлiмшесiнiң (палатасының)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санаттағы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p>
      <w:pPr>
        <w:spacing w:after="0"/>
        <w:ind w:left="0"/>
        <w:jc w:val="both"/>
      </w:pPr>
      <w:r>
        <w:rPr>
          <w:rFonts w:ascii="Times New Roman"/>
          <w:b w:val="false"/>
          <w:i w:val="false"/>
          <w:color w:val="000000"/>
          <w:sz w:val="28"/>
        </w:rPr>
        <w:t>
      2. Стационарлар мен амбулаториялық-емханалық ұйымдарында қолданылатын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Операциялар/манипуляцияларды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бөлімшеде цитостатиктерді ерітуге өтінімдерді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парақтарын тіркеу кітабы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Мүгедектерді тіркеу жене оңалту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 оңалтудың жеке бағдарламасының медициналық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Масаң болу немесе ішімдікті көп мөлшерде қолдану немесе есірткелік жіті уыттануымен масаң болуға байланысты әрекеттер салдарынан ауырған кезде уақытша еңбекке жарамсыздығы туралы анықтама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Студенттің, колледж, кәсіби-техникалық училище оқушысының мектепке, мектепке дейінгі балалар ұйымына барушы балалардың ауырғаны,карантинде болуы және басқа да келмеу себептері кезінде уақытша еңбекке жарамсыздығы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бақылау талоны. Еңбекке уақытша жарамсыздық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 есепке алу картасы (МҚАЕ)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p>
      <w:pPr>
        <w:spacing w:after="0"/>
        <w:ind w:left="0"/>
        <w:jc w:val="both"/>
      </w:pPr>
      <w:r>
        <w:rPr>
          <w:rFonts w:ascii="Times New Roman"/>
          <w:b w:val="false"/>
          <w:i w:val="false"/>
          <w:color w:val="000000"/>
          <w:sz w:val="28"/>
        </w:rPr>
        <w:t>
      3. Амбулаториялық-емханалық ұйымдарында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қарап тексеру (скринингтің)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 жасына дейінгі емдеу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емдеу үшін әскер жасына дейінгі жеке тізімі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 психолог</w:t>
            </w:r>
          </w:p>
          <w:p>
            <w:pPr>
              <w:spacing w:after="20"/>
              <w:ind w:left="20"/>
              <w:jc w:val="both"/>
            </w:pPr>
            <w:r>
              <w:rPr>
                <w:rFonts w:ascii="Times New Roman"/>
                <w:b w:val="false"/>
                <w:i w:val="false"/>
                <w:color w:val="000000"/>
                <w:sz w:val="20"/>
              </w:rPr>
              <w:t>
толтыратын пациенттің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алуға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 мектеп оқушысына медициналық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(дәрігерлік кәсіби-консультативтік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қаруды сатып алуға, сақтауға, сақтауға және алып жүруге рұқсат алу үшін медициналық қарап-тексеру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күдік тудырған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both"/>
      </w:pPr>
      <w:r>
        <w:rPr>
          <w:rFonts w:ascii="Times New Roman"/>
          <w:b w:val="false"/>
          <w:i w:val="false"/>
          <w:color w:val="000000"/>
          <w:sz w:val="28"/>
        </w:rPr>
        <w:t>
      4. Медициналық ұйымдардың басқа түрдегі медициналық құжаттамасын есепке алу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дабыл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мобильдік бригадасын шақыру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нысанында медициналық көмек ұсыну бойынша шақыруларды қабылдауды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зерттеп-қарауды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ЖҚТБ-мен ауыратын науқас немесе АИТВ-инфекциясын тасымалдаушысы болып табылатын адаммен құпия әңгімелесу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5. Медициналық ұйымдарының құрамындағы зертханалардың медициналық есепке алу құжаттама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 бақылау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Лабораториялық және диагностикалық зерттеулерді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Шайындылардың микробиологиялық зерттеулердің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ауруының уытты күл дақылын қайта себу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 дәрігердің күнделікті жұмысын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 зертханалары үшін зертханалық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тіркеу журналы (туберкулезге қарсы ұйымдардың зертханалары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6. Қан қызметі ұйымдарының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Афереза әдісімен жаңа алынған қан және донорлық қан компоненттерінің дайындамасын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плазманың қозғалыс ведомосі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