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d015f" w14:textId="cdd015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өзгерістер енгізу туралы</w:t>
      </w:r>
    </w:p>
    <w:p>
      <w:pPr>
        <w:spacing w:after="0"/>
        <w:ind w:left="0"/>
        <w:jc w:val="both"/>
      </w:pPr>
      <w:r>
        <w:rPr>
          <w:rFonts w:ascii="Times New Roman"/>
          <w:b w:val="false"/>
          <w:i w:val="false"/>
          <w:color w:val="000000"/>
          <w:sz w:val="28"/>
        </w:rPr>
        <w:t>Қазақстан Республикасы Денсаулық сақтау министрінің 2022 жылғы 23 қарашадағы № ҚР ДСМ-136 бұйрығы. Қазақстан Республикасының Әділет министрлігінде 2022 жылғы 24 қарашада № 30685 болып тіркелді</w:t>
      </w:r>
    </w:p>
    <w:p>
      <w:pPr>
        <w:spacing w:after="0"/>
        <w:ind w:left="0"/>
        <w:jc w:val="both"/>
      </w:pPr>
      <w:bookmarkStart w:name="z1"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21579 болып тіркелген) мынадай өзгерістер мен толықтырулар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кіріспесі</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7-бабының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тармақшаларына</w:t>
      </w:r>
      <w:r>
        <w:rPr>
          <w:rFonts w:ascii="Times New Roman"/>
          <w:b w:val="false"/>
          <w:i w:val="false"/>
          <w:color w:val="000000"/>
          <w:sz w:val="28"/>
        </w:rPr>
        <w:t xml:space="preserve">,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1-қосымшамен</w:t>
      </w:r>
      <w:r>
        <w:rPr>
          <w:rFonts w:ascii="Times New Roman"/>
          <w:b w:val="false"/>
          <w:i w:val="false"/>
          <w:color w:val="000000"/>
          <w:sz w:val="28"/>
        </w:rPr>
        <w:t xml:space="preserve"> бекітілген стационарларда пайдаланылатын медициналық есепке алу құжаттамасының нысандары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2-қосымшамен</w:t>
      </w:r>
      <w:r>
        <w:rPr>
          <w:rFonts w:ascii="Times New Roman"/>
          <w:b w:val="false"/>
          <w:i w:val="false"/>
          <w:color w:val="000000"/>
          <w:sz w:val="28"/>
        </w:rPr>
        <w:t xml:space="preserve"> бекітілген стационарларда және амбулаториялық-емханалық ұйымдарда пайдаланылатын медициналық есепке алу құжаттамасының нысандары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3-қосымшамен</w:t>
      </w:r>
      <w:r>
        <w:rPr>
          <w:rFonts w:ascii="Times New Roman"/>
          <w:b w:val="false"/>
          <w:i w:val="false"/>
          <w:color w:val="000000"/>
          <w:sz w:val="28"/>
        </w:rPr>
        <w:t xml:space="preserve"> бекітілген амбулаториялық-емханалық ұйымдарда пайдаланылатын медициналық есепке алу құжаттамасының нысандары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Start w:name="z8" w:id="1"/>
    <w:p>
      <w:pPr>
        <w:spacing w:after="0"/>
        <w:ind w:left="0"/>
        <w:jc w:val="both"/>
      </w:pPr>
      <w:r>
        <w:rPr>
          <w:rFonts w:ascii="Times New Roman"/>
          <w:b w:val="false"/>
          <w:i w:val="false"/>
          <w:color w:val="000000"/>
          <w:sz w:val="28"/>
        </w:rPr>
        <w:t>
      2. Қазақстан Республикасы Денсаулық сақтау министрлігінің Медициналық көмекті ұйымдастыру департаменті Қазақстан Республикасының заңнамасында белгіленген тәртіппен:</w:t>
      </w:r>
    </w:p>
    <w:bookmarkEnd w:id="1"/>
    <w:bookmarkStart w:name="z9" w:id="2"/>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2"/>
    <w:bookmarkStart w:name="z10" w:id="3"/>
    <w:p>
      <w:pPr>
        <w:spacing w:after="0"/>
        <w:ind w:left="0"/>
        <w:jc w:val="both"/>
      </w:pPr>
      <w:r>
        <w:rPr>
          <w:rFonts w:ascii="Times New Roman"/>
          <w:b w:val="false"/>
          <w:i w:val="false"/>
          <w:color w:val="000000"/>
          <w:sz w:val="28"/>
        </w:rPr>
        <w:t>
      2) осы бұйрықты ресми жарияланғаннан кейін оны Қазақстан Республикасы Денсаулық сақтау министрлігінің интернет-ресурсында орналастыруды;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Start w:name="z12" w:id="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Денсаулық сақтау вице-министріне жүктелсін.</w:t>
      </w:r>
    </w:p>
    <w:bookmarkEnd w:id="4"/>
    <w:bookmarkStart w:name="z13" w:id="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Денсаулық сақтау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2022 жылғы 23 қарашадағы</w:t>
            </w:r>
            <w:r>
              <w:br/>
            </w:r>
            <w:r>
              <w:rPr>
                <w:rFonts w:ascii="Times New Roman"/>
                <w:b w:val="false"/>
                <w:i w:val="false"/>
                <w:color w:val="000000"/>
                <w:sz w:val="20"/>
              </w:rPr>
              <w:t xml:space="preserve">№ ҚР ДСМ-136 Бұйрыққа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16" w:id="6"/>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w:t>
      </w:r>
    </w:p>
    <w:bookmarkEnd w:id="6"/>
    <w:bookmarkStart w:name="z17" w:id="7"/>
    <w:p>
      <w:pPr>
        <w:spacing w:after="0"/>
        <w:ind w:left="0"/>
        <w:jc w:val="left"/>
      </w:pPr>
      <w:r>
        <w:rPr>
          <w:rFonts w:ascii="Times New Roman"/>
          <w:b/>
          <w:i w:val="false"/>
          <w:color w:val="000000"/>
        </w:rPr>
        <w:t xml:space="preserve"> "Стационарлық пациенттің №___медициналық картасы" № 001/е нысаны</w:t>
      </w:r>
    </w:p>
    <w:bookmarkEnd w:id="7"/>
    <w:bookmarkStart w:name="z18" w:id="8"/>
    <w:p>
      <w:pPr>
        <w:spacing w:after="0"/>
        <w:ind w:left="0"/>
        <w:jc w:val="left"/>
      </w:pPr>
      <w:r>
        <w:rPr>
          <w:rFonts w:ascii="Times New Roman"/>
          <w:b/>
          <w:i w:val="false"/>
          <w:color w:val="000000"/>
        </w:rPr>
        <w:t xml:space="preserve"> 1-бөлім. Қабылдау бөлімі</w:t>
      </w:r>
    </w:p>
    <w:bookmarkEnd w:id="8"/>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w:t>
      </w:r>
    </w:p>
    <w:p>
      <w:pPr>
        <w:spacing w:after="0"/>
        <w:ind w:left="0"/>
        <w:jc w:val="both"/>
      </w:pPr>
      <w:r>
        <w:rPr>
          <w:rFonts w:ascii="Times New Roman"/>
          <w:b w:val="false"/>
          <w:i w:val="false"/>
          <w:color w:val="000000"/>
          <w:sz w:val="28"/>
        </w:rPr>
        <w:t>
      3. Туған күні – "____" _________________________________20____ ж.</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анықтамылығы) ______________________________</w:t>
      </w:r>
    </w:p>
    <w:p>
      <w:pPr>
        <w:spacing w:after="0"/>
        <w:ind w:left="0"/>
        <w:jc w:val="both"/>
      </w:pPr>
      <w:r>
        <w:rPr>
          <w:rFonts w:ascii="Times New Roman"/>
          <w:b w:val="false"/>
          <w:i w:val="false"/>
          <w:color w:val="000000"/>
          <w:sz w:val="28"/>
        </w:rPr>
        <w:t>
      8. Тұрғын 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Пациент жолданды_____________________________________________</w:t>
      </w:r>
    </w:p>
    <w:p>
      <w:pPr>
        <w:spacing w:after="0"/>
        <w:ind w:left="0"/>
        <w:jc w:val="both"/>
      </w:pPr>
      <w:r>
        <w:rPr>
          <w:rFonts w:ascii="Times New Roman"/>
          <w:b w:val="false"/>
          <w:i w:val="false"/>
          <w:color w:val="000000"/>
          <w:sz w:val="28"/>
        </w:rPr>
        <w:t>
      16. Емдеуге жатқызу түрi__________________________________________</w:t>
      </w:r>
    </w:p>
    <w:p>
      <w:pPr>
        <w:spacing w:after="0"/>
        <w:ind w:left="0"/>
        <w:jc w:val="both"/>
      </w:pPr>
      <w:r>
        <w:rPr>
          <w:rFonts w:ascii="Times New Roman"/>
          <w:b w:val="false"/>
          <w:i w:val="false"/>
          <w:color w:val="000000"/>
          <w:sz w:val="28"/>
        </w:rPr>
        <w:t>
      Емдеуге жатқызу коды ___________________________________________</w:t>
      </w:r>
    </w:p>
    <w:p>
      <w:pPr>
        <w:spacing w:after="0"/>
        <w:ind w:left="0"/>
        <w:jc w:val="both"/>
      </w:pPr>
      <w:r>
        <w:rPr>
          <w:rFonts w:ascii="Times New Roman"/>
          <w:b w:val="false"/>
          <w:i w:val="false"/>
          <w:color w:val="000000"/>
          <w:sz w:val="28"/>
        </w:rPr>
        <w:t>
      Қабылдау бөлiмшесi дәрiгерiнiң жазбасы____________________________</w:t>
      </w:r>
    </w:p>
    <w:p>
      <w:pPr>
        <w:spacing w:after="0"/>
        <w:ind w:left="0"/>
        <w:jc w:val="both"/>
      </w:pPr>
      <w:r>
        <w:rPr>
          <w:rFonts w:ascii="Times New Roman"/>
          <w:b w:val="false"/>
          <w:i w:val="false"/>
          <w:color w:val="000000"/>
          <w:sz w:val="28"/>
        </w:rPr>
        <w:t>
      Ағымдағы емдеуге жатқызу туралы ақпарат: _________________________</w:t>
      </w:r>
    </w:p>
    <w:p>
      <w:pPr>
        <w:spacing w:after="0"/>
        <w:ind w:left="0"/>
        <w:jc w:val="both"/>
      </w:pPr>
      <w:r>
        <w:rPr>
          <w:rFonts w:ascii="Times New Roman"/>
          <w:b w:val="false"/>
          <w:i w:val="false"/>
          <w:color w:val="000000"/>
          <w:sz w:val="28"/>
        </w:rPr>
        <w:t>
      17. Осы ауруы салдарынан осы жылы емдеуге жатқызу ___________________</w:t>
      </w:r>
    </w:p>
    <w:p>
      <w:pPr>
        <w:spacing w:after="0"/>
        <w:ind w:left="0"/>
        <w:jc w:val="both"/>
      </w:pPr>
      <w:r>
        <w:rPr>
          <w:rFonts w:ascii="Times New Roman"/>
          <w:b w:val="false"/>
          <w:i w:val="false"/>
          <w:color w:val="000000"/>
          <w:sz w:val="28"/>
        </w:rPr>
        <w:t>
      18. Жолдаған ұйымның диагнозы___________________________________</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инфекциялық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тері-вен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бағалау_______________________________________</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бар ☐</w:t>
      </w:r>
    </w:p>
    <w:p>
      <w:pPr>
        <w:spacing w:after="0"/>
        <w:ind w:left="0"/>
        <w:jc w:val="both"/>
      </w:pPr>
      <w:r>
        <w:rPr>
          <w:rFonts w:ascii="Times New Roman"/>
          <w:b w:val="false"/>
          <w:i w:val="false"/>
          <w:color w:val="000000"/>
          <w:sz w:val="28"/>
        </w:rPr>
        <w:t>
       жоқ ☐</w:t>
      </w:r>
    </w:p>
    <w:p>
      <w:pPr>
        <w:spacing w:after="0"/>
        <w:ind w:left="0"/>
        <w:jc w:val="both"/>
      </w:pPr>
      <w:r>
        <w:rPr>
          <w:rFonts w:ascii="Times New Roman"/>
          <w:b w:val="false"/>
          <w:i w:val="false"/>
          <w:color w:val="000000"/>
          <w:sz w:val="28"/>
        </w:rPr>
        <w:t>
      Пациентті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Идентификациялық бейдж_____________________________________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бергілері 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 __</w:t>
      </w:r>
    </w:p>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w:t>
      </w:r>
    </w:p>
    <w:p>
      <w:pPr>
        <w:spacing w:after="0"/>
        <w:ind w:left="0"/>
        <w:jc w:val="both"/>
      </w:pPr>
      <w:r>
        <w:rPr>
          <w:rFonts w:ascii="Times New Roman"/>
          <w:b w:val="false"/>
          <w:i w:val="false"/>
          <w:color w:val="000000"/>
          <w:sz w:val="28"/>
        </w:rPr>
        <w:t>
      Қарап-тексеру өткізген: Т.А.Ә. (бар болған жағдайда), ID______________________</w:t>
      </w:r>
    </w:p>
    <w:bookmarkStart w:name="z19" w:id="9"/>
    <w:p>
      <w:pPr>
        <w:spacing w:after="0"/>
        <w:ind w:left="0"/>
        <w:jc w:val="both"/>
      </w:pPr>
      <w:r>
        <w:rPr>
          <w:rFonts w:ascii="Times New Roman"/>
          <w:b w:val="false"/>
          <w:i w:val="false"/>
          <w:color w:val="000000"/>
          <w:sz w:val="28"/>
        </w:rPr>
        <w:t xml:space="preserve">
      </w:t>
      </w:r>
      <w:r>
        <w:rPr>
          <w:rFonts w:ascii="Times New Roman"/>
          <w:b/>
          <w:i w:val="false"/>
          <w:color w:val="000000"/>
          <w:sz w:val="28"/>
        </w:rPr>
        <w:t>2-бөлім. Емдеуші дәрігердің алғашқы қарап-тексеруі________________</w:t>
      </w:r>
    </w:p>
    <w:bookmarkEnd w:id="9"/>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болған жағдайда),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болған жағдайда), ID_______________________________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21" w:id="10"/>
    <w:p>
      <w:pPr>
        <w:spacing w:after="0"/>
        <w:ind w:left="0"/>
        <w:jc w:val="left"/>
      </w:pPr>
      <w:r>
        <w:rPr>
          <w:rFonts w:ascii="Times New Roman"/>
          <w:b/>
          <w:i w:val="false"/>
          <w:color w:val="000000"/>
        </w:rPr>
        <w:t xml:space="preserve"> Пациенттің объективті статусы</w:t>
      </w:r>
    </w:p>
    <w:bookmarkEnd w:id="10"/>
    <w:p>
      <w:pPr>
        <w:spacing w:after="0"/>
        <w:ind w:left="0"/>
        <w:jc w:val="both"/>
      </w:pPr>
      <w:r>
        <w:rPr>
          <w:rFonts w:ascii="Times New Roman"/>
          <w:b w:val="false"/>
          <w:i w:val="false"/>
          <w:color w:val="000000"/>
          <w:sz w:val="28"/>
        </w:rPr>
        <w:t>
      1. Қарап-тексеру күні мен уақыты "_____" ______________20____ ж.___________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ТАӘ________________________________________________________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 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 _______________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bookmarkStart w:name="z23" w:id="11"/>
    <w:p>
      <w:pPr>
        <w:spacing w:after="0"/>
        <w:ind w:left="0"/>
        <w:jc w:val="left"/>
      </w:pPr>
      <w:r>
        <w:rPr>
          <w:rFonts w:ascii="Times New Roman"/>
          <w:b/>
          <w:i w:val="false"/>
          <w:color w:val="000000"/>
        </w:rPr>
        <w:t xml:space="preserve"> Күнделiк</w:t>
      </w:r>
    </w:p>
    <w:bookmarkEnd w:id="11"/>
    <w:p>
      <w:pPr>
        <w:spacing w:after="0"/>
        <w:ind w:left="0"/>
        <w:jc w:val="both"/>
      </w:pPr>
      <w:r>
        <w:rPr>
          <w:rFonts w:ascii="Times New Roman"/>
          <w:b w:val="false"/>
          <w:i w:val="false"/>
          <w:color w:val="000000"/>
          <w:sz w:val="28"/>
        </w:rPr>
        <w:t>
      1. Қарап-тексеру күні мен уақыты_______ "____" __________ 20___ ж.______________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пациенттерге байқауды жүргізетін ұйымдар үшін) ___________________________________________</w:t>
      </w:r>
    </w:p>
    <w:p>
      <w:pPr>
        <w:spacing w:after="0"/>
        <w:ind w:left="0"/>
        <w:jc w:val="both"/>
      </w:pPr>
      <w:r>
        <w:rPr>
          <w:rFonts w:ascii="Times New Roman"/>
          <w:b w:val="false"/>
          <w:i w:val="false"/>
          <w:color w:val="000000"/>
          <w:sz w:val="28"/>
        </w:rPr>
        <w:t xml:space="preserve">
      7. Партограмма (тек қана осы санаттағы пациенттерге байқауды жүргізетін ұйымдар үшін) </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25" w:id="12"/>
    <w:p>
      <w:pPr>
        <w:spacing w:after="0"/>
        <w:ind w:left="0"/>
        <w:jc w:val="left"/>
      </w:pPr>
      <w:r>
        <w:rPr>
          <w:rFonts w:ascii="Times New Roman"/>
          <w:b/>
          <w:i w:val="false"/>
          <w:color w:val="000000"/>
        </w:rPr>
        <w:t xml:space="preserve"> Пациенттің хабардар етілген келісімі*</w:t>
      </w:r>
    </w:p>
    <w:bookmarkEnd w:id="12"/>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болған жағдайда) (толық)___________________________________</w:t>
      </w:r>
    </w:p>
    <w:p>
      <w:pPr>
        <w:spacing w:after="0"/>
        <w:ind w:left="0"/>
        <w:jc w:val="both"/>
      </w:pPr>
      <w:r>
        <w:rPr>
          <w:rFonts w:ascii="Times New Roman"/>
          <w:b w:val="false"/>
          <w:i w:val="false"/>
          <w:color w:val="000000"/>
          <w:sz w:val="28"/>
        </w:rPr>
        <w:t>
       Туған күні – "____"___________20___ ж.____________________________________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 кезінде науқас құқықтары мен міндеттері туралы, "Туберкулезбен ауыратын науқастың мінез-құлық қағидаларын"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қосарласқан аурулар, бастан өткерген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сұрақтарға толық жауап алдым.</w:t>
      </w:r>
    </w:p>
    <w:p>
      <w:pPr>
        <w:spacing w:after="0"/>
        <w:ind w:left="0"/>
        <w:jc w:val="both"/>
      </w:pPr>
      <w:r>
        <w:rPr>
          <w:rFonts w:ascii="Times New Roman"/>
          <w:b w:val="false"/>
          <w:i w:val="false"/>
          <w:color w:val="000000"/>
          <w:sz w:val="28"/>
        </w:rPr>
        <w:t>
      Қолы: _______________ Күні мен уақыты 20___ ж. "____"________</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ДәрігердіңТ.А.Ә. (бар болған жағдайда), ID</w:t>
      </w:r>
    </w:p>
    <w:p>
      <w:pPr>
        <w:spacing w:after="0"/>
        <w:ind w:left="0"/>
        <w:jc w:val="both"/>
      </w:pPr>
      <w:r>
        <w:rPr>
          <w:rFonts w:ascii="Times New Roman"/>
          <w:b w:val="false"/>
          <w:i w:val="false"/>
          <w:color w:val="000000"/>
          <w:sz w:val="28"/>
        </w:rPr>
        <w:t>
      Күні мен уақыты "____"________20___ ж. 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қызметкерлер көрсетілімдер бойынша инвазиялық араласуларды бастап кеткен және пациенттің өміріне қауіп төнуіне байланысты оны тоқтату және қайтару мүмкін болмаған жағдайларды қоспағанда, инвазиялық араласулар жүргізуге келісім қайтаруға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27" w:id="13"/>
    <w:p>
      <w:pPr>
        <w:spacing w:after="0"/>
        <w:ind w:left="0"/>
        <w:jc w:val="left"/>
      </w:pPr>
      <w:r>
        <w:rPr>
          <w:rFonts w:ascii="Times New Roman"/>
          <w:b/>
          <w:i w:val="false"/>
          <w:color w:val="000000"/>
        </w:rPr>
        <w:t xml:space="preserve"> Дәрігерлік тағайындаулар парағы</w:t>
      </w:r>
    </w:p>
    <w:bookmarkEnd w:id="13"/>
    <w:p>
      <w:pPr>
        <w:spacing w:after="0"/>
        <w:ind w:left="0"/>
        <w:jc w:val="both"/>
      </w:pPr>
      <w:r>
        <w:rPr>
          <w:rFonts w:ascii="Times New Roman"/>
          <w:b w:val="false"/>
          <w:i w:val="false"/>
          <w:color w:val="000000"/>
          <w:sz w:val="28"/>
        </w:rPr>
        <w:t>
      1. Күні мен уақыты-20____ ж.___________________ "______"__________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болған жағдайда), ID_______________________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29" w:id="14"/>
    <w:p>
      <w:pPr>
        <w:spacing w:after="0"/>
        <w:ind w:left="0"/>
        <w:jc w:val="left"/>
      </w:pPr>
      <w:r>
        <w:rPr>
          <w:rFonts w:ascii="Times New Roman"/>
          <w:b/>
          <w:i w:val="false"/>
          <w:color w:val="000000"/>
        </w:rPr>
        <w:t xml:space="preserve"> Клиникалық диагнозды негіздеу (ішкі қағидаларға сәйкес, негіздемелер саны тек көрсетілгендермен ғана шектелмейді)</w:t>
      </w:r>
    </w:p>
    <w:bookmarkEnd w:id="14"/>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bookmarkStart w:name="z31" w:id="15"/>
    <w:p>
      <w:pPr>
        <w:spacing w:after="0"/>
        <w:ind w:left="0"/>
        <w:jc w:val="left"/>
      </w:pPr>
      <w:r>
        <w:rPr>
          <w:rFonts w:ascii="Times New Roman"/>
          <w:b/>
          <w:i w:val="false"/>
          <w:color w:val="000000"/>
        </w:rPr>
        <w:t xml:space="preserve"> "Трансфузия алдындағы эпикриз"</w:t>
      </w:r>
    </w:p>
    <w:bookmarkEnd w:id="15"/>
    <w:p>
      <w:pPr>
        <w:spacing w:after="0"/>
        <w:ind w:left="0"/>
        <w:jc w:val="both"/>
      </w:pPr>
      <w:r>
        <w:rPr>
          <w:rFonts w:ascii="Times New Roman"/>
          <w:b w:val="false"/>
          <w:i w:val="false"/>
          <w:color w:val="000000"/>
          <w:sz w:val="28"/>
        </w:rPr>
        <w:t>
       Ауру тарихындағы трансфузиялық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трансфузиларя бұрын өткізілмеген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трансфузиялық анамнез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трансфузиядан кейінгі асқынулар орын алды, қандай екенін көрсету қажет </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болған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антигендердің немесе экстраагглютининдердің нұсқалы түрлері табылған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иммундық антиэритроцитарлық анти денелер табылған (белгілі болса, ерекшеліктерін көрсету қажет)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антиэритроцитарлық анти денелер зерттелген жоқ </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Жіті қаназдық, гемоглобин г/л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созылмалы теңгерілмеген қаназдық гемоглобин г/л, клиникалық деректер: айқын әлсіздікке шағым, ТЖ, Ps, АҚ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 күні/айы/жылы________________________________________________________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коагуляциялық гемостаза факторларының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плазмалық антикоагулянттардың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плазмаалмасу </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тромбоцитопениялық синдром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50*109/л төмен тромбоцитопения, 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100*109/л төмен тромбоцитопения, нейрохирургиялық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Альбумин үшін көрсеткіштер: _____________________________________</w:t>
      </w:r>
    </w:p>
    <w:p>
      <w:pPr>
        <w:spacing w:after="0"/>
        <w:ind w:left="0"/>
        <w:jc w:val="both"/>
      </w:pPr>
      <w:r>
        <w:rPr>
          <w:rFonts w:ascii="Times New Roman"/>
          <w:b w:val="false"/>
          <w:i w:val="false"/>
          <w:color w:val="000000"/>
          <w:sz w:val="28"/>
        </w:rPr>
        <w:t>
       Гипопротеинемия/гипоальбуминемия г/л, _____________________________________</w:t>
      </w:r>
    </w:p>
    <w:p>
      <w:pPr>
        <w:spacing w:after="0"/>
        <w:ind w:left="0"/>
        <w:jc w:val="both"/>
      </w:pPr>
      <w:r>
        <w:rPr>
          <w:rFonts w:ascii="Times New Roman"/>
          <w:b w:val="false"/>
          <w:i w:val="false"/>
          <w:color w:val="000000"/>
          <w:sz w:val="28"/>
        </w:rPr>
        <w:t>
       Талдау күні/айы/жылы</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w:t>
      </w:r>
    </w:p>
    <w:p>
      <w:pPr>
        <w:spacing w:after="0"/>
        <w:ind w:left="0"/>
        <w:jc w:val="both"/>
      </w:pPr>
      <w:r>
        <w:rPr>
          <w:rFonts w:ascii="Times New Roman"/>
          <w:b w:val="false"/>
          <w:i w:val="false"/>
          <w:color w:val="000000"/>
          <w:sz w:val="28"/>
        </w:rPr>
        <w:t>
      Қан компоненттері, препараттары трансфузиясының хаттамасы</w:t>
      </w:r>
    </w:p>
    <w:p>
      <w:pPr>
        <w:spacing w:after="0"/>
        <w:ind w:left="0"/>
        <w:jc w:val="both"/>
      </w:pPr>
      <w:r>
        <w:rPr>
          <w:rFonts w:ascii="Times New Roman"/>
          <w:b w:val="false"/>
          <w:i w:val="false"/>
          <w:color w:val="000000"/>
          <w:sz w:val="28"/>
        </w:rPr>
        <w:t>
       Трансфузияны өткізген күні 20____ "____" _______________________________</w:t>
      </w:r>
    </w:p>
    <w:p>
      <w:pPr>
        <w:spacing w:after="0"/>
        <w:ind w:left="0"/>
        <w:jc w:val="both"/>
      </w:pPr>
      <w:r>
        <w:rPr>
          <w:rFonts w:ascii="Times New Roman"/>
          <w:b w:val="false"/>
          <w:i w:val="false"/>
          <w:color w:val="000000"/>
          <w:sz w:val="28"/>
        </w:rPr>
        <w:t>
       Трансфузияны өткізген уақыты: басталды күні/айы/жылы, аяқталды күні/айы/жылы – басталуы 20____ "____" _____, аяқталуы 20____ "____" _____</w:t>
      </w:r>
    </w:p>
    <w:p>
      <w:pPr>
        <w:spacing w:after="0"/>
        <w:ind w:left="0"/>
        <w:jc w:val="both"/>
      </w:pPr>
      <w:r>
        <w:rPr>
          <w:rFonts w:ascii="Times New Roman"/>
          <w:b w:val="false"/>
          <w:i w:val="false"/>
          <w:color w:val="000000"/>
          <w:sz w:val="28"/>
        </w:rPr>
        <w:t>
       Науқастың қан тобы мен резус-тиістілігі_____________________________</w:t>
      </w:r>
    </w:p>
    <w:p>
      <w:pPr>
        <w:spacing w:after="0"/>
        <w:ind w:left="0"/>
        <w:jc w:val="both"/>
      </w:pPr>
      <w:r>
        <w:rPr>
          <w:rFonts w:ascii="Times New Roman"/>
          <w:b w:val="false"/>
          <w:i w:val="false"/>
          <w:color w:val="000000"/>
          <w:sz w:val="28"/>
        </w:rPr>
        <w:t>
       Трансфузия өткізілетін аурухана бөлімшесі__________________________</w:t>
      </w:r>
    </w:p>
    <w:p>
      <w:pPr>
        <w:spacing w:after="0"/>
        <w:ind w:left="0"/>
        <w:jc w:val="both"/>
      </w:pPr>
      <w:r>
        <w:rPr>
          <w:rFonts w:ascii="Times New Roman"/>
          <w:b w:val="false"/>
          <w:i w:val="false"/>
          <w:color w:val="000000"/>
          <w:sz w:val="28"/>
        </w:rPr>
        <w:t>
       Трансфузияға дейін: _____________________________________________</w:t>
      </w:r>
    </w:p>
    <w:p>
      <w:pPr>
        <w:spacing w:after="0"/>
        <w:ind w:left="0"/>
        <w:jc w:val="both"/>
      </w:pPr>
      <w:r>
        <w:rPr>
          <w:rFonts w:ascii="Times New Roman"/>
          <w:b w:val="false"/>
          <w:i w:val="false"/>
          <w:color w:val="000000"/>
          <w:sz w:val="28"/>
        </w:rPr>
        <w:t>
       АҚ ____________________________________________________________</w:t>
      </w:r>
    </w:p>
    <w:p>
      <w:pPr>
        <w:spacing w:after="0"/>
        <w:ind w:left="0"/>
        <w:jc w:val="both"/>
      </w:pPr>
      <w:r>
        <w:rPr>
          <w:rFonts w:ascii="Times New Roman"/>
          <w:b w:val="false"/>
          <w:i w:val="false"/>
          <w:color w:val="000000"/>
          <w:sz w:val="28"/>
        </w:rPr>
        <w:t>
       Ps _____________________________________________________________</w:t>
      </w:r>
    </w:p>
    <w:p>
      <w:pPr>
        <w:spacing w:after="0"/>
        <w:ind w:left="0"/>
        <w:jc w:val="both"/>
      </w:pPr>
      <w:r>
        <w:rPr>
          <w:rFonts w:ascii="Times New Roman"/>
          <w:b w:val="false"/>
          <w:i w:val="false"/>
          <w:color w:val="000000"/>
          <w:sz w:val="28"/>
        </w:rPr>
        <w:t>
       t0 _____________________________________________________________</w:t>
      </w:r>
    </w:p>
    <w:p>
      <w:pPr>
        <w:spacing w:after="0"/>
        <w:ind w:left="0"/>
        <w:jc w:val="both"/>
      </w:pPr>
      <w:r>
        <w:rPr>
          <w:rFonts w:ascii="Times New Roman"/>
          <w:b w:val="false"/>
          <w:i w:val="false"/>
          <w:color w:val="000000"/>
          <w:sz w:val="28"/>
        </w:rPr>
        <w:t>
       Трансфузиялық анамнез ________________________________________</w:t>
      </w:r>
    </w:p>
    <w:p>
      <w:pPr>
        <w:spacing w:after="0"/>
        <w:ind w:left="0"/>
        <w:jc w:val="both"/>
      </w:pPr>
      <w:r>
        <w:rPr>
          <w:rFonts w:ascii="Times New Roman"/>
          <w:b w:val="false"/>
          <w:i w:val="false"/>
          <w:color w:val="000000"/>
          <w:sz w:val="28"/>
        </w:rPr>
        <w:t>
       Трансфузияға көрсетілімдер ________________________________________</w:t>
      </w:r>
    </w:p>
    <w:p>
      <w:pPr>
        <w:spacing w:after="0"/>
        <w:ind w:left="0"/>
        <w:jc w:val="both"/>
      </w:pPr>
      <w:r>
        <w:rPr>
          <w:rFonts w:ascii="Times New Roman"/>
          <w:b w:val="false"/>
          <w:i w:val="false"/>
          <w:color w:val="000000"/>
          <w:sz w:val="28"/>
        </w:rPr>
        <w:t>
       Трансфузиялық ортаның атауы ______________________________________</w:t>
      </w:r>
    </w:p>
    <w:p>
      <w:pPr>
        <w:spacing w:after="0"/>
        <w:ind w:left="0"/>
        <w:jc w:val="both"/>
      </w:pPr>
      <w:r>
        <w:rPr>
          <w:rFonts w:ascii="Times New Roman"/>
          <w:b w:val="false"/>
          <w:i w:val="false"/>
          <w:color w:val="000000"/>
          <w:sz w:val="28"/>
        </w:rPr>
        <w:t>
       Донордың қан тобы мен резус-тиістілігі_____________________________</w:t>
      </w:r>
    </w:p>
    <w:p>
      <w:pPr>
        <w:spacing w:after="0"/>
        <w:ind w:left="0"/>
        <w:jc w:val="both"/>
      </w:pPr>
      <w:r>
        <w:rPr>
          <w:rFonts w:ascii="Times New Roman"/>
          <w:b w:val="false"/>
          <w:i w:val="false"/>
          <w:color w:val="000000"/>
          <w:sz w:val="28"/>
        </w:rPr>
        <w:t>
       Трансфузиялық орта этикеткасының нөмірі___________________________</w:t>
      </w:r>
    </w:p>
    <w:p>
      <w:pPr>
        <w:spacing w:after="0"/>
        <w:ind w:left="0"/>
        <w:jc w:val="both"/>
      </w:pPr>
      <w:r>
        <w:rPr>
          <w:rFonts w:ascii="Times New Roman"/>
          <w:b w:val="false"/>
          <w:i w:val="false"/>
          <w:color w:val="000000"/>
          <w:sz w:val="28"/>
        </w:rPr>
        <w:t>
       Трансфузиялық ортаны дайындаушы ұйымның атауы___________________</w:t>
      </w:r>
    </w:p>
    <w:p>
      <w:pPr>
        <w:spacing w:after="0"/>
        <w:ind w:left="0"/>
        <w:jc w:val="both"/>
      </w:pPr>
      <w:r>
        <w:rPr>
          <w:rFonts w:ascii="Times New Roman"/>
          <w:b w:val="false"/>
          <w:i w:val="false"/>
          <w:color w:val="000000"/>
          <w:sz w:val="28"/>
        </w:rPr>
        <w:t>
       Трансфузиялық ортаны дайындау күні________________________________</w:t>
      </w:r>
    </w:p>
    <w:p>
      <w:pPr>
        <w:spacing w:after="0"/>
        <w:ind w:left="0"/>
        <w:jc w:val="both"/>
      </w:pPr>
      <w:r>
        <w:rPr>
          <w:rFonts w:ascii="Times New Roman"/>
          <w:b w:val="false"/>
          <w:i w:val="false"/>
          <w:color w:val="000000"/>
          <w:sz w:val="28"/>
        </w:rPr>
        <w:t>
       Үйлесімділік сынамалар өткізу: _________________________________________</w:t>
      </w:r>
    </w:p>
    <w:p>
      <w:pPr>
        <w:spacing w:after="0"/>
        <w:ind w:left="0"/>
        <w:jc w:val="both"/>
      </w:pPr>
      <w:r>
        <w:rPr>
          <w:rFonts w:ascii="Times New Roman"/>
          <w:b w:val="false"/>
          <w:i w:val="false"/>
          <w:color w:val="000000"/>
          <w:sz w:val="28"/>
        </w:rPr>
        <w:t>
       -қан тобы бойынша</w:t>
      </w:r>
    </w:p>
    <w:p>
      <w:pPr>
        <w:spacing w:after="0"/>
        <w:ind w:left="0"/>
        <w:jc w:val="both"/>
      </w:pPr>
      <w:r>
        <w:rPr>
          <w:rFonts w:ascii="Times New Roman"/>
          <w:b w:val="false"/>
          <w:i w:val="false"/>
          <w:color w:val="000000"/>
          <w:sz w:val="28"/>
        </w:rPr>
        <w:t>
       - резус-тиістілігі бойынша</w:t>
      </w:r>
    </w:p>
    <w:p>
      <w:pPr>
        <w:spacing w:after="0"/>
        <w:ind w:left="0"/>
        <w:jc w:val="both"/>
      </w:pPr>
      <w:r>
        <w:rPr>
          <w:rFonts w:ascii="Times New Roman"/>
          <w:b w:val="false"/>
          <w:i w:val="false"/>
          <w:color w:val="000000"/>
          <w:sz w:val="28"/>
        </w:rPr>
        <w:t>
       Сынамаларды өткізген дәрігердің Т.А.Ә. (бар болған жағдайда), ID (қан тобы және резус)</w:t>
      </w:r>
    </w:p>
    <w:p>
      <w:pPr>
        <w:spacing w:after="0"/>
        <w:ind w:left="0"/>
        <w:jc w:val="both"/>
      </w:pPr>
      <w:r>
        <w:rPr>
          <w:rFonts w:ascii="Times New Roman"/>
          <w:b w:val="false"/>
          <w:i w:val="false"/>
          <w:color w:val="000000"/>
          <w:sz w:val="28"/>
        </w:rPr>
        <w:t>
       - биологиялық сынама</w:t>
      </w:r>
    </w:p>
    <w:p>
      <w:pPr>
        <w:spacing w:after="0"/>
        <w:ind w:left="0"/>
        <w:jc w:val="both"/>
      </w:pPr>
      <w:r>
        <w:rPr>
          <w:rFonts w:ascii="Times New Roman"/>
          <w:b w:val="false"/>
          <w:i w:val="false"/>
          <w:color w:val="000000"/>
          <w:sz w:val="28"/>
        </w:rPr>
        <w:t>
       Құйылған _______ миллилитр (мл) (тамыр ішіне, тамшылатып, сорғалатып, тамшылатып-сорғалатып)</w:t>
      </w:r>
    </w:p>
    <w:p>
      <w:pPr>
        <w:spacing w:after="0"/>
        <w:ind w:left="0"/>
        <w:jc w:val="both"/>
      </w:pPr>
      <w:r>
        <w:rPr>
          <w:rFonts w:ascii="Times New Roman"/>
          <w:b w:val="false"/>
          <w:i w:val="false"/>
          <w:color w:val="000000"/>
          <w:sz w:val="28"/>
        </w:rPr>
        <w:t>
       Трансфузиядан кейінгі реакция және/немесе асқыну</w:t>
      </w:r>
    </w:p>
    <w:p>
      <w:pPr>
        <w:spacing w:after="0"/>
        <w:ind w:left="0"/>
        <w:jc w:val="both"/>
      </w:pPr>
      <w:r>
        <w:rPr>
          <w:rFonts w:ascii="Times New Roman"/>
          <w:b w:val="false"/>
          <w:i w:val="false"/>
          <w:color w:val="000000"/>
          <w:sz w:val="28"/>
        </w:rPr>
        <w:t>
       Қабылданған шаралар</w:t>
      </w:r>
    </w:p>
    <w:p>
      <w:pPr>
        <w:spacing w:after="0"/>
        <w:ind w:left="0"/>
        <w:jc w:val="both"/>
      </w:pPr>
      <w:r>
        <w:rPr>
          <w:rFonts w:ascii="Times New Roman"/>
          <w:b w:val="false"/>
          <w:i w:val="false"/>
          <w:color w:val="000000"/>
          <w:sz w:val="28"/>
        </w:rPr>
        <w:t>
       Трансфузияны өткізген дәрігердің Т.А.Ә. (бар болған жағдайда), ID</w:t>
      </w:r>
    </w:p>
    <w:p>
      <w:pPr>
        <w:spacing w:after="0"/>
        <w:ind w:left="0"/>
        <w:jc w:val="both"/>
      </w:pPr>
      <w:r>
        <w:rPr>
          <w:rFonts w:ascii="Times New Roman"/>
          <w:b w:val="false"/>
          <w:i w:val="false"/>
          <w:color w:val="000000"/>
          <w:sz w:val="28"/>
        </w:rPr>
        <w:t>
       Трансфузиядан кейін:</w:t>
      </w:r>
    </w:p>
    <w:p>
      <w:pPr>
        <w:spacing w:after="0"/>
        <w:ind w:left="0"/>
        <w:jc w:val="both"/>
      </w:pPr>
      <w:r>
        <w:rPr>
          <w:rFonts w:ascii="Times New Roman"/>
          <w:b w:val="false"/>
          <w:i w:val="false"/>
          <w:color w:val="000000"/>
          <w:sz w:val="28"/>
        </w:rPr>
        <w:t xml:space="preserve">
       Ps___________, АҚ ______, t 0 _____ (1 сағаттан кейін); Ps___________, АҚ ______, t0 _____ (2 сағаттан кейін); </w:t>
      </w:r>
    </w:p>
    <w:p>
      <w:pPr>
        <w:spacing w:after="0"/>
        <w:ind w:left="0"/>
        <w:jc w:val="both"/>
      </w:pPr>
      <w:r>
        <w:rPr>
          <w:rFonts w:ascii="Times New Roman"/>
          <w:b w:val="false"/>
          <w:i w:val="false"/>
          <w:color w:val="000000"/>
          <w:sz w:val="28"/>
        </w:rPr>
        <w:t>
       Ps___________, АҚ ______, t0 _____ (3 сағаттан кейін). Несептің бірінші бөлігінің түсі Тәуліктік диурез</w:t>
      </w:r>
    </w:p>
    <w:p>
      <w:pPr>
        <w:spacing w:after="0"/>
        <w:ind w:left="0"/>
        <w:jc w:val="both"/>
      </w:pPr>
      <w:r>
        <w:rPr>
          <w:rFonts w:ascii="Times New Roman"/>
          <w:b w:val="false"/>
          <w:i w:val="false"/>
          <w:color w:val="000000"/>
          <w:sz w:val="28"/>
        </w:rPr>
        <w:t>
       Орта медицина қызметкерінің Т.А.Ә. (бар болған жағдайда), ID________________________</w:t>
      </w:r>
    </w:p>
    <w:p>
      <w:pPr>
        <w:spacing w:after="0"/>
        <w:ind w:left="0"/>
        <w:jc w:val="both"/>
      </w:pPr>
      <w:r>
        <w:rPr>
          <w:rFonts w:ascii="Times New Roman"/>
          <w:b w:val="false"/>
          <w:i w:val="false"/>
          <w:color w:val="000000"/>
          <w:sz w:val="28"/>
        </w:rPr>
        <w:t>
       Уақыты мен күні 20_____ "_____" ______________________________________</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xml:space="preserve">
       1. Күні-20_____ "_____" _________________________________________ </w:t>
      </w:r>
    </w:p>
    <w:p>
      <w:pPr>
        <w:spacing w:after="0"/>
        <w:ind w:left="0"/>
        <w:jc w:val="both"/>
      </w:pPr>
      <w:r>
        <w:rPr>
          <w:rFonts w:ascii="Times New Roman"/>
          <w:b w:val="false"/>
          <w:i w:val="false"/>
          <w:color w:val="000000"/>
          <w:sz w:val="28"/>
        </w:rPr>
        <w:t xml:space="preserve">
       2. Трансфузиялық ортаның атауы____________________________________ </w:t>
      </w:r>
    </w:p>
    <w:p>
      <w:pPr>
        <w:spacing w:after="0"/>
        <w:ind w:left="0"/>
        <w:jc w:val="both"/>
      </w:pPr>
      <w:r>
        <w:rPr>
          <w:rFonts w:ascii="Times New Roman"/>
          <w:b w:val="false"/>
          <w:i w:val="false"/>
          <w:color w:val="000000"/>
          <w:sz w:val="28"/>
        </w:rPr>
        <w:t xml:space="preserve">
       3. Мөлшері __________________________________________________ мл </w:t>
      </w:r>
    </w:p>
    <w:p>
      <w:pPr>
        <w:spacing w:after="0"/>
        <w:ind w:left="0"/>
        <w:jc w:val="both"/>
      </w:pPr>
      <w:r>
        <w:rPr>
          <w:rFonts w:ascii="Times New Roman"/>
          <w:b w:val="false"/>
          <w:i w:val="false"/>
          <w:color w:val="000000"/>
          <w:sz w:val="28"/>
        </w:rPr>
        <w:t xml:space="preserve">
       4. Донордың қан тобы, Rh_________________________________________ </w:t>
      </w:r>
    </w:p>
    <w:p>
      <w:pPr>
        <w:spacing w:after="0"/>
        <w:ind w:left="0"/>
        <w:jc w:val="both"/>
      </w:pPr>
      <w:r>
        <w:rPr>
          <w:rFonts w:ascii="Times New Roman"/>
          <w:b w:val="false"/>
          <w:i w:val="false"/>
          <w:color w:val="000000"/>
          <w:sz w:val="28"/>
        </w:rPr>
        <w:t xml:space="preserve">
       5. Көрсетілімдер_________________________________________________ </w:t>
      </w:r>
    </w:p>
    <w:p>
      <w:pPr>
        <w:spacing w:after="0"/>
        <w:ind w:left="0"/>
        <w:jc w:val="both"/>
      </w:pPr>
      <w:r>
        <w:rPr>
          <w:rFonts w:ascii="Times New Roman"/>
          <w:b w:val="false"/>
          <w:i w:val="false"/>
          <w:color w:val="000000"/>
          <w:sz w:val="28"/>
        </w:rPr>
        <w:t xml:space="preserve">
       6. Заттаңба №, өндіруші ел___________________________________________ </w:t>
      </w:r>
    </w:p>
    <w:p>
      <w:pPr>
        <w:spacing w:after="0"/>
        <w:ind w:left="0"/>
        <w:jc w:val="both"/>
      </w:pPr>
      <w:r>
        <w:rPr>
          <w:rFonts w:ascii="Times New Roman"/>
          <w:b w:val="false"/>
          <w:i w:val="false"/>
          <w:color w:val="000000"/>
          <w:sz w:val="28"/>
        </w:rPr>
        <w:t xml:space="preserve">
       7. Асқынулар___________________________________________________ </w:t>
      </w:r>
    </w:p>
    <w:p>
      <w:pPr>
        <w:spacing w:after="0"/>
        <w:ind w:left="0"/>
        <w:jc w:val="both"/>
      </w:pPr>
      <w:r>
        <w:rPr>
          <w:rFonts w:ascii="Times New Roman"/>
          <w:b w:val="false"/>
          <w:i w:val="false"/>
          <w:color w:val="000000"/>
          <w:sz w:val="28"/>
        </w:rPr>
        <w:t>
       8.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33" w:id="16"/>
    <w:p>
      <w:pPr>
        <w:spacing w:after="0"/>
        <w:ind w:left="0"/>
        <w:jc w:val="left"/>
      </w:pPr>
      <w:r>
        <w:rPr>
          <w:rFonts w:ascii="Times New Roman"/>
          <w:b/>
          <w:i w:val="false"/>
          <w:color w:val="000000"/>
        </w:rPr>
        <w:t xml:space="preserve"> Диагностикалық зерттеулер/көрсетілетін қызметтер хаттамасы</w:t>
      </w:r>
    </w:p>
    <w:bookmarkEnd w:id="16"/>
    <w:p>
      <w:pPr>
        <w:spacing w:after="0"/>
        <w:ind w:left="0"/>
        <w:jc w:val="both"/>
      </w:pPr>
      <w:r>
        <w:rPr>
          <w:rFonts w:ascii="Times New Roman"/>
          <w:b w:val="false"/>
          <w:i w:val="false"/>
          <w:color w:val="000000"/>
          <w:sz w:val="28"/>
        </w:rPr>
        <w:t>
      1. Өткізу күні мен уақыты - 20___ ж.___________________ "_____" ________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35" w:id="17"/>
    <w:p>
      <w:pPr>
        <w:spacing w:after="0"/>
        <w:ind w:left="0"/>
        <w:jc w:val="left"/>
      </w:pPr>
      <w:r>
        <w:rPr>
          <w:rFonts w:ascii="Times New Roman"/>
          <w:b/>
          <w:i w:val="false"/>
          <w:color w:val="000000"/>
        </w:rPr>
        <w:t xml:space="preserve"> Реанимация және қарқынды терапия бөлімшесіндегі (палатасындағы) науқастың жай-күйінің негізгі көрсеткіштері мен тағайындаулар картасы</w:t>
      </w:r>
    </w:p>
    <w:bookmarkEnd w:id="17"/>
    <w:p>
      <w:pPr>
        <w:spacing w:after="0"/>
        <w:ind w:left="0"/>
        <w:jc w:val="both"/>
      </w:pPr>
      <w:r>
        <w:rPr>
          <w:rFonts w:ascii="Times New Roman"/>
          <w:b w:val="false"/>
          <w:i w:val="false"/>
          <w:color w:val="000000"/>
          <w:sz w:val="28"/>
        </w:rPr>
        <w:t>
      1. Қарап-тексеру күні мен уақыты – 20___ж._______________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(манипуляция өткізу уақытын секундпен көрсету)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37" w:id="18"/>
    <w:p>
      <w:pPr>
        <w:spacing w:after="0"/>
        <w:ind w:left="0"/>
        <w:jc w:val="left"/>
      </w:pPr>
      <w:r>
        <w:rPr>
          <w:rFonts w:ascii="Times New Roman"/>
          <w:b/>
          <w:i w:val="false"/>
          <w:color w:val="000000"/>
        </w:rPr>
        <w:t xml:space="preserve"> Маман консультациясы</w:t>
      </w:r>
    </w:p>
    <w:bookmarkEnd w:id="18"/>
    <w:p>
      <w:pPr>
        <w:spacing w:after="0"/>
        <w:ind w:left="0"/>
        <w:jc w:val="both"/>
      </w:pPr>
      <w:r>
        <w:rPr>
          <w:rFonts w:ascii="Times New Roman"/>
          <w:b w:val="false"/>
          <w:i w:val="false"/>
          <w:color w:val="000000"/>
          <w:sz w:val="28"/>
        </w:rPr>
        <w:t>
      1. Қарап-тексеру күні мен уақыты - 20_____ ж.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Зертханалық талдаулар және диагностикалық зерттеулердің, қосымша зерттеулердің нәтижелерін түсіндіру_______________________________________________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Қажетті дәрілік заттар мен қызметтерді тағайындау_________________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bookmarkStart w:name="z39" w:id="19"/>
    <w:p>
      <w:pPr>
        <w:spacing w:after="0"/>
        <w:ind w:left="0"/>
        <w:jc w:val="left"/>
      </w:pPr>
      <w:r>
        <w:rPr>
          <w:rFonts w:ascii="Times New Roman"/>
          <w:b/>
          <w:i w:val="false"/>
          <w:color w:val="000000"/>
        </w:rPr>
        <w:t xml:space="preserve"> Операция/ем-шара/ аферез хаттамасы</w:t>
      </w:r>
    </w:p>
    <w:bookmarkEnd w:id="19"/>
    <w:p>
      <w:pPr>
        <w:spacing w:after="0"/>
        <w:ind w:left="0"/>
        <w:jc w:val="both"/>
      </w:pPr>
      <w:r>
        <w:rPr>
          <w:rFonts w:ascii="Times New Roman"/>
          <w:b w:val="false"/>
          <w:i w:val="false"/>
          <w:color w:val="000000"/>
          <w:sz w:val="28"/>
        </w:rPr>
        <w:t>
      1. Күні мен уақыты - 20___ ж.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 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 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 __________________________________________________________________</w:t>
      </w:r>
    </w:p>
    <w:p>
      <w:pPr>
        <w:spacing w:after="0"/>
        <w:ind w:left="0"/>
        <w:jc w:val="both"/>
      </w:pPr>
      <w:r>
        <w:rPr>
          <w:rFonts w:ascii="Times New Roman"/>
          <w:b w:val="false"/>
          <w:i w:val="false"/>
          <w:color w:val="000000"/>
          <w:sz w:val="28"/>
        </w:rPr>
        <w:t>
      5.5 Операцияның ақыры, операция кезіндегі асқынулар (егер болмаса "Операция/ем-шара / аферез кезінде асқынулар болған жоқ" деп көрсету қажет) _______________________________</w:t>
      </w:r>
    </w:p>
    <w:p>
      <w:pPr>
        <w:spacing w:after="0"/>
        <w:ind w:left="0"/>
        <w:jc w:val="both"/>
      </w:pPr>
      <w:r>
        <w:rPr>
          <w:rFonts w:ascii="Times New Roman"/>
          <w:b w:val="false"/>
          <w:i w:val="false"/>
          <w:color w:val="000000"/>
          <w:sz w:val="28"/>
        </w:rPr>
        <w:t>
      5.6 Қан кету______________________________________________________________ (мл)</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bookmarkStart w:name="z41" w:id="20"/>
    <w:p>
      <w:pPr>
        <w:spacing w:after="0"/>
        <w:ind w:left="0"/>
        <w:jc w:val="left"/>
      </w:pPr>
      <w:r>
        <w:rPr>
          <w:rFonts w:ascii="Times New Roman"/>
          <w:b/>
          <w:i w:val="false"/>
          <w:color w:val="000000"/>
        </w:rPr>
        <w:t xml:space="preserve"> Жаңа туған нәрестенің даму тарихы</w:t>
      </w:r>
    </w:p>
    <w:bookmarkEnd w:id="20"/>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болған жағдайда), ID ____________________</w:t>
      </w:r>
    </w:p>
    <w:p>
      <w:pPr>
        <w:spacing w:after="0"/>
        <w:ind w:left="0"/>
        <w:jc w:val="both"/>
      </w:pPr>
      <w:r>
        <w:rPr>
          <w:rFonts w:ascii="Times New Roman"/>
          <w:b w:val="false"/>
          <w:i w:val="false"/>
          <w:color w:val="000000"/>
          <w:sz w:val="28"/>
        </w:rPr>
        <w:t>
       Кезекші дәрігер Т.А.Ә. (бар болған жағдайда),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p>
      <w:pPr>
        <w:spacing w:after="0"/>
        <w:ind w:left="0"/>
        <w:jc w:val="both"/>
      </w:pPr>
      <w:r>
        <w:rPr>
          <w:rFonts w:ascii="Times New Roman"/>
          <w:b w:val="false"/>
          <w:i w:val="false"/>
          <w:color w:val="000000"/>
          <w:sz w:val="28"/>
        </w:rPr>
        <w:t>
       Кезекші дәрігер Т.А.Ә. (бар болған жағдайда),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Уақыты мен күні - 20__ж. "____" ______</w:t>
      </w:r>
    </w:p>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жиілігі____________________________________________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болған жағдайда), ID___________________________________</w:t>
      </w:r>
    </w:p>
    <w:p>
      <w:pPr>
        <w:spacing w:after="0"/>
        <w:ind w:left="0"/>
        <w:jc w:val="both"/>
      </w:pPr>
      <w:r>
        <w:rPr>
          <w:rFonts w:ascii="Times New Roman"/>
          <w:b w:val="false"/>
          <w:i w:val="false"/>
          <w:color w:val="000000"/>
          <w:sz w:val="28"/>
        </w:rPr>
        <w:t>
       Кезекші дәрігер Т.А.Ә. (бар болған жағдайда), ID_____________________________________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пациентке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 "____" ______</w:t>
      </w:r>
    </w:p>
    <w:p>
      <w:pPr>
        <w:spacing w:after="0"/>
        <w:ind w:left="0"/>
        <w:jc w:val="both"/>
      </w:pPr>
      <w:r>
        <w:rPr>
          <w:rFonts w:ascii="Times New Roman"/>
          <w:b w:val="false"/>
          <w:i w:val="false"/>
          <w:color w:val="000000"/>
          <w:sz w:val="28"/>
        </w:rPr>
        <w:t>
       2. Емдеудiң басқа түрлерi ______________________________________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 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ID______________________________</w:t>
      </w:r>
    </w:p>
    <w:p>
      <w:pPr>
        <w:spacing w:after="0"/>
        <w:ind w:left="0"/>
        <w:jc w:val="both"/>
      </w:pPr>
      <w:r>
        <w:rPr>
          <w:rFonts w:ascii="Times New Roman"/>
          <w:b w:val="false"/>
          <w:i w:val="false"/>
          <w:color w:val="000000"/>
          <w:sz w:val="28"/>
        </w:rPr>
        <w:t>
       Дәрігер Т.А.Ә. (бар болған жағдайда),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"____"________20___ж.______________</w:t>
      </w:r>
    </w:p>
    <w:p>
      <w:pPr>
        <w:spacing w:after="0"/>
        <w:ind w:left="0"/>
        <w:jc w:val="both"/>
      </w:pPr>
      <w:r>
        <w:rPr>
          <w:rFonts w:ascii="Times New Roman"/>
          <w:b w:val="false"/>
          <w:i w:val="false"/>
          <w:color w:val="000000"/>
          <w:sz w:val="28"/>
        </w:rPr>
        <w:t xml:space="preserve">
       Аутопсия жүргізілді: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bookmarkStart w:name="z43" w:id="21"/>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bookmarkEnd w:id="21"/>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10. Көптеген жаралар болған кезде оларды нөмірлеу жүргізіледі және анықталған қасиеттер жиынтық кестеде және дене сызбаларында көрсетіледі.</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орналасу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Әйелдің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 1. Сана</w:t>
      </w:r>
    </w:p>
    <w:p>
      <w:pPr>
        <w:spacing w:after="0"/>
        <w:ind w:left="0"/>
        <w:jc w:val="both"/>
      </w:pPr>
      <w:r>
        <w:rPr>
          <w:rFonts w:ascii="Times New Roman"/>
          <w:b w:val="false"/>
          <w:i w:val="false"/>
          <w:color w:val="000000"/>
          <w:sz w:val="28"/>
        </w:rPr>
        <w:t>
       1.1 сана анық,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болған жағдайда)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болған жағдайда)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болған жағдайда)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болған жағдайда)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болған жағдайда)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болған жағдайда) ☐;</w:t>
      </w:r>
    </w:p>
    <w:p>
      <w:pPr>
        <w:spacing w:after="0"/>
        <w:ind w:left="0"/>
        <w:jc w:val="both"/>
      </w:pPr>
      <w:r>
        <w:rPr>
          <w:rFonts w:ascii="Times New Roman"/>
          <w:b w:val="false"/>
          <w:i w:val="false"/>
          <w:color w:val="000000"/>
          <w:sz w:val="28"/>
        </w:rPr>
        <w:t>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xml:space="preserve">
      1. Қосымша медициналық мәліметтер (құжаттар) </w:t>
      </w:r>
    </w:p>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2. Бағытталған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xml:space="preserve">
       Идентфикатор, дәрігердің Т.А.Ә. (бар болған жағдайда)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13- қосымша парақ</w:t>
            </w:r>
          </w:p>
        </w:tc>
      </w:tr>
    </w:tbl>
    <w:bookmarkStart w:name="z45" w:id="22"/>
    <w:p>
      <w:pPr>
        <w:spacing w:after="0"/>
        <w:ind w:left="0"/>
        <w:jc w:val="left"/>
      </w:pPr>
      <w:r>
        <w:rPr>
          <w:rFonts w:ascii="Times New Roman"/>
          <w:b/>
          <w:i w:val="false"/>
          <w:color w:val="000000"/>
        </w:rPr>
        <w:t xml:space="preserve"> Сурдологиялық пациенттің қарап-тексеру картасы</w:t>
      </w:r>
    </w:p>
    <w:bookmarkEnd w:id="22"/>
    <w:p>
      <w:pPr>
        <w:spacing w:after="0"/>
        <w:ind w:left="0"/>
        <w:jc w:val="both"/>
      </w:pPr>
      <w:r>
        <w:rPr>
          <w:rFonts w:ascii="Times New Roman"/>
          <w:b w:val="false"/>
          <w:i w:val="false"/>
          <w:color w:val="000000"/>
          <w:sz w:val="28"/>
        </w:rPr>
        <w:t>
       Т.А.Ә. (бар болған жағдайда)_____________________________________________________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xml:space="preserve">
       ДИАГНОЗЫ (арасынан таңдап алу):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Керегін белгілеу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"Стационарлық пациенттің медициналық картасы" № 001/е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p>
      <w:pPr>
        <w:spacing w:after="0"/>
        <w:ind w:left="0"/>
        <w:jc w:val="left"/>
      </w:pPr>
      <w:r>
        <w:rPr>
          <w:rFonts w:ascii="Times New Roman"/>
          <w:b/>
          <w:i w:val="false"/>
          <w:color w:val="000000"/>
        </w:rPr>
        <w:t xml:space="preserve"> "Амбулаториялық, стационарлық пациенттің №____медициналық картасынан үзінді көшірме" № 001-1/е нысаны Форма № 001-1/у "Выписка из медицинской карты амбулаторного, стационарного пациента № ___"</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больного)</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___________________________________</w:t>
      </w:r>
    </w:p>
    <w:p>
      <w:pPr>
        <w:spacing w:after="0"/>
        <w:ind w:left="0"/>
        <w:jc w:val="both"/>
      </w:pPr>
      <w:r>
        <w:rPr>
          <w:rFonts w:ascii="Times New Roman"/>
          <w:b w:val="false"/>
          <w:i w:val="false"/>
          <w:color w:val="000000"/>
          <w:sz w:val="28"/>
        </w:rPr>
        <w:t>
      Шығуы (выбытия) ___________________________________________________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Емдеу нәтижесі: (Исход лечения:) __________________________________________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___________________________</w:t>
      </w:r>
    </w:p>
    <w:p>
      <w:pPr>
        <w:spacing w:after="0"/>
        <w:ind w:left="0"/>
        <w:jc w:val="both"/>
      </w:pPr>
      <w:r>
        <w:rPr>
          <w:rFonts w:ascii="Times New Roman"/>
          <w:b w:val="false"/>
          <w:i w:val="false"/>
          <w:color w:val="000000"/>
          <w:sz w:val="28"/>
        </w:rPr>
        <w:t>
      Емдеу құны: (Стоимость лечения:) _________________________________________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xml:space="preserve">
      қолы (подпись:) _____________ </w:t>
      </w:r>
    </w:p>
    <w:p>
      <w:pPr>
        <w:spacing w:after="0"/>
        <w:ind w:left="0"/>
        <w:jc w:val="left"/>
      </w:pPr>
      <w:r>
        <w:rPr>
          <w:rFonts w:ascii="Times New Roman"/>
          <w:b/>
          <w:i w:val="false"/>
          <w:color w:val="000000"/>
        </w:rPr>
        <w:t xml:space="preserve"> "Патологоанатомиялық зерттеу хаттамасы (картасы)" № 002/е нысаны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Науқас картасының №</w:t>
      </w:r>
    </w:p>
    <w:p>
      <w:pPr>
        <w:spacing w:after="0"/>
        <w:ind w:left="0"/>
        <w:jc w:val="both"/>
      </w:pPr>
      <w:r>
        <w:rPr>
          <w:rFonts w:ascii="Times New Roman"/>
          <w:b w:val="false"/>
          <w:i w:val="false"/>
          <w:color w:val="000000"/>
          <w:sz w:val="28"/>
        </w:rPr>
        <w:t>
       Науқастың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both"/>
      </w:pPr>
      <w:r>
        <w:rPr>
          <w:rFonts w:ascii="Times New Roman"/>
          <w:b w:val="false"/>
          <w:i w:val="false"/>
          <w:color w:val="000000"/>
          <w:sz w:val="28"/>
        </w:rPr>
        <w:t>
       Азаматтығы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Сақтандыру компаниясының атауы, сақтандыру полисiнiң №</w:t>
      </w:r>
    </w:p>
    <w:p>
      <w:pPr>
        <w:spacing w:after="0"/>
        <w:ind w:left="0"/>
        <w:jc w:val="both"/>
      </w:pPr>
      <w:r>
        <w:rPr>
          <w:rFonts w:ascii="Times New Roman"/>
          <w:b w:val="false"/>
          <w:i w:val="false"/>
          <w:color w:val="000000"/>
          <w:sz w:val="28"/>
        </w:rPr>
        <w:t>
       Ауруханаға әкелінді (сағаттан (күннен) кейін сырқаты басталғаннан соң)</w:t>
      </w:r>
    </w:p>
    <w:p>
      <w:pPr>
        <w:spacing w:after="0"/>
        <w:ind w:left="0"/>
        <w:jc w:val="both"/>
      </w:pPr>
      <w:r>
        <w:rPr>
          <w:rFonts w:ascii="Times New Roman"/>
          <w:b w:val="false"/>
          <w:i w:val="false"/>
          <w:color w:val="000000"/>
          <w:sz w:val="28"/>
        </w:rPr>
        <w:t>
       Өткізілген төсек-күн</w:t>
      </w:r>
    </w:p>
    <w:p>
      <w:pPr>
        <w:spacing w:after="0"/>
        <w:ind w:left="0"/>
        <w:jc w:val="both"/>
      </w:pPr>
      <w:r>
        <w:rPr>
          <w:rFonts w:ascii="Times New Roman"/>
          <w:b w:val="false"/>
          <w:i w:val="false"/>
          <w:color w:val="000000"/>
          <w:sz w:val="28"/>
        </w:rPr>
        <w:t>
       Қайтыс болған күні</w:t>
      </w:r>
    </w:p>
    <w:p>
      <w:pPr>
        <w:spacing w:after="0"/>
        <w:ind w:left="0"/>
        <w:jc w:val="both"/>
      </w:pPr>
      <w:r>
        <w:rPr>
          <w:rFonts w:ascii="Times New Roman"/>
          <w:b w:val="false"/>
          <w:i w:val="false"/>
          <w:color w:val="000000"/>
          <w:sz w:val="28"/>
        </w:rPr>
        <w:t>
       Мәйітті ашу күні мен уақыты</w:t>
      </w:r>
    </w:p>
    <w:p>
      <w:pPr>
        <w:spacing w:after="0"/>
        <w:ind w:left="0"/>
        <w:jc w:val="both"/>
      </w:pPr>
      <w:r>
        <w:rPr>
          <w:rFonts w:ascii="Times New Roman"/>
          <w:b w:val="false"/>
          <w:i w:val="false"/>
          <w:color w:val="000000"/>
          <w:sz w:val="28"/>
        </w:rPr>
        <w:t>
       Емдеуші дәрігер Т.А.Ә. (бар болған жағдайда)</w:t>
      </w:r>
    </w:p>
    <w:p>
      <w:pPr>
        <w:spacing w:after="0"/>
        <w:ind w:left="0"/>
        <w:jc w:val="both"/>
      </w:pPr>
      <w:r>
        <w:rPr>
          <w:rFonts w:ascii="Times New Roman"/>
          <w:b w:val="false"/>
          <w:i w:val="false"/>
          <w:color w:val="000000"/>
          <w:sz w:val="28"/>
        </w:rPr>
        <w:t>
       Мәйітті ашуға қатысқандар Т.А.Ә. (бар болған жағдайда), ID</w:t>
      </w:r>
    </w:p>
    <w:p>
      <w:pPr>
        <w:spacing w:after="0"/>
        <w:ind w:left="0"/>
        <w:jc w:val="both"/>
      </w:pPr>
      <w:r>
        <w:rPr>
          <w:rFonts w:ascii="Times New Roman"/>
          <w:b w:val="false"/>
          <w:i w:val="false"/>
          <w:color w:val="000000"/>
          <w:sz w:val="28"/>
        </w:rPr>
        <w:t>
       Жолдаған ұйымның диагнозы</w:t>
      </w:r>
    </w:p>
    <w:p>
      <w:pPr>
        <w:spacing w:after="0"/>
        <w:ind w:left="0"/>
        <w:jc w:val="both"/>
      </w:pPr>
      <w:r>
        <w:rPr>
          <w:rFonts w:ascii="Times New Roman"/>
          <w:b w:val="false"/>
          <w:i w:val="false"/>
          <w:color w:val="000000"/>
          <w:sz w:val="28"/>
        </w:rPr>
        <w:t>
       Түскен кездегі диагнозы</w:t>
      </w:r>
    </w:p>
    <w:p>
      <w:pPr>
        <w:spacing w:after="0"/>
        <w:ind w:left="0"/>
        <w:jc w:val="both"/>
      </w:pPr>
      <w:r>
        <w:rPr>
          <w:rFonts w:ascii="Times New Roman"/>
          <w:b w:val="false"/>
          <w:i w:val="false"/>
          <w:color w:val="000000"/>
          <w:sz w:val="28"/>
        </w:rPr>
        <w:t>
       Стационардағы клиникалық диагноздары және олардың қойылған күні</w:t>
      </w:r>
    </w:p>
    <w:p>
      <w:pPr>
        <w:spacing w:after="0"/>
        <w:ind w:left="0"/>
        <w:jc w:val="both"/>
      </w:pPr>
      <w:r>
        <w:rPr>
          <w:rFonts w:ascii="Times New Roman"/>
          <w:b w:val="false"/>
          <w:i w:val="false"/>
          <w:color w:val="000000"/>
          <w:sz w:val="28"/>
        </w:rPr>
        <w:t>
       Қорытынды клиникалық диагноз және оны қойған күні</w:t>
      </w:r>
    </w:p>
    <w:p>
      <w:pPr>
        <w:spacing w:after="0"/>
        <w:ind w:left="0"/>
        <w:jc w:val="both"/>
      </w:pPr>
      <w:r>
        <w:rPr>
          <w:rFonts w:ascii="Times New Roman"/>
          <w:b w:val="false"/>
          <w:i w:val="false"/>
          <w:color w:val="000000"/>
          <w:sz w:val="28"/>
        </w:rPr>
        <w:t>
       Негізгі ауру</w:t>
      </w:r>
    </w:p>
    <w:p>
      <w:pPr>
        <w:spacing w:after="0"/>
        <w:ind w:left="0"/>
        <w:jc w:val="both"/>
      </w:pPr>
      <w:r>
        <w:rPr>
          <w:rFonts w:ascii="Times New Roman"/>
          <w:b w:val="false"/>
          <w:i w:val="false"/>
          <w:color w:val="000000"/>
          <w:sz w:val="28"/>
        </w:rPr>
        <w:t>
       Негізгі аурудың асқынуы</w:t>
      </w:r>
    </w:p>
    <w:p>
      <w:pPr>
        <w:spacing w:after="0"/>
        <w:ind w:left="0"/>
        <w:jc w:val="both"/>
      </w:pPr>
      <w:r>
        <w:rPr>
          <w:rFonts w:ascii="Times New Roman"/>
          <w:b w:val="false"/>
          <w:i w:val="false"/>
          <w:color w:val="000000"/>
          <w:sz w:val="28"/>
        </w:rPr>
        <w:t>
       Қосалқы аурулары</w:t>
      </w:r>
    </w:p>
    <w:p>
      <w:pPr>
        <w:spacing w:after="0"/>
        <w:ind w:left="0"/>
        <w:jc w:val="both"/>
      </w:pPr>
      <w:r>
        <w:rPr>
          <w:rFonts w:ascii="Times New Roman"/>
          <w:b w:val="false"/>
          <w:i w:val="false"/>
          <w:color w:val="000000"/>
          <w:sz w:val="28"/>
        </w:rPr>
        <w:t>
       Қайтыс болу себебі</w:t>
      </w:r>
    </w:p>
    <w:p>
      <w:pPr>
        <w:spacing w:after="0"/>
        <w:ind w:left="0"/>
        <w:jc w:val="both"/>
      </w:pPr>
      <w:r>
        <w:rPr>
          <w:rFonts w:ascii="Times New Roman"/>
          <w:b w:val="false"/>
          <w:i w:val="false"/>
          <w:color w:val="000000"/>
          <w:sz w:val="28"/>
        </w:rPr>
        <w:t>
       Клиникалық –зертханалық зерттеулер нәтижелері</w:t>
      </w:r>
    </w:p>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w:t>
      </w:r>
    </w:p>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p>
      <w:pPr>
        <w:spacing w:after="0"/>
        <w:ind w:left="0"/>
        <w:jc w:val="both"/>
      </w:pPr>
      <w:r>
        <w:rPr>
          <w:rFonts w:ascii="Times New Roman"/>
          <w:b w:val="false"/>
          <w:i w:val="false"/>
          <w:color w:val="000000"/>
          <w:sz w:val="28"/>
        </w:rPr>
        <w:t>
       Негізгі ауруы бойынша диагноздың айырмашылықтары</w:t>
      </w:r>
    </w:p>
    <w:p>
      <w:pPr>
        <w:spacing w:after="0"/>
        <w:ind w:left="0"/>
        <w:jc w:val="both"/>
      </w:pPr>
      <w:r>
        <w:rPr>
          <w:rFonts w:ascii="Times New Roman"/>
          <w:b w:val="false"/>
          <w:i w:val="false"/>
          <w:color w:val="000000"/>
          <w:sz w:val="28"/>
        </w:rPr>
        <w:t>
       Кеш диагностикалау</w:t>
      </w:r>
    </w:p>
    <w:p>
      <w:pPr>
        <w:spacing w:after="0"/>
        <w:ind w:left="0"/>
        <w:jc w:val="both"/>
      </w:pPr>
      <w:r>
        <w:rPr>
          <w:rFonts w:ascii="Times New Roman"/>
          <w:b w:val="false"/>
          <w:i w:val="false"/>
          <w:color w:val="000000"/>
          <w:sz w:val="28"/>
        </w:rPr>
        <w:t>
       негізгі ауруы</w:t>
      </w:r>
    </w:p>
    <w:p>
      <w:pPr>
        <w:spacing w:after="0"/>
        <w:ind w:left="0"/>
        <w:jc w:val="both"/>
      </w:pPr>
      <w:r>
        <w:rPr>
          <w:rFonts w:ascii="Times New Roman"/>
          <w:b w:val="false"/>
          <w:i w:val="false"/>
          <w:color w:val="000000"/>
          <w:sz w:val="28"/>
        </w:rPr>
        <w:t>
       асқынулары бойынша</w:t>
      </w:r>
    </w:p>
    <w:p>
      <w:pPr>
        <w:spacing w:after="0"/>
        <w:ind w:left="0"/>
        <w:jc w:val="both"/>
      </w:pPr>
      <w:r>
        <w:rPr>
          <w:rFonts w:ascii="Times New Roman"/>
          <w:b w:val="false"/>
          <w:i w:val="false"/>
          <w:color w:val="000000"/>
          <w:sz w:val="28"/>
        </w:rPr>
        <w:t>
       қайтыс болуға әкелген асқынуының</w:t>
      </w:r>
    </w:p>
    <w:p>
      <w:pPr>
        <w:spacing w:after="0"/>
        <w:ind w:left="0"/>
        <w:jc w:val="both"/>
      </w:pPr>
      <w:r>
        <w:rPr>
          <w:rFonts w:ascii="Times New Roman"/>
          <w:b w:val="false"/>
          <w:i w:val="false"/>
          <w:color w:val="000000"/>
          <w:sz w:val="28"/>
        </w:rPr>
        <w:t>
       қосалқы аурулары бойынша</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Диагностикадағы объективті қиындықтар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уақыт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Науқастың толық қаралмауы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 деректерін асыра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Аурудың сиректігі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Диагнозының дұрыс ресімделмеуі</w:t>
      </w:r>
    </w:p>
    <w:p>
      <w:pPr>
        <w:spacing w:after="0"/>
        <w:ind w:left="0"/>
        <w:jc w:val="both"/>
      </w:pPr>
      <w:r>
        <w:rPr>
          <w:rFonts w:ascii="Times New Roman"/>
          <w:b w:val="false"/>
          <w:i w:val="false"/>
          <w:color w:val="000000"/>
          <w:sz w:val="28"/>
        </w:rPr>
        <w:t>
       Қайтыс болу себептері № ____қайтыс болғаны туралы дәрігерлік куәлікте мынадай жазбалар жасалған</w:t>
      </w:r>
    </w:p>
    <w:p>
      <w:pPr>
        <w:spacing w:after="0"/>
        <w:ind w:left="0"/>
        <w:jc w:val="both"/>
      </w:pPr>
      <w:r>
        <w:rPr>
          <w:rFonts w:ascii="Times New Roman"/>
          <w:b w:val="false"/>
          <w:i w:val="false"/>
          <w:color w:val="000000"/>
          <w:sz w:val="28"/>
        </w:rPr>
        <w:t>
       Диагноздың АХЖ-10 бойынша коды мен атауы</w:t>
      </w:r>
    </w:p>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 ID</w:t>
      </w:r>
    </w:p>
    <w:p>
      <w:pPr>
        <w:spacing w:after="0"/>
        <w:ind w:left="0"/>
        <w:jc w:val="both"/>
      </w:pPr>
      <w:r>
        <w:rPr>
          <w:rFonts w:ascii="Times New Roman"/>
          <w:b w:val="false"/>
          <w:i w:val="false"/>
          <w:color w:val="000000"/>
          <w:sz w:val="28"/>
        </w:rPr>
        <w:t>
       Патологоанатомиялық зерттеудің нәтижелері</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Дене салмағы:</w:t>
      </w:r>
    </w:p>
    <w:p>
      <w:pPr>
        <w:spacing w:after="0"/>
        <w:ind w:left="0"/>
        <w:jc w:val="both"/>
      </w:pPr>
      <w:r>
        <w:rPr>
          <w:rFonts w:ascii="Times New Roman"/>
          <w:b w:val="false"/>
          <w:i w:val="false"/>
          <w:color w:val="000000"/>
          <w:sz w:val="28"/>
        </w:rPr>
        <w:t>
       Дене мүшелері салмағы:</w:t>
      </w:r>
    </w:p>
    <w:p>
      <w:pPr>
        <w:spacing w:after="0"/>
        <w:ind w:left="0"/>
        <w:jc w:val="both"/>
      </w:pPr>
      <w:r>
        <w:rPr>
          <w:rFonts w:ascii="Times New Roman"/>
          <w:b w:val="false"/>
          <w:i w:val="false"/>
          <w:color w:val="000000"/>
          <w:sz w:val="28"/>
        </w:rPr>
        <w:t>
       Ми:</w:t>
      </w:r>
    </w:p>
    <w:p>
      <w:pPr>
        <w:spacing w:after="0"/>
        <w:ind w:left="0"/>
        <w:jc w:val="both"/>
      </w:pPr>
      <w:r>
        <w:rPr>
          <w:rFonts w:ascii="Times New Roman"/>
          <w:b w:val="false"/>
          <w:i w:val="false"/>
          <w:color w:val="000000"/>
          <w:sz w:val="28"/>
        </w:rPr>
        <w:t>
       Жүрек:</w:t>
      </w:r>
    </w:p>
    <w:p>
      <w:pPr>
        <w:spacing w:after="0"/>
        <w:ind w:left="0"/>
        <w:jc w:val="both"/>
      </w:pPr>
      <w:r>
        <w:rPr>
          <w:rFonts w:ascii="Times New Roman"/>
          <w:b w:val="false"/>
          <w:i w:val="false"/>
          <w:color w:val="000000"/>
          <w:sz w:val="28"/>
        </w:rPr>
        <w:t>
       Өкпе:</w:t>
      </w:r>
    </w:p>
    <w:p>
      <w:pPr>
        <w:spacing w:after="0"/>
        <w:ind w:left="0"/>
        <w:jc w:val="both"/>
      </w:pPr>
      <w:r>
        <w:rPr>
          <w:rFonts w:ascii="Times New Roman"/>
          <w:b w:val="false"/>
          <w:i w:val="false"/>
          <w:color w:val="000000"/>
          <w:sz w:val="28"/>
        </w:rPr>
        <w:t>
       Бауыр:</w:t>
      </w:r>
    </w:p>
    <w:p>
      <w:pPr>
        <w:spacing w:after="0"/>
        <w:ind w:left="0"/>
        <w:jc w:val="both"/>
      </w:pPr>
      <w:r>
        <w:rPr>
          <w:rFonts w:ascii="Times New Roman"/>
          <w:b w:val="false"/>
          <w:i w:val="false"/>
          <w:color w:val="000000"/>
          <w:sz w:val="28"/>
        </w:rPr>
        <w:t>
       Көк бауыр:</w:t>
      </w:r>
    </w:p>
    <w:p>
      <w:pPr>
        <w:spacing w:after="0"/>
        <w:ind w:left="0"/>
        <w:jc w:val="both"/>
      </w:pPr>
      <w:r>
        <w:rPr>
          <w:rFonts w:ascii="Times New Roman"/>
          <w:b w:val="false"/>
          <w:i w:val="false"/>
          <w:color w:val="000000"/>
          <w:sz w:val="28"/>
        </w:rPr>
        <w:t>
       Сол бүйрек, оң бүйрек:</w:t>
      </w:r>
    </w:p>
    <w:p>
      <w:pPr>
        <w:spacing w:after="0"/>
        <w:ind w:left="0"/>
        <w:jc w:val="both"/>
      </w:pPr>
      <w:r>
        <w:rPr>
          <w:rFonts w:ascii="Times New Roman"/>
          <w:b w:val="false"/>
          <w:i w:val="false"/>
          <w:color w:val="000000"/>
          <w:sz w:val="28"/>
        </w:rPr>
        <w:t>
       Тимус:</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Блоктар дайындалды</w:t>
      </w:r>
    </w:p>
    <w:p>
      <w:pPr>
        <w:spacing w:after="0"/>
        <w:ind w:left="0"/>
        <w:jc w:val="both"/>
      </w:pPr>
      <w:r>
        <w:rPr>
          <w:rFonts w:ascii="Times New Roman"/>
          <w:b w:val="false"/>
          <w:i w:val="false"/>
          <w:color w:val="000000"/>
          <w:sz w:val="28"/>
        </w:rPr>
        <w:t>
       Басқа зерттеу әдістеріне материал алынды</w:t>
      </w:r>
    </w:p>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p>
      <w:pPr>
        <w:spacing w:after="0"/>
        <w:ind w:left="0"/>
        <w:jc w:val="both"/>
      </w:pPr>
      <w:r>
        <w:rPr>
          <w:rFonts w:ascii="Times New Roman"/>
          <w:b w:val="false"/>
          <w:i w:val="false"/>
          <w:color w:val="000000"/>
          <w:sz w:val="28"/>
        </w:rPr>
        <w:t>
       Гистологиялық зерттеу нәтижелері</w:t>
      </w:r>
    </w:p>
    <w:p>
      <w:pPr>
        <w:spacing w:after="0"/>
        <w:ind w:left="0"/>
        <w:jc w:val="both"/>
      </w:pPr>
      <w:r>
        <w:rPr>
          <w:rFonts w:ascii="Times New Roman"/>
          <w:b w:val="false"/>
          <w:i w:val="false"/>
          <w:color w:val="000000"/>
          <w:sz w:val="28"/>
        </w:rPr>
        <w:t>
       Қосымша ___ парақ</w:t>
      </w:r>
    </w:p>
    <w:p>
      <w:pPr>
        <w:spacing w:after="0"/>
        <w:ind w:left="0"/>
        <w:jc w:val="both"/>
      </w:pPr>
      <w:r>
        <w:rPr>
          <w:rFonts w:ascii="Times New Roman"/>
          <w:b w:val="false"/>
          <w:i w:val="false"/>
          <w:color w:val="000000"/>
          <w:sz w:val="28"/>
        </w:rPr>
        <w:t>
       Сызбалар, кестелер, фотосуреттер (қанша)</w:t>
      </w:r>
    </w:p>
    <w:p>
      <w:pPr>
        <w:spacing w:after="0"/>
        <w:ind w:left="0"/>
        <w:jc w:val="both"/>
      </w:pPr>
      <w:r>
        <w:rPr>
          <w:rFonts w:ascii="Times New Roman"/>
          <w:b w:val="false"/>
          <w:i w:val="false"/>
          <w:color w:val="000000"/>
          <w:sz w:val="28"/>
        </w:rPr>
        <w:t>
       Конференцияда талқылану күні</w:t>
      </w:r>
    </w:p>
    <w:p>
      <w:pPr>
        <w:spacing w:after="0"/>
        <w:ind w:left="0"/>
        <w:jc w:val="both"/>
      </w:pPr>
      <w:r>
        <w:rPr>
          <w:rFonts w:ascii="Times New Roman"/>
          <w:b w:val="false"/>
          <w:i w:val="false"/>
          <w:color w:val="000000"/>
          <w:sz w:val="28"/>
        </w:rPr>
        <w:t>
       Патологоанатомның Т.А.Ә. (бар болған жағдайда), ID</w:t>
      </w:r>
    </w:p>
    <w:p>
      <w:pPr>
        <w:spacing w:after="0"/>
        <w:ind w:left="0"/>
        <w:jc w:val="left"/>
      </w:pPr>
      <w:r>
        <w:rPr>
          <w:rFonts w:ascii="Times New Roman"/>
          <w:b/>
          <w:i w:val="false"/>
          <w:color w:val="000000"/>
        </w:rPr>
        <w:t xml:space="preserve"> № 002/е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"Қанның, оның компоненттері мен препараттарының және диагностикалық стандарттардың қабылдануы мен таратылуын есепке алу есеп нысаны" № 003/е нысаны</w:t>
      </w:r>
    </w:p>
    <w:p>
      <w:pPr>
        <w:spacing w:after="0"/>
        <w:ind w:left="0"/>
        <w:jc w:val="both"/>
      </w:pPr>
      <w:r>
        <w:rPr>
          <w:rFonts w:ascii="Times New Roman"/>
          <w:b w:val="false"/>
          <w:i w:val="false"/>
          <w:color w:val="000000"/>
          <w:sz w:val="28"/>
        </w:rPr>
        <w:t>
       1. Өнімді алған күні мен уақыты</w:t>
      </w:r>
    </w:p>
    <w:p>
      <w:pPr>
        <w:spacing w:after="0"/>
        <w:ind w:left="0"/>
        <w:jc w:val="both"/>
      </w:pPr>
      <w:r>
        <w:rPr>
          <w:rFonts w:ascii="Times New Roman"/>
          <w:b w:val="false"/>
          <w:i w:val="false"/>
          <w:color w:val="000000"/>
          <w:sz w:val="28"/>
        </w:rPr>
        <w:t>
       2. Дайындаушы ұйым;</w:t>
      </w:r>
    </w:p>
    <w:p>
      <w:pPr>
        <w:spacing w:after="0"/>
        <w:ind w:left="0"/>
        <w:jc w:val="both"/>
      </w:pPr>
      <w:r>
        <w:rPr>
          <w:rFonts w:ascii="Times New Roman"/>
          <w:b w:val="false"/>
          <w:i w:val="false"/>
          <w:color w:val="000000"/>
          <w:sz w:val="28"/>
        </w:rPr>
        <w:t>
       3. Заттаңбаның нөмірі (сериясы);</w:t>
      </w:r>
    </w:p>
    <w:p>
      <w:pPr>
        <w:spacing w:after="0"/>
        <w:ind w:left="0"/>
        <w:jc w:val="both"/>
      </w:pPr>
      <w:r>
        <w:rPr>
          <w:rFonts w:ascii="Times New Roman"/>
          <w:b w:val="false"/>
          <w:i w:val="false"/>
          <w:color w:val="000000"/>
          <w:sz w:val="28"/>
        </w:rPr>
        <w:t>
       4. Дайындалған күні/сақталу мерзімі;</w:t>
      </w:r>
    </w:p>
    <w:p>
      <w:pPr>
        <w:spacing w:after="0"/>
        <w:ind w:left="0"/>
        <w:jc w:val="both"/>
      </w:pPr>
      <w:r>
        <w:rPr>
          <w:rFonts w:ascii="Times New Roman"/>
          <w:b w:val="false"/>
          <w:i w:val="false"/>
          <w:color w:val="000000"/>
          <w:sz w:val="28"/>
        </w:rPr>
        <w:t>
       5. Қан тобы, резус-тиістілігі (бар болған жағдайда);</w:t>
      </w:r>
    </w:p>
    <w:p>
      <w:pPr>
        <w:spacing w:after="0"/>
        <w:ind w:left="0"/>
        <w:jc w:val="both"/>
      </w:pPr>
      <w:r>
        <w:rPr>
          <w:rFonts w:ascii="Times New Roman"/>
          <w:b w:val="false"/>
          <w:i w:val="false"/>
          <w:color w:val="000000"/>
          <w:sz w:val="28"/>
        </w:rPr>
        <w:t>
       6. Өнімнің атауы (бар болған жағдайда);</w:t>
      </w:r>
    </w:p>
    <w:p>
      <w:pPr>
        <w:spacing w:after="0"/>
        <w:ind w:left="0"/>
        <w:jc w:val="both"/>
      </w:pPr>
      <w:r>
        <w:rPr>
          <w:rFonts w:ascii="Times New Roman"/>
          <w:b w:val="false"/>
          <w:i w:val="false"/>
          <w:color w:val="000000"/>
          <w:sz w:val="28"/>
        </w:rPr>
        <w:t>
       7. Мөлшері;</w:t>
      </w:r>
    </w:p>
    <w:p>
      <w:pPr>
        <w:spacing w:after="0"/>
        <w:ind w:left="0"/>
        <w:jc w:val="both"/>
      </w:pPr>
      <w:r>
        <w:rPr>
          <w:rFonts w:ascii="Times New Roman"/>
          <w:b w:val="false"/>
          <w:i w:val="false"/>
          <w:color w:val="000000"/>
          <w:sz w:val="28"/>
        </w:rPr>
        <w:t>
       8. Өнімнің келуін тіркеген маманның идентификаторы;</w:t>
      </w:r>
    </w:p>
    <w:p>
      <w:pPr>
        <w:spacing w:after="0"/>
        <w:ind w:left="0"/>
        <w:jc w:val="both"/>
      </w:pPr>
      <w:r>
        <w:rPr>
          <w:rFonts w:ascii="Times New Roman"/>
          <w:b w:val="false"/>
          <w:i w:val="false"/>
          <w:color w:val="000000"/>
          <w:sz w:val="28"/>
        </w:rPr>
        <w:t>
       9. Құйылуға/қолдануға берілген өнімнің уақыты мен күні;</w:t>
      </w:r>
    </w:p>
    <w:p>
      <w:pPr>
        <w:spacing w:after="0"/>
        <w:ind w:left="0"/>
        <w:jc w:val="both"/>
      </w:pPr>
      <w:r>
        <w:rPr>
          <w:rFonts w:ascii="Times New Roman"/>
          <w:b w:val="false"/>
          <w:i w:val="false"/>
          <w:color w:val="000000"/>
          <w:sz w:val="28"/>
        </w:rPr>
        <w:t>
       10. Өнімді қодануға берген бөлімшенің атауы;</w:t>
      </w:r>
    </w:p>
    <w:p>
      <w:pPr>
        <w:spacing w:after="0"/>
        <w:ind w:left="0"/>
        <w:jc w:val="both"/>
      </w:pPr>
      <w:r>
        <w:rPr>
          <w:rFonts w:ascii="Times New Roman"/>
          <w:b w:val="false"/>
          <w:i w:val="false"/>
          <w:color w:val="000000"/>
          <w:sz w:val="28"/>
        </w:rPr>
        <w:t>
       11. Өнімді қодануға берген маманның идентификаторы;</w:t>
      </w:r>
    </w:p>
    <w:p>
      <w:pPr>
        <w:spacing w:after="0"/>
        <w:ind w:left="0"/>
        <w:jc w:val="both"/>
      </w:pPr>
      <w:r>
        <w:rPr>
          <w:rFonts w:ascii="Times New Roman"/>
          <w:b w:val="false"/>
          <w:i w:val="false"/>
          <w:color w:val="000000"/>
          <w:sz w:val="28"/>
        </w:rPr>
        <w:t>
       12. Өнімді қабылдаған маманның идентификаторы;</w:t>
      </w:r>
    </w:p>
    <w:p>
      <w:pPr>
        <w:spacing w:after="0"/>
        <w:ind w:left="0"/>
        <w:jc w:val="both"/>
      </w:pPr>
      <w:r>
        <w:rPr>
          <w:rFonts w:ascii="Times New Roman"/>
          <w:b w:val="false"/>
          <w:i w:val="false"/>
          <w:color w:val="000000"/>
          <w:sz w:val="28"/>
        </w:rPr>
        <w:t>
       13. Есептен шығарудың уақыты мен күні;</w:t>
      </w:r>
    </w:p>
    <w:p>
      <w:pPr>
        <w:spacing w:after="0"/>
        <w:ind w:left="0"/>
        <w:jc w:val="both"/>
      </w:pPr>
      <w:r>
        <w:rPr>
          <w:rFonts w:ascii="Times New Roman"/>
          <w:b w:val="false"/>
          <w:i w:val="false"/>
          <w:color w:val="000000"/>
          <w:sz w:val="28"/>
        </w:rPr>
        <w:t>
       14. Есептен шығарудың себебі;</w:t>
      </w:r>
    </w:p>
    <w:p>
      <w:pPr>
        <w:spacing w:after="0"/>
        <w:ind w:left="0"/>
        <w:jc w:val="both"/>
      </w:pPr>
      <w:r>
        <w:rPr>
          <w:rFonts w:ascii="Times New Roman"/>
          <w:b w:val="false"/>
          <w:i w:val="false"/>
          <w:color w:val="000000"/>
          <w:sz w:val="28"/>
        </w:rPr>
        <w:t>
       15. Кәдеге жаратудың уақыты мен күні;</w:t>
      </w:r>
    </w:p>
    <w:p>
      <w:pPr>
        <w:spacing w:after="0"/>
        <w:ind w:left="0"/>
        <w:jc w:val="both"/>
      </w:pPr>
      <w:r>
        <w:rPr>
          <w:rFonts w:ascii="Times New Roman"/>
          <w:b w:val="false"/>
          <w:i w:val="false"/>
          <w:color w:val="000000"/>
          <w:sz w:val="28"/>
        </w:rPr>
        <w:t>
       16. Кәдеге жаратудың тәсілі;</w:t>
      </w:r>
    </w:p>
    <w:p>
      <w:pPr>
        <w:spacing w:after="0"/>
        <w:ind w:left="0"/>
        <w:jc w:val="both"/>
      </w:pPr>
      <w:r>
        <w:rPr>
          <w:rFonts w:ascii="Times New Roman"/>
          <w:b w:val="false"/>
          <w:i w:val="false"/>
          <w:color w:val="000000"/>
          <w:sz w:val="28"/>
        </w:rPr>
        <w:t>
       17. Кәдеге жаратқан маманның идентификаторы.</w:t>
      </w:r>
    </w:p>
    <w:p>
      <w:pPr>
        <w:spacing w:after="0"/>
        <w:ind w:left="0"/>
        <w:jc w:val="left"/>
      </w:pPr>
      <w:r>
        <w:rPr>
          <w:rFonts w:ascii="Times New Roman"/>
          <w:b/>
          <w:i w:val="false"/>
          <w:color w:val="000000"/>
        </w:rPr>
        <w:t xml:space="preserve"> "Ретроплацентарлық қанды жинауды есепке алу журналы" № 004/е нысаны ______ жылға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бөлiмшенiң атауы, төсек бейiнi" № 005/е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науқастар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науқастар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науқастар қозғалысы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науқастар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Науқастар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науқастардың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"Науқастар мен стационардың төсек қорының қозғалыстарын есепке алу парағы" № 005/е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науқастар қозғалысын есепке алу парағы ұйымның ішкі бұйрығымен бекітілген сметасына сәйкес аурухананың құрамындағы бөлiнген әр бөлiмшеде толтырылады.</w:t>
      </w:r>
    </w:p>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науқастар қозғалысы туралы мәлiмет жазылады (арнайы бейіндер төсектерi туралы мәлiметтердi қоса), ал арнайы бейiндердiң төсектерi мен науқастарының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науқастар қозғалысы, бөлiмшенiң қай төсегiнде жатқанына қарамастан көрсетiледi. Мысалы, хирургия бөлiмшесiнiң құрамынан ішкі бұйрықпен урологиялық науқастарға 3 төсек бөлiндi,ал iс жүзiнде бөлiмшеде 3 емес 5 урологиялық науқас жатқан жағдайда, бұл науқастар қозғалысы урологиялық төсектермен көрсетiледi. Сонымен қатар урологиялық ауруы бар науқастар құрамында урологиялық төсектерi жоқ басқа бөлiмшелерге де жатқызылуы мүмкiн. Бұл науқастар туралы деректер, тек олар жатқан бөлiмшелердiң мәлiметiнде көрсетiледi; құрамында урологиялық төсектерi бар бөлiмшенiң урологиялық науқастары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науқастар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науқастар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науқастар қозғалысы жазылады. 18 и 19 - бағандарда бөлiмшеде бүгiнгi сағат 9-дан жатқан науқастар саны жазылады. Өткен күннiң 18 - бағандағы науқастар саны бүгiнгi күннiң 5-бағанына көшiрiлiп жазылады.</w:t>
      </w:r>
    </w:p>
    <w:p>
      <w:pPr>
        <w:spacing w:after="0"/>
        <w:ind w:left="0"/>
        <w:jc w:val="both"/>
      </w:pPr>
      <w:r>
        <w:rPr>
          <w:rFonts w:ascii="Times New Roman"/>
          <w:b w:val="false"/>
          <w:i w:val="false"/>
          <w:color w:val="000000"/>
          <w:sz w:val="28"/>
        </w:rPr>
        <w:t>
      Күнделiктi науқастар санын салыстырып тексерiп отыру керек, яғни бүгiнгi күннiң басында көрсетiлген науқастар саны (16), өткен күннiң басындағы (5), жаңа түскен (6), және басқа бөлiмшеден ауыстырылған (10) науқастар санының қосындысынан басқа бөлiмшелерге ауысқан (11), шығарылған (12), және қайтыс болған (17) науқастар санын шегергендегi санға тең,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p>
      <w:pPr>
        <w:spacing w:after="0"/>
        <w:ind w:left="0"/>
        <w:jc w:val="both"/>
      </w:pPr>
      <w:r>
        <w:rPr>
          <w:rFonts w:ascii="Times New Roman"/>
          <w:b w:val="false"/>
          <w:i w:val="false"/>
          <w:color w:val="000000"/>
          <w:sz w:val="28"/>
        </w:rPr>
        <w:t>
      "Қанның, оның компоненттерін, препараттарын есепке алу нысаны" № 006/е нысаны</w:t>
      </w:r>
    </w:p>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Науқастың жеке сәйкестендіру нөмірі</w:t>
      </w:r>
    </w:p>
    <w:p>
      <w:pPr>
        <w:spacing w:after="0"/>
        <w:ind w:left="0"/>
        <w:jc w:val="both"/>
      </w:pPr>
      <w:r>
        <w:rPr>
          <w:rFonts w:ascii="Times New Roman"/>
          <w:b w:val="false"/>
          <w:i w:val="false"/>
          <w:color w:val="000000"/>
          <w:sz w:val="28"/>
        </w:rPr>
        <w:t>
      5. Науқастың тегі, аты, әкесінің аты (бар болған жағдайда)</w:t>
      </w:r>
    </w:p>
    <w:p>
      <w:pPr>
        <w:spacing w:after="0"/>
        <w:ind w:left="0"/>
        <w:jc w:val="both"/>
      </w:pPr>
      <w:r>
        <w:rPr>
          <w:rFonts w:ascii="Times New Roman"/>
          <w:b w:val="false"/>
          <w:i w:val="false"/>
          <w:color w:val="000000"/>
          <w:sz w:val="28"/>
        </w:rPr>
        <w:t>
      6. Науқастың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Инфузиялық/трансфузиялық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p>
      <w:pPr>
        <w:spacing w:after="0"/>
        <w:ind w:left="0"/>
        <w:jc w:val="both"/>
      </w:pPr>
      <w:r>
        <w:rPr>
          <w:rFonts w:ascii="Times New Roman"/>
          <w:b w:val="false"/>
          <w:i w:val="false"/>
          <w:color w:val="000000"/>
          <w:sz w:val="28"/>
        </w:rPr>
        <w:t>
      11. Заттаңба №,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p>
      <w:pPr>
        <w:spacing w:after="0"/>
        <w:ind w:left="0"/>
        <w:jc w:val="both"/>
      </w:pPr>
      <w:r>
        <w:rPr>
          <w:rFonts w:ascii="Times New Roman"/>
          <w:b w:val="false"/>
          <w:i w:val="false"/>
          <w:color w:val="000000"/>
          <w:sz w:val="28"/>
        </w:rPr>
        <w:t>
      "Қан және оның компоненттері реципиенттерін есепке алуды есеп нысаны" № 007/е нысаны</w:t>
      </w:r>
    </w:p>
    <w:p>
      <w:pPr>
        <w:spacing w:after="0"/>
        <w:ind w:left="0"/>
        <w:jc w:val="both"/>
      </w:pPr>
      <w:r>
        <w:rPr>
          <w:rFonts w:ascii="Times New Roman"/>
          <w:b w:val="false"/>
          <w:i w:val="false"/>
          <w:color w:val="000000"/>
          <w:sz w:val="28"/>
        </w:rPr>
        <w:t>
      1. Науқастың жеке сәйкестендіру нөмірі</w:t>
      </w:r>
    </w:p>
    <w:p>
      <w:pPr>
        <w:spacing w:after="0"/>
        <w:ind w:left="0"/>
        <w:jc w:val="both"/>
      </w:pPr>
      <w:r>
        <w:rPr>
          <w:rFonts w:ascii="Times New Roman"/>
          <w:b w:val="false"/>
          <w:i w:val="false"/>
          <w:color w:val="000000"/>
          <w:sz w:val="28"/>
        </w:rPr>
        <w:t>
      2. Науқастың тегі, аты, әкесінің аты (болған жағдайда)</w:t>
      </w:r>
    </w:p>
    <w:p>
      <w:pPr>
        <w:spacing w:after="0"/>
        <w:ind w:left="0"/>
        <w:jc w:val="both"/>
      </w:pPr>
      <w:r>
        <w:rPr>
          <w:rFonts w:ascii="Times New Roman"/>
          <w:b w:val="false"/>
          <w:i w:val="false"/>
          <w:color w:val="000000"/>
          <w:sz w:val="28"/>
        </w:rPr>
        <w:t>
      3. Тұрғылықты мекенжайы</w:t>
      </w:r>
    </w:p>
    <w:p>
      <w:pPr>
        <w:spacing w:after="0"/>
        <w:ind w:left="0"/>
        <w:jc w:val="both"/>
      </w:pPr>
      <w:r>
        <w:rPr>
          <w:rFonts w:ascii="Times New Roman"/>
          <w:b w:val="false"/>
          <w:i w:val="false"/>
          <w:color w:val="000000"/>
          <w:sz w:val="28"/>
        </w:rPr>
        <w:t>
      4. Жұмыс/оқу/балалар мекемесінің орны</w:t>
      </w:r>
    </w:p>
    <w:p>
      <w:pPr>
        <w:spacing w:after="0"/>
        <w:ind w:left="0"/>
        <w:jc w:val="both"/>
      </w:pPr>
      <w:r>
        <w:rPr>
          <w:rFonts w:ascii="Times New Roman"/>
          <w:b w:val="false"/>
          <w:i w:val="false"/>
          <w:color w:val="000000"/>
          <w:sz w:val="28"/>
        </w:rPr>
        <w:t>
      5. Тіркелген МҰ</w:t>
      </w:r>
    </w:p>
    <w:p>
      <w:pPr>
        <w:spacing w:after="0"/>
        <w:ind w:left="0"/>
        <w:jc w:val="both"/>
      </w:pPr>
      <w:r>
        <w:rPr>
          <w:rFonts w:ascii="Times New Roman"/>
          <w:b w:val="false"/>
          <w:i w:val="false"/>
          <w:color w:val="000000"/>
          <w:sz w:val="28"/>
        </w:rPr>
        <w:t>
      6. Стационарда болу мерзімі</w:t>
      </w:r>
    </w:p>
    <w:p>
      <w:pPr>
        <w:spacing w:after="0"/>
        <w:ind w:left="0"/>
        <w:jc w:val="both"/>
      </w:pPr>
      <w:r>
        <w:rPr>
          <w:rFonts w:ascii="Times New Roman"/>
          <w:b w:val="false"/>
          <w:i w:val="false"/>
          <w:color w:val="000000"/>
          <w:sz w:val="28"/>
        </w:rPr>
        <w:t>
      7. Науқастың диагнозы</w:t>
      </w:r>
    </w:p>
    <w:p>
      <w:pPr>
        <w:spacing w:after="0"/>
        <w:ind w:left="0"/>
        <w:jc w:val="both"/>
      </w:pPr>
      <w:r>
        <w:rPr>
          <w:rFonts w:ascii="Times New Roman"/>
          <w:b w:val="false"/>
          <w:i w:val="false"/>
          <w:color w:val="000000"/>
          <w:sz w:val="28"/>
        </w:rPr>
        <w:t>
      8. Гемотрансфузия уақыты мен күні</w:t>
      </w:r>
    </w:p>
    <w:p>
      <w:pPr>
        <w:spacing w:after="0"/>
        <w:ind w:left="0"/>
        <w:jc w:val="both"/>
      </w:pPr>
      <w:r>
        <w:rPr>
          <w:rFonts w:ascii="Times New Roman"/>
          <w:b w:val="false"/>
          <w:i w:val="false"/>
          <w:color w:val="000000"/>
          <w:sz w:val="28"/>
        </w:rPr>
        <w:t>
      9. Қан компоненттерінің атауы</w:t>
      </w:r>
    </w:p>
    <w:p>
      <w:pPr>
        <w:spacing w:after="0"/>
        <w:ind w:left="0"/>
        <w:jc w:val="both"/>
      </w:pPr>
      <w:r>
        <w:rPr>
          <w:rFonts w:ascii="Times New Roman"/>
          <w:b w:val="false"/>
          <w:i w:val="false"/>
          <w:color w:val="000000"/>
          <w:sz w:val="28"/>
        </w:rPr>
        <w:t>
      10. Заттаңба нөмірі</w:t>
      </w:r>
    </w:p>
    <w:p>
      <w:pPr>
        <w:spacing w:after="0"/>
        <w:ind w:left="0"/>
        <w:jc w:val="both"/>
      </w:pPr>
      <w:r>
        <w:rPr>
          <w:rFonts w:ascii="Times New Roman"/>
          <w:b w:val="false"/>
          <w:i w:val="false"/>
          <w:color w:val="000000"/>
          <w:sz w:val="28"/>
        </w:rPr>
        <w:t>
      11. Мөлшері</w:t>
      </w:r>
    </w:p>
    <w:p>
      <w:pPr>
        <w:spacing w:after="0"/>
        <w:ind w:left="0"/>
        <w:jc w:val="both"/>
      </w:pPr>
      <w:r>
        <w:rPr>
          <w:rFonts w:ascii="Times New Roman"/>
          <w:b w:val="false"/>
          <w:i w:val="false"/>
          <w:color w:val="000000"/>
          <w:sz w:val="28"/>
        </w:rPr>
        <w:t>
      12. Өнімнің компоненттерін көрсетумен барлық трансфузиялар саны</w:t>
      </w:r>
    </w:p>
    <w:p>
      <w:pPr>
        <w:spacing w:after="0"/>
        <w:ind w:left="0"/>
        <w:jc w:val="both"/>
      </w:pPr>
      <w:r>
        <w:rPr>
          <w:rFonts w:ascii="Times New Roman"/>
          <w:b w:val="false"/>
          <w:i w:val="false"/>
          <w:color w:val="000000"/>
          <w:sz w:val="28"/>
        </w:rPr>
        <w:t>
      13. Адамның иммундық тапшылық вирусы – болған жағдайда (бұдан әрі – АИТВ) инфекцияларына, В және С гепатиттеріне тексеру күні, нөмірі</w:t>
      </w:r>
    </w:p>
    <w:p>
      <w:pPr>
        <w:spacing w:after="0"/>
        <w:ind w:left="0"/>
        <w:jc w:val="left"/>
      </w:pPr>
      <w:r>
        <w:rPr>
          <w:rFonts w:ascii="Times New Roman"/>
          <w:b/>
          <w:i w:val="false"/>
          <w:color w:val="000000"/>
        </w:rPr>
        <w:t xml:space="preserve"> "Мәйіттердің келіп түсуі мен берілуін тіркеу журналы" № 008/е нысаны 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 картасының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p>
      <w:pPr>
        <w:spacing w:after="0"/>
        <w:ind w:left="0"/>
        <w:jc w:val="both"/>
      </w:pPr>
      <w:r>
        <w:rPr>
          <w:rFonts w:ascii="Times New Roman"/>
          <w:b w:val="false"/>
          <w:i w:val="false"/>
          <w:color w:val="000000"/>
          <w:sz w:val="28"/>
        </w:rPr>
        <w:t>
       Реаниматолог дәрігердің Т.А.Ә. (бар болған жағдайда), ID</w:t>
      </w:r>
    </w:p>
    <w:p>
      <w:pPr>
        <w:spacing w:after="0"/>
        <w:ind w:left="0"/>
        <w:jc w:val="both"/>
      </w:pPr>
      <w:r>
        <w:rPr>
          <w:rFonts w:ascii="Times New Roman"/>
          <w:b w:val="false"/>
          <w:i w:val="false"/>
          <w:color w:val="000000"/>
          <w:sz w:val="28"/>
        </w:rPr>
        <w:t>
       Емдеуші дәрігерінің Т.А.Ә. (бар болған жағдайда), ID</w:t>
      </w:r>
    </w:p>
    <w:p>
      <w:pPr>
        <w:spacing w:after="0"/>
        <w:ind w:left="0"/>
        <w:jc w:val="both"/>
      </w:pPr>
      <w:r>
        <w:rPr>
          <w:rFonts w:ascii="Times New Roman"/>
          <w:b w:val="false"/>
          <w:i w:val="false"/>
          <w:color w:val="000000"/>
          <w:sz w:val="28"/>
        </w:rPr>
        <w:t>
       Сот-медицина сарапшысының Т.А.Ә. (бар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науқастың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(бар болған жағдайда), ID</w:t>
      </w:r>
    </w:p>
    <w:p>
      <w:pPr>
        <w:spacing w:after="0"/>
        <w:ind w:left="0"/>
        <w:jc w:val="both"/>
      </w:pPr>
      <w:r>
        <w:rPr>
          <w:rFonts w:ascii="Times New Roman"/>
          <w:b w:val="false"/>
          <w:i w:val="false"/>
          <w:color w:val="000000"/>
          <w:sz w:val="28"/>
        </w:rPr>
        <w:t>
       реаниматолог Т.А.Ә. (бар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p>
      <w:pPr>
        <w:spacing w:after="0"/>
        <w:ind w:left="0"/>
        <w:jc w:val="both"/>
      </w:pPr>
      <w:r>
        <w:rPr>
          <w:rFonts w:ascii="Times New Roman"/>
          <w:b w:val="false"/>
          <w:i w:val="false"/>
          <w:color w:val="000000"/>
          <w:sz w:val="28"/>
        </w:rPr>
        <w:t>
       Невропатолог Т.А.Ә. (бар болған жағдайда), ID</w:t>
      </w:r>
    </w:p>
    <w:p>
      <w:pPr>
        <w:spacing w:after="0"/>
        <w:ind w:left="0"/>
        <w:jc w:val="both"/>
      </w:pPr>
      <w:r>
        <w:rPr>
          <w:rFonts w:ascii="Times New Roman"/>
          <w:b w:val="false"/>
          <w:i w:val="false"/>
          <w:color w:val="000000"/>
          <w:sz w:val="28"/>
        </w:rPr>
        <w:t>
       Маман-дәрігер Т.А.Ә. (бар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left"/>
      </w:pPr>
      <w:r>
        <w:rPr>
          <w:rFonts w:ascii="Times New Roman"/>
          <w:b/>
          <w:i w:val="false"/>
          <w:color w:val="000000"/>
        </w:rPr>
        <w:t xml:space="preserve">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"Консервіленген сүйек кемігін есепке алу журналы" № 010/е нысаны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"Консервіленген донорлық тіндердің және (немесе) ағзалардың (ағзалардың бөліктері) паспорты" № 011/е нысаны</w:t>
      </w:r>
    </w:p>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Донордың Т.А.Ә. (бар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ИФА және (немесе)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w:t>
      </w:r>
    </w:p>
    <w:p>
      <w:pPr>
        <w:spacing w:after="0"/>
        <w:ind w:left="0"/>
        <w:jc w:val="both"/>
      </w:pPr>
      <w:r>
        <w:rPr>
          <w:rFonts w:ascii="Times New Roman"/>
          <w:b w:val="false"/>
          <w:i w:val="false"/>
          <w:color w:val="000000"/>
          <w:sz w:val="28"/>
        </w:rPr>
        <w:t>
      Өкпенің оң _________________________________ сол __________________</w:t>
      </w:r>
    </w:p>
    <w:p>
      <w:pPr>
        <w:spacing w:after="0"/>
        <w:ind w:left="0"/>
        <w:jc w:val="both"/>
      </w:pPr>
      <w:r>
        <w:rPr>
          <w:rFonts w:ascii="Times New Roman"/>
          <w:b w:val="false"/>
          <w:i w:val="false"/>
          <w:color w:val="000000"/>
          <w:sz w:val="28"/>
        </w:rPr>
        <w:t>
      Жүректің 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w:t>
      </w:r>
    </w:p>
    <w:p>
      <w:pPr>
        <w:spacing w:after="0"/>
        <w:ind w:left="0"/>
        <w:jc w:val="both"/>
      </w:pPr>
      <w:r>
        <w:rPr>
          <w:rFonts w:ascii="Times New Roman"/>
          <w:b w:val="false"/>
          <w:i w:val="false"/>
          <w:color w:val="000000"/>
          <w:sz w:val="28"/>
        </w:rPr>
        <w:t>
      Реципиенттердің Т.А.Ә. (бар болған жағдайда)</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Жасы, қан тобы 1. ____________________________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Реципиенттердің</w:t>
      </w:r>
    </w:p>
    <w:p>
      <w:pPr>
        <w:spacing w:after="0"/>
        <w:ind w:left="0"/>
        <w:jc w:val="both"/>
      </w:pPr>
      <w:r>
        <w:rPr>
          <w:rFonts w:ascii="Times New Roman"/>
          <w:b w:val="false"/>
          <w:i w:val="false"/>
          <w:color w:val="000000"/>
          <w:sz w:val="28"/>
        </w:rPr>
        <w:t>
      1. 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Күні, айы, жылы, уақыты: "______" __________ 20__ жыл "___" сағат "______" минут</w:t>
      </w:r>
    </w:p>
    <w:p>
      <w:pPr>
        <w:spacing w:after="0"/>
        <w:ind w:left="0"/>
        <w:jc w:val="left"/>
      </w:pPr>
      <w:r>
        <w:rPr>
          <w:rFonts w:ascii="Times New Roman"/>
          <w:b/>
          <w:i w:val="false"/>
          <w:color w:val="000000"/>
        </w:rPr>
        <w:t xml:space="preserve"> "Стационардан шыққанның статистикалық картасы" № 012/е нысаны (тәуліктік, күндізгі) № ___</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__________________________________________</w:t>
      </w:r>
    </w:p>
    <w:p>
      <w:pPr>
        <w:spacing w:after="0"/>
        <w:ind w:left="0"/>
        <w:jc w:val="both"/>
      </w:pPr>
      <w:r>
        <w:rPr>
          <w:rFonts w:ascii="Times New Roman"/>
          <w:b w:val="false"/>
          <w:i w:val="false"/>
          <w:color w:val="000000"/>
          <w:sz w:val="28"/>
        </w:rPr>
        <w:t>
      3. Туған күні – "___" _________ 19____ж.____________________________________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 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бiрiншi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 ☐ ,2. Көшеде ☐, 3. ЖКО ☐ ,4. Мектепте ☐, 5. Спорттық ☐</w:t>
      </w:r>
    </w:p>
    <w:p>
      <w:pPr>
        <w:spacing w:after="0"/>
        <w:ind w:left="0"/>
        <w:jc w:val="both"/>
      </w:pPr>
      <w:r>
        <w:rPr>
          <w:rFonts w:ascii="Times New Roman"/>
          <w:b w:val="false"/>
          <w:i w:val="false"/>
          <w:color w:val="000000"/>
          <w:sz w:val="28"/>
        </w:rPr>
        <w:t>
      20. Қатыгездікпен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 2 физикалық қатыгездік ☐,</w:t>
      </w:r>
    </w:p>
    <w:p>
      <w:pPr>
        <w:spacing w:after="0"/>
        <w:ind w:left="0"/>
        <w:jc w:val="both"/>
      </w:pPr>
      <w:r>
        <w:rPr>
          <w:rFonts w:ascii="Times New Roman"/>
          <w:b w:val="false"/>
          <w:i w:val="false"/>
          <w:color w:val="000000"/>
          <w:sz w:val="28"/>
        </w:rPr>
        <w:t>
      3) сексуалдық қатыгездік, ☐ 4) психологиялық қатыгездік ☐, 5) қатыгездікпен қараудың басқа да синдромдары ☐,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қарайтын адаммен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препараттың атауы,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Қосарласқан ауру 1</w:t>
      </w:r>
    </w:p>
    <w:p>
      <w:pPr>
        <w:spacing w:after="0"/>
        <w:ind w:left="0"/>
        <w:jc w:val="both"/>
      </w:pPr>
      <w:r>
        <w:rPr>
          <w:rFonts w:ascii="Times New Roman"/>
          <w:b w:val="false"/>
          <w:i w:val="false"/>
          <w:color w:val="000000"/>
          <w:sz w:val="28"/>
        </w:rPr>
        <w:t>
      Қосарласқан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пациенттерге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пациенттерге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Тіркескен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Сәулелелендірудің басқа түрі</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Үзіліссіз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дәстүрлі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both"/>
      </w:pPr>
      <w:r>
        <w:rPr>
          <w:rFonts w:ascii="Times New Roman"/>
          <w:b w:val="false"/>
          <w:i w:val="false"/>
          <w:color w:val="000000"/>
          <w:sz w:val="28"/>
        </w:rPr>
        <w:t>
      гр., метастазаға гр.</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Пациенттерге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p>
      <w:pPr>
        <w:spacing w:after="0"/>
        <w:ind w:left="0"/>
        <w:jc w:val="both"/>
      </w:pPr>
      <w:r>
        <w:rPr>
          <w:rFonts w:ascii="Times New Roman"/>
          <w:b w:val="false"/>
          <w:i w:val="false"/>
          <w:color w:val="000000"/>
          <w:sz w:val="28"/>
        </w:rPr>
        <w:t>
      Жаңа туған нәресте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r>
              <w:rPr>
                <w:rFonts w:ascii="Times New Roman"/>
                <w:b w:val="false"/>
                <w:i w:val="false"/>
                <w:color w:val="000000"/>
                <w:sz w:val="20"/>
              </w:rPr>
              <w:t>
Салмағы</w:t>
            </w:r>
          </w:p>
          <w:p>
            <w:pPr>
              <w:spacing w:after="20"/>
              <w:ind w:left="20"/>
              <w:jc w:val="both"/>
            </w:pPr>
            <w:r>
              <w:rPr>
                <w:rFonts w:ascii="Times New Roman"/>
                <w:b w:val="false"/>
                <w:i w:val="false"/>
                <w:color w:val="000000"/>
                <w:sz w:val="20"/>
              </w:rPr>
              <w:t>
Кеуде айналымы</w:t>
            </w:r>
          </w:p>
          <w:p>
            <w:pPr>
              <w:spacing w:after="20"/>
              <w:ind w:left="20"/>
              <w:jc w:val="both"/>
            </w:pPr>
            <w:r>
              <w:rPr>
                <w:rFonts w:ascii="Times New Roman"/>
                <w:b w:val="false"/>
                <w:i w:val="false"/>
                <w:color w:val="000000"/>
                <w:sz w:val="20"/>
              </w:rPr>
              <w:t>
Бас айналымы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Бөлiмше меңгерушісі Т.А.Ә. (бар болған жағдайда), ID</w:t>
      </w:r>
    </w:p>
    <w:p>
      <w:pPr>
        <w:spacing w:after="0"/>
        <w:ind w:left="0"/>
        <w:jc w:val="left"/>
      </w:pPr>
      <w:r>
        <w:rPr>
          <w:rFonts w:ascii="Times New Roman"/>
          <w:b/>
          <w:i w:val="false"/>
          <w:color w:val="000000"/>
        </w:rPr>
        <w:t xml:space="preserve"> "Стационардан шыққанның статистикалық картасы" № 012/е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шыққанның </w:t>
            </w:r>
            <w:r>
              <w:br/>
            </w:r>
            <w:r>
              <w:rPr>
                <w:rFonts w:ascii="Times New Roman"/>
                <w:b w:val="false"/>
                <w:i w:val="false"/>
                <w:color w:val="000000"/>
                <w:sz w:val="20"/>
              </w:rPr>
              <w:t xml:space="preserve">статистикалық картасына </w:t>
            </w:r>
            <w:r>
              <w:br/>
            </w:r>
            <w:r>
              <w:rPr>
                <w:rFonts w:ascii="Times New Roman"/>
                <w:b w:val="false"/>
                <w:i w:val="false"/>
                <w:color w:val="000000"/>
                <w:sz w:val="20"/>
              </w:rPr>
              <w:t>1-қосымша парақ</w:t>
            </w:r>
          </w:p>
        </w:tc>
      </w:tr>
    </w:tbl>
    <w:bookmarkStart w:name="z47" w:id="23"/>
    <w:p>
      <w:pPr>
        <w:spacing w:after="0"/>
        <w:ind w:left="0"/>
        <w:jc w:val="both"/>
      </w:pPr>
      <w:r>
        <w:rPr>
          <w:rFonts w:ascii="Times New Roman"/>
          <w:b w:val="false"/>
          <w:i w:val="false"/>
          <w:color w:val="000000"/>
          <w:sz w:val="28"/>
        </w:rPr>
        <w:t>
      Жіті коронарлық синдромы бар пациенттің картасы № картаны толтыру күні</w:t>
      </w:r>
    </w:p>
    <w:bookmarkEnd w:id="23"/>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РжҚТБ/ ҚТА/ ҚТП (қабылдау бөліміне соқпай)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(ем-дәм терапиясы, пероральды терапия, инсулин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1-геморрагиялық инсульт,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ми инфаркті,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3-транзиторлық ишемиялық өршу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Систолалық АҚ</w:t>
      </w:r>
    </w:p>
    <w:p>
      <w:pPr>
        <w:spacing w:after="0"/>
        <w:ind w:left="0"/>
        <w:jc w:val="both"/>
      </w:pPr>
      <w:r>
        <w:rPr>
          <w:rFonts w:ascii="Times New Roman"/>
          <w:b w:val="false"/>
          <w:i w:val="false"/>
          <w:color w:val="000000"/>
          <w:sz w:val="28"/>
        </w:rPr>
        <w:t>
      мм. сын. бағ. диастолалық</w:t>
      </w:r>
    </w:p>
    <w:p>
      <w:pPr>
        <w:spacing w:after="0"/>
        <w:ind w:left="0"/>
        <w:jc w:val="both"/>
      </w:pPr>
      <w:r>
        <w:rPr>
          <w:rFonts w:ascii="Times New Roman"/>
          <w:b w:val="false"/>
          <w:i w:val="false"/>
          <w:color w:val="000000"/>
          <w:sz w:val="28"/>
        </w:rPr>
        <w:t>
      орта АҚ</w:t>
      </w:r>
    </w:p>
    <w:p>
      <w:pPr>
        <w:spacing w:after="0"/>
        <w:ind w:left="0"/>
        <w:jc w:val="both"/>
      </w:pPr>
      <w:r>
        <w:rPr>
          <w:rFonts w:ascii="Times New Roman"/>
          <w:b w:val="false"/>
          <w:i w:val="false"/>
          <w:color w:val="000000"/>
          <w:sz w:val="28"/>
        </w:rPr>
        <w:t>
      мм.сын.бағ.</w:t>
      </w:r>
    </w:p>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ЖТЛП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сол жақ қарыншасының блокадасы (ШСАБ)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оң жақ қарыншасының блокадасы (ШОАБ)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 көтерусіз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 тетігінің инверсиясы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(&gt;50%)Симпсон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жақ қарынша шығарымының фракциясы (ШФ) анықталған жоқ</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гипокинезия,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Пациенттердің қаупін клиникалық бағалау</w:t>
      </w:r>
    </w:p>
    <w:p>
      <w:pPr>
        <w:spacing w:after="0"/>
        <w:ind w:left="0"/>
        <w:jc w:val="both"/>
      </w:pPr>
      <w:r>
        <w:rPr>
          <w:rFonts w:ascii="Times New Roman"/>
          <w:b w:val="false"/>
          <w:i w:val="false"/>
          <w:color w:val="000000"/>
          <w:sz w:val="28"/>
        </w:rPr>
        <w:t>
      ST ЖКС бар пациенттер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 тұрақсыздық немесе кардиогендік шок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Өмірге қауіпті аритмиялар немесе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механикалық асқынулары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шкаласы бойынша баллдардың сомасы &gt;140</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Бүйректің жеткіліксіздігі (ШСЖ &lt; 60 мл/мин/1,73 м2)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инфарктен кейінгі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 өткізілген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Бұрын жасалған АКШ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қауіп шкаласы бойынша баллдардың қосындысы &gt;109 және</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p>
      <w:pPr>
        <w:spacing w:after="0"/>
        <w:ind w:left="0"/>
        <w:jc w:val="both"/>
      </w:pPr>
      <w:r>
        <w:rPr>
          <w:rFonts w:ascii="Times New Roman"/>
          <w:b w:val="false"/>
          <w:i w:val="false"/>
          <w:color w:val="000000"/>
          <w:sz w:val="28"/>
        </w:rPr>
        <w:t>
      13.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p>
            <w:pPr>
              <w:spacing w:after="20"/>
              <w:ind w:left="20"/>
              <w:jc w:val="both"/>
            </w:pPr>
            <w:r>
              <w:rPr>
                <w:rFonts w:ascii="Times New Roman"/>
                <w:b w:val="false"/>
                <w:i w:val="false"/>
                <w:color w:val="000000"/>
                <w:sz w:val="20"/>
              </w:rPr>
              <w:t>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CRUSADE қан кету қаупі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қарсы көрсетілімдер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абсолютты,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салыстырмалы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ЭКГ өлшемшарттары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жатқызуға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ҚТП/ ҚТА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тиімді (60 мин. ішінде ST 50% және одан жоғары төмендеуі, реперфузиялық аритмиялар)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емес </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актилизе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тенектеплаза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доза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жарты доза </w:t>
      </w:r>
    </w:p>
    <w:p>
      <w:pPr>
        <w:spacing w:after="0"/>
        <w:ind w:left="0"/>
        <w:jc w:val="both"/>
      </w:pPr>
      <w:r>
        <w:rPr>
          <w:rFonts w:ascii="Times New Roman"/>
          <w:b w:val="false"/>
          <w:i w:val="false"/>
          <w:color w:val="000000"/>
          <w:sz w:val="28"/>
        </w:rPr>
        <w:t xml:space="preserve">
       Тромболизис асқынуының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радиалды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және жоғары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 ағу: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p>
    <w:p>
      <w:pPr>
        <w:spacing w:after="0"/>
        <w:ind w:left="0"/>
        <w:jc w:val="both"/>
      </w:pPr>
      <w:r>
        <w:rPr>
          <w:rFonts w:ascii="Times New Roman"/>
          <w:b w:val="false"/>
          <w:i w:val="false"/>
          <w:color w:val="000000"/>
          <w:sz w:val="28"/>
        </w:rPr>
        <w:t>
       Реваскуляризация әдісін таңдау (бар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балдардың жалпы саны (общее количество баллов)</w:t>
      </w:r>
    </w:p>
    <w:p>
      <w:pPr>
        <w:spacing w:after="0"/>
        <w:ind w:left="0"/>
        <w:jc w:val="both"/>
      </w:pPr>
      <w:r>
        <w:rPr>
          <w:rFonts w:ascii="Times New Roman"/>
          <w:b w:val="false"/>
          <w:i w:val="false"/>
          <w:color w:val="000000"/>
          <w:sz w:val="28"/>
        </w:rPr>
        <w:t>
       "Жүрек тобы" консилиумды таңдау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(ауру басталғаннан кейін &lt;120 мин.)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Сәтті тромболизистен кейінгі ТКА (фармакоинвазивті стратегия (3-24 сағат)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көтерусіз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Ерте инвазивті стратегия &lt;24 сағат (жоғары қауіп клиникалық белгілері кезінде және GRACE шкаласы бойынша баллдар &gt;140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Кеш инвазивті стратегия &lt;72 сағат (қалыпты қауіп клиникалық белгілері кезінде және GRACE шкаласы бойынша баллдар 109-140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Консервативтік ем (төмен қауіп және GRACE шкаласы бойынша баллдар &lt;108 балл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Жабыны жоқ стент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ТІМІ-ІІІ ИЗА немесе симптомдық тамырда өлшемшарттары бойынша коронарлық қанағымды қалпына келтіру дәрежесі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стенд тромбозы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 алдыңғы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инсульты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индукцияланған нефропатия контрастысы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арқылы ену жағынан солқылдайтын гематома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өлім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xml:space="preserve">
       Операция кодының атауы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4-6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xml:space="preserve">
       Шунттер: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операциядан кейінгі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неврологиялық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ырғағының және өткізгіштігінің бұзылуы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төссүйек тұрақсыздығы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ЭКС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синусты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жаңа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өзгеріс жоқ </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Симпсоны бойынша солжақ қарынша шығарымының фракциясы (ШФ)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төмендеу (31-40%)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солжақ қарынша шығарымының фракциясы (ШФ) анықталған жоқ </w:t>
      </w:r>
    </w:p>
    <w:p>
      <w:pPr>
        <w:spacing w:after="0"/>
        <w:ind w:left="0"/>
        <w:jc w:val="both"/>
      </w:pPr>
      <w:r>
        <w:rPr>
          <w:rFonts w:ascii="Times New Roman"/>
          <w:b w:val="false"/>
          <w:i w:val="false"/>
          <w:color w:val="000000"/>
          <w:sz w:val="28"/>
        </w:rPr>
        <w:t xml:space="preserve">
       Шығару кезіндегі Killip бойынша СН классы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стресс-ЭКГ (ВЭМ, тредмил),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теріс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оң (стресс-индуц. Миокард ишемиясы) </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қаупі төмен көтерусіз ЖКС кезінде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xml:space="preserve">
       21. Қорытынды диагноз </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*Жүректің созылмалы жетіспеушілігі ЖСЖ (NYNA бойынша функционалдық класы) болған жағдайда</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көтерумен МИ (трансмуральды)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үзілген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Өкпе артериялары тармақтарының тромбоэмболиясы (ӨАТТ)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Қолқаның қабатталған аневризмасы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Такотсубо кардиомиопатиясы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2-қосымша парақ</w:t>
            </w:r>
          </w:p>
        </w:tc>
      </w:tr>
    </w:tbl>
    <w:bookmarkStart w:name="z49" w:id="24"/>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bookmarkEnd w:id="24"/>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транзиторлық ишемиялық өршу </w:t>
      </w:r>
    </w:p>
    <w:p>
      <w:pPr>
        <w:spacing w:after="0"/>
        <w:ind w:left="0"/>
        <w:jc w:val="both"/>
      </w:pPr>
      <w:r>
        <w:rPr>
          <w:rFonts w:ascii="Times New Roman"/>
          <w:b w:val="false"/>
          <w:i w:val="false"/>
          <w:color w:val="000000"/>
          <w:sz w:val="28"/>
        </w:rPr>
        <w:t xml:space="preserve">
       пациент Д-есебінде тұрады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Пациент базистік гипотензиялық терапия қабылдады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антикогаулянтты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Ишемиялық инсульттың кіші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атеротромбдық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артерио-артериялық эмболиялар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тамырларының тромбоздары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кардиоэмболикалық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гемодинамикалық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қуыстық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гемореологиялық микроокклюзия түрі бойынша </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үйде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жұмыста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қоғамдың орында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Негізгі тамырлардың тарылу өзгерістері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Темекі шегу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Алкоголь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Артық дене салмағы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Дислипидемия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Гормон алмастыру терапиясы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Жүктілік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Контрацептивтер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Созылмалы жүрек функциясының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(NYNA бойынша ФК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Жүрекшелер фибрилляциясы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баллдан бастап– есі айқын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13-тен – 14-ке дейін – орташа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10-нан – 12-ке дейін терең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8-ден – 9-ға дейін сопор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7-ге дейін қалыпты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4-тен – 5-ке дейін терең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3-тен – терминалды кома </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өте ауыр тапшылық </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субарахноидальдық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паренхиматозды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діңгегі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вентрикулярлы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субтенториальды </w:t>
      </w:r>
    </w:p>
    <w:p>
      <w:pPr>
        <w:spacing w:after="0"/>
        <w:ind w:left="0"/>
        <w:jc w:val="both"/>
      </w:pPr>
      <w:r>
        <w:rPr>
          <w:rFonts w:ascii="Times New Roman"/>
          <w:b w:val="false"/>
          <w:i w:val="false"/>
          <w:color w:val="000000"/>
          <w:sz w:val="28"/>
        </w:rPr>
        <w:t xml:space="preserve">
       КТА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аневризма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АВМ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логопед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эрготерапевт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психиатр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ине рефлексотерапевт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кинезиотерапевт </w:t>
      </w:r>
    </w:p>
    <w:p>
      <w:pPr>
        <w:spacing w:after="0"/>
        <w:ind w:left="0"/>
        <w:jc w:val="both"/>
      </w:pPr>
      <w:r>
        <w:rPr>
          <w:rFonts w:ascii="Times New Roman"/>
          <w:b w:val="false"/>
          <w:i w:val="false"/>
          <w:color w:val="000000"/>
          <w:sz w:val="28"/>
        </w:rPr>
        <w:t>
       Пациентті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бағдарланған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кезең-кезеңмен сатылы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ЕФК </w:t>
      </w:r>
    </w:p>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сөйлеу, оқу, жазу қабілеттерін қалпына келтіру бойынша оқулар </w:t>
      </w:r>
    </w:p>
    <w:p>
      <w:pPr>
        <w:spacing w:after="0"/>
        <w:ind w:left="0"/>
        <w:jc w:val="both"/>
      </w:pPr>
      <w:r>
        <w:rPr>
          <w:rFonts w:ascii="Times New Roman"/>
          <w:b w:val="false"/>
          <w:i w:val="false"/>
          <w:color w:val="000000"/>
          <w:sz w:val="28"/>
        </w:rPr>
        <w:t xml:space="preserve">
       Қозғалыс бұзылыстары кезінде емдеу іс шаралар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өзіне-өзі қызмет етудің тұрмыстық дағдыларын қалпына келтіру бойынша оқулар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пассивті және активті ЕФК, аяқ-қолдарды механикалық жұмыс істету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биобасқару,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науқастың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когнитивті функцияларының бұзылулары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деменция алдыңғы когнитивтібұзылулар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жеңіл дәрежедегі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қалыпты деңгейдегі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деменция </w:t>
      </w:r>
    </w:p>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әлсіз көрінетін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көрінетін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доза </w:t>
      </w:r>
    </w:p>
    <w:p>
      <w:pPr>
        <w:spacing w:after="0"/>
        <w:ind w:left="0"/>
        <w:jc w:val="both"/>
      </w:pPr>
      <w:r>
        <w:rPr>
          <w:rFonts w:ascii="Times New Roman"/>
          <w:b w:val="false"/>
          <w:i w:val="false"/>
          <w:color w:val="000000"/>
          <w:sz w:val="28"/>
        </w:rPr>
        <w:t xml:space="preserve">
       Тромболизистен кейін асқынуларының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xml:space="preserve">
       Механикалық тромбэкстракция жасалды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терапияны аяқтау күні мен уақыты </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0-3-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4-10: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10-21: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&gt;21: өте ауыр тапшылық </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25-ке дейін – науқастың толық тәуелді болуына сәйкес келеді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қалыпты айқын сипатталған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p>
      <w:pPr>
        <w:spacing w:after="0"/>
        <w:ind w:left="0"/>
        <w:jc w:val="left"/>
      </w:pPr>
      <w:r>
        <w:rPr>
          <w:rFonts w:ascii="Times New Roman"/>
          <w:b/>
          <w:i w:val="false"/>
          <w:color w:val="000000"/>
        </w:rPr>
        <w:t xml:space="preserve"> "Нәрестелер бөлiмшесiнiң (палатасының) есеп нысаны" № 013/е нысаны</w:t>
      </w:r>
    </w:p>
    <w:p>
      <w:pPr>
        <w:spacing w:after="0"/>
        <w:ind w:left="0"/>
        <w:jc w:val="both"/>
      </w:pPr>
      <w:r>
        <w:rPr>
          <w:rFonts w:ascii="Times New Roman"/>
          <w:b w:val="false"/>
          <w:i w:val="false"/>
          <w:color w:val="000000"/>
          <w:sz w:val="28"/>
        </w:rPr>
        <w:t>
       Стационардағы белгілі уақыт аралығында (апта, ай, жыл) босанулар туралы ақпараттан құрастырылады және келесі жолдардан құралады, бірақ шектелмейді:</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науқастанып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001/е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p>
      <w:pPr>
        <w:spacing w:after="0"/>
        <w:ind w:left="0"/>
        <w:jc w:val="left"/>
      </w:pPr>
      <w:r>
        <w:rPr>
          <w:rFonts w:ascii="Times New Roman"/>
          <w:b/>
          <w:i w:val="false"/>
          <w:color w:val="000000"/>
        </w:rPr>
        <w:t xml:space="preserve"> "Туберкулезге шалдыққан науқастың медициналық картасы" № ТБ 014/е нысаны</w:t>
      </w:r>
    </w:p>
    <w:p>
      <w:pPr>
        <w:spacing w:after="0"/>
        <w:ind w:left="0"/>
        <w:jc w:val="both"/>
      </w:pPr>
      <w:r>
        <w:rPr>
          <w:rFonts w:ascii="Times New Roman"/>
          <w:b w:val="false"/>
          <w:i w:val="false"/>
          <w:color w:val="000000"/>
          <w:sz w:val="28"/>
        </w:rPr>
        <w:t>
       Тіркелу күні</w:t>
      </w:r>
    </w:p>
    <w:p>
      <w:pPr>
        <w:spacing w:after="0"/>
        <w:ind w:left="0"/>
        <w:jc w:val="both"/>
      </w:pPr>
      <w:r>
        <w:rPr>
          <w:rFonts w:ascii="Times New Roman"/>
          <w:b w:val="false"/>
          <w:i w:val="false"/>
          <w:color w:val="000000"/>
          <w:sz w:val="28"/>
        </w:rPr>
        <w:t>
       Жатқызылу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 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Науқастың жақын адамының Т.А.Ә. (бар болған жағдайда)</w:t>
      </w:r>
    </w:p>
    <w:p>
      <w:pPr>
        <w:spacing w:after="0"/>
        <w:ind w:left="0"/>
        <w:jc w:val="both"/>
      </w:pPr>
      <w:r>
        <w:rPr>
          <w:rFonts w:ascii="Times New Roman"/>
          <w:b w:val="false"/>
          <w:i w:val="false"/>
          <w:color w:val="000000"/>
          <w:sz w:val="28"/>
        </w:rPr>
        <w:t>
       11. Науқастың жақын адамының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қайтыс болғаннан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МСАК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Әлеуметтік-кәсіптік мәртебесі</w:t>
      </w:r>
    </w:p>
    <w:p>
      <w:pPr>
        <w:spacing w:after="0"/>
        <w:ind w:left="0"/>
        <w:jc w:val="both"/>
      </w:pPr>
      <w:r>
        <w:rPr>
          <w:rFonts w:ascii="Times New Roman"/>
          <w:b w:val="false"/>
          <w:i w:val="false"/>
          <w:color w:val="000000"/>
          <w:sz w:val="28"/>
        </w:rPr>
        <w:t>
       IV. Қауіп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 болған жағдайда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 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both"/>
      </w:pPr>
      <w:r>
        <w:rPr>
          <w:rFonts w:ascii="Times New Roman"/>
          <w:b w:val="false"/>
          <w:i w:val="false"/>
          <w:color w:val="000000"/>
          <w:sz w:val="28"/>
        </w:rPr>
        <w:t>
       V. Пациентті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xml:space="preserve">
       4. Қолдау фазасы кезеңінде МҰ </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Котримоксазолмен алдын ала емі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Науқастың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ТБ 014/е "Туберкулезге шалдыққан науқастың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both"/>
      </w:pPr>
      <w:r>
        <w:rPr>
          <w:rFonts w:ascii="Times New Roman"/>
          <w:b w:val="false"/>
          <w:i w:val="false"/>
          <w:color w:val="000000"/>
          <w:sz w:val="28"/>
        </w:rPr>
        <w:t>
      "Туберкулезге шалдыққан IV категориялық науқастың медициналық картасы" № ТБ 015/е нысаны</w:t>
      </w:r>
    </w:p>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Науқас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Науқастың тіркеу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Науқасқа жақын адамның Т.А.Ә. (бар болған жағдайда)</w:t>
      </w:r>
    </w:p>
    <w:p>
      <w:pPr>
        <w:spacing w:after="0"/>
        <w:ind w:left="0"/>
        <w:jc w:val="both"/>
      </w:pPr>
      <w:r>
        <w:rPr>
          <w:rFonts w:ascii="Times New Roman"/>
          <w:b w:val="false"/>
          <w:i w:val="false"/>
          <w:color w:val="000000"/>
          <w:sz w:val="28"/>
        </w:rPr>
        <w:t>
       12. Науқасқа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өлгеннен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қауіп тобы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міндетті контингент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КДК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КАДК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Науқасты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w:t>
      </w:r>
    </w:p>
    <w:p>
      <w:pPr>
        <w:spacing w:after="0"/>
        <w:ind w:left="0"/>
        <w:jc w:val="both"/>
      </w:pPr>
      <w:r>
        <w:rPr>
          <w:rFonts w:ascii="Times New Roman"/>
          <w:b w:val="false"/>
          <w:i w:val="false"/>
          <w:color w:val="000000"/>
          <w:sz w:val="28"/>
        </w:rPr>
        <w:t>
      КДК ТБ кезінде:</w:t>
      </w:r>
    </w:p>
    <w:p>
      <w:pPr>
        <w:spacing w:after="0"/>
        <w:ind w:left="0"/>
        <w:jc w:val="both"/>
      </w:pPr>
      <w:r>
        <w:rPr>
          <w:rFonts w:ascii="Times New Roman"/>
          <w:b w:val="false"/>
          <w:i w:val="false"/>
          <w:color w:val="000000"/>
          <w:sz w:val="28"/>
        </w:rPr>
        <w:t>
       4. КДК ТБ қорытындысы</w:t>
      </w:r>
    </w:p>
    <w:p>
      <w:pPr>
        <w:spacing w:after="0"/>
        <w:ind w:left="0"/>
        <w:jc w:val="both"/>
      </w:pPr>
      <w:r>
        <w:rPr>
          <w:rFonts w:ascii="Times New Roman"/>
          <w:b w:val="false"/>
          <w:i w:val="false"/>
          <w:color w:val="000000"/>
          <w:sz w:val="28"/>
        </w:rPr>
        <w:t>
       5. Себебі</w:t>
      </w:r>
    </w:p>
    <w:p>
      <w:pPr>
        <w:spacing w:after="0"/>
        <w:ind w:left="0"/>
        <w:jc w:val="both"/>
      </w:pPr>
      <w:r>
        <w:rPr>
          <w:rFonts w:ascii="Times New Roman"/>
          <w:b w:val="false"/>
          <w:i w:val="false"/>
          <w:color w:val="000000"/>
          <w:sz w:val="28"/>
        </w:rPr>
        <w:t>
       КАДК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xml:space="preserve">
       3. Ем аяқтаған күн; </w:t>
      </w:r>
    </w:p>
    <w:p>
      <w:pPr>
        <w:spacing w:after="0"/>
        <w:ind w:left="0"/>
        <w:jc w:val="both"/>
      </w:pPr>
      <w:r>
        <w:rPr>
          <w:rFonts w:ascii="Times New Roman"/>
          <w:b w:val="false"/>
          <w:i w:val="false"/>
          <w:color w:val="000000"/>
          <w:sz w:val="28"/>
        </w:rPr>
        <w:t>
      4. қолдау фазасындағы МҰ</w:t>
      </w:r>
    </w:p>
    <w:p>
      <w:pPr>
        <w:spacing w:after="0"/>
        <w:ind w:left="0"/>
        <w:jc w:val="both"/>
      </w:pPr>
      <w:r>
        <w:rPr>
          <w:rFonts w:ascii="Times New Roman"/>
          <w:b w:val="false"/>
          <w:i w:val="false"/>
          <w:color w:val="000000"/>
          <w:sz w:val="28"/>
        </w:rPr>
        <w:t>
       5. Ем (стационарлық, амбулаториялық)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науқастар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Клотримазолмен алдын ала емі басталды: </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Науқастың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"Туберкулезге шалдыққан IV категориялық науқастың медициналық картасы" № ТБ 015/е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науқастарды тіркеу нысаны" № ТБ 016/е нысаны</w:t>
      </w:r>
    </w:p>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Науқас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p>
      <w:pPr>
        <w:spacing w:after="0"/>
        <w:ind w:left="0"/>
        <w:jc w:val="left"/>
      </w:pPr>
      <w:r>
        <w:rPr>
          <w:rFonts w:ascii="Times New Roman"/>
          <w:b/>
          <w:i w:val="false"/>
          <w:color w:val="000000"/>
        </w:rPr>
        <w:t xml:space="preserve"> "Туберкулезбен ауыратын IV санаттағы науқастарды тіркеу журналы" № ТБ 017/е нысаны</w:t>
      </w:r>
    </w:p>
    <w:p>
      <w:pPr>
        <w:spacing w:after="0"/>
        <w:ind w:left="0"/>
        <w:jc w:val="both"/>
      </w:pPr>
      <w:r>
        <w:rPr>
          <w:rFonts w:ascii="Times New Roman"/>
          <w:b w:val="false"/>
          <w:i w:val="false"/>
          <w:color w:val="000000"/>
          <w:sz w:val="28"/>
        </w:rPr>
        <w:t>
       _____________________________ облысы</w:t>
      </w:r>
    </w:p>
    <w:p>
      <w:pPr>
        <w:spacing w:after="0"/>
        <w:ind w:left="0"/>
        <w:jc w:val="both"/>
      </w:pPr>
      <w:r>
        <w:rPr>
          <w:rFonts w:ascii="Times New Roman"/>
          <w:b w:val="false"/>
          <w:i w:val="false"/>
          <w:color w:val="000000"/>
          <w:sz w:val="28"/>
        </w:rPr>
        <w:t>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(бар болған жағдайда)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тұратын мекенжайы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Қарқынды кезеңдегі медұйым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 03 б-ша тіркеу № (тір. күні)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ТБ шоғырлануы (Ө/ӨТ)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қатар ТҚП 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КДТ ТБ расталған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КДТТБ күдігі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КАДТ ТБ расталған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КАДТ ТБ күдікті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 тәртібі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 баст. күні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p>
      <w:pPr>
        <w:spacing w:after="0"/>
        <w:ind w:left="0"/>
        <w:jc w:val="both"/>
      </w:pPr>
      <w:r>
        <w:rPr>
          <w:rFonts w:ascii="Times New Roman"/>
          <w:b w:val="false"/>
          <w:i w:val="false"/>
          <w:color w:val="000000"/>
          <w:sz w:val="28"/>
        </w:rPr>
        <w:t>
       20_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ортаңғы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5"/>
        <w:gridCol w:w="425"/>
        <w:gridCol w:w="425"/>
        <w:gridCol w:w="425"/>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іс-шаралар(нәтижесі күні)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p>
      <w:pPr>
        <w:spacing w:after="0"/>
        <w:ind w:left="0"/>
        <w:jc w:val="both"/>
      </w:pPr>
      <w:r>
        <w:rPr>
          <w:rFonts w:ascii="Times New Roman"/>
          <w:b w:val="false"/>
          <w:i w:val="false"/>
          <w:color w:val="000000"/>
          <w:sz w:val="28"/>
        </w:rPr>
        <w:t>
      "Туберкулезге қарсы препараттарды есепке алу журналы" № ТБ 018/е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Саудалық атауы</w:t>
      </w:r>
    </w:p>
    <w:p>
      <w:pPr>
        <w:spacing w:after="0"/>
        <w:ind w:left="0"/>
        <w:jc w:val="both"/>
      </w:pPr>
      <w:r>
        <w:rPr>
          <w:rFonts w:ascii="Times New Roman"/>
          <w:b w:val="false"/>
          <w:i w:val="false"/>
          <w:color w:val="000000"/>
          <w:sz w:val="28"/>
        </w:rPr>
        <w:t>
      Өндіруші</w:t>
      </w:r>
    </w:p>
    <w:p>
      <w:pPr>
        <w:spacing w:after="0"/>
        <w:ind w:left="0"/>
        <w:jc w:val="both"/>
      </w:pPr>
      <w:r>
        <w:rPr>
          <w:rFonts w:ascii="Times New Roman"/>
          <w:b w:val="false"/>
          <w:i w:val="false"/>
          <w:color w:val="000000"/>
          <w:sz w:val="28"/>
        </w:rPr>
        <w:t>
      Өндіруші ел</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both"/>
      </w:pPr>
      <w:r>
        <w:rPr>
          <w:rFonts w:ascii="Times New Roman"/>
          <w:b w:val="false"/>
          <w:i w:val="false"/>
          <w:color w:val="000000"/>
          <w:sz w:val="28"/>
        </w:rPr>
        <w:t>
      Өнім түрі:</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Сериясы</w:t>
      </w:r>
    </w:p>
    <w:p>
      <w:pPr>
        <w:spacing w:after="0"/>
        <w:ind w:left="0"/>
        <w:jc w:val="both"/>
      </w:pPr>
      <w:r>
        <w:rPr>
          <w:rFonts w:ascii="Times New Roman"/>
          <w:b w:val="false"/>
          <w:i w:val="false"/>
          <w:color w:val="000000"/>
          <w:sz w:val="28"/>
        </w:rPr>
        <w:t>
      Жарамдылық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"Туберкулезге қарсы препараттарды есепке алу журналы" № ТБ 018/е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52" w:id="25"/>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w:t>
      </w:r>
    </w:p>
    <w:bookmarkEnd w:id="25"/>
    <w:bookmarkStart w:name="z53" w:id="26"/>
    <w:p>
      <w:pPr>
        <w:spacing w:after="0"/>
        <w:ind w:left="0"/>
        <w:jc w:val="left"/>
      </w:pPr>
      <w:r>
        <w:rPr>
          <w:rFonts w:ascii="Times New Roman"/>
          <w:b/>
          <w:i w:val="false"/>
          <w:color w:val="000000"/>
        </w:rPr>
        <w:t xml:space="preserve"> "Операциялық әрекеттерді/манипуляцияларды есепке алу нысаны" № 019/е нысаны</w:t>
      </w:r>
    </w:p>
    <w:bookmarkEnd w:id="26"/>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Хирург пен операциялық мейіргердің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"Босануды есепке алу нысаны" № 020/е нысаны</w:t>
      </w:r>
    </w:p>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Босанушының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p>
      <w:pPr>
        <w:spacing w:after="0"/>
        <w:ind w:left="0"/>
        <w:jc w:val="left"/>
      </w:pPr>
      <w:r>
        <w:rPr>
          <w:rFonts w:ascii="Times New Roman"/>
          <w:b/>
          <w:i w:val="false"/>
          <w:color w:val="000000"/>
        </w:rPr>
        <w:t xml:space="preserve"> "Медициналық куәландыруды, анықтамалар беру есептік нысаны" № 021/е нысаны</w:t>
      </w:r>
    </w:p>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Науқастың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"Диализ картасы" № 022/е нысаны</w:t>
      </w:r>
    </w:p>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Науқас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 Аппарат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both"/>
      </w:pPr>
      <w:r>
        <w:rPr>
          <w:rFonts w:ascii="Times New Roman"/>
          <w:b w:val="false"/>
          <w:i w:val="false"/>
          <w:color w:val="000000"/>
          <w:sz w:val="28"/>
        </w:rPr>
        <w:t>
       23. Ультрасүзгілеу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ОУФ (ИУФ)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w:t>
      </w:r>
    </w:p>
    <w:p>
      <w:pPr>
        <w:spacing w:after="0"/>
        <w:ind w:left="0"/>
        <w:jc w:val="both"/>
      </w:pPr>
      <w:r>
        <w:rPr>
          <w:rFonts w:ascii="Times New Roman"/>
          <w:b w:val="false"/>
          <w:i w:val="false"/>
          <w:color w:val="000000"/>
          <w:sz w:val="28"/>
        </w:rPr>
        <w:t>
       24. Тамыр арқылы жету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A-V фистула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протез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катетер</w:t>
      </w:r>
    </w:p>
    <w:p>
      <w:pPr>
        <w:spacing w:after="0"/>
        <w:ind w:left="0"/>
        <w:jc w:val="both"/>
      </w:pPr>
      <w:r>
        <w:rPr>
          <w:rFonts w:ascii="Times New Roman"/>
          <w:b w:val="false"/>
          <w:i w:val="false"/>
          <w:color w:val="000000"/>
          <w:sz w:val="28"/>
        </w:rPr>
        <w:t>
       25. Антикоагулянт: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гепарин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клексан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фраксипарин</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Препараттың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Емдеуші дәрігердің Т.А.Ә (бар болған жағдайда), ID</w:t>
      </w:r>
    </w:p>
    <w:p>
      <w:pPr>
        <w:spacing w:after="0"/>
        <w:ind w:left="0"/>
        <w:jc w:val="both"/>
      </w:pPr>
      <w:r>
        <w:rPr>
          <w:rFonts w:ascii="Times New Roman"/>
          <w:b w:val="false"/>
          <w:i w:val="false"/>
          <w:color w:val="000000"/>
          <w:sz w:val="28"/>
        </w:rPr>
        <w:t>
       ГД мейіргерінің Т.А.Ә. (бар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СНМК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РЕТ: ерітінді</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ПД-бағдарлама:</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w:t>
            </w:r>
          </w:p>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Norm</w:t>
            </w:r>
          </w:p>
          <w:p>
            <w:pPr>
              <w:spacing w:after="20"/>
              <w:ind w:left="20"/>
              <w:jc w:val="both"/>
            </w:pPr>
            <w:r>
              <w:rPr>
                <w:rFonts w:ascii="Times New Roman"/>
                <w:b w:val="false"/>
                <w:i w:val="false"/>
                <w:color w:val="000000"/>
                <w:sz w:val="20"/>
              </w:rPr>
              <w:t>
L/week/</w:t>
            </w:r>
          </w:p>
          <w:p>
            <w:pPr>
              <w:spacing w:after="20"/>
              <w:ind w:left="20"/>
              <w:jc w:val="both"/>
            </w:pPr>
            <w:r>
              <w:rPr>
                <w:rFonts w:ascii="Times New Roman"/>
                <w:b w:val="false"/>
                <w:i w:val="false"/>
                <w:color w:val="000000"/>
                <w:sz w:val="20"/>
              </w:rPr>
              <w:t>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w:t>
            </w:r>
          </w:p>
          <w:p>
            <w:pPr>
              <w:spacing w:after="20"/>
              <w:ind w:left="20"/>
              <w:jc w:val="both"/>
            </w:pPr>
            <w:r>
              <w:rPr>
                <w:rFonts w:ascii="Times New Roman"/>
                <w:b w:val="false"/>
                <w:i w:val="false"/>
                <w:color w:val="000000"/>
                <w:sz w:val="20"/>
              </w:rPr>
              <w:t>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p>
          <w:p>
            <w:pPr>
              <w:spacing w:after="20"/>
              <w:ind w:left="20"/>
              <w:jc w:val="both"/>
            </w:pPr>
            <w:r>
              <w:rPr>
                <w:rFonts w:ascii="Times New Roman"/>
                <w:b w:val="false"/>
                <w:i w:val="false"/>
                <w:color w:val="000000"/>
                <w:sz w:val="20"/>
              </w:rPr>
              <w:t>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p>
            <w:pPr>
              <w:spacing w:after="20"/>
              <w:ind w:left="20"/>
              <w:jc w:val="both"/>
            </w:pPr>
            <w:r>
              <w:rPr>
                <w:rFonts w:ascii="Times New Roman"/>
                <w:b w:val="false"/>
                <w:i w:val="false"/>
                <w:color w:val="000000"/>
                <w:sz w:val="20"/>
              </w:rPr>
              <w:t>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p>
          <w:p>
            <w:pPr>
              <w:spacing w:after="20"/>
              <w:ind w:left="20"/>
              <w:jc w:val="both"/>
            </w:pPr>
            <w:r>
              <w:rPr>
                <w:rFonts w:ascii="Times New Roman"/>
                <w:b w:val="false"/>
                <w:i w:val="false"/>
                <w:color w:val="000000"/>
                <w:sz w:val="20"/>
              </w:rPr>
              <w:t>
g/kg/</w:t>
            </w:r>
          </w:p>
          <w:p>
            <w:pPr>
              <w:spacing w:after="20"/>
              <w:ind w:left="20"/>
              <w:jc w:val="both"/>
            </w:pPr>
            <w:r>
              <w:rPr>
                <w:rFonts w:ascii="Times New Roman"/>
                <w:b w:val="false"/>
                <w:i w:val="false"/>
                <w:color w:val="000000"/>
                <w:sz w:val="20"/>
              </w:rPr>
              <w:t>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p>
            <w:pPr>
              <w:spacing w:after="20"/>
              <w:ind w:left="20"/>
              <w:jc w:val="both"/>
            </w:pPr>
            <w:r>
              <w:rPr>
                <w:rFonts w:ascii="Times New Roman"/>
                <w:b w:val="false"/>
                <w:i w:val="false"/>
                <w:color w:val="000000"/>
                <w:sz w:val="20"/>
              </w:rPr>
              <w:t>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w:t>
            </w:r>
          </w:p>
          <w:p>
            <w:pPr>
              <w:spacing w:after="20"/>
              <w:ind w:left="20"/>
              <w:jc w:val="both"/>
            </w:pPr>
            <w:r>
              <w:rPr>
                <w:rFonts w:ascii="Times New Roman"/>
                <w:b w:val="false"/>
                <w:i w:val="false"/>
                <w:color w:val="000000"/>
                <w:sz w:val="20"/>
              </w:rPr>
              <w: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Өткізу күні Қорытынды Дәрігердің Т.А.Ә. (бар болған жағдайда),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p>
            <w:pPr>
              <w:spacing w:after="20"/>
              <w:ind w:left="20"/>
              <w:jc w:val="both"/>
            </w:pPr>
            <w:r>
              <w:rPr>
                <w:rFonts w:ascii="Times New Roman"/>
                <w:b w:val="false"/>
                <w:i w:val="false"/>
                <w:color w:val="000000"/>
                <w:sz w:val="20"/>
              </w:rPr>
              <w:t>
СНМК № ___________ Диагноз: 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қию көлемі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АПД-ны экспозициялау уақыты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 022/е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науқастың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rPr>
          <w:rFonts w:ascii="Times New Roman"/>
          <w:b/>
          <w:i w:val="false"/>
          <w:color w:val="000000"/>
        </w:rPr>
        <w:t xml:space="preserve"> "Ерітілген цитостатиктер есебінің журналы" № 023/е нысаны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тұлғаның аты-жөні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"Клиникалық бөлімшеде цитостатиктерді ерітуге толтырылған өтінімдерді тіркеу журналы" № 024/е нысаны 20 __ жылғы "___" ________басталды 20__жылғы "____"______аяқталды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p>
      <w:pPr>
        <w:spacing w:after="0"/>
        <w:ind w:left="0"/>
        <w:jc w:val="left"/>
      </w:pPr>
      <w:r>
        <w:rPr>
          <w:rFonts w:ascii="Times New Roman"/>
          <w:b/>
          <w:i w:val="false"/>
          <w:color w:val="000000"/>
        </w:rPr>
        <w:t xml:space="preserve"> "Дәрігерлік-консультациялық комиссияның қорытындыларын жазу журналы" № 025/е нысаны</w:t>
      </w:r>
    </w:p>
    <w:p>
      <w:pPr>
        <w:spacing w:after="0"/>
        <w:ind w:left="0"/>
        <w:jc w:val="both"/>
      </w:pPr>
      <w:r>
        <w:rPr>
          <w:rFonts w:ascii="Times New Roman"/>
          <w:b w:val="false"/>
          <w:i w:val="false"/>
          <w:color w:val="000000"/>
          <w:sz w:val="28"/>
        </w:rPr>
        <w:t>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мекенжайы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(кәсіпорын мен цехтың, ұйымның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диагнозы немесе себебі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"Дәрігерлік – консультациялық комиссияның қорытындысы" № 026/е нысаны</w:t>
      </w:r>
    </w:p>
    <w:p>
      <w:pPr>
        <w:spacing w:after="0"/>
        <w:ind w:left="0"/>
        <w:jc w:val="both"/>
      </w:pPr>
      <w:r>
        <w:rPr>
          <w:rFonts w:ascii="Times New Roman"/>
          <w:b w:val="false"/>
          <w:i w:val="false"/>
          <w:color w:val="000000"/>
          <w:sz w:val="28"/>
        </w:rPr>
        <w:t>
      №______ 20__ жылғы "___" 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 _________________________ Жынысы __________________</w:t>
      </w:r>
    </w:p>
    <w:p>
      <w:pPr>
        <w:spacing w:after="0"/>
        <w:ind w:left="0"/>
        <w:jc w:val="both"/>
      </w:pPr>
      <w:r>
        <w:rPr>
          <w:rFonts w:ascii="Times New Roman"/>
          <w:b w:val="false"/>
          <w:i w:val="false"/>
          <w:color w:val="000000"/>
          <w:sz w:val="28"/>
        </w:rPr>
        <w:t>
      Жеке сәйкестендіру нөмірі _____________________________________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Хатшы 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М.О</w:t>
      </w:r>
    </w:p>
    <w:p>
      <w:pPr>
        <w:spacing w:after="0"/>
        <w:ind w:left="0"/>
        <w:jc w:val="left"/>
      </w:pPr>
      <w:r>
        <w:rPr>
          <w:rFonts w:ascii="Times New Roman"/>
          <w:b/>
          <w:i w:val="false"/>
          <w:color w:val="000000"/>
        </w:rPr>
        <w:t xml:space="preserve"> "Анықтама" № 027/е нысаны</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(бар болған жағдайда)</w:t>
      </w:r>
    </w:p>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 №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xml:space="preserve">
       Алапес (Гансен ауруы)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Рентгенологиялық тексеру (флюорография) нәтижесі</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p>
      <w:pPr>
        <w:spacing w:after="0"/>
        <w:ind w:left="0"/>
        <w:jc w:val="both"/>
      </w:pPr>
      <w:r>
        <w:rPr>
          <w:rFonts w:ascii="Times New Roman"/>
          <w:b w:val="false"/>
          <w:i w:val="false"/>
          <w:color w:val="000000"/>
          <w:sz w:val="28"/>
        </w:rPr>
        <w:t>
       Толтыру күні:</w:t>
      </w:r>
    </w:p>
    <w:p>
      <w:pPr>
        <w:spacing w:after="0"/>
        <w:ind w:left="0"/>
        <w:jc w:val="both"/>
      </w:pPr>
      <w:r>
        <w:rPr>
          <w:rFonts w:ascii="Times New Roman"/>
          <w:b w:val="false"/>
          <w:i w:val="false"/>
          <w:color w:val="000000"/>
          <w:sz w:val="28"/>
        </w:rPr>
        <w:t>
       Қолданылу мерзімі: 3 ай</w:t>
      </w:r>
    </w:p>
    <w:p>
      <w:pPr>
        <w:spacing w:after="0"/>
        <w:ind w:left="0"/>
        <w:jc w:val="left"/>
      </w:pPr>
      <w:r>
        <w:rPr>
          <w:rFonts w:ascii="Times New Roman"/>
          <w:b/>
          <w:i w:val="false"/>
          <w:color w:val="000000"/>
        </w:rPr>
        <w:t xml:space="preserve"> "Уақытша еңбекке жарамсыздық парақтарын тіркеу кітабы" № 029/е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(бар болған жағдайда)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тың мекен жайы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басқа емдеу ұйымдарына жіберу туралы белгілер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"СӨСҚ жөніндегі іс-шараларды есепке алу журналы" № 030/е нысаны</w:t>
      </w:r>
    </w:p>
    <w:p>
      <w:pPr>
        <w:spacing w:after="0"/>
        <w:ind w:left="0"/>
        <w:jc w:val="both"/>
      </w:pPr>
      <w:r>
        <w:rPr>
          <w:rFonts w:ascii="Times New Roman"/>
          <w:b w:val="false"/>
          <w:i w:val="false"/>
          <w:color w:val="000000"/>
          <w:sz w:val="28"/>
        </w:rPr>
        <w:t>
      маманның Т.А.Ә. (бар болған жағдайда) лауазымы, учаске №, АЕҰ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p>
      <w:pPr>
        <w:spacing w:after="0"/>
        <w:ind w:left="0"/>
        <w:jc w:val="left"/>
      </w:pPr>
      <w:r>
        <w:rPr>
          <w:rFonts w:ascii="Times New Roman"/>
          <w:b/>
          <w:i w:val="false"/>
          <w:color w:val="000000"/>
        </w:rPr>
        <w:t xml:space="preserve"> "Медициналық-әлеуметтік сараптамаға 20 _____ жылғы "_____" ____________ № ____ қорытынды" № 031/е нысаны</w:t>
      </w:r>
    </w:p>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p>
      <w:pPr>
        <w:spacing w:after="0"/>
        <w:ind w:left="0"/>
        <w:jc w:val="both"/>
      </w:pPr>
      <w:r>
        <w:rPr>
          <w:rFonts w:ascii="Times New Roman"/>
          <w:b w:val="false"/>
          <w:i w:val="false"/>
          <w:color w:val="000000"/>
          <w:sz w:val="28"/>
        </w:rPr>
        <w:t>
      ☐ қылмыстық-атқару (пенитенциарлық) жүйесі мекемелерінде</w:t>
      </w:r>
    </w:p>
    <w:p>
      <w:pPr>
        <w:spacing w:after="0"/>
        <w:ind w:left="0"/>
        <w:jc w:val="both"/>
      </w:pPr>
      <w:r>
        <w:rPr>
          <w:rFonts w:ascii="Times New Roman"/>
          <w:b w:val="false"/>
          <w:i w:val="false"/>
          <w:color w:val="000000"/>
          <w:sz w:val="28"/>
        </w:rPr>
        <w:t>
      ☐ үйде</w:t>
      </w:r>
    </w:p>
    <w:p>
      <w:pPr>
        <w:spacing w:after="0"/>
        <w:ind w:left="0"/>
        <w:jc w:val="both"/>
      </w:pPr>
      <w:r>
        <w:rPr>
          <w:rFonts w:ascii="Times New Roman"/>
          <w:b w:val="false"/>
          <w:i w:val="false"/>
          <w:color w:val="000000"/>
          <w:sz w:val="28"/>
        </w:rPr>
        <w:t>
      ☐ стационарда</w:t>
      </w:r>
    </w:p>
    <w:p>
      <w:pPr>
        <w:spacing w:after="0"/>
        <w:ind w:left="0"/>
        <w:jc w:val="both"/>
      </w:pPr>
      <w:r>
        <w:rPr>
          <w:rFonts w:ascii="Times New Roman"/>
          <w:b w:val="false"/>
          <w:i w:val="false"/>
          <w:color w:val="000000"/>
          <w:sz w:val="28"/>
        </w:rPr>
        <w:t>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ЖСН ____________________________________________________________________</w:t>
      </w:r>
    </w:p>
    <w:p>
      <w:pPr>
        <w:spacing w:after="0"/>
        <w:ind w:left="0"/>
        <w:jc w:val="both"/>
      </w:pPr>
      <w:r>
        <w:rPr>
          <w:rFonts w:ascii="Times New Roman"/>
          <w:b w:val="false"/>
          <w:i w:val="false"/>
          <w:color w:val="000000"/>
          <w:sz w:val="28"/>
        </w:rPr>
        <w:t>
      Тегі______________________________________________________________________</w:t>
      </w:r>
    </w:p>
    <w:p>
      <w:pPr>
        <w:spacing w:after="0"/>
        <w:ind w:left="0"/>
        <w:jc w:val="both"/>
      </w:pPr>
      <w:r>
        <w:rPr>
          <w:rFonts w:ascii="Times New Roman"/>
          <w:b w:val="false"/>
          <w:i w:val="false"/>
          <w:color w:val="000000"/>
          <w:sz w:val="28"/>
        </w:rPr>
        <w:t>
      Аты______________________________________________________________________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_________________________________________________________</w:t>
      </w:r>
    </w:p>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 ___________________________________________________________________________________________ _____________________________________________________________________________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w:t>
      </w:r>
    </w:p>
    <w:p>
      <w:pPr>
        <w:spacing w:after="0"/>
        <w:ind w:left="0"/>
        <w:jc w:val="both"/>
      </w:pPr>
      <w:r>
        <w:rPr>
          <w:rFonts w:ascii="Times New Roman"/>
          <w:b w:val="false"/>
          <w:i w:val="false"/>
          <w:color w:val="000000"/>
          <w:sz w:val="28"/>
        </w:rPr>
        <w:t>
      ☐ жоқ,</w:t>
      </w:r>
    </w:p>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w:t>
      </w:r>
    </w:p>
    <w:p>
      <w:pPr>
        <w:spacing w:after="0"/>
        <w:ind w:left="0"/>
        <w:jc w:val="both"/>
      </w:pPr>
      <w:r>
        <w:rPr>
          <w:rFonts w:ascii="Times New Roman"/>
          <w:b w:val="false"/>
          <w:i w:val="false"/>
          <w:color w:val="000000"/>
          <w:sz w:val="28"/>
        </w:rPr>
        <w:t>
      Диспансерлік есепке алынған күн _____</w:t>
      </w:r>
    </w:p>
    <w:p>
      <w:pPr>
        <w:spacing w:after="0"/>
        <w:ind w:left="0"/>
        <w:jc w:val="both"/>
      </w:pPr>
      <w:r>
        <w:rPr>
          <w:rFonts w:ascii="Times New Roman"/>
          <w:b w:val="false"/>
          <w:i w:val="false"/>
          <w:color w:val="000000"/>
          <w:sz w:val="28"/>
        </w:rPr>
        <w:t>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p>
      <w:pPr>
        <w:spacing w:after="0"/>
        <w:ind w:left="0"/>
        <w:jc w:val="both"/>
      </w:pPr>
      <w:r>
        <w:rPr>
          <w:rFonts w:ascii="Times New Roman"/>
          <w:b w:val="false"/>
          <w:i w:val="false"/>
          <w:color w:val="000000"/>
          <w:sz w:val="28"/>
        </w:rPr>
        <w:t>
      ☐ тұрмыстық</w:t>
      </w:r>
    </w:p>
    <w:p>
      <w:pPr>
        <w:spacing w:after="0"/>
        <w:ind w:left="0"/>
        <w:jc w:val="both"/>
      </w:pPr>
      <w:r>
        <w:rPr>
          <w:rFonts w:ascii="Times New Roman"/>
          <w:b w:val="false"/>
          <w:i w:val="false"/>
          <w:color w:val="000000"/>
          <w:sz w:val="28"/>
        </w:rPr>
        <w:t>
      ☐ өндірістік</w:t>
      </w:r>
    </w:p>
    <w:p>
      <w:pPr>
        <w:spacing w:after="0"/>
        <w:ind w:left="0"/>
        <w:jc w:val="both"/>
      </w:pPr>
      <w:r>
        <w:rPr>
          <w:rFonts w:ascii="Times New Roman"/>
          <w:b w:val="false"/>
          <w:i w:val="false"/>
          <w:color w:val="000000"/>
          <w:sz w:val="28"/>
        </w:rPr>
        <w:t>
      ☐ көшедегі (жол-көлікті қоспағанда)</w:t>
      </w:r>
    </w:p>
    <w:p>
      <w:pPr>
        <w:spacing w:after="0"/>
        <w:ind w:left="0"/>
        <w:jc w:val="both"/>
      </w:pPr>
      <w:r>
        <w:rPr>
          <w:rFonts w:ascii="Times New Roman"/>
          <w:b w:val="false"/>
          <w:i w:val="false"/>
          <w:color w:val="000000"/>
          <w:sz w:val="28"/>
        </w:rPr>
        <w:t>
      ☐ жол-көлік</w:t>
      </w:r>
    </w:p>
    <w:p>
      <w:pPr>
        <w:spacing w:after="0"/>
        <w:ind w:left="0"/>
        <w:jc w:val="both"/>
      </w:pPr>
      <w:r>
        <w:rPr>
          <w:rFonts w:ascii="Times New Roman"/>
          <w:b w:val="false"/>
          <w:i w:val="false"/>
          <w:color w:val="000000"/>
          <w:sz w:val="28"/>
        </w:rPr>
        <w:t>
      ☐ мектептегі</w:t>
      </w:r>
    </w:p>
    <w:p>
      <w:pPr>
        <w:spacing w:after="0"/>
        <w:ind w:left="0"/>
        <w:jc w:val="both"/>
      </w:pPr>
      <w:r>
        <w:rPr>
          <w:rFonts w:ascii="Times New Roman"/>
          <w:b w:val="false"/>
          <w:i w:val="false"/>
          <w:color w:val="000000"/>
          <w:sz w:val="28"/>
        </w:rPr>
        <w:t>
      ☐ спорттық</w:t>
      </w:r>
    </w:p>
    <w:p>
      <w:pPr>
        <w:spacing w:after="0"/>
        <w:ind w:left="0"/>
        <w:jc w:val="both"/>
      </w:pPr>
      <w:r>
        <w:rPr>
          <w:rFonts w:ascii="Times New Roman"/>
          <w:b w:val="false"/>
          <w:i w:val="false"/>
          <w:color w:val="000000"/>
          <w:sz w:val="28"/>
        </w:rPr>
        <w:t>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w:t>
      </w:r>
    </w:p>
    <w:p>
      <w:pPr>
        <w:spacing w:after="0"/>
        <w:ind w:left="0"/>
        <w:jc w:val="both"/>
      </w:pPr>
      <w:r>
        <w:rPr>
          <w:rFonts w:ascii="Times New Roman"/>
          <w:b w:val="false"/>
          <w:i w:val="false"/>
          <w:color w:val="000000"/>
          <w:sz w:val="28"/>
        </w:rPr>
        <w:t>
      ЖЖЖ _____ минут</w:t>
      </w:r>
    </w:p>
    <w:p>
      <w:pPr>
        <w:spacing w:after="0"/>
        <w:ind w:left="0"/>
        <w:jc w:val="both"/>
      </w:pPr>
      <w:r>
        <w:rPr>
          <w:rFonts w:ascii="Times New Roman"/>
          <w:b w:val="false"/>
          <w:i w:val="false"/>
          <w:color w:val="000000"/>
          <w:sz w:val="28"/>
        </w:rPr>
        <w:t>
      Жүрек соғуы ____минут</w:t>
      </w:r>
    </w:p>
    <w:p>
      <w:pPr>
        <w:spacing w:after="0"/>
        <w:ind w:left="0"/>
        <w:jc w:val="both"/>
      </w:pPr>
      <w:r>
        <w:rPr>
          <w:rFonts w:ascii="Times New Roman"/>
          <w:b w:val="false"/>
          <w:i w:val="false"/>
          <w:color w:val="000000"/>
          <w:sz w:val="28"/>
        </w:rPr>
        <w:t>
      ТАЖ ____ минут</w:t>
      </w:r>
    </w:p>
    <w:p>
      <w:pPr>
        <w:spacing w:after="0"/>
        <w:ind w:left="0"/>
        <w:jc w:val="both"/>
      </w:pPr>
      <w:r>
        <w:rPr>
          <w:rFonts w:ascii="Times New Roman"/>
          <w:b w:val="false"/>
          <w:i w:val="false"/>
          <w:color w:val="000000"/>
          <w:sz w:val="28"/>
        </w:rPr>
        <w:t>
      Дене қызуы ____</w:t>
      </w:r>
    </w:p>
    <w:p>
      <w:pPr>
        <w:spacing w:after="0"/>
        <w:ind w:left="0"/>
        <w:jc w:val="both"/>
      </w:pPr>
      <w:r>
        <w:rPr>
          <w:rFonts w:ascii="Times New Roman"/>
          <w:b w:val="false"/>
          <w:i w:val="false"/>
          <w:color w:val="000000"/>
          <w:sz w:val="28"/>
        </w:rPr>
        <w:t>
      Бойы ____ сантиметр</w:t>
      </w:r>
    </w:p>
    <w:p>
      <w:pPr>
        <w:spacing w:after="0"/>
        <w:ind w:left="0"/>
        <w:jc w:val="both"/>
      </w:pPr>
      <w:r>
        <w:rPr>
          <w:rFonts w:ascii="Times New Roman"/>
          <w:b w:val="false"/>
          <w:i w:val="false"/>
          <w:color w:val="000000"/>
          <w:sz w:val="28"/>
        </w:rPr>
        <w:t>
      Салмағы _____ килограмм</w:t>
      </w:r>
    </w:p>
    <w:p>
      <w:pPr>
        <w:spacing w:after="0"/>
        <w:ind w:left="0"/>
        <w:jc w:val="both"/>
      </w:pPr>
      <w:r>
        <w:rPr>
          <w:rFonts w:ascii="Times New Roman"/>
          <w:b w:val="false"/>
          <w:i w:val="false"/>
          <w:color w:val="000000"/>
          <w:sz w:val="28"/>
        </w:rPr>
        <w:t>
      Жамбас көлемі ____ сантиметр</w:t>
      </w:r>
    </w:p>
    <w:p>
      <w:pPr>
        <w:spacing w:after="0"/>
        <w:ind w:left="0"/>
        <w:jc w:val="both"/>
      </w:pPr>
      <w:r>
        <w:rPr>
          <w:rFonts w:ascii="Times New Roman"/>
          <w:b w:val="false"/>
          <w:i w:val="false"/>
          <w:color w:val="000000"/>
          <w:sz w:val="28"/>
        </w:rPr>
        <w:t>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 арнайы әлеуметтік қызмет көрсету</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медициналық көмекті шақырған пациентке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________________________________________________________</w:t>
      </w:r>
    </w:p>
    <w:p>
      <w:pPr>
        <w:spacing w:after="0"/>
        <w:ind w:left="0"/>
        <w:jc w:val="both"/>
      </w:pPr>
      <w:r>
        <w:rPr>
          <w:rFonts w:ascii="Times New Roman"/>
          <w:b w:val="false"/>
          <w:i w:val="false"/>
          <w:color w:val="000000"/>
          <w:sz w:val="28"/>
        </w:rPr>
        <w:t>
      42.Асқыну (АХЖ-10 коды) (бар асқынуларды көрсету) _____________________________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көрсету):______________________________________</w:t>
      </w:r>
    </w:p>
    <w:p>
      <w:pPr>
        <w:spacing w:after="0"/>
        <w:ind w:left="0"/>
        <w:jc w:val="both"/>
      </w:pPr>
      <w:r>
        <w:rPr>
          <w:rFonts w:ascii="Times New Roman"/>
          <w:b w:val="false"/>
          <w:i w:val="false"/>
          <w:color w:val="000000"/>
          <w:sz w:val="28"/>
        </w:rPr>
        <w:t>
      43. Қосалқы аурулар диагнозы (АХЖ-10 коды): ___________________________________</w:t>
      </w:r>
    </w:p>
    <w:p>
      <w:pPr>
        <w:spacing w:after="0"/>
        <w:ind w:left="0"/>
        <w:jc w:val="both"/>
      </w:pPr>
      <w:r>
        <w:rPr>
          <w:rFonts w:ascii="Times New Roman"/>
          <w:b w:val="false"/>
          <w:i w:val="false"/>
          <w:color w:val="000000"/>
          <w:sz w:val="28"/>
        </w:rPr>
        <w:t>
      Қосалқы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иә</w:t>
      </w:r>
    </w:p>
    <w:p>
      <w:pPr>
        <w:spacing w:after="0"/>
        <w:ind w:left="0"/>
        <w:jc w:val="both"/>
      </w:pPr>
      <w:r>
        <w:rPr>
          <w:rFonts w:ascii="Times New Roman"/>
          <w:b w:val="false"/>
          <w:i w:val="false"/>
          <w:color w:val="000000"/>
          <w:sz w:val="28"/>
        </w:rPr>
        <w:t>
      Пациенттен немесе заңды өкілінен жауап алынған күн: 20____жылғы "____" _________ Пациенттен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________________________________________________________________________________________________</w:t>
      </w:r>
    </w:p>
    <w:p>
      <w:pPr>
        <w:spacing w:after="0"/>
        <w:ind w:left="0"/>
        <w:jc w:val="left"/>
      </w:pPr>
      <w:r>
        <w:rPr>
          <w:rFonts w:ascii="Times New Roman"/>
          <w:b/>
          <w:i w:val="false"/>
          <w:color w:val="000000"/>
        </w:rPr>
        <w:t xml:space="preserve"> 20_____ жылғы "_____" ____________ № _______№ 031/е нысанына 20_____ жылғы "_____" ____________ № _______ МӘС сараптамалық қорытындысы туралы хабарлама</w:t>
      </w:r>
    </w:p>
    <w:p>
      <w:pPr>
        <w:spacing w:after="0"/>
        <w:ind w:left="0"/>
        <w:jc w:val="both"/>
      </w:pPr>
      <w:r>
        <w:rPr>
          <w:rFonts w:ascii="Times New Roman"/>
          <w:b w:val="false"/>
          <w:i w:val="false"/>
          <w:color w:val="000000"/>
          <w:sz w:val="28"/>
        </w:rPr>
        <w:t>
      1. МҰ атауы (жіберген) (МҰ тіркелімінен) _______________________________________</w:t>
      </w:r>
    </w:p>
    <w:p>
      <w:pPr>
        <w:spacing w:after="0"/>
        <w:ind w:left="0"/>
        <w:jc w:val="both"/>
      </w:pPr>
      <w:r>
        <w:rPr>
          <w:rFonts w:ascii="Times New Roman"/>
          <w:b w:val="false"/>
          <w:i w:val="false"/>
          <w:color w:val="000000"/>
          <w:sz w:val="28"/>
        </w:rPr>
        <w:t>
      2. Сараптамалық қорытындыны шығарылған күні 20__жылғы____ _________________</w:t>
      </w:r>
    </w:p>
    <w:p>
      <w:pPr>
        <w:spacing w:after="0"/>
        <w:ind w:left="0"/>
        <w:jc w:val="both"/>
      </w:pPr>
      <w:r>
        <w:rPr>
          <w:rFonts w:ascii="Times New Roman"/>
          <w:b w:val="false"/>
          <w:i w:val="false"/>
          <w:color w:val="000000"/>
          <w:sz w:val="28"/>
        </w:rPr>
        <w:t>
      3. ЖСН ____________________________________________________________________</w:t>
      </w:r>
    </w:p>
    <w:p>
      <w:pPr>
        <w:spacing w:after="0"/>
        <w:ind w:left="0"/>
        <w:jc w:val="both"/>
      </w:pPr>
      <w:r>
        <w:rPr>
          <w:rFonts w:ascii="Times New Roman"/>
          <w:b w:val="false"/>
          <w:i w:val="false"/>
          <w:color w:val="000000"/>
          <w:sz w:val="28"/>
        </w:rPr>
        <w:t>
      4. Тегі _____________________________________________________________________</w:t>
      </w:r>
    </w:p>
    <w:p>
      <w:pPr>
        <w:spacing w:after="0"/>
        <w:ind w:left="0"/>
        <w:jc w:val="both"/>
      </w:pPr>
      <w:r>
        <w:rPr>
          <w:rFonts w:ascii="Times New Roman"/>
          <w:b w:val="false"/>
          <w:i w:val="false"/>
          <w:color w:val="000000"/>
          <w:sz w:val="28"/>
        </w:rPr>
        <w:t>
      5. Аты _____________________________________________________________________</w:t>
      </w:r>
    </w:p>
    <w:p>
      <w:pPr>
        <w:spacing w:after="0"/>
        <w:ind w:left="0"/>
        <w:jc w:val="both"/>
      </w:pPr>
      <w:r>
        <w:rPr>
          <w:rFonts w:ascii="Times New Roman"/>
          <w:b w:val="false"/>
          <w:i w:val="false"/>
          <w:color w:val="000000"/>
          <w:sz w:val="28"/>
        </w:rPr>
        <w:t>
      6. Әкесінің аты (бар болған жағдайда) __________________________________________</w:t>
      </w:r>
    </w:p>
    <w:p>
      <w:pPr>
        <w:spacing w:after="0"/>
        <w:ind w:left="0"/>
        <w:jc w:val="both"/>
      </w:pPr>
      <w:r>
        <w:rPr>
          <w:rFonts w:ascii="Times New Roman"/>
          <w:b w:val="false"/>
          <w:i w:val="false"/>
          <w:color w:val="000000"/>
          <w:sz w:val="28"/>
        </w:rPr>
        <w:t>
      7. Туған күні _____жылғы____ ________</w:t>
      </w:r>
    </w:p>
    <w:p>
      <w:pPr>
        <w:spacing w:after="0"/>
        <w:ind w:left="0"/>
        <w:jc w:val="both"/>
      </w:pPr>
      <w:r>
        <w:rPr>
          <w:rFonts w:ascii="Times New Roman"/>
          <w:b w:val="false"/>
          <w:i w:val="false"/>
          <w:color w:val="000000"/>
          <w:sz w:val="28"/>
        </w:rPr>
        <w:t>
      8. Клиникалық-сараптамалық диагноз: _________________________________________</w:t>
      </w:r>
    </w:p>
    <w:p>
      <w:pPr>
        <w:spacing w:after="0"/>
        <w:ind w:left="0"/>
        <w:jc w:val="both"/>
      </w:pPr>
      <w:r>
        <w:rPr>
          <w:rFonts w:ascii="Times New Roman"/>
          <w:b w:val="false"/>
          <w:i w:val="false"/>
          <w:color w:val="000000"/>
          <w:sz w:val="28"/>
        </w:rPr>
        <w:t>
      Негізгі диагноз (атауы, АХЖ-10 коды) ___________________________________________</w:t>
      </w:r>
    </w:p>
    <w:p>
      <w:pPr>
        <w:spacing w:after="0"/>
        <w:ind w:left="0"/>
        <w:jc w:val="both"/>
      </w:pPr>
      <w:r>
        <w:rPr>
          <w:rFonts w:ascii="Times New Roman"/>
          <w:b w:val="false"/>
          <w:i w:val="false"/>
          <w:color w:val="000000"/>
          <w:sz w:val="28"/>
        </w:rPr>
        <w:t>
      Қосымша диагнозы (атауы, АХЖ-10 коды)________________________________________</w:t>
      </w:r>
    </w:p>
    <w:p>
      <w:pPr>
        <w:spacing w:after="0"/>
        <w:ind w:left="0"/>
        <w:jc w:val="both"/>
      </w:pPr>
      <w:r>
        <w:rPr>
          <w:rFonts w:ascii="Times New Roman"/>
          <w:b w:val="false"/>
          <w:i w:val="false"/>
          <w:color w:val="000000"/>
          <w:sz w:val="28"/>
        </w:rPr>
        <w:t>
      9. МӘС сараптамалық қорытынды:</w:t>
      </w:r>
    </w:p>
    <w:p>
      <w:pPr>
        <w:spacing w:after="0"/>
        <w:ind w:left="0"/>
        <w:jc w:val="both"/>
      </w:pPr>
      <w:r>
        <w:rPr>
          <w:rFonts w:ascii="Times New Roman"/>
          <w:b w:val="false"/>
          <w:i w:val="false"/>
          <w:color w:val="000000"/>
          <w:sz w:val="28"/>
        </w:rPr>
        <w:t>
      мүгедектік тобы __________________________________________________________</w:t>
      </w:r>
    </w:p>
    <w:p>
      <w:pPr>
        <w:spacing w:after="0"/>
        <w:ind w:left="0"/>
        <w:jc w:val="both"/>
      </w:pPr>
      <w:r>
        <w:rPr>
          <w:rFonts w:ascii="Times New Roman"/>
          <w:b w:val="false"/>
          <w:i w:val="false"/>
          <w:color w:val="000000"/>
          <w:sz w:val="28"/>
        </w:rPr>
        <w:t>
      мүгедектік себебі _________________________________________________________</w:t>
      </w:r>
    </w:p>
    <w:p>
      <w:pPr>
        <w:spacing w:after="0"/>
        <w:ind w:left="0"/>
        <w:jc w:val="both"/>
      </w:pPr>
      <w:r>
        <w:rPr>
          <w:rFonts w:ascii="Times New Roman"/>
          <w:b w:val="false"/>
          <w:i w:val="false"/>
          <w:color w:val="000000"/>
          <w:sz w:val="28"/>
        </w:rPr>
        <w:t>
      мүгедектік мерзімі ________________________________________________________</w:t>
      </w:r>
    </w:p>
    <w:p>
      <w:pPr>
        <w:spacing w:after="0"/>
        <w:ind w:left="0"/>
        <w:jc w:val="both"/>
      </w:pPr>
      <w:r>
        <w:rPr>
          <w:rFonts w:ascii="Times New Roman"/>
          <w:b w:val="false"/>
          <w:i w:val="false"/>
          <w:color w:val="000000"/>
          <w:sz w:val="28"/>
        </w:rPr>
        <w:t>
      мерзімі ____ __________ 20___жылдан бастап ескерілген</w:t>
      </w:r>
    </w:p>
    <w:p>
      <w:pPr>
        <w:spacing w:after="0"/>
        <w:ind w:left="0"/>
        <w:jc w:val="both"/>
      </w:pPr>
      <w:r>
        <w:rPr>
          <w:rFonts w:ascii="Times New Roman"/>
          <w:b w:val="false"/>
          <w:i w:val="false"/>
          <w:color w:val="000000"/>
          <w:sz w:val="28"/>
        </w:rPr>
        <w:t>
      қайта куәландыру күні 20___жылғы____ _____________</w:t>
      </w:r>
    </w:p>
    <w:p>
      <w:pPr>
        <w:spacing w:after="0"/>
        <w:ind w:left="0"/>
        <w:jc w:val="both"/>
      </w:pPr>
      <w:r>
        <w:rPr>
          <w:rFonts w:ascii="Times New Roman"/>
          <w:b w:val="false"/>
          <w:i w:val="false"/>
          <w:color w:val="000000"/>
          <w:sz w:val="28"/>
        </w:rPr>
        <w:t>
      10. Жалпы еңбек ету қабілетінен айырылу дәрежесі (ЖЕҚА) ____________%</w:t>
      </w:r>
    </w:p>
    <w:p>
      <w:pPr>
        <w:spacing w:after="0"/>
        <w:ind w:left="0"/>
        <w:jc w:val="both"/>
      </w:pPr>
      <w:r>
        <w:rPr>
          <w:rFonts w:ascii="Times New Roman"/>
          <w:b w:val="false"/>
          <w:i w:val="false"/>
          <w:color w:val="000000"/>
          <w:sz w:val="28"/>
        </w:rPr>
        <w:t>
      ЖЕҚА дәрежесінің мерзімі______________</w:t>
      </w:r>
    </w:p>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p>
      <w:pPr>
        <w:spacing w:after="0"/>
        <w:ind w:left="0"/>
        <w:jc w:val="both"/>
      </w:pPr>
      <w:r>
        <w:rPr>
          <w:rFonts w:ascii="Times New Roman"/>
          <w:b w:val="false"/>
          <w:i w:val="false"/>
          <w:color w:val="000000"/>
          <w:sz w:val="28"/>
        </w:rPr>
        <w:t>
      КЕҚА себебі______________________________</w:t>
      </w:r>
    </w:p>
    <w:p>
      <w:pPr>
        <w:spacing w:after="0"/>
        <w:ind w:left="0"/>
        <w:jc w:val="both"/>
      </w:pPr>
      <w:r>
        <w:rPr>
          <w:rFonts w:ascii="Times New Roman"/>
          <w:b w:val="false"/>
          <w:i w:val="false"/>
          <w:color w:val="000000"/>
          <w:sz w:val="28"/>
        </w:rPr>
        <w:t>
      КЕҚА дәрежесінің мерзімі ___________</w:t>
      </w:r>
    </w:p>
    <w:p>
      <w:pPr>
        <w:spacing w:after="0"/>
        <w:ind w:left="0"/>
        <w:jc w:val="both"/>
      </w:pPr>
      <w:r>
        <w:rPr>
          <w:rFonts w:ascii="Times New Roman"/>
          <w:b w:val="false"/>
          <w:i w:val="false"/>
          <w:color w:val="000000"/>
          <w:sz w:val="28"/>
        </w:rPr>
        <w:t>
      КЕҚА дәрежесінің қайта куәландыру күні 20 __ жылғы_____ ________</w:t>
      </w:r>
    </w:p>
    <w:p>
      <w:pPr>
        <w:spacing w:after="0"/>
        <w:ind w:left="0"/>
        <w:jc w:val="both"/>
      </w:pPr>
      <w:r>
        <w:rPr>
          <w:rFonts w:ascii="Times New Roman"/>
          <w:b w:val="false"/>
          <w:i w:val="false"/>
          <w:color w:val="000000"/>
          <w:sz w:val="28"/>
        </w:rPr>
        <w:t>
      12. № ______ мүгедектігі бар адамның ОЖБ-нің әлеуметтік және (немесе) кәсіптік бөлігіндегі ұсыныстар</w:t>
      </w:r>
    </w:p>
    <w:p>
      <w:pPr>
        <w:spacing w:after="0"/>
        <w:ind w:left="0"/>
        <w:jc w:val="both"/>
      </w:pPr>
      <w:r>
        <w:rPr>
          <w:rFonts w:ascii="Times New Roman"/>
          <w:b w:val="false"/>
          <w:i w:val="false"/>
          <w:color w:val="000000"/>
          <w:sz w:val="28"/>
        </w:rPr>
        <w:t>
      әлеуметтік оңалту бойынша ___________________________________________</w:t>
      </w:r>
    </w:p>
    <w:p>
      <w:pPr>
        <w:spacing w:after="0"/>
        <w:ind w:left="0"/>
        <w:jc w:val="both"/>
      </w:pPr>
      <w:r>
        <w:rPr>
          <w:rFonts w:ascii="Times New Roman"/>
          <w:b w:val="false"/>
          <w:i w:val="false"/>
          <w:color w:val="000000"/>
          <w:sz w:val="28"/>
        </w:rPr>
        <w:t>
      кәсіби оңалту бойынша _____________________________________</w:t>
      </w:r>
    </w:p>
    <w:p>
      <w:pPr>
        <w:spacing w:after="0"/>
        <w:ind w:left="0"/>
        <w:jc w:val="both"/>
      </w:pPr>
      <w:r>
        <w:rPr>
          <w:rFonts w:ascii="Times New Roman"/>
          <w:b w:val="false"/>
          <w:i w:val="false"/>
          <w:color w:val="000000"/>
          <w:sz w:val="28"/>
        </w:rPr>
        <w:t>
      13. Құжаттарды қайтару негіздемесі және себептерін</w:t>
      </w:r>
    </w:p>
    <w:p>
      <w:pPr>
        <w:spacing w:after="0"/>
        <w:ind w:left="0"/>
        <w:jc w:val="both"/>
      </w:pPr>
      <w:r>
        <w:rPr>
          <w:rFonts w:ascii="Times New Roman"/>
          <w:b w:val="false"/>
          <w:i w:val="false"/>
          <w:color w:val="000000"/>
          <w:sz w:val="28"/>
        </w:rPr>
        <w:t>
      көрсету_______________________</w:t>
      </w:r>
    </w:p>
    <w:p>
      <w:pPr>
        <w:spacing w:after="0"/>
        <w:ind w:left="0"/>
        <w:jc w:val="both"/>
      </w:pPr>
      <w:r>
        <w:rPr>
          <w:rFonts w:ascii="Times New Roman"/>
          <w:b w:val="false"/>
          <w:i w:val="false"/>
          <w:color w:val="000000"/>
          <w:sz w:val="28"/>
        </w:rPr>
        <w:t>
      14. Медициналық-әлеуметтік сараптама актінің № __________________</w:t>
      </w:r>
    </w:p>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bl>
    <w:p>
      <w:pPr>
        <w:spacing w:after="0"/>
        <w:ind w:left="0"/>
        <w:jc w:val="left"/>
      </w:pPr>
      <w:r>
        <w:rPr>
          <w:rFonts w:ascii="Times New Roman"/>
          <w:b/>
          <w:i w:val="false"/>
          <w:color w:val="000000"/>
        </w:rPr>
        <w:t xml:space="preserve">  "Мүгедектігі бар адамдарды тіркеу жене медициналық оңалту журналы" № 032/е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20__ жылғы "___" _____________№ ____ "Мүгедектігі бар адамның оңалтудың жеке бағдарламасының медициналық бөлігі" № 033/е нысаны</w:t>
      </w:r>
    </w:p>
    <w:p>
      <w:pPr>
        <w:spacing w:after="0"/>
        <w:ind w:left="0"/>
        <w:jc w:val="both"/>
      </w:pPr>
      <w:r>
        <w:rPr>
          <w:rFonts w:ascii="Times New Roman"/>
          <w:b w:val="false"/>
          <w:i w:val="false"/>
          <w:color w:val="000000"/>
          <w:sz w:val="28"/>
        </w:rPr>
        <w:t>
      1. ЖСН ___________________________________________________________</w:t>
      </w:r>
    </w:p>
    <w:p>
      <w:pPr>
        <w:spacing w:after="0"/>
        <w:ind w:left="0"/>
        <w:jc w:val="both"/>
      </w:pPr>
      <w:r>
        <w:rPr>
          <w:rFonts w:ascii="Times New Roman"/>
          <w:b w:val="false"/>
          <w:i w:val="false"/>
          <w:color w:val="000000"/>
          <w:sz w:val="28"/>
        </w:rPr>
        <w:t>
      2. Тегі ____________________________________________________________</w:t>
      </w:r>
    </w:p>
    <w:p>
      <w:pPr>
        <w:spacing w:after="0"/>
        <w:ind w:left="0"/>
        <w:jc w:val="both"/>
      </w:pPr>
      <w:r>
        <w:rPr>
          <w:rFonts w:ascii="Times New Roman"/>
          <w:b w:val="false"/>
          <w:i w:val="false"/>
          <w:color w:val="000000"/>
          <w:sz w:val="28"/>
        </w:rPr>
        <w:t>
      3. Аты 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____________________________________________</w:t>
      </w:r>
    </w:p>
    <w:p>
      <w:pPr>
        <w:spacing w:after="0"/>
        <w:ind w:left="0"/>
        <w:jc w:val="both"/>
      </w:pPr>
      <w:r>
        <w:rPr>
          <w:rFonts w:ascii="Times New Roman"/>
          <w:b w:val="false"/>
          <w:i w:val="false"/>
          <w:color w:val="000000"/>
          <w:sz w:val="28"/>
        </w:rPr>
        <w:t>
      5. Туған күні ____ жылғы "____" __________</w:t>
      </w:r>
    </w:p>
    <w:p>
      <w:pPr>
        <w:spacing w:after="0"/>
        <w:ind w:left="0"/>
        <w:jc w:val="both"/>
      </w:pPr>
      <w:r>
        <w:rPr>
          <w:rFonts w:ascii="Times New Roman"/>
          <w:b w:val="false"/>
          <w:i w:val="false"/>
          <w:color w:val="000000"/>
          <w:sz w:val="28"/>
        </w:rPr>
        <w:t>
      6. Тіркелген мекенжайы ___________________________</w:t>
      </w:r>
    </w:p>
    <w:p>
      <w:pPr>
        <w:spacing w:after="0"/>
        <w:ind w:left="0"/>
        <w:jc w:val="both"/>
      </w:pPr>
      <w:r>
        <w:rPr>
          <w:rFonts w:ascii="Times New Roman"/>
          <w:b w:val="false"/>
          <w:i w:val="false"/>
          <w:color w:val="000000"/>
          <w:sz w:val="28"/>
        </w:rPr>
        <w:t>
      7. Телефон ___________________________________________</w:t>
      </w:r>
    </w:p>
    <w:p>
      <w:pPr>
        <w:spacing w:after="0"/>
        <w:ind w:left="0"/>
        <w:jc w:val="both"/>
      </w:pPr>
      <w:r>
        <w:rPr>
          <w:rFonts w:ascii="Times New Roman"/>
          <w:b w:val="false"/>
          <w:i w:val="false"/>
          <w:color w:val="000000"/>
          <w:sz w:val="28"/>
        </w:rPr>
        <w:t>
      8. Білімі__________________________________________________________</w:t>
      </w:r>
    </w:p>
    <w:p>
      <w:pPr>
        <w:spacing w:after="0"/>
        <w:ind w:left="0"/>
        <w:jc w:val="both"/>
      </w:pPr>
      <w:r>
        <w:rPr>
          <w:rFonts w:ascii="Times New Roman"/>
          <w:b w:val="false"/>
          <w:i w:val="false"/>
          <w:color w:val="000000"/>
          <w:sz w:val="28"/>
        </w:rPr>
        <w:t>
      9. Жұмыс/ оқу /мектепке дейінгі мекеме орны________________________</w:t>
      </w:r>
    </w:p>
    <w:p>
      <w:pPr>
        <w:spacing w:after="0"/>
        <w:ind w:left="0"/>
        <w:jc w:val="both"/>
      </w:pPr>
      <w:r>
        <w:rPr>
          <w:rFonts w:ascii="Times New Roman"/>
          <w:b w:val="false"/>
          <w:i w:val="false"/>
          <w:color w:val="000000"/>
          <w:sz w:val="28"/>
        </w:rPr>
        <w:t>
      10. Мүгедектік тобы _____________________________________</w:t>
      </w:r>
    </w:p>
    <w:p>
      <w:pPr>
        <w:spacing w:after="0"/>
        <w:ind w:left="0"/>
        <w:jc w:val="both"/>
      </w:pPr>
      <w:r>
        <w:rPr>
          <w:rFonts w:ascii="Times New Roman"/>
          <w:b w:val="false"/>
          <w:i w:val="false"/>
          <w:color w:val="000000"/>
          <w:sz w:val="28"/>
        </w:rPr>
        <w:t>
      11. ОЖБ әзірленген: бірінші рет ☐; қайта ☐</w:t>
      </w:r>
    </w:p>
    <w:p>
      <w:pPr>
        <w:spacing w:after="0"/>
        <w:ind w:left="0"/>
        <w:jc w:val="both"/>
      </w:pPr>
      <w:r>
        <w:rPr>
          <w:rFonts w:ascii="Times New Roman"/>
          <w:b w:val="false"/>
          <w:i w:val="false"/>
          <w:color w:val="000000"/>
          <w:sz w:val="28"/>
        </w:rPr>
        <w:t>
      12. Оңалту диагнозы (АХЖ-10)______________________________________</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пациенттер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пациенттер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Жүргізілген іс-шаралардың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жоспарланған іс-шаралардың жиілігі мен ұзақтығы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пациенттерді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p>
      <w:pPr>
        <w:spacing w:after="0"/>
        <w:ind w:left="0"/>
        <w:jc w:val="both"/>
      </w:pPr>
      <w:r>
        <w:rPr>
          <w:rFonts w:ascii="Times New Roman"/>
          <w:b w:val="false"/>
          <w:i w:val="false"/>
          <w:color w:val="000000"/>
          <w:sz w:val="28"/>
        </w:rPr>
        <w:t>
      ☐ бұзылған функцияларды толық қалпына келтіру</w:t>
      </w:r>
    </w:p>
    <w:p>
      <w:pPr>
        <w:spacing w:after="0"/>
        <w:ind w:left="0"/>
        <w:jc w:val="both"/>
      </w:pPr>
      <w:r>
        <w:rPr>
          <w:rFonts w:ascii="Times New Roman"/>
          <w:b w:val="false"/>
          <w:i w:val="false"/>
          <w:color w:val="000000"/>
          <w:sz w:val="28"/>
        </w:rPr>
        <w:t>
      ☐ бұзылған функцияларды жартылай қалпына келтіру</w:t>
      </w:r>
    </w:p>
    <w:p>
      <w:pPr>
        <w:spacing w:after="0"/>
        <w:ind w:left="0"/>
        <w:jc w:val="both"/>
      </w:pPr>
      <w:r>
        <w:rPr>
          <w:rFonts w:ascii="Times New Roman"/>
          <w:b w:val="false"/>
          <w:i w:val="false"/>
          <w:color w:val="000000"/>
          <w:sz w:val="28"/>
        </w:rPr>
        <w:t>
      ☐ бұзылған функцияларды толық өтеу</w:t>
      </w:r>
    </w:p>
    <w:p>
      <w:pPr>
        <w:spacing w:after="0"/>
        <w:ind w:left="0"/>
        <w:jc w:val="both"/>
      </w:pPr>
      <w:r>
        <w:rPr>
          <w:rFonts w:ascii="Times New Roman"/>
          <w:b w:val="false"/>
          <w:i w:val="false"/>
          <w:color w:val="000000"/>
          <w:sz w:val="28"/>
        </w:rPr>
        <w:t>
      ☐ бұзылған функцияларды жартылай өтеу</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ОЖБ медициналық бөлігі электронды түрде толтырылады. 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Белсенділік пен өзін-өзі қамтамасыз етуге қатысу </w:t>
            </w:r>
          </w:p>
        </w:tc>
      </w:tr>
    </w:tbl>
    <w:p>
      <w:pPr>
        <w:spacing w:after="0"/>
        <w:ind w:left="0"/>
        <w:jc w:val="left"/>
      </w:pPr>
      <w:r>
        <w:rPr>
          <w:rFonts w:ascii="Times New Roman"/>
          <w:b/>
          <w:i w:val="false"/>
          <w:color w:val="000000"/>
        </w:rPr>
        <w:t xml:space="preserve"> "Хабарлама" № 034/е нысаны</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Науқастың лауазымы.</w:t>
      </w:r>
    </w:p>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Науқас қайда жіберілді (МҰ тіркелімі).</w:t>
      </w:r>
    </w:p>
    <w:p>
      <w:pPr>
        <w:spacing w:after="0"/>
        <w:ind w:left="0"/>
        <w:jc w:val="both"/>
      </w:pPr>
      <w:r>
        <w:rPr>
          <w:rFonts w:ascii="Times New Roman"/>
          <w:b w:val="false"/>
          <w:i w:val="false"/>
          <w:color w:val="000000"/>
          <w:sz w:val="28"/>
        </w:rPr>
        <w:t>
      14. Хабарламаны толтырған МҰ атауы (МҰ тіркелімі).</w:t>
      </w:r>
    </w:p>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p>
      <w:pPr>
        <w:spacing w:after="0"/>
        <w:ind w:left="0"/>
        <w:jc w:val="both"/>
      </w:pPr>
      <w:r>
        <w:rPr>
          <w:rFonts w:ascii="Times New Roman"/>
          <w:b w:val="false"/>
          <w:i w:val="false"/>
          <w:color w:val="000000"/>
          <w:sz w:val="28"/>
        </w:rPr>
        <w:t>
      16. Толтыру күні және уақыты.</w:t>
      </w:r>
    </w:p>
    <w:p>
      <w:pPr>
        <w:spacing w:after="0"/>
        <w:ind w:left="0"/>
        <w:jc w:val="both"/>
      </w:pPr>
      <w:r>
        <w:rPr>
          <w:rFonts w:ascii="Times New Roman"/>
          <w:b w:val="false"/>
          <w:i w:val="false"/>
          <w:color w:val="000000"/>
          <w:sz w:val="28"/>
        </w:rPr>
        <w:t>
      Инфекциялық аурулар кезінде толтырылады.</w:t>
      </w:r>
    </w:p>
    <w:p>
      <w:pPr>
        <w:spacing w:after="0"/>
        <w:ind w:left="0"/>
        <w:jc w:val="both"/>
      </w:pPr>
      <w:r>
        <w:rPr>
          <w:rFonts w:ascii="Times New Roman"/>
          <w:b w:val="false"/>
          <w:i w:val="false"/>
          <w:color w:val="000000"/>
          <w:sz w:val="28"/>
        </w:rPr>
        <w:t>
      1. Қайда орын алғанын көрсету, жағдайды сипаттау.</w:t>
      </w:r>
    </w:p>
    <w:p>
      <w:pPr>
        <w:spacing w:after="0"/>
        <w:ind w:left="0"/>
        <w:jc w:val="both"/>
      </w:pPr>
      <w:r>
        <w:rPr>
          <w:rFonts w:ascii="Times New Roman"/>
          <w:b w:val="false"/>
          <w:i w:val="false"/>
          <w:color w:val="000000"/>
          <w:sz w:val="28"/>
        </w:rPr>
        <w:t>
      2. Байланыста болған адамдар:</w:t>
      </w:r>
    </w:p>
    <w:p>
      <w:pPr>
        <w:spacing w:after="0"/>
        <w:ind w:left="0"/>
        <w:jc w:val="both"/>
      </w:pPr>
      <w:r>
        <w:rPr>
          <w:rFonts w:ascii="Times New Roman"/>
          <w:b w:val="false"/>
          <w:i w:val="false"/>
          <w:color w:val="000000"/>
          <w:sz w:val="28"/>
        </w:rPr>
        <w:t>
      2.1 Т.А.Ә. (бар болған жағдайда)</w:t>
      </w:r>
    </w:p>
    <w:p>
      <w:pPr>
        <w:spacing w:after="0"/>
        <w:ind w:left="0"/>
        <w:jc w:val="both"/>
      </w:pPr>
      <w:r>
        <w:rPr>
          <w:rFonts w:ascii="Times New Roman"/>
          <w:b w:val="false"/>
          <w:i w:val="false"/>
          <w:color w:val="000000"/>
          <w:sz w:val="28"/>
        </w:rPr>
        <w:t>
      2.2 Пациентке қарым-қатынасы</w:t>
      </w:r>
    </w:p>
    <w:p>
      <w:pPr>
        <w:spacing w:after="0"/>
        <w:ind w:left="0"/>
        <w:jc w:val="both"/>
      </w:pPr>
      <w:r>
        <w:rPr>
          <w:rFonts w:ascii="Times New Roman"/>
          <w:b w:val="false"/>
          <w:i w:val="false"/>
          <w:color w:val="000000"/>
          <w:sz w:val="28"/>
        </w:rPr>
        <w:t>
      2.3 Тұрғылықты мекенжайы.</w:t>
      </w:r>
    </w:p>
    <w:p>
      <w:pPr>
        <w:spacing w:after="0"/>
        <w:ind w:left="0"/>
        <w:jc w:val="both"/>
      </w:pPr>
      <w:r>
        <w:rPr>
          <w:rFonts w:ascii="Times New Roman"/>
          <w:b w:val="false"/>
          <w:i w:val="false"/>
          <w:color w:val="000000"/>
          <w:sz w:val="28"/>
        </w:rPr>
        <w:t>
      2.4 Байланыс телефоны.</w:t>
      </w:r>
    </w:p>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Аурулар тудырған зиянды өндірістік фактор,.</w:t>
      </w:r>
    </w:p>
    <w:p>
      <w:pPr>
        <w:spacing w:after="0"/>
        <w:ind w:left="0"/>
        <w:jc w:val="both"/>
      </w:pPr>
      <w:r>
        <w:rPr>
          <w:rFonts w:ascii="Times New Roman"/>
          <w:b w:val="false"/>
          <w:i w:val="false"/>
          <w:color w:val="000000"/>
          <w:sz w:val="28"/>
        </w:rPr>
        <w:t>
      4. Егер улануболса – қайда орын алғанын, неден уланғанын көрсету.</w:t>
      </w:r>
    </w:p>
    <w:p>
      <w:pPr>
        <w:spacing w:after="0"/>
        <w:ind w:left="0"/>
        <w:jc w:val="both"/>
      </w:pPr>
      <w:r>
        <w:rPr>
          <w:rFonts w:ascii="Times New Roman"/>
          <w:b w:val="false"/>
          <w:i w:val="false"/>
          <w:color w:val="000000"/>
          <w:sz w:val="28"/>
        </w:rPr>
        <w:t>
      Онкологиялық ауру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p>
      <w:pPr>
        <w:spacing w:after="0"/>
        <w:ind w:left="0"/>
        <w:jc w:val="both"/>
      </w:pPr>
      <w:r>
        <w:rPr>
          <w:rFonts w:ascii="Times New Roman"/>
          <w:b w:val="false"/>
          <w:i w:val="false"/>
          <w:color w:val="000000"/>
          <w:sz w:val="28"/>
        </w:rPr>
        <w:t>
      1. Күні: ағзаны (ағзаның бөлігін) трансплантациялауды орындау</w:t>
      </w:r>
    </w:p>
    <w:p>
      <w:pPr>
        <w:spacing w:after="0"/>
        <w:ind w:left="0"/>
        <w:jc w:val="both"/>
      </w:pPr>
      <w:r>
        <w:rPr>
          <w:rFonts w:ascii="Times New Roman"/>
          <w:b w:val="false"/>
          <w:i w:val="false"/>
          <w:color w:val="000000"/>
          <w:sz w:val="28"/>
        </w:rPr>
        <w:t>
      2. Ауруханадан шығару күні.</w:t>
      </w:r>
    </w:p>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онкологиялық ауруды немесе оған күдіктенуді анықтаған медицина қызметкері толтырады.</w:t>
      </w:r>
    </w:p>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p>
      <w:pPr>
        <w:spacing w:after="0"/>
        <w:ind w:left="0"/>
        <w:jc w:val="left"/>
      </w:pPr>
      <w:r>
        <w:rPr>
          <w:rFonts w:ascii="Times New Roman"/>
          <w:b/>
          <w:i w:val="false"/>
          <w:color w:val="000000"/>
        </w:rPr>
        <w:t xml:space="preserve"> № 034/е "Хабарлама" нысанындағы қысқарған сөздердің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"Медициналық қызметтердің есеп нысаны" № 035/е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Науқастың тегі, аты, әкесінің аты (бар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Жұмыстан босатылды кк/аа/жж, бастап кк/аа/жж дейін</w:t>
            </w:r>
          </w:p>
          <w:p>
            <w:pPr>
              <w:spacing w:after="20"/>
              <w:ind w:left="20"/>
              <w:jc w:val="both"/>
            </w:pPr>
            <w:r>
              <w:rPr>
                <w:rFonts w:ascii="Times New Roman"/>
                <w:b w:val="false"/>
                <w:i w:val="false"/>
                <w:color w:val="000000"/>
                <w:sz w:val="20"/>
              </w:rPr>
              <w:t>
Дәрігердің лауазымы мен тегі</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Жұмысқа кірісуі (күні мен айы)</w:t>
            </w:r>
          </w:p>
          <w:p>
            <w:pPr>
              <w:spacing w:after="20"/>
              <w:ind w:left="20"/>
              <w:jc w:val="both"/>
            </w:pPr>
            <w:r>
              <w:rPr>
                <w:rFonts w:ascii="Times New Roman"/>
                <w:b w:val="false"/>
                <w:i w:val="false"/>
                <w:color w:val="000000"/>
                <w:sz w:val="20"/>
              </w:rPr>
              <w:t>
(емдеу ұйымының идентификаторы)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 №______________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Режимі</w:t>
            </w:r>
          </w:p>
          <w:p>
            <w:pPr>
              <w:spacing w:after="20"/>
              <w:ind w:left="20"/>
              <w:jc w:val="both"/>
            </w:pPr>
            <w:r>
              <w:rPr>
                <w:rFonts w:ascii="Times New Roman"/>
                <w:b w:val="false"/>
                <w:i w:val="false"/>
                <w:color w:val="000000"/>
                <w:sz w:val="20"/>
              </w:rPr>
              <w:t>
МӘС-ға жолданады: күні мен уақыты</w:t>
            </w:r>
          </w:p>
          <w:p>
            <w:pPr>
              <w:spacing w:after="20"/>
              <w:ind w:left="20"/>
              <w:jc w:val="both"/>
            </w:pPr>
            <w:r>
              <w:rPr>
                <w:rFonts w:ascii="Times New Roman"/>
                <w:b w:val="false"/>
                <w:i w:val="false"/>
                <w:color w:val="000000"/>
                <w:sz w:val="20"/>
              </w:rPr>
              <w:t>
Стационарда болды ____________________ 20 __ жылдан бастап</w:t>
            </w:r>
          </w:p>
          <w:p>
            <w:pPr>
              <w:spacing w:after="20"/>
              <w:ind w:left="20"/>
              <w:jc w:val="both"/>
            </w:pPr>
            <w:r>
              <w:rPr>
                <w:rFonts w:ascii="Times New Roman"/>
                <w:b w:val="false"/>
                <w:i w:val="false"/>
                <w:color w:val="000000"/>
                <w:sz w:val="20"/>
              </w:rPr>
              <w:t>
___________________20__ жылға дейін</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МӘС-да куәландырылды: күні мен уақыты</w:t>
            </w:r>
          </w:p>
          <w:p>
            <w:pPr>
              <w:spacing w:after="20"/>
              <w:ind w:left="20"/>
              <w:jc w:val="both"/>
            </w:pPr>
            <w:r>
              <w:rPr>
                <w:rFonts w:ascii="Times New Roman"/>
                <w:b w:val="false"/>
                <w:i w:val="false"/>
                <w:color w:val="000000"/>
                <w:sz w:val="20"/>
              </w:rPr>
              <w:t>
МСК-ның ұйғарымы</w:t>
            </w:r>
          </w:p>
          <w:p>
            <w:pPr>
              <w:spacing w:after="20"/>
              <w:ind w:left="20"/>
              <w:jc w:val="both"/>
            </w:pPr>
            <w:r>
              <w:rPr>
                <w:rFonts w:ascii="Times New Roman"/>
                <w:b w:val="false"/>
                <w:i w:val="false"/>
                <w:color w:val="000000"/>
                <w:sz w:val="20"/>
              </w:rPr>
              <w:t>
Уақытша басқа жұмысқа ауыстырылуы кк/аа/жж бастап кк/аа/жж дейін</w:t>
            </w:r>
          </w:p>
          <w:p>
            <w:pPr>
              <w:spacing w:after="20"/>
              <w:ind w:left="20"/>
              <w:jc w:val="both"/>
            </w:pPr>
            <w:r>
              <w:rPr>
                <w:rFonts w:ascii="Times New Roman"/>
                <w:b w:val="false"/>
                <w:i w:val="false"/>
                <w:color w:val="000000"/>
                <w:sz w:val="20"/>
              </w:rPr>
              <w:t>
(МСК идентификаторы)</w:t>
            </w:r>
          </w:p>
          <w:p>
            <w:pPr>
              <w:spacing w:after="20"/>
              <w:ind w:left="20"/>
              <w:jc w:val="both"/>
            </w:pPr>
            <w:r>
              <w:rPr>
                <w:rFonts w:ascii="Times New Roman"/>
                <w:b w:val="false"/>
                <w:i w:val="false"/>
                <w:color w:val="000000"/>
                <w:sz w:val="20"/>
              </w:rPr>
              <w:t>
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Ауру диагнозы</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w:t>
            </w:r>
          </w:p>
          <w:p>
            <w:pPr>
              <w:spacing w:after="20"/>
              <w:ind w:left="20"/>
              <w:jc w:val="both"/>
            </w:pPr>
            <w:r>
              <w:rPr>
                <w:rFonts w:ascii="Times New Roman"/>
                <w:b w:val="false"/>
                <w:i w:val="false"/>
                <w:color w:val="000000"/>
                <w:sz w:val="20"/>
              </w:rPr>
              <w:t>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 (жылы, айы, 1 жасқа дейінгі балалар үшін - күні)</w:t>
            </w:r>
          </w:p>
          <w:p>
            <w:pPr>
              <w:spacing w:after="20"/>
              <w:ind w:left="20"/>
              <w:jc w:val="both"/>
            </w:pPr>
            <w:r>
              <w:rPr>
                <w:rFonts w:ascii="Times New Roman"/>
                <w:b w:val="false"/>
                <w:i w:val="false"/>
                <w:color w:val="000000"/>
                <w:sz w:val="20"/>
              </w:rPr>
              <w:t>
Ауру диагнозы (келмеуінің басқа себептері)</w:t>
            </w:r>
          </w:p>
          <w:p>
            <w:pPr>
              <w:spacing w:after="20"/>
              <w:ind w:left="20"/>
              <w:jc w:val="both"/>
            </w:pPr>
            <w:r>
              <w:rPr>
                <w:rFonts w:ascii="Times New Roman"/>
                <w:b w:val="false"/>
                <w:i w:val="false"/>
                <w:color w:val="000000"/>
                <w:sz w:val="20"/>
              </w:rPr>
              <w:t>
Жұқпалы аурумен ауырған науқастармен жанасуы (жоқ, иә, қандай науқастармен) керекті астын сызыңыз, жазыңыз</w:t>
            </w:r>
          </w:p>
          <w:p>
            <w:pPr>
              <w:spacing w:after="20"/>
              <w:ind w:left="20"/>
              <w:jc w:val="both"/>
            </w:pPr>
            <w:r>
              <w:rPr>
                <w:rFonts w:ascii="Times New Roman"/>
                <w:b w:val="false"/>
                <w:i w:val="false"/>
                <w:color w:val="000000"/>
                <w:sz w:val="20"/>
              </w:rPr>
              <w:t>
сабақтан, мектепке дейінгі балалар ұйымына барудан босатылды</w:t>
            </w:r>
          </w:p>
          <w:p>
            <w:pPr>
              <w:spacing w:after="20"/>
              <w:ind w:left="20"/>
              <w:jc w:val="both"/>
            </w:pPr>
            <w:r>
              <w:rPr>
                <w:rFonts w:ascii="Times New Roman"/>
                <w:b w:val="false"/>
                <w:i w:val="false"/>
                <w:color w:val="000000"/>
                <w:sz w:val="20"/>
              </w:rPr>
              <w:t>
кк/аа/жж бастап кк/аа/жж аралығында</w:t>
            </w:r>
          </w:p>
          <w:p>
            <w:pPr>
              <w:spacing w:after="20"/>
              <w:ind w:left="20"/>
              <w:jc w:val="both"/>
            </w:pPr>
            <w:r>
              <w:rPr>
                <w:rFonts w:ascii="Times New Roman"/>
                <w:b w:val="false"/>
                <w:i w:val="false"/>
                <w:color w:val="000000"/>
                <w:sz w:val="20"/>
              </w:rPr>
              <w:t>
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 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p>
            <w:pPr>
              <w:spacing w:after="20"/>
              <w:ind w:left="20"/>
              <w:jc w:val="both"/>
            </w:pPr>
            <w:r>
              <w:rPr>
                <w:rFonts w:ascii="Times New Roman"/>
                <w:b w:val="false"/>
                <w:i w:val="false"/>
                <w:color w:val="000000"/>
                <w:sz w:val="20"/>
              </w:rPr>
              <w:t>
Босату себептері:</w:t>
            </w:r>
          </w:p>
          <w:p>
            <w:pPr>
              <w:spacing w:after="20"/>
              <w:ind w:left="20"/>
              <w:jc w:val="both"/>
            </w:pPr>
            <w:r>
              <w:rPr>
                <w:rFonts w:ascii="Times New Roman"/>
                <w:b w:val="false"/>
                <w:i w:val="false"/>
                <w:color w:val="000000"/>
                <w:sz w:val="20"/>
              </w:rPr>
              <w:t>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Науқастың мекенжайы:</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Кәсібі, лауазымы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Жұқпалы аурумен ауырған науқастармен жанасуы (жоқ, иә, қандай науқастармен) астын сызыңыз, жазыңыз</w:t>
            </w:r>
          </w:p>
          <w:p>
            <w:pPr>
              <w:spacing w:after="20"/>
              <w:ind w:left="20"/>
              <w:jc w:val="both"/>
            </w:pPr>
            <w:r>
              <w:rPr>
                <w:rFonts w:ascii="Times New Roman"/>
                <w:b w:val="false"/>
                <w:i w:val="false"/>
                <w:color w:val="000000"/>
                <w:sz w:val="20"/>
              </w:rPr>
              <w:t>
Жұмыстан босатылуы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bl>
    <w:p>
      <w:pPr>
        <w:spacing w:after="0"/>
        <w:ind w:left="0"/>
        <w:jc w:val="left"/>
      </w:pPr>
      <w:r>
        <w:rPr>
          <w:rFonts w:ascii="Times New Roman"/>
          <w:b/>
          <w:i w:val="false"/>
          <w:color w:val="000000"/>
        </w:rPr>
        <w:t xml:space="preserve"> "Сот-психиатриялық сараптаманың қорытындысы" № 039/е нысаны № 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 аты, тегі, әкесінің аты (бар болған жағдайда)</w:t>
      </w:r>
    </w:p>
    <w:p>
      <w:pPr>
        <w:spacing w:after="0"/>
        <w:ind w:left="0"/>
        <w:jc w:val="both"/>
      </w:pPr>
      <w:r>
        <w:rPr>
          <w:rFonts w:ascii="Times New Roman"/>
          <w:b w:val="false"/>
          <w:i w:val="false"/>
          <w:color w:val="000000"/>
          <w:sz w:val="28"/>
        </w:rPr>
        <w:t>
      Туған күні _______________________________________________________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w:t>
      </w:r>
    </w:p>
    <w:p>
      <w:pPr>
        <w:spacing w:after="0"/>
        <w:ind w:left="0"/>
        <w:jc w:val="both"/>
      </w:pPr>
      <w:r>
        <w:rPr>
          <w:rFonts w:ascii="Times New Roman"/>
          <w:b w:val="false"/>
          <w:i w:val="false"/>
          <w:color w:val="000000"/>
          <w:sz w:val="28"/>
        </w:rPr>
        <w:t>
      _________________________________________________________ немесе</w:t>
      </w:r>
    </w:p>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 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Төраға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кодексінің </w:t>
      </w:r>
      <w:r>
        <w:rPr>
          <w:rFonts w:ascii="Times New Roman"/>
          <w:b w:val="false"/>
          <w:i w:val="false"/>
          <w:color w:val="000000"/>
          <w:sz w:val="28"/>
        </w:rPr>
        <w:t>352-бабы</w:t>
      </w:r>
      <w:r>
        <w:rPr>
          <w:rFonts w:ascii="Times New Roman"/>
          <w:b w:val="false"/>
          <w:i w:val="false"/>
          <w:color w:val="000000"/>
          <w:sz w:val="28"/>
        </w:rPr>
        <w:t xml:space="preserve">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p>
      <w:pPr>
        <w:spacing w:after="0"/>
        <w:ind w:left="0"/>
        <w:jc w:val="left"/>
      </w:pPr>
      <w:r>
        <w:rPr>
          <w:rFonts w:ascii="Times New Roman"/>
          <w:b/>
          <w:i w:val="false"/>
          <w:color w:val="000000"/>
        </w:rPr>
        <w:t xml:space="preserve"> "Сотталған адамды психиатриялық куәландыру қорытындысы" № 040/е нысаны №____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w:t>
      </w:r>
    </w:p>
    <w:p>
      <w:pPr>
        <w:spacing w:after="0"/>
        <w:ind w:left="0"/>
        <w:jc w:val="both"/>
      </w:pPr>
      <w:r>
        <w:rPr>
          <w:rFonts w:ascii="Times New Roman"/>
          <w:b w:val="false"/>
          <w:i w:val="false"/>
          <w:color w:val="000000"/>
          <w:sz w:val="28"/>
        </w:rPr>
        <w:t>
      Туған күнi:_______ ______________бабы бойынша сотталған ____________</w:t>
      </w:r>
    </w:p>
    <w:p>
      <w:pPr>
        <w:spacing w:after="0"/>
        <w:ind w:left="0"/>
        <w:jc w:val="both"/>
      </w:pPr>
      <w:r>
        <w:rPr>
          <w:rFonts w:ascii="Times New Roman"/>
          <w:b w:val="false"/>
          <w:i w:val="false"/>
          <w:color w:val="000000"/>
          <w:sz w:val="28"/>
        </w:rPr>
        <w:t>
      Мерзімі _________________________________________________________</w:t>
      </w:r>
    </w:p>
    <w:p>
      <w:pPr>
        <w:spacing w:after="0"/>
        <w:ind w:left="0"/>
        <w:jc w:val="both"/>
      </w:pPr>
      <w:r>
        <w:rPr>
          <w:rFonts w:ascii="Times New Roman"/>
          <w:b w:val="false"/>
          <w:i w:val="false"/>
          <w:color w:val="000000"/>
          <w:sz w:val="28"/>
        </w:rPr>
        <w:t>
      Жазалану мерзімінің басталуы _______________ 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 __________</w:t>
      </w:r>
    </w:p>
    <w:p>
      <w:pPr>
        <w:spacing w:after="0"/>
        <w:ind w:left="0"/>
        <w:jc w:val="both"/>
      </w:pPr>
      <w:r>
        <w:rPr>
          <w:rFonts w:ascii="Times New Roman"/>
          <w:b w:val="false"/>
          <w:i w:val="false"/>
          <w:color w:val="000000"/>
          <w:sz w:val="28"/>
        </w:rPr>
        <w:t>
      Комиссия мүшелері ____________________________________ __________</w:t>
      </w:r>
    </w:p>
    <w:p>
      <w:pPr>
        <w:spacing w:after="0"/>
        <w:ind w:left="0"/>
        <w:jc w:val="both"/>
      </w:pPr>
      <w:r>
        <w:rPr>
          <w:rFonts w:ascii="Times New Roman"/>
          <w:b w:val="false"/>
          <w:i w:val="false"/>
          <w:color w:val="000000"/>
          <w:sz w:val="28"/>
        </w:rPr>
        <w:t>
      Баяндаушы дәрігер ______________________________________________</w:t>
      </w:r>
    </w:p>
    <w:p>
      <w:pPr>
        <w:spacing w:after="0"/>
        <w:ind w:left="0"/>
        <w:jc w:val="both"/>
      </w:pPr>
      <w:r>
        <w:rPr>
          <w:rFonts w:ascii="Times New Roman"/>
          <w:b w:val="false"/>
          <w:i w:val="false"/>
          <w:color w:val="000000"/>
          <w:sz w:val="28"/>
        </w:rPr>
        <w:t>
      Қаулы негізінде _________________ 20__ жылғы 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w:t>
      </w:r>
    </w:p>
    <w:p>
      <w:pPr>
        <w:spacing w:after="0"/>
        <w:ind w:left="0"/>
        <w:jc w:val="both"/>
      </w:pPr>
      <w:r>
        <w:rPr>
          <w:rFonts w:ascii="Times New Roman"/>
          <w:b w:val="false"/>
          <w:i w:val="false"/>
          <w:color w:val="000000"/>
          <w:sz w:val="28"/>
        </w:rPr>
        <w:t>
      ҚК 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p>
      <w:pPr>
        <w:spacing w:after="0"/>
        <w:ind w:left="0"/>
        <w:jc w:val="left"/>
      </w:pPr>
      <w:r>
        <w:rPr>
          <w:rFonts w:ascii="Times New Roman"/>
          <w:b/>
          <w:i w:val="false"/>
          <w:color w:val="000000"/>
        </w:rPr>
        <w:t xml:space="preserve"> "Медициналық туу туралы куәлік № ___ (тіркелетін ұйымдарда ұсынуға беріледі)" № 041/е нысаны</w:t>
      </w:r>
    </w:p>
    <w:p>
      <w:pPr>
        <w:spacing w:after="0"/>
        <w:ind w:left="0"/>
        <w:jc w:val="both"/>
      </w:pPr>
      <w:r>
        <w:rPr>
          <w:rFonts w:ascii="Times New Roman"/>
          <w:b w:val="false"/>
          <w:i w:val="false"/>
          <w:color w:val="000000"/>
          <w:sz w:val="28"/>
        </w:rPr>
        <w:t>
      Беру күні 20___жылғы "___" ________</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нешінші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xml:space="preserve">
      Қазақстан Республикасының "Неке (ерлі-зайыптылық) және отбасы туралы" Кодексінің </w:t>
      </w:r>
      <w:r>
        <w:rPr>
          <w:rFonts w:ascii="Times New Roman"/>
          <w:b w:val="false"/>
          <w:i w:val="false"/>
          <w:color w:val="000000"/>
          <w:sz w:val="28"/>
        </w:rPr>
        <w:t>189-бабына</w:t>
      </w:r>
      <w:r>
        <w:rPr>
          <w:rFonts w:ascii="Times New Roman"/>
          <w:b w:val="false"/>
          <w:i w:val="false"/>
          <w:color w:val="000000"/>
          <w:sz w:val="28"/>
        </w:rPr>
        <w:t xml:space="preserve"> сәйкес баланы тіркеу органдарында тіркеу қажет. Баланың туу туралы куәлігі бала туылған күнінен бастап екі айдан кешіктірілмей тапсырылады.</w:t>
      </w:r>
    </w:p>
    <w:p>
      <w:pPr>
        <w:spacing w:after="0"/>
        <w:ind w:left="0"/>
        <w:jc w:val="left"/>
      </w:pPr>
      <w:r>
        <w:rPr>
          <w:rFonts w:ascii="Times New Roman"/>
          <w:b/>
          <w:i w:val="false"/>
          <w:color w:val="000000"/>
        </w:rPr>
        <w:t xml:space="preserve"> "Мәжбүрлеп емдеудегі тұлғаларды психиатриялық куәландырудың қорытындысы №_________" № 042/е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аты, тегі,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Туған күні _________________ ЖСН ________________________________</w:t>
      </w:r>
    </w:p>
    <w:p>
      <w:pPr>
        <w:spacing w:after="0"/>
        <w:ind w:left="0"/>
        <w:jc w:val="both"/>
      </w:pPr>
      <w:r>
        <w:rPr>
          <w:rFonts w:ascii="Times New Roman"/>
          <w:b w:val="false"/>
          <w:i w:val="false"/>
          <w:color w:val="000000"/>
          <w:sz w:val="28"/>
        </w:rPr>
        <w:t>
      20__жылғы "____" ____________________ соттың анықтамасына сәйкес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________________________________________бабы бойынша айыпталған</w:t>
      </w:r>
    </w:p>
    <w:p>
      <w:pPr>
        <w:spacing w:after="0"/>
        <w:ind w:left="0"/>
        <w:jc w:val="both"/>
      </w:pPr>
      <w:r>
        <w:rPr>
          <w:rFonts w:ascii="Times New Roman"/>
          <w:b w:val="false"/>
          <w:i w:val="false"/>
          <w:color w:val="000000"/>
          <w:sz w:val="28"/>
        </w:rPr>
        <w:t>
      ___ жылдан "__" __________ бастап осы мекемеде мәжбүрлеп емделуде</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p>
      <w:pPr>
        <w:spacing w:after="0"/>
        <w:ind w:left="0"/>
        <w:jc w:val="left"/>
      </w:pPr>
      <w:r>
        <w:rPr>
          <w:rFonts w:ascii="Times New Roman"/>
          <w:b/>
          <w:i w:val="false"/>
          <w:color w:val="000000"/>
        </w:rPr>
        <w:t xml:space="preserve"> "Стационарлық және амбулаториялық сот-психиатриялық сараптаманы тіркеу журналы" № 043/е нысаны</w:t>
      </w:r>
    </w:p>
    <w:p>
      <w:pPr>
        <w:spacing w:after="0"/>
        <w:ind w:left="0"/>
        <w:jc w:val="both"/>
      </w:pPr>
      <w:r>
        <w:rPr>
          <w:rFonts w:ascii="Times New Roman"/>
          <w:b w:val="false"/>
          <w:i w:val="false"/>
          <w:color w:val="000000"/>
          <w:sz w:val="28"/>
        </w:rPr>
        <w:t>
      20__ жылғы "__"__________ басталды 20___жылғы "__"__________ аяқталды</w:t>
      </w:r>
    </w:p>
    <w:p>
      <w:pPr>
        <w:spacing w:after="0"/>
        <w:ind w:left="0"/>
        <w:jc w:val="both"/>
      </w:pPr>
      <w:r>
        <w:rPr>
          <w:rFonts w:ascii="Times New Roman"/>
          <w:b w:val="false"/>
          <w:i w:val="false"/>
          <w:color w:val="000000"/>
          <w:sz w:val="28"/>
        </w:rPr>
        <w:t>
      Журналды толтыру жөніндегі нұсқаулық.</w:t>
      </w:r>
    </w:p>
    <w:p>
      <w:pPr>
        <w:spacing w:after="0"/>
        <w:ind w:left="0"/>
        <w:jc w:val="both"/>
      </w:pPr>
      <w:r>
        <w:rPr>
          <w:rFonts w:ascii="Times New Roman"/>
          <w:b w:val="false"/>
          <w:i w:val="false"/>
          <w:color w:val="000000"/>
          <w:sz w:val="28"/>
        </w:rPr>
        <w:t>
      Әрбір сот-психиатриялық сараптама</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архивке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"Медициналық қызметтерді көрсету ақауларын есепке алу картасы (мқае)" № 044/е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бірінші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кк/аа/ жжжж</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толық жасы</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науқас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көрсетілімдерсіз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науқастарды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 бағалау,</w:t>
      </w:r>
    </w:p>
    <w:p>
      <w:pPr>
        <w:spacing w:after="0"/>
        <w:ind w:left="0"/>
        <w:jc w:val="both"/>
      </w:pPr>
      <w:r>
        <w:rPr>
          <w:rFonts w:ascii="Times New Roman"/>
          <w:b w:val="false"/>
          <w:i w:val="false"/>
          <w:color w:val="000000"/>
          <w:sz w:val="28"/>
        </w:rPr>
        <w:t>
       12.3 – нәтижесі "өзгеріссіз" сараптамалық 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науқастың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көрсетілімдерсіз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кезіндегі техникалық ақаулар,</w:t>
      </w:r>
    </w:p>
    <w:p>
      <w:pPr>
        <w:spacing w:after="0"/>
        <w:ind w:left="0"/>
        <w:jc w:val="both"/>
      </w:pPr>
      <w:r>
        <w:rPr>
          <w:rFonts w:ascii="Times New Roman"/>
          <w:b w:val="false"/>
          <w:i w:val="false"/>
          <w:color w:val="000000"/>
          <w:sz w:val="28"/>
        </w:rPr>
        <w:t>
       11.4 - тиісті көрсетілімдерсіз операциялар,</w:t>
      </w:r>
    </w:p>
    <w:p>
      <w:pPr>
        <w:spacing w:after="0"/>
        <w:ind w:left="0"/>
        <w:jc w:val="both"/>
      </w:pPr>
      <w:r>
        <w:rPr>
          <w:rFonts w:ascii="Times New Roman"/>
          <w:b w:val="false"/>
          <w:i w:val="false"/>
          <w:color w:val="000000"/>
          <w:sz w:val="28"/>
        </w:rPr>
        <w:t>
       11.5 – дұрыс емес анестезия,</w:t>
      </w:r>
    </w:p>
    <w:p>
      <w:pPr>
        <w:spacing w:after="0"/>
        <w:ind w:left="0"/>
        <w:jc w:val="both"/>
      </w:pPr>
      <w:r>
        <w:rPr>
          <w:rFonts w:ascii="Times New Roman"/>
          <w:b w:val="false"/>
          <w:i w:val="false"/>
          <w:color w:val="000000"/>
          <w:sz w:val="28"/>
        </w:rPr>
        <w:t>
       11.6 – ықтимал асқынулар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өлімнің алдын 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пациентті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 алуға болатын;</w:t>
      </w:r>
    </w:p>
    <w:p>
      <w:pPr>
        <w:spacing w:after="0"/>
        <w:ind w:left="0"/>
        <w:jc w:val="both"/>
      </w:pPr>
      <w:r>
        <w:rPr>
          <w:rFonts w:ascii="Times New Roman"/>
          <w:b w:val="false"/>
          <w:i w:val="false"/>
          <w:color w:val="000000"/>
          <w:sz w:val="28"/>
        </w:rPr>
        <w:t>
      2 – шартты алдын алуға болатын;</w:t>
      </w:r>
    </w:p>
    <w:p>
      <w:pPr>
        <w:spacing w:after="0"/>
        <w:ind w:left="0"/>
        <w:jc w:val="both"/>
      </w:pPr>
      <w:r>
        <w:rPr>
          <w:rFonts w:ascii="Times New Roman"/>
          <w:b w:val="false"/>
          <w:i w:val="false"/>
          <w:color w:val="000000"/>
          <w:sz w:val="28"/>
        </w:rPr>
        <w:t>
      3 – алдын алу мүмкін емес.</w:t>
      </w:r>
    </w:p>
    <w:p>
      <w:pPr>
        <w:spacing w:after="0"/>
        <w:ind w:left="0"/>
        <w:jc w:val="both"/>
      </w:pPr>
      <w:r>
        <w:rPr>
          <w:rFonts w:ascii="Times New Roman"/>
          <w:b w:val="false"/>
          <w:i w:val="false"/>
          <w:color w:val="000000"/>
          <w:sz w:val="28"/>
        </w:rPr>
        <w:t>
      Картаны толтыру күні "__" __________ 20 __ ж.</w:t>
      </w:r>
    </w:p>
    <w:p>
      <w:pPr>
        <w:spacing w:after="0"/>
        <w:ind w:left="0"/>
        <w:jc w:val="both"/>
      </w:pPr>
      <w:r>
        <w:rPr>
          <w:rFonts w:ascii="Times New Roman"/>
          <w:b w:val="false"/>
          <w:i w:val="false"/>
          <w:color w:val="000000"/>
          <w:sz w:val="28"/>
        </w:rPr>
        <w:t>
      Оператордың Т.А.Ә. (бар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p>
      <w:pPr>
        <w:spacing w:after="0"/>
        <w:ind w:left="0"/>
        <w:jc w:val="left"/>
      </w:pPr>
      <w:r>
        <w:rPr>
          <w:rFonts w:ascii="Times New Roman"/>
          <w:b/>
          <w:i w:val="false"/>
          <w:color w:val="000000"/>
        </w:rPr>
        <w:t xml:space="preserve"> "Қайтыс болуы туралы медициналық куәлік" № 045/е нысаны</w:t>
      </w:r>
    </w:p>
    <w:p>
      <w:pPr>
        <w:spacing w:after="0"/>
        <w:ind w:left="0"/>
        <w:jc w:val="both"/>
      </w:pPr>
      <w:r>
        <w:rPr>
          <w:rFonts w:ascii="Times New Roman"/>
          <w:b w:val="false"/>
          <w:i w:val="false"/>
          <w:color w:val="000000"/>
          <w:sz w:val="28"/>
        </w:rPr>
        <w:t>
      Берілген күні 20___ж. "____" ____________ №____________</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7. Қайтыс болған жері</w:t>
      </w:r>
    </w:p>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p>
      <w:pPr>
        <w:spacing w:after="0"/>
        <w:ind w:left="0"/>
        <w:jc w:val="both"/>
      </w:pPr>
      <w:r>
        <w:rPr>
          <w:rFonts w:ascii="Times New Roman"/>
          <w:b w:val="false"/>
          <w:i w:val="false"/>
          <w:color w:val="000000"/>
          <w:sz w:val="28"/>
        </w:rPr>
        <w:t>
      9. Ұлты</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 ________________________________________(тікелей өлімге әкелген ауру немесе жағдай)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______________________________________(тікелей себептердің туындауына әкепсоқтырған|патологиялық жағдайлар)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Әйел қайтыс болған кезде:</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12. Куәлікті берген медициналық ұйымның атауы, оның мекенжайы</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жағдайлар__________________________________________________________________________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p>
      <w:pPr>
        <w:spacing w:after="0"/>
        <w:ind w:left="0"/>
        <w:jc w:val="both"/>
      </w:pPr>
      <w:r>
        <w:rPr>
          <w:rFonts w:ascii="Times New Roman"/>
          <w:b w:val="false"/>
          <w:i w:val="false"/>
          <w:color w:val="000000"/>
          <w:sz w:val="28"/>
        </w:rPr>
        <w:t>
      Медициналық ұйымының сәйкестендіргіші</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p>
      <w:pPr>
        <w:spacing w:after="0"/>
        <w:ind w:left="0"/>
        <w:jc w:val="left"/>
      </w:pPr>
      <w:r>
        <w:rPr>
          <w:rFonts w:ascii="Times New Roman"/>
          <w:b/>
          <w:i w:val="false"/>
          <w:color w:val="000000"/>
        </w:rPr>
        <w:t xml:space="preserve"> "Перинаталдық өлім туралы медициналық куәлік" № 046/е нысаны №_________  (алдын ала, түпкілікті, алдын аланың, түпкіліктінің орнына №_________)</w:t>
      </w:r>
    </w:p>
    <w:p>
      <w:pPr>
        <w:spacing w:after="0"/>
        <w:ind w:left="0"/>
        <w:jc w:val="both"/>
      </w:pPr>
      <w:r>
        <w:rPr>
          <w:rFonts w:ascii="Times New Roman"/>
          <w:b w:val="false"/>
          <w:i w:val="false"/>
          <w:color w:val="000000"/>
          <w:sz w:val="28"/>
        </w:rPr>
        <w:t>
      Берілген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Шифрдың орны/ </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Қайтыс болған (өлі туған) баланың тегі,</w:t>
            </w:r>
          </w:p>
          <w:p>
            <w:pPr>
              <w:spacing w:after="20"/>
              <w:ind w:left="20"/>
              <w:jc w:val="both"/>
            </w:pPr>
            <w:r>
              <w:rPr>
                <w:rFonts w:ascii="Times New Roman"/>
                <w:b w:val="false"/>
                <w:i w:val="false"/>
                <w:color w:val="000000"/>
                <w:sz w:val="20"/>
              </w:rPr>
              <w:t>
аты, әкесінің аты (бар болған жағдайда)</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2. Жынысы: 1 - ер, 2 - әйел, анықталмаған – 3 (сызу қажет)</w:t>
            </w:r>
          </w:p>
          <w:p>
            <w:pPr>
              <w:spacing w:after="20"/>
              <w:ind w:left="20"/>
              <w:jc w:val="both"/>
            </w:pPr>
            <w:r>
              <w:rPr>
                <w:rFonts w:ascii="Times New Roman"/>
                <w:b w:val="false"/>
                <w:i w:val="false"/>
                <w:color w:val="000000"/>
                <w:sz w:val="20"/>
              </w:rPr>
              <w:t>
3. Туған (өлі туған) күні мен уақыты:</w:t>
            </w:r>
          </w:p>
          <w:p>
            <w:pPr>
              <w:spacing w:after="20"/>
              <w:ind w:left="20"/>
              <w:jc w:val="both"/>
            </w:pPr>
            <w:r>
              <w:rPr>
                <w:rFonts w:ascii="Times New Roman"/>
                <w:b w:val="false"/>
                <w:i w:val="false"/>
                <w:color w:val="000000"/>
                <w:sz w:val="20"/>
              </w:rPr>
              <w:t>
______мин, ____ сағ, _____ күні, ____ айы, ________ жылы</w:t>
            </w:r>
          </w:p>
          <w:p>
            <w:pPr>
              <w:spacing w:after="20"/>
              <w:ind w:left="20"/>
              <w:jc w:val="both"/>
            </w:pPr>
            <w:r>
              <w:rPr>
                <w:rFonts w:ascii="Times New Roman"/>
                <w:b w:val="false"/>
                <w:i w:val="false"/>
                <w:color w:val="000000"/>
                <w:sz w:val="20"/>
              </w:rPr>
              <w:t>
4. Қайтыс болған күні:</w:t>
            </w:r>
          </w:p>
          <w:p>
            <w:pPr>
              <w:spacing w:after="20"/>
              <w:ind w:left="20"/>
              <w:jc w:val="both"/>
            </w:pPr>
            <w:r>
              <w:rPr>
                <w:rFonts w:ascii="Times New Roman"/>
                <w:b w:val="false"/>
                <w:i w:val="false"/>
                <w:color w:val="000000"/>
                <w:sz w:val="20"/>
              </w:rPr>
              <w:t>
_____ мин, _____ сағ, _____ күні, ____ айы, ________ жылы</w:t>
            </w:r>
          </w:p>
          <w:p>
            <w:pPr>
              <w:spacing w:after="20"/>
              <w:ind w:left="20"/>
              <w:jc w:val="both"/>
            </w:pPr>
            <w:r>
              <w:rPr>
                <w:rFonts w:ascii="Times New Roman"/>
                <w:b w:val="false"/>
                <w:i w:val="false"/>
                <w:color w:val="000000"/>
                <w:sz w:val="20"/>
              </w:rPr>
              <w:t>
5. Қайтыс болған (өлі туған) жері:</w:t>
            </w:r>
          </w:p>
          <w:p>
            <w:pPr>
              <w:spacing w:after="20"/>
              <w:ind w:left="20"/>
              <w:jc w:val="both"/>
            </w:pPr>
            <w:r>
              <w:rPr>
                <w:rFonts w:ascii="Times New Roman"/>
                <w:b w:val="false"/>
                <w:i w:val="false"/>
                <w:color w:val="000000"/>
                <w:sz w:val="20"/>
              </w:rPr>
              <w:t>
а) ___________________________________ республикасы,</w:t>
            </w:r>
          </w:p>
          <w:p>
            <w:pPr>
              <w:spacing w:after="20"/>
              <w:ind w:left="20"/>
              <w:jc w:val="both"/>
            </w:pPr>
            <w:r>
              <w:rPr>
                <w:rFonts w:ascii="Times New Roman"/>
                <w:b w:val="false"/>
                <w:i w:val="false"/>
                <w:color w:val="000000"/>
                <w:sz w:val="20"/>
              </w:rPr>
              <w:t>
______________________ облысы/респ. маңызы бар қала</w:t>
            </w:r>
          </w:p>
          <w:p>
            <w:pPr>
              <w:spacing w:after="20"/>
              <w:ind w:left="20"/>
              <w:jc w:val="both"/>
            </w:pPr>
            <w:r>
              <w:rPr>
                <w:rFonts w:ascii="Times New Roman"/>
                <w:b w:val="false"/>
                <w:i w:val="false"/>
                <w:color w:val="000000"/>
                <w:sz w:val="20"/>
              </w:rPr>
              <w:t>
_______________ ауданы/облыст. маңызы бар қала/ респ.</w:t>
            </w:r>
          </w:p>
          <w:p>
            <w:pPr>
              <w:spacing w:after="20"/>
              <w:ind w:left="20"/>
              <w:jc w:val="both"/>
            </w:pPr>
            <w:r>
              <w:rPr>
                <w:rFonts w:ascii="Times New Roman"/>
                <w:b w:val="false"/>
                <w:i w:val="false"/>
                <w:color w:val="000000"/>
                <w:sz w:val="20"/>
              </w:rPr>
              <w:t>
маңызы бар қаланың ауданы _________________________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 __________________</w:t>
            </w:r>
          </w:p>
          <w:p>
            <w:pPr>
              <w:spacing w:after="20"/>
              <w:ind w:left="20"/>
              <w:jc w:val="both"/>
            </w:pPr>
            <w:r>
              <w:rPr>
                <w:rFonts w:ascii="Times New Roman"/>
                <w:b w:val="false"/>
                <w:i w:val="false"/>
                <w:color w:val="000000"/>
                <w:sz w:val="20"/>
              </w:rPr>
              <w:t>
елді мекені _________ (1-қала, 2-ауыл) _________________</w:t>
            </w:r>
          </w:p>
          <w:p>
            <w:pPr>
              <w:spacing w:after="20"/>
              <w:ind w:left="20"/>
              <w:jc w:val="both"/>
            </w:pPr>
            <w:r>
              <w:rPr>
                <w:rFonts w:ascii="Times New Roman"/>
                <w:b w:val="false"/>
                <w:i w:val="false"/>
                <w:color w:val="000000"/>
                <w:sz w:val="20"/>
              </w:rPr>
              <w:t>
көшесі, үйі ______ , пәтері ______</w:t>
            </w:r>
          </w:p>
          <w:p>
            <w:pPr>
              <w:spacing w:after="20"/>
              <w:ind w:left="20"/>
              <w:jc w:val="both"/>
            </w:pPr>
            <w:r>
              <w:rPr>
                <w:rFonts w:ascii="Times New Roman"/>
                <w:b w:val="false"/>
                <w:i w:val="false"/>
                <w:color w:val="000000"/>
                <w:sz w:val="20"/>
              </w:rPr>
              <w:t>
б) өлім (өлі туу):</w:t>
            </w:r>
          </w:p>
          <w:p>
            <w:pPr>
              <w:spacing w:after="20"/>
              <w:ind w:left="20"/>
              <w:jc w:val="both"/>
            </w:pPr>
            <w:r>
              <w:rPr>
                <w:rFonts w:ascii="Times New Roman"/>
                <w:b w:val="false"/>
                <w:i w:val="false"/>
                <w:color w:val="000000"/>
                <w:sz w:val="20"/>
              </w:rPr>
              <w:t>
1 - стационарда (жазу қажет) _________________________,</w:t>
            </w:r>
          </w:p>
          <w:p>
            <w:pPr>
              <w:spacing w:after="20"/>
              <w:ind w:left="20"/>
              <w:jc w:val="both"/>
            </w:pPr>
            <w:r>
              <w:rPr>
                <w:rFonts w:ascii="Times New Roman"/>
                <w:b w:val="false"/>
                <w:i w:val="false"/>
                <w:color w:val="000000"/>
                <w:sz w:val="20"/>
              </w:rPr>
              <w:t>
2 – үйде- 2, 3 - басқа жерде болды (жазу қажет):</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6. Анасының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7. Анасының туған күні:</w:t>
            </w:r>
          </w:p>
          <w:p>
            <w:pPr>
              <w:spacing w:after="20"/>
              <w:ind w:left="20"/>
              <w:jc w:val="both"/>
            </w:pPr>
            <w:r>
              <w:rPr>
                <w:rFonts w:ascii="Times New Roman"/>
                <w:b w:val="false"/>
                <w:i w:val="false"/>
                <w:color w:val="000000"/>
                <w:sz w:val="20"/>
              </w:rPr>
              <w:t>
_____ күні, __________________ айы, ________ жылы</w:t>
            </w:r>
          </w:p>
          <w:p>
            <w:pPr>
              <w:spacing w:after="20"/>
              <w:ind w:left="20"/>
              <w:jc w:val="both"/>
            </w:pPr>
            <w:r>
              <w:rPr>
                <w:rFonts w:ascii="Times New Roman"/>
                <w:b w:val="false"/>
                <w:i w:val="false"/>
                <w:color w:val="000000"/>
                <w:sz w:val="20"/>
              </w:rPr>
              <w:t>
8. Ұлты ____________________________________________</w:t>
            </w:r>
          </w:p>
          <w:p>
            <w:pPr>
              <w:spacing w:after="20"/>
              <w:ind w:left="20"/>
              <w:jc w:val="both"/>
            </w:pPr>
            <w:r>
              <w:rPr>
                <w:rFonts w:ascii="Times New Roman"/>
                <w:b w:val="false"/>
                <w:i w:val="false"/>
                <w:color w:val="000000"/>
                <w:sz w:val="20"/>
              </w:rPr>
              <w:t>
9. Отбасы жағдайы: некеге тұрмаған - 1, некеге тұрған - 2,</w:t>
            </w:r>
          </w:p>
          <w:p>
            <w:pPr>
              <w:spacing w:after="20"/>
              <w:ind w:left="20"/>
              <w:jc w:val="both"/>
            </w:pPr>
            <w:r>
              <w:rPr>
                <w:rFonts w:ascii="Times New Roman"/>
                <w:b w:val="false"/>
                <w:i w:val="false"/>
                <w:color w:val="000000"/>
                <w:sz w:val="20"/>
              </w:rPr>
              <w:t>
жесір - 3, ажырасқан - 4, белгісіз – 5 Некеде тұрғандар үшін/:</w:t>
            </w:r>
          </w:p>
          <w:p>
            <w:pPr>
              <w:spacing w:after="20"/>
              <w:ind w:left="20"/>
              <w:jc w:val="both"/>
            </w:pPr>
            <w:r>
              <w:rPr>
                <w:rFonts w:ascii="Times New Roman"/>
                <w:b w:val="false"/>
                <w:i w:val="false"/>
                <w:color w:val="000000"/>
                <w:sz w:val="20"/>
              </w:rPr>
              <w:t>
некені қию күні (күні, айы, жылы ______________________</w:t>
            </w:r>
          </w:p>
          <w:p>
            <w:pPr>
              <w:spacing w:after="20"/>
              <w:ind w:left="20"/>
              <w:jc w:val="both"/>
            </w:pPr>
            <w:r>
              <w:rPr>
                <w:rFonts w:ascii="Times New Roman"/>
                <w:b w:val="false"/>
                <w:i w:val="false"/>
                <w:color w:val="000000"/>
                <w:sz w:val="20"/>
              </w:rPr>
              <w:t>
Жұбайының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(мәліметтер неке туралы куәліктегі жазба негізінде, анасының</w:t>
            </w:r>
          </w:p>
          <w:p>
            <w:pPr>
              <w:spacing w:after="20"/>
              <w:ind w:left="20"/>
              <w:jc w:val="both"/>
            </w:pPr>
            <w:r>
              <w:rPr>
                <w:rFonts w:ascii="Times New Roman"/>
                <w:b w:val="false"/>
                <w:i w:val="false"/>
                <w:color w:val="000000"/>
                <w:sz w:val="20"/>
              </w:rPr>
              <w:t>
сөзі негізінде толтырылды – керекті астын сызыңыз)</w:t>
            </w:r>
          </w:p>
          <w:p>
            <w:pPr>
              <w:spacing w:after="20"/>
              <w:ind w:left="20"/>
              <w:jc w:val="both"/>
            </w:pPr>
            <w:r>
              <w:rPr>
                <w:rFonts w:ascii="Times New Roman"/>
                <w:b w:val="false"/>
                <w:i w:val="false"/>
                <w:color w:val="000000"/>
                <w:sz w:val="20"/>
              </w:rPr>
              <w:t>
10. Қайтыс болған (өлі туған) баланың анасының тұрақты</w:t>
            </w:r>
          </w:p>
          <w:p>
            <w:pPr>
              <w:spacing w:after="20"/>
              <w:ind w:left="20"/>
              <w:jc w:val="both"/>
            </w:pPr>
            <w:r>
              <w:rPr>
                <w:rFonts w:ascii="Times New Roman"/>
                <w:b w:val="false"/>
                <w:i w:val="false"/>
                <w:color w:val="000000"/>
                <w:sz w:val="20"/>
              </w:rPr>
              <w:t>
мекенжайы: ___________________________ Республикасы</w:t>
            </w:r>
          </w:p>
          <w:p>
            <w:pPr>
              <w:spacing w:after="20"/>
              <w:ind w:left="20"/>
              <w:jc w:val="both"/>
            </w:pPr>
            <w:r>
              <w:rPr>
                <w:rFonts w:ascii="Times New Roman"/>
                <w:b w:val="false"/>
                <w:i w:val="false"/>
                <w:color w:val="000000"/>
                <w:sz w:val="20"/>
              </w:rPr>
              <w:t>
_______________________ облысы/респ.маңызы бар қала</w:t>
            </w:r>
          </w:p>
          <w:p>
            <w:pPr>
              <w:spacing w:after="20"/>
              <w:ind w:left="20"/>
              <w:jc w:val="both"/>
            </w:pPr>
            <w:r>
              <w:rPr>
                <w:rFonts w:ascii="Times New Roman"/>
                <w:b w:val="false"/>
                <w:i w:val="false"/>
                <w:color w:val="000000"/>
                <w:sz w:val="20"/>
              </w:rPr>
              <w:t>
_____________________ ауданы/облысы маңызы бар қала /</w:t>
            </w:r>
          </w:p>
          <w:p>
            <w:pPr>
              <w:spacing w:after="20"/>
              <w:ind w:left="20"/>
              <w:jc w:val="both"/>
            </w:pPr>
            <w:r>
              <w:rPr>
                <w:rFonts w:ascii="Times New Roman"/>
                <w:b w:val="false"/>
                <w:i w:val="false"/>
                <w:color w:val="000000"/>
                <w:sz w:val="20"/>
              </w:rPr>
              <w:t>
респ. маңызы бар қаланың ауданы 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w:t>
            </w:r>
          </w:p>
          <w:p>
            <w:pPr>
              <w:spacing w:after="20"/>
              <w:ind w:left="20"/>
              <w:jc w:val="both"/>
            </w:pPr>
            <w:r>
              <w:rPr>
                <w:rFonts w:ascii="Times New Roman"/>
                <w:b w:val="false"/>
                <w:i w:val="false"/>
                <w:color w:val="000000"/>
                <w:sz w:val="20"/>
              </w:rPr>
              <w:t>
______________________ елді мекені ___________</w:t>
            </w:r>
          </w:p>
          <w:p>
            <w:pPr>
              <w:spacing w:after="20"/>
              <w:ind w:left="20"/>
              <w:jc w:val="both"/>
            </w:pPr>
            <w:r>
              <w:rPr>
                <w:rFonts w:ascii="Times New Roman"/>
                <w:b w:val="false"/>
                <w:i w:val="false"/>
                <w:color w:val="000000"/>
                <w:sz w:val="20"/>
              </w:rPr>
              <w:t>
(1-қала, 2-ауыл) ______________________</w:t>
            </w:r>
          </w:p>
          <w:p>
            <w:pPr>
              <w:spacing w:after="20"/>
              <w:ind w:left="20"/>
              <w:jc w:val="both"/>
            </w:pPr>
            <w:r>
              <w:rPr>
                <w:rFonts w:ascii="Times New Roman"/>
                <w:b w:val="false"/>
                <w:i w:val="false"/>
                <w:color w:val="000000"/>
                <w:sz w:val="20"/>
              </w:rPr>
              <w:t>
көшесі, үй ______ , пәтері ______</w:t>
            </w:r>
          </w:p>
          <w:p>
            <w:pPr>
              <w:spacing w:after="20"/>
              <w:ind w:left="20"/>
              <w:jc w:val="both"/>
            </w:pPr>
            <w:r>
              <w:rPr>
                <w:rFonts w:ascii="Times New Roman"/>
                <w:b w:val="false"/>
                <w:i w:val="false"/>
                <w:color w:val="000000"/>
                <w:sz w:val="20"/>
              </w:rPr>
              <w:t>
11. Анасының білімі: жоқ - 1, бастапқы - 2, басты орта - 3,</w:t>
            </w:r>
          </w:p>
          <w:p>
            <w:pPr>
              <w:spacing w:after="20"/>
              <w:ind w:left="20"/>
              <w:jc w:val="both"/>
            </w:pPr>
            <w:r>
              <w:rPr>
                <w:rFonts w:ascii="Times New Roman"/>
                <w:b w:val="false"/>
                <w:i w:val="false"/>
                <w:color w:val="000000"/>
                <w:sz w:val="20"/>
              </w:rPr>
              <w:t>
жалпы орта - 4, кәсіптік орта - 5, аяқталмаған жоғары -6,</w:t>
            </w:r>
          </w:p>
          <w:p>
            <w:pPr>
              <w:spacing w:after="20"/>
              <w:ind w:left="20"/>
              <w:jc w:val="both"/>
            </w:pPr>
            <w:r>
              <w:rPr>
                <w:rFonts w:ascii="Times New Roman"/>
                <w:b w:val="false"/>
                <w:i w:val="false"/>
                <w:color w:val="000000"/>
                <w:sz w:val="20"/>
              </w:rPr>
              <w:t>
жоғары - 7, белгісіз - 8</w:t>
            </w:r>
          </w:p>
          <w:p>
            <w:pPr>
              <w:spacing w:after="20"/>
              <w:ind w:left="20"/>
              <w:jc w:val="both"/>
            </w:pPr>
            <w:r>
              <w:rPr>
                <w:rFonts w:ascii="Times New Roman"/>
                <w:b w:val="false"/>
                <w:i w:val="false"/>
                <w:color w:val="000000"/>
                <w:sz w:val="20"/>
              </w:rPr>
              <w:t>
12.1. Анасының жұмыс орны (жұмыс істемесе, кімнің</w:t>
            </w:r>
          </w:p>
          <w:p>
            <w:pPr>
              <w:spacing w:after="20"/>
              <w:ind w:left="20"/>
              <w:jc w:val="both"/>
            </w:pPr>
            <w:r>
              <w:rPr>
                <w:rFonts w:ascii="Times New Roman"/>
                <w:b w:val="false"/>
                <w:i w:val="false"/>
                <w:color w:val="000000"/>
                <w:sz w:val="20"/>
              </w:rPr>
              <w:t>
қамқорлығында екенін көрсету қажет) ________________</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12.2. Лауазымы немесе орындалатын жұмыс</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13. Жүктіліктің саны бойынша нешіншісі ______________</w:t>
            </w:r>
          </w:p>
          <w:p>
            <w:pPr>
              <w:spacing w:after="20"/>
              <w:ind w:left="20"/>
              <w:jc w:val="both"/>
            </w:pPr>
            <w:r>
              <w:rPr>
                <w:rFonts w:ascii="Times New Roman"/>
                <w:b w:val="false"/>
                <w:i w:val="false"/>
                <w:color w:val="000000"/>
                <w:sz w:val="20"/>
              </w:rPr>
              <w:t>
14. Босану саны бойынша нешіншісі __________________</w:t>
            </w:r>
          </w:p>
          <w:p>
            <w:pPr>
              <w:spacing w:after="20"/>
              <w:ind w:left="20"/>
              <w:jc w:val="both"/>
            </w:pPr>
            <w:r>
              <w:rPr>
                <w:rFonts w:ascii="Times New Roman"/>
                <w:b w:val="false"/>
                <w:i w:val="false"/>
                <w:color w:val="000000"/>
                <w:sz w:val="20"/>
              </w:rPr>
              <w:t>
15. Оған дейінгі жүктіліктер: тірі баланы туумен 1,</w:t>
            </w:r>
          </w:p>
          <w:p>
            <w:pPr>
              <w:spacing w:after="20"/>
              <w:ind w:left="20"/>
              <w:jc w:val="both"/>
            </w:pPr>
            <w:r>
              <w:rPr>
                <w:rFonts w:ascii="Times New Roman"/>
                <w:b w:val="false"/>
                <w:i w:val="false"/>
                <w:color w:val="000000"/>
                <w:sz w:val="20"/>
              </w:rPr>
              <w:t>
өлі баланы туумен ________2,</w:t>
            </w:r>
          </w:p>
          <w:p>
            <w:pPr>
              <w:spacing w:after="20"/>
              <w:ind w:left="20"/>
              <w:jc w:val="both"/>
            </w:pPr>
            <w:r>
              <w:rPr>
                <w:rFonts w:ascii="Times New Roman"/>
                <w:b w:val="false"/>
                <w:i w:val="false"/>
                <w:color w:val="000000"/>
                <w:sz w:val="20"/>
              </w:rPr>
              <w:t>
өз еркімен болған түсікпен 3,</w:t>
            </w:r>
          </w:p>
          <w:p>
            <w:pPr>
              <w:spacing w:after="20"/>
              <w:ind w:left="20"/>
              <w:jc w:val="both"/>
            </w:pPr>
            <w:r>
              <w:rPr>
                <w:rFonts w:ascii="Times New Roman"/>
                <w:b w:val="false"/>
                <w:i w:val="false"/>
                <w:color w:val="000000"/>
                <w:sz w:val="20"/>
              </w:rPr>
              <w:t>
абортпен ________ 4 (қанша екендігін көрсету қажет)</w:t>
            </w:r>
          </w:p>
          <w:p>
            <w:pPr>
              <w:spacing w:after="20"/>
              <w:ind w:left="20"/>
              <w:jc w:val="both"/>
            </w:pPr>
            <w:r>
              <w:rPr>
                <w:rFonts w:ascii="Times New Roman"/>
                <w:b w:val="false"/>
                <w:i w:val="false"/>
                <w:color w:val="000000"/>
                <w:sz w:val="20"/>
              </w:rPr>
              <w:t>
16. Соңғы етеккірдің күні ___________________________</w:t>
            </w:r>
          </w:p>
          <w:p>
            <w:pPr>
              <w:spacing w:after="20"/>
              <w:ind w:left="20"/>
              <w:jc w:val="both"/>
            </w:pPr>
            <w:r>
              <w:rPr>
                <w:rFonts w:ascii="Times New Roman"/>
                <w:b w:val="false"/>
                <w:i w:val="false"/>
                <w:color w:val="000000"/>
                <w:sz w:val="20"/>
              </w:rPr>
              <w:t>
Нақты жүктіліктің мерзімі ____________ апта</w:t>
            </w:r>
          </w:p>
          <w:p>
            <w:pPr>
              <w:spacing w:after="20"/>
              <w:ind w:left="20"/>
              <w:jc w:val="both"/>
            </w:pPr>
            <w:r>
              <w:rPr>
                <w:rFonts w:ascii="Times New Roman"/>
                <w:b w:val="false"/>
                <w:i w:val="false"/>
                <w:color w:val="000000"/>
                <w:sz w:val="20"/>
              </w:rPr>
              <w:t>
17. Босандырған: дәрігер-1, акушер-2, фельдшер-3,</w:t>
            </w:r>
          </w:p>
          <w:p>
            <w:pPr>
              <w:spacing w:after="20"/>
              <w:ind w:left="20"/>
              <w:jc w:val="both"/>
            </w:pPr>
            <w:r>
              <w:rPr>
                <w:rFonts w:ascii="Times New Roman"/>
                <w:b w:val="false"/>
                <w:i w:val="false"/>
                <w:color w:val="000000"/>
                <w:sz w:val="20"/>
              </w:rPr>
              <w:t>
басқа адам (сызу қажет)</w:t>
            </w:r>
          </w:p>
          <w:p>
            <w:pPr>
              <w:spacing w:after="20"/>
              <w:ind w:left="20"/>
              <w:jc w:val="both"/>
            </w:pPr>
            <w:r>
              <w:rPr>
                <w:rFonts w:ascii="Times New Roman"/>
                <w:b w:val="false"/>
                <w:i w:val="false"/>
                <w:color w:val="000000"/>
                <w:sz w:val="20"/>
              </w:rPr>
              <w:t>
18. Акушер-дәрігерге (акушерге) келген кездегі жүктіліктің</w:t>
            </w:r>
          </w:p>
          <w:p>
            <w:pPr>
              <w:spacing w:after="20"/>
              <w:ind w:left="20"/>
              <w:jc w:val="both"/>
            </w:pPr>
            <w:r>
              <w:rPr>
                <w:rFonts w:ascii="Times New Roman"/>
                <w:b w:val="false"/>
                <w:i w:val="false"/>
                <w:color w:val="000000"/>
                <w:sz w:val="20"/>
              </w:rPr>
              <w:t>
мерзімі/ 12 апта және одан ерте-1, 13-21 апта-2, 22-27 апта-3,</w:t>
            </w:r>
          </w:p>
          <w:p>
            <w:pPr>
              <w:spacing w:after="20"/>
              <w:ind w:left="20"/>
              <w:jc w:val="both"/>
            </w:pPr>
            <w:r>
              <w:rPr>
                <w:rFonts w:ascii="Times New Roman"/>
                <w:b w:val="false"/>
                <w:i w:val="false"/>
                <w:color w:val="000000"/>
                <w:sz w:val="20"/>
              </w:rPr>
              <w:t>
28 апта және одан асқан мерзім - 4, мүлдем келген жоқ - 5</w:t>
            </w:r>
          </w:p>
          <w:p>
            <w:pPr>
              <w:spacing w:after="20"/>
              <w:ind w:left="20"/>
              <w:jc w:val="both"/>
            </w:pPr>
            <w:r>
              <w:rPr>
                <w:rFonts w:ascii="Times New Roman"/>
                <w:b w:val="false"/>
                <w:i w:val="false"/>
                <w:color w:val="000000"/>
                <w:sz w:val="20"/>
              </w:rPr>
              <w:t>
19. Қайда тіркеуде тұрды: ФАП, ФП, ДА, АУА, ОАА, ӘК,</w:t>
            </w:r>
          </w:p>
          <w:p>
            <w:pPr>
              <w:spacing w:after="20"/>
              <w:ind w:left="20"/>
              <w:jc w:val="both"/>
            </w:pPr>
            <w:r>
              <w:rPr>
                <w:rFonts w:ascii="Times New Roman"/>
                <w:b w:val="false"/>
                <w:i w:val="false"/>
                <w:color w:val="000000"/>
                <w:sz w:val="20"/>
              </w:rPr>
              <w:t>
"Неке және отбасы" консультациясында, қалалық перзентханада,</w:t>
            </w:r>
          </w:p>
          <w:p>
            <w:pPr>
              <w:spacing w:after="20"/>
              <w:ind w:left="20"/>
              <w:jc w:val="both"/>
            </w:pPr>
            <w:r>
              <w:rPr>
                <w:rFonts w:ascii="Times New Roman"/>
                <w:b w:val="false"/>
                <w:i w:val="false"/>
                <w:color w:val="000000"/>
                <w:sz w:val="20"/>
              </w:rPr>
              <w:t>
облыстық перзентханада, ПО, жеке клиникада</w:t>
            </w:r>
          </w:p>
          <w:p>
            <w:pPr>
              <w:spacing w:after="20"/>
              <w:ind w:left="20"/>
              <w:jc w:val="both"/>
            </w:pPr>
            <w:r>
              <w:rPr>
                <w:rFonts w:ascii="Times New Roman"/>
                <w:b w:val="false"/>
                <w:i w:val="false"/>
                <w:color w:val="000000"/>
                <w:sz w:val="20"/>
              </w:rPr>
              <w:t>
20. Нақты жүктілік басталғанға дейін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21. Нақты жүктілік барысында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22. Босану асқынулары: болмаған-1, болған-2 (қандай</w:t>
            </w:r>
          </w:p>
          <w:p>
            <w:pPr>
              <w:spacing w:after="20"/>
              <w:ind w:left="20"/>
              <w:jc w:val="both"/>
            </w:pPr>
            <w:r>
              <w:rPr>
                <w:rFonts w:ascii="Times New Roman"/>
                <w:b w:val="false"/>
                <w:i w:val="false"/>
                <w:color w:val="000000"/>
                <w:sz w:val="20"/>
              </w:rPr>
              <w:t>
екендігін көрсету қажет: негізгі асқынуды бірінші көрсету</w:t>
            </w:r>
          </w:p>
          <w:p>
            <w:pPr>
              <w:spacing w:after="20"/>
              <w:ind w:left="20"/>
              <w:jc w:val="both"/>
            </w:pPr>
            <w:r>
              <w:rPr>
                <w:rFonts w:ascii="Times New Roman"/>
                <w:b w:val="false"/>
                <w:i w:val="false"/>
                <w:color w:val="000000"/>
                <w:sz w:val="20"/>
              </w:rPr>
              <w:t>
қажет) __________________________________________</w:t>
            </w:r>
          </w:p>
          <w:p>
            <w:pPr>
              <w:spacing w:after="20"/>
              <w:ind w:left="20"/>
              <w:jc w:val="both"/>
            </w:pPr>
            <w:r>
              <w:rPr>
                <w:rFonts w:ascii="Times New Roman"/>
                <w:b w:val="false"/>
                <w:i w:val="false"/>
                <w:color w:val="000000"/>
                <w:sz w:val="20"/>
              </w:rPr>
              <w:t>
23. Босануға жәрдемдесу мақсатында қолданылған</w:t>
            </w:r>
          </w:p>
          <w:p>
            <w:pPr>
              <w:spacing w:after="20"/>
              <w:ind w:left="20"/>
              <w:jc w:val="both"/>
            </w:pPr>
            <w:r>
              <w:rPr>
                <w:rFonts w:ascii="Times New Roman"/>
                <w:b w:val="false"/>
                <w:i w:val="false"/>
                <w:color w:val="000000"/>
                <w:sz w:val="20"/>
              </w:rPr>
              <w:t>
операциялар мен операциялық құралдар: болмаған-1,</w:t>
            </w:r>
          </w:p>
          <w:p>
            <w:pPr>
              <w:spacing w:after="20"/>
              <w:ind w:left="20"/>
              <w:jc w:val="both"/>
            </w:pPr>
            <w:r>
              <w:rPr>
                <w:rFonts w:ascii="Times New Roman"/>
                <w:b w:val="false"/>
                <w:i w:val="false"/>
                <w:color w:val="000000"/>
                <w:sz w:val="20"/>
              </w:rPr>
              <w:t>
болған-2 (қандай екендігін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24. Бала (ұрық) 1-бір ұрықты, 2-егіздердің бірін,</w:t>
            </w:r>
          </w:p>
          <w:p>
            <w:pPr>
              <w:spacing w:after="20"/>
              <w:ind w:left="20"/>
              <w:jc w:val="both"/>
            </w:pPr>
            <w:r>
              <w:rPr>
                <w:rFonts w:ascii="Times New Roman"/>
                <w:b w:val="false"/>
                <w:i w:val="false"/>
                <w:color w:val="000000"/>
                <w:sz w:val="20"/>
              </w:rPr>
              <w:t>
3-егіздердің екіншісін, 4-өзге де көп ұрықты туу кезінде туды/</w:t>
            </w:r>
          </w:p>
          <w:p>
            <w:pPr>
              <w:spacing w:after="20"/>
              <w:ind w:left="20"/>
              <w:jc w:val="both"/>
            </w:pPr>
            <w:r>
              <w:rPr>
                <w:rFonts w:ascii="Times New Roman"/>
                <w:b w:val="false"/>
                <w:i w:val="false"/>
                <w:color w:val="000000"/>
                <w:sz w:val="20"/>
              </w:rPr>
              <w:t>
25. Баланың" (ұрықтың) туған кезіндегі салмағы</w:t>
            </w:r>
          </w:p>
          <w:p>
            <w:pPr>
              <w:spacing w:after="20"/>
              <w:ind w:left="20"/>
              <w:jc w:val="both"/>
            </w:pPr>
            <w:r>
              <w:rPr>
                <w:rFonts w:ascii="Times New Roman"/>
                <w:b w:val="false"/>
                <w:i w:val="false"/>
                <w:color w:val="000000"/>
                <w:sz w:val="20"/>
              </w:rPr>
              <w:t>
________________________________________ ж./гр.</w:t>
            </w:r>
          </w:p>
          <w:p>
            <w:pPr>
              <w:spacing w:after="20"/>
              <w:ind w:left="20"/>
              <w:jc w:val="both"/>
            </w:pPr>
            <w:r>
              <w:rPr>
                <w:rFonts w:ascii="Times New Roman"/>
                <w:b w:val="false"/>
                <w:i w:val="false"/>
                <w:color w:val="000000"/>
                <w:sz w:val="20"/>
              </w:rPr>
              <w:t>
26. Баланың (ұрықтың) туған кезіндегі бойы</w:t>
            </w:r>
          </w:p>
          <w:p>
            <w:pPr>
              <w:spacing w:after="20"/>
              <w:ind w:left="20"/>
              <w:jc w:val="both"/>
            </w:pPr>
            <w:r>
              <w:rPr>
                <w:rFonts w:ascii="Times New Roman"/>
                <w:b w:val="false"/>
                <w:i w:val="false"/>
                <w:color w:val="000000"/>
                <w:sz w:val="20"/>
              </w:rPr>
              <w:t>
__________________________________________ см.</w:t>
            </w:r>
          </w:p>
          <w:p>
            <w:pPr>
              <w:spacing w:after="20"/>
              <w:ind w:left="20"/>
              <w:jc w:val="both"/>
            </w:pPr>
            <w:r>
              <w:rPr>
                <w:rFonts w:ascii="Times New Roman"/>
                <w:b w:val="false"/>
                <w:i w:val="false"/>
                <w:color w:val="000000"/>
                <w:sz w:val="20"/>
              </w:rPr>
              <w:t>
27. Бала (ұрық) 1 - күні жетіп, 2 - күні жетпей, 3 - күнінен асып туды</w:t>
            </w:r>
          </w:p>
          <w:p>
            <w:pPr>
              <w:spacing w:after="20"/>
              <w:ind w:left="20"/>
              <w:jc w:val="both"/>
            </w:pPr>
            <w:r>
              <w:rPr>
                <w:rFonts w:ascii="Times New Roman"/>
                <w:b w:val="false"/>
                <w:i w:val="false"/>
                <w:color w:val="000000"/>
                <w:sz w:val="20"/>
              </w:rPr>
              <w:t>
27-1. Тірі туу өлшемдері: тынысы-1, жүректің соғуы-2,</w:t>
            </w:r>
          </w:p>
          <w:p>
            <w:pPr>
              <w:spacing w:after="20"/>
              <w:ind w:left="20"/>
              <w:jc w:val="both"/>
            </w:pPr>
            <w:r>
              <w:rPr>
                <w:rFonts w:ascii="Times New Roman"/>
                <w:b w:val="false"/>
                <w:i w:val="false"/>
                <w:color w:val="000000"/>
                <w:sz w:val="20"/>
              </w:rPr>
              <w:t>
кіндікбау тамырының соғуы-3, бұлшықеттердің еркін қимылы-4/</w:t>
            </w:r>
          </w:p>
          <w:p>
            <w:pPr>
              <w:spacing w:after="20"/>
              <w:ind w:left="20"/>
              <w:jc w:val="both"/>
            </w:pPr>
            <w:r>
              <w:rPr>
                <w:rFonts w:ascii="Times New Roman"/>
                <w:b w:val="false"/>
                <w:i w:val="false"/>
                <w:color w:val="000000"/>
                <w:sz w:val="20"/>
              </w:rPr>
              <w:t>
Критерии живорождения: дыхание - 1, сердцебиение - 2,</w:t>
            </w:r>
          </w:p>
          <w:p>
            <w:pPr>
              <w:spacing w:after="20"/>
              <w:ind w:left="20"/>
              <w:jc w:val="both"/>
            </w:pPr>
            <w:r>
              <w:rPr>
                <w:rFonts w:ascii="Times New Roman"/>
                <w:b w:val="false"/>
                <w:i w:val="false"/>
                <w:color w:val="000000"/>
                <w:sz w:val="20"/>
              </w:rPr>
              <w:t>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Бала (ұрық) 1-өлі, 2-мацерацияланып, 3-тұншығып туды</w:t>
            </w:r>
          </w:p>
          <w:p>
            <w:pPr>
              <w:spacing w:after="20"/>
              <w:ind w:left="20"/>
              <w:jc w:val="both"/>
            </w:pPr>
            <w:r>
              <w:rPr>
                <w:rFonts w:ascii="Times New Roman"/>
                <w:b w:val="false"/>
                <w:i w:val="false"/>
                <w:color w:val="000000"/>
                <w:sz w:val="20"/>
              </w:rPr>
              <w:t>
29. Баланың (ұрықтың) өлуі: 1-босанғанға дейін, 2-босану кезінде,</w:t>
            </w:r>
          </w:p>
          <w:p>
            <w:pPr>
              <w:spacing w:after="20"/>
              <w:ind w:left="20"/>
              <w:jc w:val="both"/>
            </w:pPr>
            <w:r>
              <w:rPr>
                <w:rFonts w:ascii="Times New Roman"/>
                <w:b w:val="false"/>
                <w:i w:val="false"/>
                <w:color w:val="000000"/>
                <w:sz w:val="20"/>
              </w:rPr>
              <w:t>
3-босанғаннан кейін, 4-белгісіз жағдайда болды</w:t>
            </w:r>
          </w:p>
          <w:p>
            <w:pPr>
              <w:spacing w:after="20"/>
              <w:ind w:left="20"/>
              <w:jc w:val="both"/>
            </w:pPr>
            <w:r>
              <w:rPr>
                <w:rFonts w:ascii="Times New Roman"/>
                <w:b w:val="false"/>
                <w:i w:val="false"/>
                <w:color w:val="000000"/>
                <w:sz w:val="20"/>
              </w:rPr>
              <w:t>
30. Баланың (ұрықтың) өлуі, өлі тууы мынадай себептерден болды:</w:t>
            </w:r>
          </w:p>
          <w:p>
            <w:pPr>
              <w:spacing w:after="20"/>
              <w:ind w:left="20"/>
              <w:jc w:val="both"/>
            </w:pPr>
            <w:r>
              <w:rPr>
                <w:rFonts w:ascii="Times New Roman"/>
                <w:b w:val="false"/>
                <w:i w:val="false"/>
                <w:color w:val="000000"/>
                <w:sz w:val="20"/>
              </w:rPr>
              <w:t>
1 - аурудан, 2 - жазатайым оқиғадан, 3 - өлтіруден болды,</w:t>
            </w:r>
          </w:p>
          <w:p>
            <w:pPr>
              <w:spacing w:after="20"/>
              <w:ind w:left="20"/>
              <w:jc w:val="both"/>
            </w:pPr>
            <w:r>
              <w:rPr>
                <w:rFonts w:ascii="Times New Roman"/>
                <w:b w:val="false"/>
                <w:i w:val="false"/>
                <w:color w:val="000000"/>
                <w:sz w:val="20"/>
              </w:rPr>
              <w:t>
4 - анықталған жоқ</w:t>
            </w:r>
          </w:p>
          <w:p>
            <w:pPr>
              <w:spacing w:after="20"/>
              <w:ind w:left="20"/>
              <w:jc w:val="both"/>
            </w:pPr>
            <w:r>
              <w:rPr>
                <w:rFonts w:ascii="Times New Roman"/>
                <w:b w:val="false"/>
                <w:i w:val="false"/>
                <w:color w:val="000000"/>
                <w:sz w:val="20"/>
              </w:rPr>
              <w:t>
31 Перинаталдық өлімнің себебі/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Өлімнің (өлі туудың) себебін:</w:t>
            </w:r>
          </w:p>
          <w:p>
            <w:pPr>
              <w:spacing w:after="20"/>
              <w:ind w:left="20"/>
              <w:jc w:val="both"/>
            </w:pPr>
            <w:r>
              <w:rPr>
                <w:rFonts w:ascii="Times New Roman"/>
                <w:b w:val="false"/>
                <w:i w:val="false"/>
                <w:color w:val="000000"/>
                <w:sz w:val="20"/>
              </w:rPr>
              <w:t>
а) 1 - өлімді куәландырған дәрігер, 2 - босандырған дәрігер,</w:t>
            </w:r>
          </w:p>
          <w:p>
            <w:pPr>
              <w:spacing w:after="20"/>
              <w:ind w:left="20"/>
              <w:jc w:val="both"/>
            </w:pPr>
            <w:r>
              <w:rPr>
                <w:rFonts w:ascii="Times New Roman"/>
                <w:b w:val="false"/>
                <w:i w:val="false"/>
                <w:color w:val="000000"/>
                <w:sz w:val="20"/>
              </w:rPr>
              <w:t>
3 - баланы емдеген педиатр-дәрігер, 4 - патологоанатом,</w:t>
            </w:r>
          </w:p>
          <w:p>
            <w:pPr>
              <w:spacing w:after="20"/>
              <w:ind w:left="20"/>
              <w:jc w:val="both"/>
            </w:pPr>
            <w:r>
              <w:rPr>
                <w:rFonts w:ascii="Times New Roman"/>
                <w:b w:val="false"/>
                <w:i w:val="false"/>
                <w:color w:val="000000"/>
                <w:sz w:val="20"/>
              </w:rPr>
              <w:t>
5 - сот-медицина сарапшысы, 6 - акушер, 7 – фельдшер/</w:t>
            </w:r>
          </w:p>
          <w:p>
            <w:pPr>
              <w:spacing w:after="20"/>
              <w:ind w:left="20"/>
              <w:jc w:val="both"/>
            </w:pPr>
            <w:r>
              <w:rPr>
                <w:rFonts w:ascii="Times New Roman"/>
                <w:b w:val="false"/>
                <w:i w:val="false"/>
                <w:color w:val="000000"/>
                <w:sz w:val="20"/>
              </w:rPr>
              <w:t>
б) 1 - мәйітті тексеру, 2 - медициналық құжаттамалардағы</w:t>
            </w:r>
          </w:p>
          <w:p>
            <w:pPr>
              <w:spacing w:after="20"/>
              <w:ind w:left="20"/>
              <w:jc w:val="both"/>
            </w:pPr>
            <w:r>
              <w:rPr>
                <w:rFonts w:ascii="Times New Roman"/>
                <w:b w:val="false"/>
                <w:i w:val="false"/>
                <w:color w:val="000000"/>
                <w:sz w:val="20"/>
              </w:rPr>
              <w:t>
жазбалардың, 3 - бұрынғы байқаулардың, 4 - ашудың</w:t>
            </w:r>
          </w:p>
          <w:p>
            <w:pPr>
              <w:spacing w:after="20"/>
              <w:ind w:left="20"/>
              <w:jc w:val="both"/>
            </w:pPr>
            <w:r>
              <w:rPr>
                <w:rFonts w:ascii="Times New Roman"/>
                <w:b w:val="false"/>
                <w:i w:val="false"/>
                <w:color w:val="000000"/>
                <w:sz w:val="20"/>
              </w:rPr>
              <w:t>
негізінде анықтады</w:t>
            </w:r>
          </w:p>
          <w:p>
            <w:pPr>
              <w:spacing w:after="20"/>
              <w:ind w:left="20"/>
              <w:jc w:val="both"/>
            </w:pPr>
            <w:r>
              <w:rPr>
                <w:rFonts w:ascii="Times New Roman"/>
                <w:b w:val="false"/>
                <w:i w:val="false"/>
                <w:color w:val="000000"/>
                <w:sz w:val="20"/>
              </w:rPr>
              <w:t>
33. а) Куәлік беруші медицина ұйымының атауы: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б) Куәлік беруші медицина қызметкерінің т.а,ә, (бар болған жағдайда) қызметі және қолы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Анасының куәлігінің/төлқұжатының № ________</w:t>
            </w:r>
          </w:p>
          <w:p>
            <w:pPr>
              <w:spacing w:after="20"/>
              <w:ind w:left="20"/>
              <w:jc w:val="both"/>
            </w:pPr>
            <w:r>
              <w:rPr>
                <w:rFonts w:ascii="Times New Roman"/>
                <w:b w:val="false"/>
                <w:i w:val="false"/>
                <w:color w:val="000000"/>
                <w:sz w:val="20"/>
              </w:rPr>
              <w:t>
35. Анасының қолы ____________күні ____________</w:t>
            </w:r>
          </w:p>
          <w:p>
            <w:pPr>
              <w:spacing w:after="20"/>
              <w:ind w:left="20"/>
              <w:jc w:val="both"/>
            </w:pPr>
            <w:r>
              <w:rPr>
                <w:rFonts w:ascii="Times New Roman"/>
                <w:b w:val="false"/>
                <w:i w:val="false"/>
                <w:color w:val="000000"/>
                <w:sz w:val="20"/>
              </w:rPr>
              <w:t>
Тіркеу органында толтырылады</w:t>
            </w:r>
          </w:p>
          <w:p>
            <w:pPr>
              <w:spacing w:after="20"/>
              <w:ind w:left="20"/>
              <w:jc w:val="both"/>
            </w:pPr>
            <w:r>
              <w:rPr>
                <w:rFonts w:ascii="Times New Roman"/>
                <w:b w:val="false"/>
                <w:i w:val="false"/>
                <w:color w:val="000000"/>
                <w:sz w:val="20"/>
              </w:rPr>
              <w:t>
36. Куәлік тіркеу органында толтыру дұрыстығына</w:t>
            </w:r>
          </w:p>
          <w:p>
            <w:pPr>
              <w:spacing w:after="20"/>
              <w:ind w:left="20"/>
              <w:jc w:val="both"/>
            </w:pPr>
            <w:r>
              <w:rPr>
                <w:rFonts w:ascii="Times New Roman"/>
                <w:b w:val="false"/>
                <w:i w:val="false"/>
                <w:color w:val="000000"/>
                <w:sz w:val="20"/>
              </w:rPr>
              <w:t>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ж./г. "__" 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--------------------------------------------------Кесу сызығы-----------------------------------</w:t>
      </w:r>
    </w:p>
    <w:p>
      <w:pPr>
        <w:spacing w:after="0"/>
        <w:ind w:left="0"/>
        <w:jc w:val="left"/>
      </w:pPr>
      <w:r>
        <w:rPr>
          <w:rFonts w:ascii="Times New Roman"/>
          <w:b/>
          <w:i w:val="false"/>
          <w:color w:val="000000"/>
        </w:rPr>
        <w:t xml:space="preserve">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Анасының туған күні: _____күнi, ___________ айы, ________ жылы</w:t>
      </w:r>
    </w:p>
    <w:p>
      <w:pPr>
        <w:spacing w:after="0"/>
        <w:ind w:left="0"/>
        <w:jc w:val="both"/>
      </w:pPr>
      <w:r>
        <w:rPr>
          <w:rFonts w:ascii="Times New Roman"/>
          <w:b w:val="false"/>
          <w:i w:val="false"/>
          <w:color w:val="000000"/>
          <w:sz w:val="28"/>
        </w:rPr>
        <w:t>
      3. Ұлты 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Қызметі немесе орындалатын жұмысы __________________________</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 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 кезіндегі гипертермия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Босануды жігерлендірудің сәтсіз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Ұрықтың алда жатуы немесе дұрыс жатпау салдарынан босанудың қиындай түсуі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23. Бала (ұрық) 1-бір ұрықты, 2- бірінші егіздерді, 3- екінші егіздерді,</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Гидрамнион (судың көп болуы)/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(көрсету қажет)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Анэнцефалия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Жұлын-мил жарығы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Эписпадия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Даун синдромы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Болмаған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Жүктіліктің екінші жартысында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Операциялық босандыру (кесар тілігі,вакуум-экстракиялар, акушерлік қысқыштар салу)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АХЖ-10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p>
      <w:pPr>
        <w:spacing w:after="0"/>
        <w:ind w:left="0"/>
        <w:jc w:val="left"/>
      </w:pPr>
      <w:r>
        <w:rPr>
          <w:rFonts w:ascii="Times New Roman"/>
          <w:b/>
          <w:i w:val="false"/>
          <w:color w:val="000000"/>
        </w:rPr>
        <w:t xml:space="preserve"> "Оңалту картасы" № 047/е нысаны</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жіберілді</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инфекциялық аурулармен ауыруы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Тері-қан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басқа </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7. Аса қауіпті инфекциялардың және ЖРВИ бергілері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науқас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(бар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бағдарының шкаласын анықтау</w:t>
      </w:r>
    </w:p>
    <w:p>
      <w:pPr>
        <w:spacing w:after="0"/>
        <w:ind w:left="0"/>
        <w:jc w:val="both"/>
      </w:pPr>
      <w:r>
        <w:rPr>
          <w:rFonts w:ascii="Times New Roman"/>
          <w:b w:val="false"/>
          <w:i w:val="false"/>
          <w:color w:val="000000"/>
          <w:sz w:val="28"/>
        </w:rPr>
        <w:t>
       8. Науқасты іріктеу (қабылдау бөлімі)</w:t>
      </w:r>
    </w:p>
    <w:p>
      <w:pPr>
        <w:spacing w:after="0"/>
        <w:ind w:left="0"/>
        <w:jc w:val="both"/>
      </w:pPr>
      <w:r>
        <w:rPr>
          <w:rFonts w:ascii="Times New Roman"/>
          <w:b w:val="false"/>
          <w:i w:val="false"/>
          <w:color w:val="000000"/>
          <w:sz w:val="28"/>
        </w:rPr>
        <w:t>
       Қабылдау бөлімінде науқасты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науқастың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p>
      <w:pPr>
        <w:spacing w:after="0"/>
        <w:ind w:left="0"/>
        <w:jc w:val="both"/>
      </w:pPr>
      <w:r>
        <w:rPr>
          <w:rFonts w:ascii="Times New Roman"/>
          <w:b w:val="false"/>
          <w:i w:val="false"/>
          <w:color w:val="000000"/>
          <w:sz w:val="28"/>
        </w:rPr>
        <w:t>
       Ауруханаға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көрсетілмеген</w:t>
      </w:r>
    </w:p>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p>
      <w:pPr>
        <w:spacing w:after="0"/>
        <w:ind w:left="0"/>
        <w:jc w:val="both"/>
      </w:pPr>
      <w:r>
        <w:rPr>
          <w:rFonts w:ascii="Times New Roman"/>
          <w:b w:val="false"/>
          <w:i w:val="false"/>
          <w:color w:val="000000"/>
          <w:sz w:val="28"/>
        </w:rPr>
        <w:t>
       Науқастың бастапқы мейіргердің қарап-тексеруі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Науқастың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Науқасты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Науқасқа сауалнама (отбасындағы зорлық-зомбылықты бағалау, науқасты/отбасын оқыту қажеттілігі, мәдени әртүрлілікті)</w:t>
      </w:r>
    </w:p>
    <w:p>
      <w:pPr>
        <w:spacing w:after="0"/>
        <w:ind w:left="0"/>
        <w:jc w:val="both"/>
      </w:pPr>
      <w:r>
        <w:rPr>
          <w:rFonts w:ascii="Times New Roman"/>
          <w:b w:val="false"/>
          <w:i w:val="false"/>
          <w:color w:val="000000"/>
          <w:sz w:val="28"/>
        </w:rPr>
        <w:t>
       Науқастың біріншілікті мейірбикелік қарауын өткізді: Т.А.Ә. (бар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Пациенттің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2-қосымша парақ</w:t>
            </w:r>
          </w:p>
        </w:tc>
      </w:tr>
    </w:tbl>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Науқастың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3- қосымша парақ</w:t>
            </w:r>
          </w:p>
        </w:tc>
      </w:tr>
    </w:tbl>
    <w:p>
      <w:pPr>
        <w:spacing w:after="0"/>
        <w:ind w:left="0"/>
        <w:jc w:val="both"/>
      </w:pPr>
      <w:r>
        <w:rPr>
          <w:rFonts w:ascii="Times New Roman"/>
          <w:b w:val="false"/>
          <w:i w:val="false"/>
          <w:color w:val="000000"/>
          <w:sz w:val="28"/>
        </w:rPr>
        <w:t>
      Хабардар етілген пациенттің ерікті түрдегі келісімі</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науқастың мінез-құлқы ережелерін" сақтау шаралары,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науқастың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науқастың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4-қосымша парақ</w:t>
            </w:r>
          </w:p>
        </w:tc>
      </w:tr>
    </w:tbl>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5- қосымша парақ</w:t>
            </w:r>
          </w:p>
        </w:tc>
      </w:tr>
    </w:tbl>
    <w:p>
      <w:pPr>
        <w:spacing w:after="0"/>
        <w:ind w:left="0"/>
        <w:jc w:val="both"/>
      </w:pPr>
      <w:r>
        <w:rPr>
          <w:rFonts w:ascii="Times New Roman"/>
          <w:b w:val="false"/>
          <w:i w:val="false"/>
          <w:color w:val="000000"/>
          <w:sz w:val="28"/>
        </w:rPr>
        <w:t>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6- қосымша парақ</w:t>
            </w:r>
          </w:p>
        </w:tc>
      </w:tr>
    </w:tbl>
    <w:p>
      <w:pPr>
        <w:spacing w:after="0"/>
        <w:ind w:left="0"/>
        <w:jc w:val="both"/>
      </w:pPr>
      <w:r>
        <w:rPr>
          <w:rFonts w:ascii="Times New Roman"/>
          <w:b w:val="false"/>
          <w:i w:val="false"/>
          <w:color w:val="000000"/>
          <w:sz w:val="28"/>
        </w:rPr>
        <w:t xml:space="preserve">
       Мамандардың консультациясы </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дәрігердің Т.А.Ә. (бар болған жағдайда) ID</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(бар болған жағдайда), ID</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047/е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rPr>
          <w:rFonts w:ascii="Times New Roman"/>
          <w:b/>
          <w:i w:val="false"/>
          <w:color w:val="000000"/>
        </w:rPr>
        <w:t xml:space="preserve"> "Жүкті және босанатын әйелдің алмасу картасы" № 048/е нысаны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p>
      <w:pPr>
        <w:spacing w:after="0"/>
        <w:ind w:left="0"/>
        <w:jc w:val="both"/>
      </w:pPr>
      <w:r>
        <w:rPr>
          <w:rFonts w:ascii="Times New Roman"/>
          <w:b w:val="false"/>
          <w:i w:val="false"/>
          <w:color w:val="000000"/>
          <w:sz w:val="28"/>
        </w:rPr>
        <w:t>
      Қабылдау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p>
          <w:p>
            <w:pPr>
              <w:spacing w:after="20"/>
              <w:ind w:left="20"/>
              <w:jc w:val="both"/>
            </w:pP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p>
      <w:pPr>
        <w:spacing w:after="0"/>
        <w:ind w:left="0"/>
        <w:jc w:val="both"/>
      </w:pPr>
      <w:r>
        <w:rPr>
          <w:rFonts w:ascii="Times New Roman"/>
          <w:b w:val="false"/>
          <w:i w:val="false"/>
          <w:color w:val="000000"/>
          <w:sz w:val="28"/>
        </w:rPr>
        <w:t>
      Етеккір функциясы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p>
          <w:p>
            <w:pPr>
              <w:spacing w:after="20"/>
              <w:ind w:left="20"/>
              <w:jc w:val="both"/>
            </w:pPr>
            <w:r>
              <w:rPr>
                <w:rFonts w:ascii="Times New Roman"/>
                <w:b w:val="false"/>
                <w:i w:val="false"/>
                <w:color w:val="000000"/>
                <w:sz w:val="20"/>
              </w:rPr>
              <w:t>
босанулар</w:t>
            </w:r>
          </w:p>
          <w:p>
            <w:pPr>
              <w:spacing w:after="20"/>
              <w:ind w:left="20"/>
              <w:jc w:val="both"/>
            </w:pPr>
            <w:r>
              <w:rPr>
                <w:rFonts w:ascii="Times New Roman"/>
                <w:b w:val="false"/>
                <w:i w:val="false"/>
                <w:color w:val="000000"/>
                <w:sz w:val="20"/>
              </w:rPr>
              <w:t>
өздігінен түсік</w:t>
            </w:r>
          </w:p>
          <w:p>
            <w:pPr>
              <w:spacing w:after="20"/>
              <w:ind w:left="20"/>
              <w:jc w:val="both"/>
            </w:pPr>
            <w:r>
              <w:rPr>
                <w:rFonts w:ascii="Times New Roman"/>
                <w:b w:val="false"/>
                <w:i w:val="false"/>
                <w:color w:val="000000"/>
                <w:sz w:val="20"/>
              </w:rPr>
              <w:t>
жатырдан тыс жүктілік</w:t>
            </w:r>
          </w:p>
          <w:p>
            <w:pPr>
              <w:spacing w:after="20"/>
              <w:ind w:left="20"/>
              <w:jc w:val="both"/>
            </w:pP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Ауырған ушыққан сырқат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Жалпы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p>
      <w:pPr>
        <w:spacing w:after="0"/>
        <w:ind w:left="0"/>
        <w:jc w:val="both"/>
      </w:pPr>
      <w:r>
        <w:rPr>
          <w:rFonts w:ascii="Times New Roman"/>
          <w:b w:val="false"/>
          <w:i w:val="false"/>
          <w:color w:val="000000"/>
          <w:sz w:val="28"/>
        </w:rPr>
        <w:t>
      Гестация мерзімі (апта)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бактериялық себіндісі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p>
      <w:pPr>
        <w:spacing w:after="0"/>
        <w:ind w:left="0"/>
        <w:jc w:val="left"/>
      </w:pPr>
      <w:r>
        <w:rPr>
          <w:rFonts w:ascii="Times New Roman"/>
          <w:b/>
          <w:i w:val="false"/>
          <w:color w:val="000000"/>
        </w:rPr>
        <w:t xml:space="preserve"> "Медициналық араласу жүргізу кезіндегі авариялық жағдайларды тіркеу журналы" № 049/е нысаны</w:t>
      </w:r>
    </w:p>
    <w:p>
      <w:pPr>
        <w:spacing w:after="0"/>
        <w:ind w:left="0"/>
        <w:jc w:val="both"/>
      </w:pPr>
      <w:r>
        <w:rPr>
          <w:rFonts w:ascii="Times New Roman"/>
          <w:b w:val="false"/>
          <w:i w:val="false"/>
          <w:color w:val="000000"/>
          <w:sz w:val="28"/>
        </w:rPr>
        <w:t>
      Басталды "___" ________ ж.</w:t>
      </w:r>
    </w:p>
    <w:p>
      <w:pPr>
        <w:spacing w:after="0"/>
        <w:ind w:left="0"/>
        <w:jc w:val="both"/>
      </w:pPr>
      <w:r>
        <w:rPr>
          <w:rFonts w:ascii="Times New Roman"/>
          <w:b w:val="false"/>
          <w:i w:val="false"/>
          <w:color w:val="000000"/>
          <w:sz w:val="28"/>
        </w:rPr>
        <w:t>
      Аяқталды "__" ________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w:t>
            </w:r>
          </w:p>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w:t>
            </w:r>
          </w:p>
          <w:p>
            <w:pPr>
              <w:spacing w:after="20"/>
              <w:ind w:left="20"/>
              <w:jc w:val="both"/>
            </w:pPr>
            <w:r>
              <w:rPr>
                <w:rFonts w:ascii="Times New Roman"/>
                <w:b w:val="false"/>
                <w:i w:val="false"/>
                <w:color w:val="000000"/>
                <w:sz w:val="20"/>
              </w:rPr>
              <w:t>
Данные об аварийной ситуации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 журналына</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Ықтимал инфекция жұқтырған материалмен кәсіби байланыс туралы есептеме бланкісі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p>
          <w:p>
            <w:pPr>
              <w:spacing w:after="20"/>
              <w:ind w:left="20"/>
              <w:jc w:val="both"/>
            </w:pPr>
            <w:r>
              <w:rPr>
                <w:rFonts w:ascii="Times New Roman"/>
                <w:b w:val="false"/>
                <w:i w:val="false"/>
                <w:color w:val="000000"/>
                <w:sz w:val="20"/>
              </w:rPr>
              <w:t>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p>
            <w:pPr>
              <w:spacing w:after="20"/>
              <w:ind w:left="20"/>
              <w:jc w:val="both"/>
            </w:pPr>
            <w:r>
              <w:rPr>
                <w:rFonts w:ascii="Times New Roman"/>
                <w:b w:val="false"/>
                <w:i w:val="false"/>
                <w:color w:val="000000"/>
                <w:sz w:val="20"/>
              </w:rPr>
              <w:t>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қайда болды: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туралы толық мәліметтер, биологиялық сұйықтық түрі және мөлшері немесе материалы, байланыстың қарқындылығы және зақымданудың тереңдігі.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p>
            <w:pPr>
              <w:spacing w:after="20"/>
              <w:ind w:left="20"/>
              <w:jc w:val="both"/>
            </w:pPr>
            <w:r>
              <w:rPr>
                <w:rFonts w:ascii="Times New Roman"/>
                <w:b w:val="false"/>
                <w:i w:val="false"/>
                <w:color w:val="000000"/>
                <w:sz w:val="20"/>
              </w:rPr>
              <w:t>
Материал қамтылған:</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Егер пациент ЖИТС жұқтырған болса:</w:t>
            </w:r>
          </w:p>
          <w:p>
            <w:pPr>
              <w:spacing w:after="20"/>
              <w:ind w:left="20"/>
              <w:jc w:val="both"/>
            </w:pPr>
            <w:r>
              <w:rPr>
                <w:rFonts w:ascii="Times New Roman"/>
                <w:b w:val="false"/>
                <w:i w:val="false"/>
                <w:color w:val="000000"/>
                <w:sz w:val="20"/>
              </w:rPr>
              <w:t>
Ауру сатысы: Вирустық жүктеме:</w:t>
            </w:r>
          </w:p>
          <w:p>
            <w:pPr>
              <w:spacing w:after="20"/>
              <w:ind w:left="20"/>
              <w:jc w:val="both"/>
            </w:pPr>
            <w:r>
              <w:rPr>
                <w:rFonts w:ascii="Times New Roman"/>
                <w:b w:val="false"/>
                <w:i w:val="false"/>
                <w:color w:val="000000"/>
                <w:sz w:val="20"/>
              </w:rPr>
              <w:t>
АРТ туралы мәлімет:</w:t>
            </w:r>
          </w:p>
          <w:p>
            <w:pPr>
              <w:spacing w:after="20"/>
              <w:ind w:left="20"/>
              <w:jc w:val="both"/>
            </w:pPr>
            <w:r>
              <w:rPr>
                <w:rFonts w:ascii="Times New Roman"/>
                <w:b w:val="false"/>
                <w:i w:val="false"/>
                <w:color w:val="000000"/>
                <w:sz w:val="20"/>
              </w:rPr>
              <w:t>
АРТ кедергілігі:</w:t>
            </w:r>
          </w:p>
          <w:p>
            <w:pPr>
              <w:spacing w:after="20"/>
              <w:ind w:left="20"/>
              <w:jc w:val="both"/>
            </w:pPr>
            <w:r>
              <w:rPr>
                <w:rFonts w:ascii="Times New Roman"/>
                <w:b w:val="false"/>
                <w:i w:val="false"/>
                <w:color w:val="000000"/>
                <w:sz w:val="20"/>
              </w:rPr>
              <w:t>
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Байланысқа ұшыраған, медицина қызметкері туралы мәлімет:</w:t>
            </w:r>
          </w:p>
          <w:p>
            <w:pPr>
              <w:spacing w:after="20"/>
              <w:ind w:left="20"/>
              <w:jc w:val="both"/>
            </w:pPr>
            <w:r>
              <w:rPr>
                <w:rFonts w:ascii="Times New Roman"/>
                <w:b w:val="false"/>
                <w:i w:val="false"/>
                <w:color w:val="000000"/>
                <w:sz w:val="20"/>
              </w:rPr>
              <w:t>
Инфекциялық аурулар:</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Қосалқы аурулар:</w:t>
            </w:r>
          </w:p>
          <w:p>
            <w:pPr>
              <w:spacing w:after="20"/>
              <w:ind w:left="20"/>
              <w:jc w:val="both"/>
            </w:pPr>
            <w:r>
              <w:rPr>
                <w:rFonts w:ascii="Times New Roman"/>
                <w:b w:val="false"/>
                <w:i w:val="false"/>
                <w:color w:val="000000"/>
                <w:sz w:val="20"/>
              </w:rPr>
              <w:t>
В гепатитіне қарсы вакцина:</w:t>
            </w:r>
          </w:p>
          <w:p>
            <w:pPr>
              <w:spacing w:after="20"/>
              <w:ind w:left="20"/>
              <w:jc w:val="both"/>
            </w:pPr>
            <w:r>
              <w:rPr>
                <w:rFonts w:ascii="Times New Roman"/>
                <w:b w:val="false"/>
                <w:i w:val="false"/>
                <w:color w:val="000000"/>
                <w:sz w:val="20"/>
              </w:rPr>
              <w:t>
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Байлансыта болғанннан кейін алдын алу шарасы ұсынылды:</w:t>
            </w:r>
          </w:p>
          <w:p>
            <w:pPr>
              <w:spacing w:after="20"/>
              <w:ind w:left="20"/>
              <w:jc w:val="both"/>
            </w:pPr>
            <w:r>
              <w:rPr>
                <w:rFonts w:ascii="Times New Roman"/>
                <w:b w:val="false"/>
                <w:i w:val="false"/>
                <w:color w:val="000000"/>
                <w:sz w:val="20"/>
              </w:rPr>
              <w:t>
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p>
          <w:p>
            <w:pPr>
              <w:spacing w:after="20"/>
              <w:ind w:left="20"/>
              <w:jc w:val="both"/>
            </w:pPr>
            <w:r>
              <w:rPr>
                <w:rFonts w:ascii="Times New Roman"/>
                <w:b w:val="false"/>
                <w:i w:val="false"/>
                <w:color w:val="000000"/>
                <w:sz w:val="20"/>
              </w:rPr>
              <w:t>
1 ай</w:t>
            </w:r>
          </w:p>
          <w:p>
            <w:pPr>
              <w:spacing w:after="20"/>
              <w:ind w:left="20"/>
              <w:jc w:val="both"/>
            </w:pPr>
            <w:r>
              <w:rPr>
                <w:rFonts w:ascii="Times New Roman"/>
                <w:b w:val="false"/>
                <w:i w:val="false"/>
                <w:color w:val="000000"/>
                <w:sz w:val="20"/>
              </w:rPr>
              <w:t>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Бейілділік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Мөрі МҰ МҰ</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әкімшілігі өкілдерінің қолы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Толтырған күні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"_____"______________20___ж.</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w:t>
            </w:r>
            <w:r>
              <w:br/>
            </w:r>
            <w:r>
              <w:rPr>
                <w:rFonts w:ascii="Times New Roman"/>
                <w:b w:val="false"/>
                <w:i w:val="false"/>
                <w:color w:val="000000"/>
                <w:sz w:val="20"/>
              </w:rPr>
              <w:t>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Қолы _______________</w:t>
      </w:r>
    </w:p>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p>
      <w:pPr>
        <w:spacing w:after="0"/>
        <w:ind w:left="0"/>
        <w:jc w:val="both"/>
      </w:pPr>
      <w:r>
        <w:rPr>
          <w:rFonts w:ascii="Times New Roman"/>
          <w:b w:val="false"/>
          <w:i w:val="false"/>
          <w:color w:val="000000"/>
          <w:sz w:val="28"/>
        </w:rPr>
        <w:t>
       1. Картаның тіркеу нөмірі ________________________ ТМН</w:t>
      </w:r>
    </w:p>
    <w:p>
      <w:pPr>
        <w:spacing w:after="0"/>
        <w:ind w:left="0"/>
        <w:jc w:val="both"/>
      </w:pPr>
      <w:r>
        <w:rPr>
          <w:rFonts w:ascii="Times New Roman"/>
          <w:b w:val="false"/>
          <w:i w:val="false"/>
          <w:color w:val="000000"/>
          <w:sz w:val="28"/>
        </w:rPr>
        <w:t>
       2. Тегі* _________________________________ аты ____________________________ әкесінің аты (бар болған жағдайда) ________________________</w:t>
      </w:r>
    </w:p>
    <w:p>
      <w:pPr>
        <w:spacing w:after="0"/>
        <w:ind w:left="0"/>
        <w:jc w:val="both"/>
      </w:pPr>
      <w:r>
        <w:rPr>
          <w:rFonts w:ascii="Times New Roman"/>
          <w:b w:val="false"/>
          <w:i w:val="false"/>
          <w:color w:val="000000"/>
          <w:sz w:val="28"/>
        </w:rPr>
        <w:t>
       3. ЖИН _____________________________________________</w:t>
      </w:r>
    </w:p>
    <w:p>
      <w:pPr>
        <w:spacing w:after="0"/>
        <w:ind w:left="0"/>
        <w:jc w:val="both"/>
      </w:pPr>
      <w:r>
        <w:rPr>
          <w:rFonts w:ascii="Times New Roman"/>
          <w:b w:val="false"/>
          <w:i w:val="false"/>
          <w:color w:val="000000"/>
          <w:sz w:val="28"/>
        </w:rPr>
        <w:t xml:space="preserve">
       4. Жынысы: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анықталған жоқ** </w:t>
      </w:r>
    </w:p>
    <w:p>
      <w:pPr>
        <w:spacing w:after="0"/>
        <w:ind w:left="0"/>
        <w:jc w:val="both"/>
      </w:pPr>
      <w:r>
        <w:rPr>
          <w:rFonts w:ascii="Times New Roman"/>
          <w:b w:val="false"/>
          <w:i w:val="false"/>
          <w:color w:val="000000"/>
          <w:sz w:val="28"/>
        </w:rPr>
        <w:t>
       5. Ұлты ***___________________________________________________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7.1 Туған жері: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15. Туған кезіндегі баланың массасы (салмағы) (өлі туған) __________</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17. Анасының туған күні: _____күні __________ай __________жыл</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19. Жүктілік мерзімінде бала туды _____ толық аптасы.</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жерде. </w:t>
            </w: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Клиникалық диагнозы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Патологоанатомиялық диагнозы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АХЖ коды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Анасының денсаулығының жай-күйі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Өлімнің алдын алу*******: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"_____" _____________ 20____ жылы.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p>
      <w:pPr>
        <w:spacing w:after="0"/>
        <w:ind w:left="0"/>
        <w:jc w:val="both"/>
      </w:pPr>
      <w:r>
        <w:rPr>
          <w:rFonts w:ascii="Times New Roman"/>
          <w:b w:val="false"/>
          <w:i w:val="false"/>
          <w:color w:val="000000"/>
          <w:sz w:val="28"/>
        </w:rPr>
        <w:t>
      ** - перинаталдық өлім жағдайы үшін;</w:t>
      </w:r>
    </w:p>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p>
      <w:pPr>
        <w:spacing w:after="0"/>
        <w:ind w:left="0"/>
        <w:jc w:val="both"/>
      </w:pPr>
      <w:r>
        <w:rPr>
          <w:rFonts w:ascii="Times New Roman"/>
          <w:b w:val="false"/>
          <w:i w:val="false"/>
          <w:color w:val="000000"/>
          <w:sz w:val="28"/>
        </w:rPr>
        <w:t>
      d) ананың басқа аурулары (одан кейінгі жай-күйі),</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p>
      <w:pPr>
        <w:spacing w:after="0"/>
        <w:ind w:left="0"/>
        <w:jc w:val="both"/>
      </w:pPr>
      <w:r>
        <w:rPr>
          <w:rFonts w:ascii="Times New Roman"/>
          <w:b w:val="false"/>
          <w:i w:val="false"/>
          <w:color w:val="000000"/>
          <w:sz w:val="28"/>
        </w:rPr>
        <w:t>
      № 050/е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"Ана өлім-жітімін есепке алу картасы" № 051/е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_____________аты_________әкесінің аты (бар болған жағдайда) 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5. Туған күні ______________________айы ________жылы</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p>
      <w:pPr>
        <w:spacing w:after="0"/>
        <w:ind w:left="0"/>
        <w:jc w:val="both"/>
      </w:pPr>
      <w:r>
        <w:rPr>
          <w:rFonts w:ascii="Times New Roman"/>
          <w:b w:val="false"/>
          <w:i w:val="false"/>
          <w:color w:val="000000"/>
          <w:sz w:val="28"/>
        </w:rPr>
        <w:t>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болу себебі 10-АХЖ бойынша патологиялық-анатомиялық диагноз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10-АХЖ коды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ұйымның атауы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Өлімнің алдын алу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"____" ____________ 20____ жыл.</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left"/>
      </w:pPr>
      <w:r>
        <w:rPr>
          <w:rFonts w:ascii="Times New Roman"/>
          <w:b/>
          <w:i w:val="false"/>
          <w:color w:val="000000"/>
        </w:rPr>
        <w:t xml:space="preserve"> № 051/е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3-қосымша</w:t>
            </w:r>
          </w:p>
        </w:tc>
      </w:tr>
    </w:tbl>
    <w:bookmarkStart w:name="z64" w:id="27"/>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w:t>
      </w:r>
    </w:p>
    <w:bookmarkEnd w:id="27"/>
    <w:bookmarkStart w:name="z65" w:id="28"/>
    <w:p>
      <w:pPr>
        <w:spacing w:after="0"/>
        <w:ind w:left="0"/>
        <w:jc w:val="left"/>
      </w:pPr>
      <w:r>
        <w:rPr>
          <w:rFonts w:ascii="Times New Roman"/>
          <w:b/>
          <w:i w:val="false"/>
          <w:color w:val="000000"/>
        </w:rPr>
        <w:t xml:space="preserve"> "Амбулаториялық пациенттің медициналық картасы" № 052/е нысаны № _____</w:t>
      </w:r>
    </w:p>
    <w:bookmarkEnd w:id="28"/>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p>
      <w:pPr>
        <w:spacing w:after="0"/>
        <w:ind w:left="0"/>
        <w:jc w:val="both"/>
      </w:pPr>
      <w:r>
        <w:rPr>
          <w:rFonts w:ascii="Times New Roman"/>
          <w:b w:val="false"/>
          <w:i w:val="false"/>
          <w:color w:val="000000"/>
          <w:sz w:val="28"/>
        </w:rPr>
        <w:t>
       Дәрігердің идентфикаторы, Т.А.Ә. (бар болған жағдайда)</w:t>
      </w:r>
    </w:p>
    <w:p>
      <w:pPr>
        <w:spacing w:after="0"/>
        <w:ind w:left="0"/>
        <w:jc w:val="both"/>
      </w:pPr>
      <w:r>
        <w:rPr>
          <w:rFonts w:ascii="Times New Roman"/>
          <w:b w:val="false"/>
          <w:i w:val="false"/>
          <w:color w:val="000000"/>
          <w:sz w:val="28"/>
        </w:rPr>
        <w:t>
       Мейіргердің идентфикаторы, Т.А.Ә. (бар болған жағдайда)</w:t>
      </w:r>
    </w:p>
    <w:p>
      <w:pPr>
        <w:spacing w:after="0"/>
        <w:ind w:left="0"/>
        <w:jc w:val="both"/>
      </w:pPr>
      <w:r>
        <w:rPr>
          <w:rFonts w:ascii="Times New Roman"/>
          <w:b w:val="false"/>
          <w:i w:val="false"/>
          <w:color w:val="000000"/>
          <w:sz w:val="28"/>
        </w:rPr>
        <w:t>
       МСАК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мемлекеттік органдардың, ҮЕҰ, жергілікті әлеуметтік қызметтердің өкілдері: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xml:space="preserve">
       Бұлшық ет тонусы _______________________________ </w:t>
      </w:r>
    </w:p>
    <w:p>
      <w:pPr>
        <w:spacing w:after="0"/>
        <w:ind w:left="0"/>
        <w:jc w:val="both"/>
      </w:pPr>
      <w:r>
        <w:rPr>
          <w:rFonts w:ascii="Times New Roman"/>
          <w:b w:val="false"/>
          <w:i w:val="false"/>
          <w:color w:val="000000"/>
          <w:sz w:val="28"/>
        </w:rPr>
        <w:t>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xml:space="preserve">
       ЖЖЖ азғалары: жүрек жиырылуының жиілігі (ЖЖЖ)_____________ (қалыпта 100/мин); </w:t>
      </w:r>
    </w:p>
    <w:p>
      <w:pPr>
        <w:spacing w:after="0"/>
        <w:ind w:left="0"/>
        <w:jc w:val="both"/>
      </w:pPr>
      <w:r>
        <w:rPr>
          <w:rFonts w:ascii="Times New Roman"/>
          <w:b w:val="false"/>
          <w:i w:val="false"/>
          <w:color w:val="000000"/>
          <w:sz w:val="28"/>
        </w:rPr>
        <w:t xml:space="preserve">
      Жүрек ырғағы________________________; Жүрек шуылы_______________; </w:t>
      </w:r>
    </w:p>
    <w:p>
      <w:pPr>
        <w:spacing w:after="0"/>
        <w:ind w:left="0"/>
        <w:jc w:val="both"/>
      </w:pPr>
      <w:r>
        <w:rPr>
          <w:rFonts w:ascii="Times New Roman"/>
          <w:b w:val="false"/>
          <w:i w:val="false"/>
          <w:color w:val="000000"/>
          <w:sz w:val="28"/>
        </w:rPr>
        <w:t>
      Жамбас пульсын пальпациялау _______________________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xml:space="preserve">
       Жыныстық ағзалар (жарықтар, қос жыныстық белгілері) ____________________ </w:t>
      </w:r>
    </w:p>
    <w:p>
      <w:pPr>
        <w:spacing w:after="0"/>
        <w:ind w:left="0"/>
        <w:jc w:val="both"/>
      </w:pPr>
      <w:r>
        <w:rPr>
          <w:rFonts w:ascii="Times New Roman"/>
          <w:b w:val="false"/>
          <w:i w:val="false"/>
          <w:color w:val="000000"/>
          <w:sz w:val="28"/>
        </w:rPr>
        <w:t xml:space="preserve">
      Кіндік_______________________________________________________ </w:t>
      </w:r>
    </w:p>
    <w:p>
      <w:pPr>
        <w:spacing w:after="0"/>
        <w:ind w:left="0"/>
        <w:jc w:val="both"/>
      </w:pPr>
      <w:r>
        <w:rPr>
          <w:rFonts w:ascii="Times New Roman"/>
          <w:b w:val="false"/>
          <w:i w:val="false"/>
          <w:color w:val="000000"/>
          <w:sz w:val="28"/>
        </w:rPr>
        <w:t>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В гепатиті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xml:space="preserve">
       Келесі екпеге келу күні </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w:t>
            </w:r>
          </w:p>
          <w:p>
            <w:pPr>
              <w:spacing w:after="20"/>
              <w:ind w:left="20"/>
              <w:jc w:val="both"/>
            </w:pPr>
            <w:r>
              <w:rPr>
                <w:rFonts w:ascii="Times New Roman"/>
                <w:b w:val="false"/>
                <w:i w:val="false"/>
                <w:color w:val="000000"/>
                <w:sz w:val="20"/>
              </w:rPr>
              <w:t>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w:t>
            </w:r>
          </w:p>
          <w:p>
            <w:pPr>
              <w:spacing w:after="20"/>
              <w:ind w:left="20"/>
              <w:jc w:val="both"/>
            </w:pP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және</w:t>
            </w:r>
          </w:p>
          <w:p>
            <w:pPr>
              <w:spacing w:after="20"/>
              <w:ind w:left="20"/>
              <w:jc w:val="both"/>
            </w:pPr>
            <w:r>
              <w:rPr>
                <w:rFonts w:ascii="Times New Roman"/>
                <w:b w:val="false"/>
                <w:i w:val="false"/>
                <w:color w:val="000000"/>
                <w:sz w:val="20"/>
              </w:rPr>
              <w:t>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p>
      <w:pPr>
        <w:spacing w:after="0"/>
        <w:ind w:left="0"/>
        <w:jc w:val="both"/>
      </w:pPr>
      <w:r>
        <w:rPr>
          <w:rFonts w:ascii="Times New Roman"/>
          <w:b w:val="false"/>
          <w:i w:val="false"/>
          <w:color w:val="000000"/>
          <w:sz w:val="28"/>
        </w:rPr>
        <w:t>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xml:space="preserve">
       Жүрек-тамыр жүйесі (ЖТЖ) ағзалары: жүрек соғысының жиілігі (ЖЖЖ) _____________; </w:t>
      </w:r>
    </w:p>
    <w:p>
      <w:pPr>
        <w:spacing w:after="0"/>
        <w:ind w:left="0"/>
        <w:jc w:val="both"/>
      </w:pPr>
      <w:r>
        <w:rPr>
          <w:rFonts w:ascii="Times New Roman"/>
          <w:b w:val="false"/>
          <w:i w:val="false"/>
          <w:color w:val="000000"/>
          <w:sz w:val="28"/>
        </w:rPr>
        <w:t>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1- 0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БЦЖ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1+hib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2+ hib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3+ hib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Қызылша + қызамық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ревакцинациясы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HIB ревакцинациясы </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Науқас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69" w:id="29"/>
    <w:p>
      <w:pPr>
        <w:spacing w:after="0"/>
        <w:ind w:left="0"/>
        <w:jc w:val="left"/>
      </w:pPr>
      <w:r>
        <w:rPr>
          <w:rFonts w:ascii="Times New Roman"/>
          <w:b/>
          <w:i w:val="false"/>
          <w:color w:val="000000"/>
        </w:rPr>
        <w:t xml:space="preserve"> Маман консультациясы</w:t>
      </w:r>
    </w:p>
    <w:bookmarkEnd w:id="29"/>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 атауының коды</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 Т.А.Ә. (бар болған жағдайда)</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p>
      <w:pPr>
        <w:spacing w:after="0"/>
        <w:ind w:left="0"/>
        <w:jc w:val="both"/>
      </w:pPr>
      <w:r>
        <w:rPr>
          <w:rFonts w:ascii="Times New Roman"/>
          <w:b w:val="false"/>
          <w:i w:val="false"/>
          <w:color w:val="000000"/>
          <w:sz w:val="28"/>
        </w:rPr>
        <w:t>
      Амбулаториялық пациенттің медициналық картасына 4-қосымша парақ</w:t>
      </w:r>
    </w:p>
    <w:p>
      <w:pPr>
        <w:spacing w:after="0"/>
        <w:ind w:left="0"/>
        <w:jc w:val="both"/>
      </w:pPr>
      <w:r>
        <w:rPr>
          <w:rFonts w:ascii="Times New Roman"/>
          <w:b w:val="false"/>
          <w:i w:val="false"/>
          <w:color w:val="000000"/>
          <w:sz w:val="28"/>
        </w:rPr>
        <w:t>
      Операция/рәсім/ аферез хаттамасы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71" w:id="30"/>
    <w:p>
      <w:pPr>
        <w:spacing w:after="0"/>
        <w:ind w:left="0"/>
        <w:jc w:val="left"/>
      </w:pPr>
      <w:r>
        <w:rPr>
          <w:rFonts w:ascii="Times New Roman"/>
          <w:b/>
          <w:i w:val="false"/>
          <w:color w:val="000000"/>
        </w:rPr>
        <w:t xml:space="preserve"> Пациентті динамикалық (диспансерлік) байқау</w:t>
      </w:r>
    </w:p>
    <w:bookmarkEnd w:id="30"/>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p>
      <w:pPr>
        <w:spacing w:after="0"/>
        <w:ind w:left="0"/>
        <w:jc w:val="both"/>
      </w:pPr>
      <w:r>
        <w:rPr>
          <w:rFonts w:ascii="Times New Roman"/>
          <w:b w:val="false"/>
          <w:i w:val="false"/>
          <w:color w:val="000000"/>
          <w:sz w:val="28"/>
        </w:rPr>
        <w:t>
      Амбулаториялық пациенттің медициналық картасына 6-қосымша парақ</w:t>
      </w:r>
    </w:p>
    <w:p>
      <w:pPr>
        <w:spacing w:after="0"/>
        <w:ind w:left="0"/>
        <w:jc w:val="both"/>
      </w:pPr>
      <w:r>
        <w:rPr>
          <w:rFonts w:ascii="Times New Roman"/>
          <w:b w:val="false"/>
          <w:i w:val="false"/>
          <w:color w:val="000000"/>
          <w:sz w:val="28"/>
        </w:rPr>
        <w:t>
      Профилактикалық іс-шаралар парағы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73" w:id="31"/>
    <w:p>
      <w:pPr>
        <w:spacing w:after="0"/>
        <w:ind w:left="0"/>
        <w:jc w:val="left"/>
      </w:pPr>
      <w:r>
        <w:rPr>
          <w:rFonts w:ascii="Times New Roman"/>
          <w:b/>
          <w:i w:val="false"/>
          <w:color w:val="000000"/>
        </w:rPr>
        <w:t xml:space="preserve"> Диагностикалық зерттеулер/қызметтер хаттамасы</w:t>
      </w:r>
    </w:p>
    <w:bookmarkEnd w:id="31"/>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75" w:id="32"/>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bookmarkEnd w:id="32"/>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xml:space="preserve">
       Мәліметтерді: </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xml:space="preserve">
       1. Нақты анатомиялық локализация орны </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xml:space="preserve">
       6. Жоғарыда көрсетілген тармақтарда көрсетілмеген медицина қызметкерінің анықтаған белгілері </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77" w:id="33"/>
    <w:p>
      <w:pPr>
        <w:spacing w:after="0"/>
        <w:ind w:left="0"/>
        <w:jc w:val="left"/>
      </w:pPr>
      <w:r>
        <w:rPr>
          <w:rFonts w:ascii="Times New Roman"/>
          <w:b/>
          <w:i w:val="false"/>
          <w:color w:val="000000"/>
        </w:rPr>
        <w:t xml:space="preserve"> Сурдологиялық пациентті қарап-тексеру картасы</w:t>
      </w:r>
    </w:p>
    <w:bookmarkEnd w:id="33"/>
    <w:p>
      <w:pPr>
        <w:spacing w:after="0"/>
        <w:ind w:left="0"/>
        <w:jc w:val="both"/>
      </w:pPr>
      <w:r>
        <w:rPr>
          <w:rFonts w:ascii="Times New Roman"/>
          <w:b w:val="false"/>
          <w:i w:val="false"/>
          <w:color w:val="000000"/>
          <w:sz w:val="28"/>
        </w:rPr>
        <w:t>
      Т.А.Ә. (бар болған жағдайда)___________________________________________________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p>
      <w:pPr>
        <w:spacing w:after="0"/>
        <w:ind w:left="0"/>
        <w:jc w:val="left"/>
      </w:pPr>
      <w:r>
        <w:rPr>
          <w:rFonts w:ascii="Times New Roman"/>
          <w:b/>
          <w:i w:val="false"/>
          <w:color w:val="000000"/>
        </w:rPr>
        <w:t xml:space="preserve"> "Амбулаториялық, стационарлық науқастың медициналық картасынан үзінді көшірме №____" № 052-1/е нысаны "Выписка из медицинской карты амбулаторного, стационарного больного № ___" форма № 052-1/у</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больного (при его наличии))</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______________________________________</w:t>
      </w:r>
    </w:p>
    <w:p>
      <w:pPr>
        <w:spacing w:after="0"/>
        <w:ind w:left="0"/>
        <w:jc w:val="both"/>
      </w:pPr>
      <w:r>
        <w:rPr>
          <w:rFonts w:ascii="Times New Roman"/>
          <w:b w:val="false"/>
          <w:i w:val="false"/>
          <w:color w:val="000000"/>
          <w:sz w:val="28"/>
        </w:rPr>
        <w:t>
      Шығуы (выбытия) ______________________________________________________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Емдеу нәтижесі: (Исход лечения:) __________________________________________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_____________________________</w:t>
      </w:r>
    </w:p>
    <w:p>
      <w:pPr>
        <w:spacing w:after="0"/>
        <w:ind w:left="0"/>
        <w:jc w:val="both"/>
      </w:pPr>
      <w:r>
        <w:rPr>
          <w:rFonts w:ascii="Times New Roman"/>
          <w:b w:val="false"/>
          <w:i w:val="false"/>
          <w:color w:val="000000"/>
          <w:sz w:val="28"/>
        </w:rPr>
        <w:t>
      Емдеу құны: (Стоимость лечения:) __________________________________________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қолы (подпись) _____________</w:t>
      </w:r>
    </w:p>
    <w:p>
      <w:pPr>
        <w:spacing w:after="0"/>
        <w:ind w:left="0"/>
        <w:jc w:val="left"/>
      </w:pPr>
      <w:r>
        <w:rPr>
          <w:rFonts w:ascii="Times New Roman"/>
          <w:b/>
          <w:i w:val="false"/>
          <w:color w:val="000000"/>
        </w:rPr>
        <w:t xml:space="preserve">  "Талон" № 053/е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xml:space="preserve">
       Туылған күні </w:t>
      </w:r>
    </w:p>
    <w:p>
      <w:pPr>
        <w:spacing w:after="0"/>
        <w:ind w:left="0"/>
        <w:jc w:val="both"/>
      </w:pPr>
      <w:r>
        <w:rPr>
          <w:rFonts w:ascii="Times New Roman"/>
          <w:b w:val="false"/>
          <w:i w:val="false"/>
          <w:color w:val="000000"/>
          <w:sz w:val="28"/>
        </w:rPr>
        <w:t xml:space="preserve">
       Жынысы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xml:space="preserve">
       Тұрғылықты мекенжайы </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xml:space="preserve">
       Кабинеті </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xml:space="preserve">
       Дәрігер тегі аты әкесінің аты (бар болған жағдайда)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Қаралу себебі</w:t>
      </w:r>
    </w:p>
    <w:p>
      <w:pPr>
        <w:spacing w:after="0"/>
        <w:ind w:left="0"/>
        <w:jc w:val="left"/>
      </w:pPr>
      <w:r>
        <w:rPr>
          <w:rFonts w:ascii="Times New Roman"/>
          <w:b/>
          <w:i w:val="false"/>
          <w:color w:val="000000"/>
        </w:rPr>
        <w:t xml:space="preserve"> "Амбулаториялық пациенттің статистикалық картасы" № 054/е нысаны</w:t>
      </w:r>
    </w:p>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xml:space="preserve">
       14. Қаралу себебі: </w:t>
      </w:r>
    </w:p>
    <w:p>
      <w:pPr>
        <w:spacing w:after="0"/>
        <w:ind w:left="0"/>
        <w:jc w:val="both"/>
      </w:pPr>
      <w:r>
        <w:rPr>
          <w:rFonts w:ascii="Times New Roman"/>
          <w:b w:val="false"/>
          <w:i w:val="false"/>
          <w:color w:val="000000"/>
          <w:sz w:val="28"/>
        </w:rPr>
        <w:t>
      1) профилактикалық қарап-тексеру ☐;</w:t>
      </w:r>
    </w:p>
    <w:p>
      <w:pPr>
        <w:spacing w:after="0"/>
        <w:ind w:left="0"/>
        <w:jc w:val="both"/>
      </w:pPr>
      <w:r>
        <w:rPr>
          <w:rFonts w:ascii="Times New Roman"/>
          <w:b w:val="false"/>
          <w:i w:val="false"/>
          <w:color w:val="000000"/>
          <w:sz w:val="28"/>
        </w:rPr>
        <w:t>
      2) ауру ☐;</w:t>
      </w:r>
    </w:p>
    <w:p>
      <w:pPr>
        <w:spacing w:after="0"/>
        <w:ind w:left="0"/>
        <w:jc w:val="both"/>
      </w:pPr>
      <w:r>
        <w:rPr>
          <w:rFonts w:ascii="Times New Roman"/>
          <w:b w:val="false"/>
          <w:i w:val="false"/>
          <w:color w:val="000000"/>
          <w:sz w:val="28"/>
        </w:rPr>
        <w:t>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xml:space="preserve">
       1) Тұрмыстық ☐; </w:t>
      </w:r>
    </w:p>
    <w:p>
      <w:pPr>
        <w:spacing w:after="0"/>
        <w:ind w:left="0"/>
        <w:jc w:val="both"/>
      </w:pPr>
      <w:r>
        <w:rPr>
          <w:rFonts w:ascii="Times New Roman"/>
          <w:b w:val="false"/>
          <w:i w:val="false"/>
          <w:color w:val="000000"/>
          <w:sz w:val="28"/>
        </w:rPr>
        <w:t>
      2) Көшеде ☐;</w:t>
      </w:r>
    </w:p>
    <w:p>
      <w:pPr>
        <w:spacing w:after="0"/>
        <w:ind w:left="0"/>
        <w:jc w:val="both"/>
      </w:pPr>
      <w:r>
        <w:rPr>
          <w:rFonts w:ascii="Times New Roman"/>
          <w:b w:val="false"/>
          <w:i w:val="false"/>
          <w:color w:val="000000"/>
          <w:sz w:val="28"/>
        </w:rPr>
        <w:t>
      3) ЖКО ☐;</w:t>
      </w:r>
    </w:p>
    <w:p>
      <w:pPr>
        <w:spacing w:after="0"/>
        <w:ind w:left="0"/>
        <w:jc w:val="both"/>
      </w:pPr>
      <w:r>
        <w:rPr>
          <w:rFonts w:ascii="Times New Roman"/>
          <w:b w:val="false"/>
          <w:i w:val="false"/>
          <w:color w:val="000000"/>
          <w:sz w:val="28"/>
        </w:rPr>
        <w:t>
      4) Мектепте ☐;</w:t>
      </w:r>
    </w:p>
    <w:p>
      <w:pPr>
        <w:spacing w:after="0"/>
        <w:ind w:left="0"/>
        <w:jc w:val="both"/>
      </w:pPr>
      <w:r>
        <w:rPr>
          <w:rFonts w:ascii="Times New Roman"/>
          <w:b w:val="false"/>
          <w:i w:val="false"/>
          <w:color w:val="000000"/>
          <w:sz w:val="28"/>
        </w:rPr>
        <w:t>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w:t>
      </w:r>
    </w:p>
    <w:p>
      <w:pPr>
        <w:spacing w:after="0"/>
        <w:ind w:left="0"/>
        <w:jc w:val="both"/>
      </w:pPr>
      <w:r>
        <w:rPr>
          <w:rFonts w:ascii="Times New Roman"/>
          <w:b w:val="false"/>
          <w:i w:val="false"/>
          <w:color w:val="000000"/>
          <w:sz w:val="28"/>
        </w:rPr>
        <w:t>
      2) физикалық қатыгездік ☐;</w:t>
      </w:r>
    </w:p>
    <w:p>
      <w:pPr>
        <w:spacing w:after="0"/>
        <w:ind w:left="0"/>
        <w:jc w:val="both"/>
      </w:pPr>
      <w:r>
        <w:rPr>
          <w:rFonts w:ascii="Times New Roman"/>
          <w:b w:val="false"/>
          <w:i w:val="false"/>
          <w:color w:val="000000"/>
          <w:sz w:val="28"/>
        </w:rPr>
        <w:t xml:space="preserve">
       3) сексуалдық қатыгездік ☐; </w:t>
      </w:r>
    </w:p>
    <w:p>
      <w:pPr>
        <w:spacing w:after="0"/>
        <w:ind w:left="0"/>
        <w:jc w:val="both"/>
      </w:pPr>
      <w:r>
        <w:rPr>
          <w:rFonts w:ascii="Times New Roman"/>
          <w:b w:val="false"/>
          <w:i w:val="false"/>
          <w:color w:val="000000"/>
          <w:sz w:val="28"/>
        </w:rPr>
        <w:t>
      4) психологиялық қатыгездік ☐;</w:t>
      </w:r>
    </w:p>
    <w:p>
      <w:pPr>
        <w:spacing w:after="0"/>
        <w:ind w:left="0"/>
        <w:jc w:val="both"/>
      </w:pPr>
      <w:r>
        <w:rPr>
          <w:rFonts w:ascii="Times New Roman"/>
          <w:b w:val="false"/>
          <w:i w:val="false"/>
          <w:color w:val="000000"/>
          <w:sz w:val="28"/>
        </w:rPr>
        <w:t>
      5) басқа да қатыгездік синдромдары ☐;</w:t>
      </w:r>
    </w:p>
    <w:p>
      <w:pPr>
        <w:spacing w:after="0"/>
        <w:ind w:left="0"/>
        <w:jc w:val="both"/>
      </w:pPr>
      <w:r>
        <w:rPr>
          <w:rFonts w:ascii="Times New Roman"/>
          <w:b w:val="false"/>
          <w:i w:val="false"/>
          <w:color w:val="000000"/>
          <w:sz w:val="28"/>
        </w:rPr>
        <w:t>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"Профилактикалық қарап-тексеру (скринингтің) картасы" №055/е нысаны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Тіркелген МҰ (МҰ тіркелімінен)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Мүгедектік қойылған күні</w:t>
      </w:r>
    </w:p>
    <w:p>
      <w:pPr>
        <w:spacing w:after="0"/>
        <w:ind w:left="0"/>
        <w:jc w:val="both"/>
      </w:pPr>
      <w:r>
        <w:rPr>
          <w:rFonts w:ascii="Times New Roman"/>
          <w:b w:val="false"/>
          <w:i w:val="false"/>
          <w:color w:val="000000"/>
          <w:sz w:val="28"/>
        </w:rPr>
        <w:t>
       Мүгедектік қандай уақытқа қойылды</w:t>
      </w:r>
    </w:p>
    <w:p>
      <w:pPr>
        <w:spacing w:after="0"/>
        <w:ind w:left="0"/>
        <w:jc w:val="both"/>
      </w:pPr>
      <w:r>
        <w:rPr>
          <w:rFonts w:ascii="Times New Roman"/>
          <w:b w:val="false"/>
          <w:i w:val="false"/>
          <w:color w:val="000000"/>
          <w:sz w:val="28"/>
        </w:rPr>
        <w:t>
       Мүгедектік диагнозы</w:t>
      </w:r>
    </w:p>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Көздің көргіштігін анықтау</w:t>
      </w:r>
    </w:p>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Денсаулық тобы</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Белдің өлшемі: ерлер әйелдер</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1. Темекі шегу, күніне 1 болсын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 Алкогольды ішімдіктерді қолдану, аптасын 2 реттен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35-65 жастағы ерлер 18-34 жастағы ерлер</w:t>
      </w:r>
    </w:p>
    <w:p>
      <w:pPr>
        <w:spacing w:after="0"/>
        <w:ind w:left="0"/>
        <w:jc w:val="both"/>
      </w:pPr>
      <w:r>
        <w:rPr>
          <w:rFonts w:ascii="Times New Roman"/>
          <w:b w:val="false"/>
          <w:i w:val="false"/>
          <w:color w:val="000000"/>
          <w:sz w:val="28"/>
        </w:rPr>
        <w:t>
       3. Ата-аналарыңызда жүрек аурулары бар ма (гипертония, ЖИА)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5. Бас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Артериялық қысымның көтерілуіне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7. Көз көрудің нашарлауына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Көз алдында бүркеніш болуына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9. Ата-аналарыңызда глаукома болды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10. 4 диоптриядан асатын алыстан нашар көрушілік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Тек қана әйел адамдар үшін: түйіскен қан кетулер болады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p>
      <w:pPr>
        <w:spacing w:after="0"/>
        <w:ind w:left="0"/>
        <w:jc w:val="both"/>
      </w:pPr>
      <w:r>
        <w:rPr>
          <w:rFonts w:ascii="Times New Roman"/>
          <w:b w:val="false"/>
          <w:i w:val="false"/>
          <w:color w:val="000000"/>
          <w:sz w:val="28"/>
        </w:rPr>
        <w:t>
       Глаукоманы анықтауды тексеру нәтижесі: жас, көз ішілік қысым</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Әйел адамның жағндысын цитологиялық зерттеу: жас</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Жатыр мойнының биопсиясының нәтижесі (көрсетілім бойынша):</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Гемокульт-тест жас: Скрининг боыйнша гемокульт-тест өткізілді:</w:t>
      </w:r>
    </w:p>
    <w:p>
      <w:pPr>
        <w:spacing w:after="0"/>
        <w:ind w:left="0"/>
        <w:jc w:val="both"/>
      </w:pPr>
      <w:r>
        <w:rPr>
          <w:rFonts w:ascii="Times New Roman"/>
          <w:b w:val="false"/>
          <w:i w:val="false"/>
          <w:color w:val="000000"/>
          <w:sz w:val="28"/>
        </w:rPr>
        <w:t>
       Колоноскопия (көрсетілім бойынша):</w:t>
      </w:r>
    </w:p>
    <w:p>
      <w:pPr>
        <w:spacing w:after="0"/>
        <w:ind w:left="0"/>
        <w:jc w:val="both"/>
      </w:pPr>
      <w:r>
        <w:rPr>
          <w:rFonts w:ascii="Times New Roman"/>
          <w:b w:val="false"/>
          <w:i w:val="false"/>
          <w:color w:val="000000"/>
          <w:sz w:val="28"/>
        </w:rPr>
        <w:t>
       Эзофагоскопия жас:</w:t>
      </w:r>
    </w:p>
    <w:p>
      <w:pPr>
        <w:spacing w:after="0"/>
        <w:ind w:left="0"/>
        <w:jc w:val="both"/>
      </w:pPr>
      <w:r>
        <w:rPr>
          <w:rFonts w:ascii="Times New Roman"/>
          <w:b w:val="false"/>
          <w:i w:val="false"/>
          <w:color w:val="000000"/>
          <w:sz w:val="28"/>
        </w:rPr>
        <w:t>
       Гастродуоденоскопия жас:</w:t>
      </w:r>
    </w:p>
    <w:p>
      <w:pPr>
        <w:spacing w:after="0"/>
        <w:ind w:left="0"/>
        <w:jc w:val="both"/>
      </w:pPr>
      <w:r>
        <w:rPr>
          <w:rFonts w:ascii="Times New Roman"/>
          <w:b w:val="false"/>
          <w:i w:val="false"/>
          <w:color w:val="000000"/>
          <w:sz w:val="28"/>
        </w:rPr>
        <w:t>
       ПЕА (ерлер жас):</w:t>
      </w:r>
    </w:p>
    <w:p>
      <w:pPr>
        <w:spacing w:after="0"/>
        <w:ind w:left="0"/>
        <w:jc w:val="both"/>
      </w:pPr>
      <w:r>
        <w:rPr>
          <w:rFonts w:ascii="Times New Roman"/>
          <w:b w:val="false"/>
          <w:i w:val="false"/>
          <w:color w:val="000000"/>
          <w:sz w:val="28"/>
        </w:rPr>
        <w:t>
       Простата денсаулығының индексі</w:t>
      </w:r>
    </w:p>
    <w:p>
      <w:pPr>
        <w:spacing w:after="0"/>
        <w:ind w:left="0"/>
        <w:jc w:val="both"/>
      </w:pPr>
      <w:r>
        <w:rPr>
          <w:rFonts w:ascii="Times New Roman"/>
          <w:b w:val="false"/>
          <w:i w:val="false"/>
          <w:color w:val="000000"/>
          <w:sz w:val="28"/>
        </w:rPr>
        <w:t>
       Қуық асты безінің биопсия нәтижесі:</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Дені сау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Мінез-құлықтық қауіп-қатер факторлары анықталды</w:t>
      </w:r>
    </w:p>
    <w:p>
      <w:pPr>
        <w:spacing w:after="0"/>
        <w:ind w:left="0"/>
        <w:jc w:val="both"/>
      </w:pPr>
      <w:r>
        <w:rPr>
          <w:rFonts w:ascii="Times New Roman"/>
          <w:b w:val="false"/>
          <w:i w:val="false"/>
          <w:color w:val="000000"/>
          <w:sz w:val="28"/>
        </w:rPr>
        <w:t>
       Биологиялық қауіп-қатер факторлары анықталды</w:t>
      </w:r>
    </w:p>
    <w:p>
      <w:pPr>
        <w:spacing w:after="0"/>
        <w:ind w:left="0"/>
        <w:jc w:val="both"/>
      </w:pPr>
      <w:r>
        <w:rPr>
          <w:rFonts w:ascii="Times New Roman"/>
          <w:b w:val="false"/>
          <w:i w:val="false"/>
          <w:color w:val="000000"/>
          <w:sz w:val="28"/>
        </w:rPr>
        <w:t>
       АХЖ 10 бойынша қорытынды диагноз</w:t>
      </w:r>
    </w:p>
    <w:p>
      <w:pPr>
        <w:spacing w:after="0"/>
        <w:ind w:left="0"/>
        <w:jc w:val="both"/>
      </w:pPr>
      <w:r>
        <w:rPr>
          <w:rFonts w:ascii="Times New Roman"/>
          <w:b w:val="false"/>
          <w:i w:val="false"/>
          <w:color w:val="000000"/>
          <w:sz w:val="28"/>
        </w:rPr>
        <w:t>
       Динамикалық қарау тобы</w:t>
      </w:r>
    </w:p>
    <w:p>
      <w:pPr>
        <w:spacing w:after="0"/>
        <w:ind w:left="0"/>
        <w:jc w:val="both"/>
      </w:pPr>
      <w:r>
        <w:rPr>
          <w:rFonts w:ascii="Times New Roman"/>
          <w:b w:val="false"/>
          <w:i w:val="false"/>
          <w:color w:val="000000"/>
          <w:sz w:val="28"/>
        </w:rPr>
        <w:t>
       БМСК дәрігеріне жолданды (учаскелік, жалпы тәжірибе дәрігері)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Пациенттің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стоматологиялық ұйымдарда</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Стоматолог – ортодонт дәрігердің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стоматологиялық ұйымдарда</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both"/>
      </w:pPr>
      <w:r>
        <w:rPr>
          <w:rFonts w:ascii="Times New Roman"/>
          <w:b w:val="false"/>
          <w:i w:val="false"/>
          <w:color w:val="000000"/>
          <w:sz w:val="28"/>
        </w:rPr>
        <w:t>
      Стоматолог-ортопед дәрiгердiң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қалалықтар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"Стоматологиялық науқастың медициналық картасы (санацияны қоса алғанда)" № 058/е нысаны</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Жақ</w:t>
      </w:r>
    </w:p>
    <w:p>
      <w:pPr>
        <w:spacing w:after="0"/>
        <w:ind w:left="0"/>
        <w:jc w:val="both"/>
      </w:pPr>
      <w:r>
        <w:rPr>
          <w:rFonts w:ascii="Times New Roman"/>
          <w:b w:val="false"/>
          <w:i w:val="false"/>
          <w:color w:val="000000"/>
          <w:sz w:val="28"/>
        </w:rPr>
        <w:t>
       Қайсы жағы</w:t>
      </w:r>
    </w:p>
    <w:p>
      <w:pPr>
        <w:spacing w:after="0"/>
        <w:ind w:left="0"/>
        <w:jc w:val="both"/>
      </w:pPr>
      <w:r>
        <w:rPr>
          <w:rFonts w:ascii="Times New Roman"/>
          <w:b w:val="false"/>
          <w:i w:val="false"/>
          <w:color w:val="000000"/>
          <w:sz w:val="28"/>
        </w:rPr>
        <w:t>
       Тіс</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науқастың</w:t>
            </w:r>
            <w:r>
              <w:br/>
            </w:r>
            <w:r>
              <w:rPr>
                <w:rFonts w:ascii="Times New Roman"/>
                <w:b w:val="false"/>
                <w:i w:val="false"/>
                <w:color w:val="000000"/>
                <w:sz w:val="20"/>
              </w:rPr>
              <w:t>медициналық картасының</w:t>
            </w:r>
            <w:r>
              <w:br/>
            </w:r>
            <w:r>
              <w:rPr>
                <w:rFonts w:ascii="Times New Roman"/>
                <w:b w:val="false"/>
                <w:i w:val="false"/>
                <w:color w:val="000000"/>
                <w:sz w:val="20"/>
              </w:rPr>
              <w:t>қосымша парағы</w:t>
            </w:r>
          </w:p>
        </w:tc>
      </w:tr>
    </w:tbl>
    <w:p>
      <w:pPr>
        <w:spacing w:after="0"/>
        <w:ind w:left="0"/>
        <w:jc w:val="both"/>
      </w:pPr>
      <w:r>
        <w:rPr>
          <w:rFonts w:ascii="Times New Roman"/>
          <w:b w:val="false"/>
          <w:i w:val="false"/>
          <w:color w:val="000000"/>
          <w:sz w:val="28"/>
        </w:rPr>
        <w:t>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Бойын ұстау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Зиянды әдеттер: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II.Атқаратын қызметінің байкауы: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Шайнау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Жұтыну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Сөйлеу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Еріндердің айқасуы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Аймақтық лимфа түйіндерді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 маңы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Ауыз қуысының алды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Үстінгі ерін жүгеншесі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Тіл жүгеншесі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Ауыз қуысынын шырышты қабығы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Қызыл иек маңы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Тіс қатарының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Жақтардың тістеуі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Тістердің орналасуының ауытқуы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Тістердің шығуы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Тістін түсі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Тістердің пішіні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Кариоздық емес бұзылулар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Деминерализация ошағы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Кариестің ершу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КП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Стоматиқалық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Стоматологиялық диспансерлік топ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"Құтырмаға қарсы көмек алуға келгендер картасы" № 059/е нысаны</w:t>
      </w:r>
    </w:p>
    <w:p>
      <w:pPr>
        <w:spacing w:after="0"/>
        <w:ind w:left="0"/>
        <w:jc w:val="both"/>
      </w:pPr>
      <w:r>
        <w:rPr>
          <w:rFonts w:ascii="Times New Roman"/>
          <w:b w:val="false"/>
          <w:i w:val="false"/>
          <w:color w:val="000000"/>
          <w:sz w:val="28"/>
        </w:rPr>
        <w:t>
      20___ жылы_____________________________ қаралу күні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Десенсибилизация: бір мәрте, екі мәрте</w:t>
      </w:r>
    </w:p>
    <w:p>
      <w:pPr>
        <w:spacing w:after="0"/>
        <w:ind w:left="0"/>
        <w:jc w:val="both"/>
      </w:pPr>
      <w:r>
        <w:rPr>
          <w:rFonts w:ascii="Times New Roman"/>
          <w:b w:val="false"/>
          <w:i w:val="false"/>
          <w:color w:val="000000"/>
          <w:sz w:val="28"/>
        </w:rPr>
        <w:t>
      Тәуліктік мөлшері ______________________________________________________________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w:t>
      </w:r>
    </w:p>
    <w:p>
      <w:pPr>
        <w:spacing w:after="0"/>
        <w:ind w:left="0"/>
        <w:jc w:val="both"/>
      </w:pPr>
      <w:r>
        <w:rPr>
          <w:rFonts w:ascii="Times New Roman"/>
          <w:b w:val="false"/>
          <w:i w:val="false"/>
          <w:color w:val="000000"/>
          <w:sz w:val="28"/>
        </w:rPr>
        <w:t>
      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 жасына дейінгі емдеу картасы" № 060/е нысаны</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 жасына дейінгі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p>
      <w:pPr>
        <w:spacing w:after="0"/>
        <w:ind w:left="0"/>
        <w:jc w:val="both"/>
      </w:pPr>
      <w:r>
        <w:rPr>
          <w:rFonts w:ascii="Times New Roman"/>
          <w:b w:val="false"/>
          <w:i w:val="false"/>
          <w:color w:val="000000"/>
          <w:sz w:val="28"/>
        </w:rPr>
        <w:t>
      Кесу талоны № ________________ Әскер жасына дейінгі емдеу картасының</w:t>
      </w:r>
    </w:p>
    <w:p>
      <w:pPr>
        <w:spacing w:after="0"/>
        <w:ind w:left="0"/>
        <w:jc w:val="both"/>
      </w:pPr>
      <w:r>
        <w:rPr>
          <w:rFonts w:ascii="Times New Roman"/>
          <w:b w:val="false"/>
          <w:i w:val="false"/>
          <w:color w:val="000000"/>
          <w:sz w:val="28"/>
        </w:rPr>
        <w:t>
      № ____________ (әскер жасына дейінгі емделіп болған соң</w:t>
      </w:r>
    </w:p>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8. Дәрігердің бақылауында болды ____________________________________ күні</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а) Келуі тағайындалды 20___ жылғы 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б) Келуі тағайындалды ______айы 20___ жылғы</w:t>
      </w:r>
    </w:p>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p>
      <w:pPr>
        <w:spacing w:after="0"/>
        <w:ind w:left="0"/>
        <w:jc w:val="both"/>
      </w:pPr>
      <w:r>
        <w:rPr>
          <w:rFonts w:ascii="Times New Roman"/>
          <w:b w:val="false"/>
          <w:i w:val="false"/>
          <w:color w:val="000000"/>
          <w:sz w:val="28"/>
        </w:rPr>
        <w:t>
      Емделуі</w:t>
      </w:r>
    </w:p>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p>
      <w:pPr>
        <w:spacing w:after="0"/>
        <w:ind w:left="0"/>
        <w:jc w:val="both"/>
      </w:pPr>
      <w:r>
        <w:rPr>
          <w:rFonts w:ascii="Times New Roman"/>
          <w:b w:val="false"/>
          <w:i w:val="false"/>
          <w:color w:val="000000"/>
          <w:sz w:val="28"/>
        </w:rPr>
        <w:t>
      21. Рентгенодиагностика мен зертханалық зерттеу деректері</w:t>
      </w:r>
    </w:p>
    <w:p>
      <w:pPr>
        <w:spacing w:after="0"/>
        <w:ind w:left="0"/>
        <w:jc w:val="both"/>
      </w:pPr>
      <w:r>
        <w:rPr>
          <w:rFonts w:ascii="Times New Roman"/>
          <w:b w:val="false"/>
          <w:i w:val="false"/>
          <w:color w:val="000000"/>
          <w:sz w:val="28"/>
        </w:rPr>
        <w:t>
      22. Диагноз</w:t>
      </w:r>
    </w:p>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 қолы Бас дәрігер ______________________ қолы</w:t>
      </w:r>
    </w:p>
    <w:p>
      <w:pPr>
        <w:spacing w:after="0"/>
        <w:ind w:left="0"/>
        <w:jc w:val="both"/>
      </w:pPr>
      <w:r>
        <w:rPr>
          <w:rFonts w:ascii="Times New Roman"/>
          <w:b w:val="false"/>
          <w:i w:val="false"/>
          <w:color w:val="000000"/>
          <w:sz w:val="28"/>
        </w:rPr>
        <w:t>
      Медициналық бақылау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 061/е нысаны</w:t>
      </w:r>
    </w:p>
    <w:p>
      <w:pPr>
        <w:spacing w:after="0"/>
        <w:ind w:left="0"/>
        <w:jc w:val="both"/>
      </w:pPr>
      <w:r>
        <w:rPr>
          <w:rFonts w:ascii="Times New Roman"/>
          <w:b w:val="false"/>
          <w:i w:val="false"/>
          <w:color w:val="000000"/>
          <w:sz w:val="28"/>
        </w:rPr>
        <w:t>
       _______________________________________________________________________ ұйымның атауы</w:t>
      </w:r>
    </w:p>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054/е н. артқы беті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 ___________ Аудандық әскери комиссар ____________________</w:t>
      </w:r>
    </w:p>
    <w:p>
      <w:pPr>
        <w:spacing w:after="0"/>
        <w:ind w:left="0"/>
        <w:jc w:val="both"/>
      </w:pPr>
      <w:r>
        <w:rPr>
          <w:rFonts w:ascii="Times New Roman"/>
          <w:b w:val="false"/>
          <w:i w:val="false"/>
          <w:color w:val="000000"/>
          <w:sz w:val="28"/>
        </w:rPr>
        <w:t xml:space="preserve">
       Ескерту: есеп нысанын жүйелін түрде емделуге келмегендер үшін де қолданылады, ол кезде "жолданушылар" сөзін "келмегендер" сөзімен, "аудандық әскери комиссар" сөздері "бас дәрігер" сөздерімен ауыстырылады. </w:t>
      </w:r>
    </w:p>
    <w:p>
      <w:pPr>
        <w:spacing w:after="0"/>
        <w:ind w:left="0"/>
        <w:jc w:val="left"/>
      </w:pPr>
      <w:r>
        <w:rPr>
          <w:rFonts w:ascii="Times New Roman"/>
          <w:b/>
          <w:i w:val="false"/>
          <w:color w:val="000000"/>
        </w:rPr>
        <w:t xml:space="preserve">  "Пациентті/клиентті және көрсетілген әлеуметтік-психологиялық қызметті тіркеу журналы" № 062/е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"Әлеуметтік қызметкер/психолог толтыратын пациенттiң картасы" № 063/е нысаны</w:t>
      </w:r>
    </w:p>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(бар болған жағдайда) 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 1-қаланың, 2- ауылдың</w:t>
      </w:r>
    </w:p>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18. Әлеуметтік қызметкер/психолог:</w:t>
      </w:r>
    </w:p>
    <w:p>
      <w:pPr>
        <w:spacing w:after="0"/>
        <w:ind w:left="0"/>
        <w:jc w:val="both"/>
      </w:pPr>
      <w:r>
        <w:rPr>
          <w:rFonts w:ascii="Times New Roman"/>
          <w:b w:val="false"/>
          <w:i w:val="false"/>
          <w:color w:val="000000"/>
          <w:sz w:val="28"/>
        </w:rPr>
        <w:t>
       Т.А.Ә. (бар болған жағдайда) 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 __________жылы</w:t>
      </w:r>
    </w:p>
    <w:p>
      <w:pPr>
        <w:spacing w:after="0"/>
        <w:ind w:left="0"/>
        <w:jc w:val="left"/>
      </w:pPr>
      <w:r>
        <w:rPr>
          <w:rFonts w:ascii="Times New Roman"/>
          <w:b/>
          <w:i w:val="false"/>
          <w:color w:val="000000"/>
        </w:rPr>
        <w:t xml:space="preserve"> "Талон" № 064/е нысаны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Участкенің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Науқастың Т.А.Ә.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Отбасылық жағдайы</w:t>
      </w:r>
    </w:p>
    <w:p>
      <w:pPr>
        <w:spacing w:after="0"/>
        <w:ind w:left="0"/>
        <w:jc w:val="both"/>
      </w:pPr>
      <w:r>
        <w:rPr>
          <w:rFonts w:ascii="Times New Roman"/>
          <w:b w:val="false"/>
          <w:i w:val="false"/>
          <w:color w:val="000000"/>
          <w:sz w:val="28"/>
        </w:rPr>
        <w:t>
       Білімі</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Әлеуметтік мәртебесі</w:t>
      </w:r>
    </w:p>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p>
      <w:pPr>
        <w:spacing w:after="0"/>
        <w:ind w:left="0"/>
        <w:jc w:val="both"/>
      </w:pPr>
      <w:r>
        <w:rPr>
          <w:rFonts w:ascii="Times New Roman"/>
          <w:b w:val="false"/>
          <w:i w:val="false"/>
          <w:color w:val="000000"/>
          <w:sz w:val="28"/>
        </w:rPr>
        <w:t>
       Үйге медициналық қызмет көрсету МСАК МҰ еркін таңдау кезінде</w:t>
      </w:r>
    </w:p>
    <w:p>
      <w:pPr>
        <w:spacing w:after="0"/>
        <w:ind w:left="0"/>
        <w:jc w:val="both"/>
      </w:pPr>
      <w:r>
        <w:rPr>
          <w:rFonts w:ascii="Times New Roman"/>
          <w:b w:val="false"/>
          <w:i w:val="false"/>
          <w:color w:val="000000"/>
          <w:sz w:val="28"/>
        </w:rPr>
        <w:t>
       Тіркеушінің Т.А.Ә. (бар болған жағдайда) ID</w:t>
      </w:r>
    </w:p>
    <w:p>
      <w:pPr>
        <w:spacing w:after="0"/>
        <w:ind w:left="0"/>
        <w:jc w:val="left"/>
      </w:pPr>
      <w:r>
        <w:rPr>
          <w:rFonts w:ascii="Times New Roman"/>
          <w:b/>
          <w:i w:val="false"/>
          <w:color w:val="000000"/>
        </w:rPr>
        <w:t xml:space="preserve"> № 064/е "Талон"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"Профилактикалық екпелер картасы" № 065/е нысаны</w:t>
      </w:r>
    </w:p>
    <w:p>
      <w:pPr>
        <w:spacing w:after="0"/>
        <w:ind w:left="0"/>
        <w:jc w:val="both"/>
      </w:pPr>
      <w:r>
        <w:rPr>
          <w:rFonts w:ascii="Times New Roman"/>
          <w:b w:val="false"/>
          <w:i w:val="false"/>
          <w:color w:val="000000"/>
          <w:sz w:val="28"/>
        </w:rPr>
        <w:t>
      20___ жылғы "_____" ___________________есепке алынды</w:t>
      </w:r>
    </w:p>
    <w:p>
      <w:pPr>
        <w:spacing w:after="0"/>
        <w:ind w:left="0"/>
        <w:jc w:val="both"/>
      </w:pPr>
      <w:r>
        <w:rPr>
          <w:rFonts w:ascii="Times New Roman"/>
          <w:b w:val="false"/>
          <w:i w:val="false"/>
          <w:color w:val="000000"/>
          <w:sz w:val="28"/>
        </w:rPr>
        <w:t>
      Ұйымдасқан балалар үшін балалар мекемесінің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w:t>
      </w:r>
    </w:p>
    <w:p>
      <w:pPr>
        <w:spacing w:after="0"/>
        <w:ind w:left="0"/>
        <w:jc w:val="both"/>
      </w:pPr>
      <w:r>
        <w:rPr>
          <w:rFonts w:ascii="Times New Roman"/>
          <w:b w:val="false"/>
          <w:i w:val="false"/>
          <w:color w:val="000000"/>
          <w:sz w:val="28"/>
        </w:rPr>
        <w:t>
      3. Туған күні____________________________________________</w:t>
      </w:r>
    </w:p>
    <w:p>
      <w:pPr>
        <w:spacing w:after="0"/>
        <w:ind w:left="0"/>
        <w:jc w:val="both"/>
      </w:pPr>
      <w:r>
        <w:rPr>
          <w:rFonts w:ascii="Times New Roman"/>
          <w:b w:val="false"/>
          <w:i w:val="false"/>
          <w:color w:val="000000"/>
          <w:sz w:val="28"/>
        </w:rPr>
        <w:t>
      4. Мекенжайы: елді мекен</w:t>
      </w:r>
    </w:p>
    <w:p>
      <w:pPr>
        <w:spacing w:after="0"/>
        <w:ind w:left="0"/>
        <w:jc w:val="both"/>
      </w:pPr>
      <w:r>
        <w:rPr>
          <w:rFonts w:ascii="Times New Roman"/>
          <w:b w:val="false"/>
          <w:i w:val="false"/>
          <w:color w:val="000000"/>
          <w:sz w:val="28"/>
        </w:rPr>
        <w:t>
      ___________көшесі_______үй_________________________корпус__________________пәтер</w:t>
      </w:r>
    </w:p>
    <w:p>
      <w:pPr>
        <w:spacing w:after="0"/>
        <w:ind w:left="0"/>
        <w:jc w:val="both"/>
      </w:pPr>
      <w:r>
        <w:rPr>
          <w:rFonts w:ascii="Times New Roman"/>
          <w:b w:val="false"/>
          <w:i w:val="false"/>
          <w:color w:val="000000"/>
          <w:sz w:val="28"/>
        </w:rPr>
        <w:t>
      __________________ Мекенжайы ауысқаны туралы белгілер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065/е н. 2 беті</w:t>
            </w:r>
          </w:p>
        </w:tc>
      </w:tr>
    </w:tbl>
    <w:p>
      <w:pPr>
        <w:spacing w:after="0"/>
        <w:ind w:left="0"/>
        <w:jc w:val="both"/>
      </w:pPr>
      <w:r>
        <w:rPr>
          <w:rFonts w:ascii="Times New Roman"/>
          <w:b w:val="false"/>
          <w:i w:val="false"/>
          <w:color w:val="000000"/>
          <w:sz w:val="28"/>
        </w:rPr>
        <w:t>
      Туберкулез ауруына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 сынамалары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Полиомиелитке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3 беті</w:t>
            </w:r>
          </w:p>
        </w:tc>
      </w:tr>
    </w:tbl>
    <w:p>
      <w:pPr>
        <w:spacing w:after="0"/>
        <w:ind w:left="0"/>
        <w:jc w:val="both"/>
      </w:pPr>
      <w:r>
        <w:rPr>
          <w:rFonts w:ascii="Times New Roman"/>
          <w:b w:val="false"/>
          <w:i w:val="false"/>
          <w:color w:val="000000"/>
          <w:sz w:val="28"/>
        </w:rPr>
        <w:t>
      Күл, көкжөтел, сіреспеге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Препараттар мына әріптермен белгіленеді: АКДС – адсорбтелген, көкжөтел – дифтерия-сіреспе вакцинасы, АДС – адсорбтелген</w:t>
      </w:r>
    </w:p>
    <w:p>
      <w:pPr>
        <w:spacing w:after="0"/>
        <w:ind w:left="0"/>
        <w:jc w:val="both"/>
      </w:pPr>
      <w:r>
        <w:rPr>
          <w:rFonts w:ascii="Times New Roman"/>
          <w:b w:val="false"/>
          <w:i w:val="false"/>
          <w:color w:val="000000"/>
          <w:sz w:val="28"/>
        </w:rPr>
        <w:t>
      дифтерия – сіреспе анатоксині, АДС - М-анатоксин-адсорбтелген дифтерия-сіреспе анатоксині, құрамында антиген мөлшері азайтылған. АД – адсорбтелген дифтерия анатоксині АС – адсорбтелген сіреспе анатоксині, К – көкжөтел вакцинасы.</w:t>
      </w:r>
    </w:p>
    <w:p>
      <w:pPr>
        <w:spacing w:after="0"/>
        <w:ind w:left="0"/>
        <w:jc w:val="both"/>
      </w:pPr>
      <w:r>
        <w:rPr>
          <w:rFonts w:ascii="Times New Roman"/>
          <w:b w:val="false"/>
          <w:i w:val="false"/>
          <w:color w:val="000000"/>
          <w:sz w:val="28"/>
        </w:rPr>
        <w:t>
      Вирусті гепатитке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Паротитке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063/е н. 4 беті</w:t>
            </w:r>
          </w:p>
        </w:tc>
      </w:tr>
    </w:tbl>
    <w:p>
      <w:pPr>
        <w:spacing w:after="0"/>
        <w:ind w:left="0"/>
        <w:jc w:val="both"/>
      </w:pPr>
      <w:r>
        <w:rPr>
          <w:rFonts w:ascii="Times New Roman"/>
          <w:b w:val="false"/>
          <w:i w:val="false"/>
          <w:color w:val="000000"/>
          <w:sz w:val="28"/>
        </w:rPr>
        <w:t>
      Қызылшаға қарсы екпе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серпілісі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 (күні,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Басқа инфекциялық ауруларға қарсы екпе 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Екпеге дене реакциясы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қайшылықтар(күні, себебі)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Егілген жерде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Ќайта егу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Есептен шығарылған күні __________________________ Қолы ___________________</w:t>
      </w:r>
    </w:p>
    <w:p>
      <w:pPr>
        <w:spacing w:after="0"/>
        <w:ind w:left="0"/>
        <w:jc w:val="both"/>
      </w:pPr>
      <w:r>
        <w:rPr>
          <w:rFonts w:ascii="Times New Roman"/>
          <w:b w:val="false"/>
          <w:i w:val="false"/>
          <w:color w:val="000000"/>
          <w:sz w:val="28"/>
        </w:rPr>
        <w:t>
      Себебі _____________________________________________________</w:t>
      </w:r>
    </w:p>
    <w:p>
      <w:pPr>
        <w:spacing w:after="0"/>
        <w:ind w:left="0"/>
        <w:jc w:val="both"/>
      </w:pPr>
      <w:r>
        <w:rPr>
          <w:rFonts w:ascii="Times New Roman"/>
          <w:b w:val="false"/>
          <w:i w:val="false"/>
          <w:color w:val="000000"/>
          <w:sz w:val="28"/>
        </w:rPr>
        <w:t>
      Карта баланы есепке алғанда балалар емдеу - профилактикалық ұйымында (ЕПҰ) толтырылады</w:t>
      </w:r>
    </w:p>
    <w:p>
      <w:pPr>
        <w:spacing w:after="0"/>
        <w:ind w:left="0"/>
        <w:jc w:val="both"/>
      </w:pPr>
      <w:r>
        <w:rPr>
          <w:rFonts w:ascii="Times New Roman"/>
          <w:b w:val="false"/>
          <w:i w:val="false"/>
          <w:color w:val="000000"/>
          <w:sz w:val="28"/>
        </w:rPr>
        <w:t>
      Қаладан (ауданнан) көшкен кезде қолына егілгені туралы анықтама беріледі.</w:t>
      </w:r>
    </w:p>
    <w:p>
      <w:pPr>
        <w:spacing w:after="0"/>
        <w:ind w:left="0"/>
        <w:jc w:val="both"/>
      </w:pPr>
      <w:r>
        <w:rPr>
          <w:rFonts w:ascii="Times New Roman"/>
          <w:b w:val="false"/>
          <w:i w:val="false"/>
          <w:color w:val="000000"/>
          <w:sz w:val="28"/>
        </w:rPr>
        <w:t>
      Карта ұйымда қалады.</w:t>
      </w:r>
    </w:p>
    <w:p>
      <w:pPr>
        <w:spacing w:after="0"/>
        <w:ind w:left="0"/>
        <w:jc w:val="left"/>
      </w:pPr>
      <w:r>
        <w:rPr>
          <w:rFonts w:ascii="Times New Roman"/>
          <w:b/>
          <w:i w:val="false"/>
          <w:color w:val="000000"/>
        </w:rPr>
        <w:t xml:space="preserve"> "Профилактикалық екпелердi есепке алу журналы" № 066/е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басқа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p>
      <w:pPr>
        <w:spacing w:after="0"/>
        <w:ind w:left="0"/>
        <w:jc w:val="left"/>
      </w:pPr>
      <w:r>
        <w:rPr>
          <w:rFonts w:ascii="Times New Roman"/>
          <w:b/>
          <w:i w:val="false"/>
          <w:color w:val="000000"/>
        </w:rPr>
        <w:t xml:space="preserve"> "Вакциналар қозғалысы журналы" № 067/е нысаны</w:t>
      </w:r>
    </w:p>
    <w:p>
      <w:pPr>
        <w:spacing w:after="0"/>
        <w:ind w:left="0"/>
        <w:jc w:val="both"/>
      </w:pPr>
      <w:r>
        <w:rPr>
          <w:rFonts w:ascii="Times New Roman"/>
          <w:b w:val="false"/>
          <w:i w:val="false"/>
          <w:color w:val="000000"/>
          <w:sz w:val="28"/>
        </w:rPr>
        <w:t>
       20____ жылы ___________________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бөлімше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перзентхана бойынша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"Жолдама алуға анықтама" № 068/е нысаны</w:t>
      </w:r>
    </w:p>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пациентке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Жеке түлғаға берілді 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және оған ұсынылған ем:</w:t>
      </w:r>
    </w:p>
    <w:p>
      <w:pPr>
        <w:spacing w:after="0"/>
        <w:ind w:left="0"/>
        <w:jc w:val="both"/>
      </w:pPr>
      <w:r>
        <w:rPr>
          <w:rFonts w:ascii="Times New Roman"/>
          <w:b w:val="false"/>
          <w:i w:val="false"/>
          <w:color w:val="000000"/>
          <w:sz w:val="28"/>
        </w:rPr>
        <w:t>
      Курорттық 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санаторий бейінін көрсетіңіз</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20___жылғы "_____" _____________________________</w:t>
      </w:r>
    </w:p>
    <w:p>
      <w:pPr>
        <w:spacing w:after="0"/>
        <w:ind w:left="0"/>
        <w:jc w:val="left"/>
      </w:pPr>
      <w:r>
        <w:rPr>
          <w:rFonts w:ascii="Times New Roman"/>
          <w:b/>
          <w:i w:val="false"/>
          <w:color w:val="000000"/>
        </w:rPr>
        <w:t xml:space="preserve">  "Санаторийлік - курорттық карта" № 069/е нысаны</w:t>
      </w:r>
    </w:p>
    <w:p>
      <w:pPr>
        <w:spacing w:after="0"/>
        <w:ind w:left="0"/>
        <w:jc w:val="both"/>
      </w:pPr>
      <w:r>
        <w:rPr>
          <w:rFonts w:ascii="Times New Roman"/>
          <w:b w:val="false"/>
          <w:i w:val="false"/>
          <w:color w:val="000000"/>
          <w:sz w:val="28"/>
        </w:rPr>
        <w:t>
      № ___________________________ 20____ жылғы ___________________</w:t>
      </w:r>
    </w:p>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p>
      <w:pPr>
        <w:spacing w:after="0"/>
        <w:ind w:left="0"/>
        <w:jc w:val="both"/>
      </w:pPr>
      <w:r>
        <w:rPr>
          <w:rFonts w:ascii="Times New Roman"/>
          <w:b w:val="false"/>
          <w:i w:val="false"/>
          <w:color w:val="000000"/>
          <w:sz w:val="28"/>
        </w:rPr>
        <w:t>
      Балалар блогі (0-17 жасты қоса алғанда)</w:t>
      </w:r>
    </w:p>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Санаторийлік іріктеу комиссияның қорытындысы</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Емханадан тыс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үйлесімі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________________________</w:t>
      </w:r>
    </w:p>
    <w:p>
      <w:pPr>
        <w:spacing w:after="0"/>
        <w:ind w:left="0"/>
        <w:jc w:val="both"/>
      </w:pPr>
      <w:r>
        <w:rPr>
          <w:rFonts w:ascii="Times New Roman"/>
          <w:b w:val="false"/>
          <w:i w:val="false"/>
          <w:color w:val="000000"/>
          <w:sz w:val="28"/>
        </w:rPr>
        <w:t>
      Күні 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p>
      <w:pPr>
        <w:spacing w:after="0"/>
        <w:ind w:left="0"/>
        <w:jc w:val="both"/>
      </w:pPr>
      <w:r>
        <w:rPr>
          <w:rFonts w:ascii="Times New Roman"/>
          <w:b w:val="false"/>
          <w:i w:val="false"/>
          <w:color w:val="000000"/>
          <w:sz w:val="28"/>
        </w:rPr>
        <w:t>
      Ерсесектердің блогі (18 жас және жасы үлкен)</w:t>
      </w:r>
    </w:p>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Курорттық емдеу 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__________________________________________________________ _______________</w:t>
      </w:r>
    </w:p>
    <w:p>
      <w:pPr>
        <w:spacing w:after="0"/>
        <w:ind w:left="0"/>
        <w:jc w:val="both"/>
      </w:pPr>
      <w:r>
        <w:rPr>
          <w:rFonts w:ascii="Times New Roman"/>
          <w:b w:val="false"/>
          <w:i w:val="false"/>
          <w:color w:val="000000"/>
          <w:sz w:val="28"/>
        </w:rPr>
        <w:t>
      а) санаторийде ____________________________________________________________</w:t>
      </w:r>
    </w:p>
    <w:p>
      <w:pPr>
        <w:spacing w:after="0"/>
        <w:ind w:left="0"/>
        <w:jc w:val="both"/>
      </w:pPr>
      <w:r>
        <w:rPr>
          <w:rFonts w:ascii="Times New Roman"/>
          <w:b w:val="false"/>
          <w:i w:val="false"/>
          <w:color w:val="000000"/>
          <w:sz w:val="28"/>
        </w:rPr>
        <w:t>
      бейінін көрсетіңіз _______________________________________ ___________________</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 санаторий бейінін көрсетіңіз</w:t>
      </w:r>
    </w:p>
    <w:p>
      <w:pPr>
        <w:spacing w:after="0"/>
        <w:ind w:left="0"/>
        <w:jc w:val="both"/>
      </w:pPr>
      <w:r>
        <w:rPr>
          <w:rFonts w:ascii="Times New Roman"/>
          <w:b w:val="false"/>
          <w:i w:val="false"/>
          <w:color w:val="000000"/>
          <w:sz w:val="28"/>
        </w:rPr>
        <w:t>
      Жыл мезгілі _____________________________________________________ М.О.</w:t>
      </w:r>
    </w:p>
    <w:p>
      <w:pPr>
        <w:spacing w:after="0"/>
        <w:ind w:left="0"/>
        <w:jc w:val="both"/>
      </w:pPr>
      <w:r>
        <w:rPr>
          <w:rFonts w:ascii="Times New Roman"/>
          <w:b w:val="false"/>
          <w:i w:val="false"/>
          <w:color w:val="000000"/>
          <w:sz w:val="28"/>
        </w:rPr>
        <w:t>
      Емдеуші дәрігер ____________________ М.П. Бөлімше меңгерушісі_________________</w:t>
      </w:r>
    </w:p>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p>
      <w:pPr>
        <w:spacing w:after="0"/>
        <w:ind w:left="0"/>
        <w:jc w:val="both"/>
      </w:pPr>
      <w:r>
        <w:rPr>
          <w:rFonts w:ascii="Times New Roman"/>
          <w:b w:val="false"/>
          <w:i w:val="false"/>
          <w:color w:val="000000"/>
          <w:sz w:val="28"/>
        </w:rPr>
        <w:t>
      Бұл картасыз жолдау қағазы күшіне енбейді.</w:t>
      </w:r>
    </w:p>
    <w:p>
      <w:pPr>
        <w:spacing w:after="0"/>
        <w:ind w:left="0"/>
        <w:jc w:val="left"/>
      </w:pPr>
      <w:r>
        <w:rPr>
          <w:rFonts w:ascii="Times New Roman"/>
          <w:b/>
          <w:i w:val="false"/>
          <w:color w:val="000000"/>
        </w:rPr>
        <w:t xml:space="preserve"> "Балалар санаторийіне жолдама" №____  № 070/е нысаны</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Тегін жолдаманы сатуға немесе басқа адамға беруге тиым салынады</w:t>
      </w:r>
    </w:p>
    <w:p>
      <w:pPr>
        <w:spacing w:after="0"/>
        <w:ind w:left="0"/>
        <w:jc w:val="both"/>
      </w:pPr>
      <w:r>
        <w:rPr>
          <w:rFonts w:ascii="Times New Roman"/>
          <w:b w:val="false"/>
          <w:i w:val="false"/>
          <w:color w:val="000000"/>
          <w:sz w:val="28"/>
        </w:rPr>
        <w:t>
      Баланың тегі _______________________________________________________________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077/е.н.2 беті</w:t>
            </w:r>
          </w:p>
        </w:tc>
      </w:tr>
    </w:tbl>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__________________________________________________________жасты қоса</w:t>
      </w:r>
    </w:p>
    <w:p>
      <w:pPr>
        <w:spacing w:after="0"/>
        <w:ind w:left="0"/>
        <w:jc w:val="both"/>
      </w:pPr>
      <w:r>
        <w:rPr>
          <w:rFonts w:ascii="Times New Roman"/>
          <w:b w:val="false"/>
          <w:i w:val="false"/>
          <w:color w:val="000000"/>
          <w:sz w:val="28"/>
        </w:rPr>
        <w:t>
      Көрсетілімдер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Жалпы қарсы көрсетілімдер</w:t>
      </w:r>
    </w:p>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аурулар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Бактерия тасымалдаушы</w:t>
      </w:r>
    </w:p>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077/е.н.3 беті</w:t>
            </w:r>
          </w:p>
        </w:tc>
      </w:tr>
    </w:tbl>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077/е.н.4 беті</w:t>
            </w:r>
          </w:p>
        </w:tc>
      </w:tr>
    </w:tbl>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left"/>
      </w:pPr>
      <w:r>
        <w:rPr>
          <w:rFonts w:ascii="Times New Roman"/>
          <w:b/>
          <w:i w:val="false"/>
          <w:color w:val="000000"/>
        </w:rPr>
        <w:t xml:space="preserve"> "Сауықтыру лагерiне баратын мектеп оқушысына медициналық анықтамасы" № 071/е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w:t>
      </w:r>
    </w:p>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079/е.н. 2 бетi</w:t>
            </w:r>
          </w:p>
        </w:tc>
      </w:tr>
    </w:tbl>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p>
      <w:pPr>
        <w:spacing w:after="0"/>
        <w:ind w:left="0"/>
        <w:jc w:val="left"/>
      </w:pPr>
      <w:r>
        <w:rPr>
          <w:rFonts w:ascii="Times New Roman"/>
          <w:b/>
          <w:i w:val="false"/>
          <w:color w:val="000000"/>
        </w:rPr>
        <w:t xml:space="preserve"> "Медициналық анықтама (шетелге шығушыға)" № 072/е нысаны</w:t>
      </w:r>
    </w:p>
    <w:p>
      <w:pPr>
        <w:spacing w:after="0"/>
        <w:ind w:left="0"/>
        <w:jc w:val="both"/>
      </w:pPr>
      <w:r>
        <w:rPr>
          <w:rFonts w:ascii="Times New Roman"/>
          <w:b w:val="false"/>
          <w:i w:val="false"/>
          <w:color w:val="000000"/>
          <w:sz w:val="28"/>
        </w:rPr>
        <w:t>
      Берiлдi: тегi, аты, әкесiнiң аты (бар болған жағдайда)</w:t>
      </w:r>
    </w:p>
    <w:p>
      <w:pPr>
        <w:spacing w:after="0"/>
        <w:ind w:left="0"/>
        <w:jc w:val="both"/>
      </w:pPr>
      <w:r>
        <w:rPr>
          <w:rFonts w:ascii="Times New Roman"/>
          <w:b w:val="false"/>
          <w:i w:val="false"/>
          <w:color w:val="000000"/>
          <w:sz w:val="28"/>
        </w:rPr>
        <w:t>
      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 ұйымның атауы мен орналасқан орны</w:t>
      </w:r>
    </w:p>
    <w:p>
      <w:pPr>
        <w:spacing w:after="0"/>
        <w:ind w:left="0"/>
        <w:jc w:val="both"/>
      </w:pPr>
      <w:r>
        <w:rPr>
          <w:rFonts w:ascii="Times New Roman"/>
          <w:b w:val="false"/>
          <w:i w:val="false"/>
          <w:color w:val="000000"/>
          <w:sz w:val="28"/>
        </w:rPr>
        <w:t>
      Тексеріп-қарау кезiнде анықталды</w:t>
      </w:r>
    </w:p>
    <w:p>
      <w:pPr>
        <w:spacing w:after="0"/>
        <w:ind w:left="0"/>
        <w:jc w:val="both"/>
      </w:pPr>
      <w:r>
        <w:rPr>
          <w:rFonts w:ascii="Times New Roman"/>
          <w:b w:val="false"/>
          <w:i w:val="false"/>
          <w:color w:val="000000"/>
          <w:sz w:val="28"/>
        </w:rPr>
        <w:t>
      АИТВ-мәртебесі</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шетелге iссапарға жолданылады</w:t>
      </w:r>
    </w:p>
    <w:p>
      <w:pPr>
        <w:spacing w:after="0"/>
        <w:ind w:left="0"/>
        <w:jc w:val="both"/>
      </w:pPr>
      <w:r>
        <w:rPr>
          <w:rFonts w:ascii="Times New Roman"/>
          <w:b w:val="false"/>
          <w:i w:val="false"/>
          <w:color w:val="000000"/>
          <w:sz w:val="28"/>
        </w:rPr>
        <w:t>
      __________________________________________елдiң атауы мерзiмге ______________</w:t>
      </w:r>
    </w:p>
    <w:p>
      <w:pPr>
        <w:spacing w:after="0"/>
        <w:ind w:left="0"/>
        <w:jc w:val="both"/>
      </w:pPr>
      <w:r>
        <w:rPr>
          <w:rFonts w:ascii="Times New Roman"/>
          <w:b w:val="false"/>
          <w:i w:val="false"/>
          <w:color w:val="000000"/>
          <w:sz w:val="28"/>
        </w:rPr>
        <w:t>
      20_______ жылғы (года) "___"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көрсетілімдер қорытындысы</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санаты) басқаруға</w:t>
      </w:r>
    </w:p>
    <w:p>
      <w:pPr>
        <w:spacing w:after="0"/>
        <w:ind w:left="0"/>
        <w:jc w:val="both"/>
      </w:pPr>
      <w:r>
        <w:rPr>
          <w:rFonts w:ascii="Times New Roman"/>
          <w:b w:val="false"/>
          <w:i w:val="false"/>
          <w:color w:val="000000"/>
          <w:sz w:val="28"/>
        </w:rPr>
        <w:t>
      5. Мотор 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Медициналық анықтаманы беру күні</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w:t>
      </w:r>
    </w:p>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Жұмыс/оқу орны/балалар мекемесі</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Соңғы медициналық зерттеп-қарау күні</w:t>
      </w:r>
    </w:p>
    <w:p>
      <w:pPr>
        <w:spacing w:after="0"/>
        <w:ind w:left="0"/>
        <w:jc w:val="both"/>
      </w:pPr>
      <w:r>
        <w:rPr>
          <w:rFonts w:ascii="Times New Roman"/>
          <w:b w:val="false"/>
          <w:i w:val="false"/>
          <w:color w:val="000000"/>
          <w:sz w:val="28"/>
        </w:rPr>
        <w:t>
      Соңғы медициналық зерттеп-қару сәтінде айқындалған аурулар</w:t>
      </w:r>
    </w:p>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Жүргізу нәтижесі және күні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Флюорография нәтижесі</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p>
      <w:pPr>
        <w:spacing w:after="0"/>
        <w:ind w:left="0"/>
        <w:jc w:val="both"/>
      </w:pPr>
      <w:r>
        <w:rPr>
          <w:rFonts w:ascii="Times New Roman"/>
          <w:b w:val="false"/>
          <w:i w:val="false"/>
          <w:color w:val="000000"/>
          <w:sz w:val="28"/>
        </w:rPr>
        <w:t>
      Анықтаманы толтырған</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"Азаматтық және қызметтік қаруды сатып алуға, сақтауға, сақтауға және алып жүруге рұқсат алу үшін медициналық қарап-тексеру қорытындысы" № 076/е нысаны</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Азаматқа берілді: ___________________________________________________________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Мекеме аты</w:t>
      </w:r>
    </w:p>
    <w:p>
      <w:pPr>
        <w:spacing w:after="0"/>
        <w:ind w:left="0"/>
        <w:jc w:val="both"/>
      </w:pPr>
      <w:r>
        <w:rPr>
          <w:rFonts w:ascii="Times New Roman"/>
          <w:b w:val="false"/>
          <w:i w:val="false"/>
          <w:color w:val="000000"/>
          <w:sz w:val="28"/>
        </w:rPr>
        <w:t>
      ● Терапевт дәрігері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Офтальмолог-дәрігері____________________________________________________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Психиатр дәрігері психологиялық тестлеумен: 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Психикаға белсенді әсер ететін заттардың болуына сұйық биологиялық ортаға талдау ______ _______</w:t>
      </w:r>
    </w:p>
    <w:p>
      <w:pPr>
        <w:spacing w:after="0"/>
        <w:ind w:left="0"/>
        <w:jc w:val="both"/>
      </w:pPr>
      <w:r>
        <w:rPr>
          <w:rFonts w:ascii="Times New Roman"/>
          <w:b w:val="false"/>
          <w:i w:val="false"/>
          <w:color w:val="000000"/>
          <w:sz w:val="28"/>
        </w:rPr>
        <w:t>
      мерзімі</w:t>
      </w:r>
    </w:p>
    <w:p>
      <w:pPr>
        <w:spacing w:after="0"/>
        <w:ind w:left="0"/>
        <w:jc w:val="both"/>
      </w:pPr>
      <w:r>
        <w:rPr>
          <w:rFonts w:ascii="Times New Roman"/>
          <w:b w:val="false"/>
          <w:i w:val="false"/>
          <w:color w:val="000000"/>
          <w:sz w:val="28"/>
        </w:rPr>
        <w:t>
      қорытындысы______________________________________________________________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орындаушының қолы орындаушының Т.А.Ә. (бар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20____жылғы/год "_____" 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p>
      <w:pPr>
        <w:spacing w:after="0"/>
        <w:ind w:left="0"/>
        <w:jc w:val="both"/>
      </w:pPr>
      <w:r>
        <w:rPr>
          <w:rFonts w:ascii="Times New Roman"/>
          <w:b w:val="false"/>
          <w:i w:val="false"/>
          <w:color w:val="000000"/>
          <w:sz w:val="28"/>
        </w:rPr>
        <w:t>
      Дәрігер-терапевт: ______________ _________________ қолы Т.А.Ә. (бар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 қолы Т.А.Ә. (бар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 __________________________ қолы</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Хатшы _______________ ______________________ қолы Т.А.Ә. (бар болған жағдайда)</w:t>
      </w:r>
    </w:p>
    <w:p>
      <w:pPr>
        <w:spacing w:after="0"/>
        <w:ind w:left="0"/>
        <w:jc w:val="left"/>
      </w:pPr>
      <w:r>
        <w:rPr>
          <w:rFonts w:ascii="Times New Roman"/>
          <w:b/>
          <w:i w:val="false"/>
          <w:color w:val="000000"/>
        </w:rPr>
        <w:t xml:space="preserve">  № 076/е "Азаматтық және қызметтік қаруды сатып алуға, сақтауға, сақтауға және алып жүруге рұқсат алу үшін медициналық қарап-тексеру қорытындысы"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"Жүкті және жаңа босанған әйелдің жеке картасы" № 077/е нысаны</w:t>
      </w:r>
    </w:p>
    <w:p>
      <w:pPr>
        <w:spacing w:after="0"/>
        <w:ind w:left="0"/>
        <w:jc w:val="both"/>
      </w:pPr>
      <w:r>
        <w:rPr>
          <w:rFonts w:ascii="Times New Roman"/>
          <w:b w:val="false"/>
          <w:i w:val="false"/>
          <w:color w:val="000000"/>
          <w:sz w:val="28"/>
        </w:rPr>
        <w:t>
      Есепке алу күні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w:t>
      </w:r>
    </w:p>
    <w:p>
      <w:pPr>
        <w:spacing w:after="0"/>
        <w:ind w:left="0"/>
        <w:jc w:val="both"/>
      </w:pPr>
      <w:r>
        <w:rPr>
          <w:rFonts w:ascii="Times New Roman"/>
          <w:b w:val="false"/>
          <w:i w:val="false"/>
          <w:color w:val="000000"/>
          <w:sz w:val="28"/>
        </w:rPr>
        <w:t>
      12.2 Тегі Аты Әкесінің аты (бар болған жағдайда)</w:t>
      </w:r>
    </w:p>
    <w:p>
      <w:pPr>
        <w:spacing w:after="0"/>
        <w:ind w:left="0"/>
        <w:jc w:val="both"/>
      </w:pPr>
      <w:r>
        <w:rPr>
          <w:rFonts w:ascii="Times New Roman"/>
          <w:b w:val="false"/>
          <w:i w:val="false"/>
          <w:color w:val="000000"/>
          <w:sz w:val="28"/>
        </w:rPr>
        <w:t>
      12.3 телефон</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Бастапқы қабылдау:</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Есепке алынғандағы шағымдары</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аурулары</w:t>
      </w:r>
    </w:p>
    <w:p>
      <w:pPr>
        <w:spacing w:after="0"/>
        <w:ind w:left="0"/>
        <w:jc w:val="both"/>
      </w:pPr>
      <w:r>
        <w:rPr>
          <w:rFonts w:ascii="Times New Roman"/>
          <w:b w:val="false"/>
          <w:i w:val="false"/>
          <w:color w:val="000000"/>
          <w:sz w:val="28"/>
        </w:rPr>
        <w:t>
      4.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5.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6.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7. Венерологиялық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10. Гемотрансфузия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Аллергоанамнез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13. Зиянды әдеттер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ауырсынусыз)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D. Sp.</w:t>
      </w:r>
    </w:p>
    <w:p>
      <w:pPr>
        <w:spacing w:after="0"/>
        <w:ind w:left="0"/>
        <w:jc w:val="both"/>
      </w:pPr>
      <w:r>
        <w:rPr>
          <w:rFonts w:ascii="Times New Roman"/>
          <w:b w:val="false"/>
          <w:i w:val="false"/>
          <w:color w:val="000000"/>
          <w:sz w:val="28"/>
        </w:rPr>
        <w:t>
      D. cr.</w:t>
      </w:r>
    </w:p>
    <w:p>
      <w:pPr>
        <w:spacing w:after="0"/>
        <w:ind w:left="0"/>
        <w:jc w:val="both"/>
      </w:pPr>
      <w:r>
        <w:rPr>
          <w:rFonts w:ascii="Times New Roman"/>
          <w:b w:val="false"/>
          <w:i w:val="false"/>
          <w:color w:val="000000"/>
          <w:sz w:val="28"/>
        </w:rPr>
        <w:t>
      D. troch</w:t>
      </w:r>
    </w:p>
    <w:p>
      <w:pPr>
        <w:spacing w:after="0"/>
        <w:ind w:left="0"/>
        <w:jc w:val="both"/>
      </w:pPr>
      <w:r>
        <w:rPr>
          <w:rFonts w:ascii="Times New Roman"/>
          <w:b w:val="false"/>
          <w:i w:val="false"/>
          <w:color w:val="000000"/>
          <w:sz w:val="28"/>
        </w:rPr>
        <w:t>
      c. ext</w:t>
      </w:r>
    </w:p>
    <w:p>
      <w:pPr>
        <w:spacing w:after="0"/>
        <w:ind w:left="0"/>
        <w:jc w:val="both"/>
      </w:pPr>
      <w:r>
        <w:rPr>
          <w:rFonts w:ascii="Times New Roman"/>
          <w:b w:val="false"/>
          <w:i w:val="false"/>
          <w:color w:val="000000"/>
          <w:sz w:val="28"/>
        </w:rPr>
        <w:t>
      C. diag</w:t>
      </w:r>
    </w:p>
    <w:p>
      <w:pPr>
        <w:spacing w:after="0"/>
        <w:ind w:left="0"/>
        <w:jc w:val="both"/>
      </w:pPr>
      <w:r>
        <w:rPr>
          <w:rFonts w:ascii="Times New Roman"/>
          <w:b w:val="false"/>
          <w:i w:val="false"/>
          <w:color w:val="000000"/>
          <w:sz w:val="28"/>
        </w:rPr>
        <w:t>
      C. vera</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Еттекір бойынша</w:t>
      </w:r>
    </w:p>
    <w:p>
      <w:pPr>
        <w:spacing w:after="0"/>
        <w:ind w:left="0"/>
        <w:jc w:val="both"/>
      </w:pPr>
      <w:r>
        <w:rPr>
          <w:rFonts w:ascii="Times New Roman"/>
          <w:b w:val="false"/>
          <w:i w:val="false"/>
          <w:color w:val="000000"/>
          <w:sz w:val="28"/>
        </w:rPr>
        <w:t>
      УДЗ бойынша (ерте 16 аптаға дейін)</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Сыртқы жыныс ағзалары</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Қынап</w:t>
      </w:r>
    </w:p>
    <w:p>
      <w:pPr>
        <w:spacing w:after="0"/>
        <w:ind w:left="0"/>
        <w:jc w:val="both"/>
      </w:pPr>
      <w:r>
        <w:rPr>
          <w:rFonts w:ascii="Times New Roman"/>
          <w:b w:val="false"/>
          <w:i w:val="false"/>
          <w:color w:val="000000"/>
          <w:sz w:val="28"/>
        </w:rPr>
        <w:t>
      Жатыр мойыны</w:t>
      </w:r>
    </w:p>
    <w:p>
      <w:pPr>
        <w:spacing w:after="0"/>
        <w:ind w:left="0"/>
        <w:jc w:val="both"/>
      </w:pPr>
      <w:r>
        <w:rPr>
          <w:rFonts w:ascii="Times New Roman"/>
          <w:b w:val="false"/>
          <w:i w:val="false"/>
          <w:color w:val="000000"/>
          <w:sz w:val="28"/>
        </w:rPr>
        <w:t>
      Жатыр денесі</w:t>
      </w:r>
    </w:p>
    <w:p>
      <w:pPr>
        <w:spacing w:after="0"/>
        <w:ind w:left="0"/>
        <w:jc w:val="both"/>
      </w:pPr>
      <w:r>
        <w:rPr>
          <w:rFonts w:ascii="Times New Roman"/>
          <w:b w:val="false"/>
          <w:i w:val="false"/>
          <w:color w:val="000000"/>
          <w:sz w:val="28"/>
        </w:rPr>
        <w:t>
      Қосалқылар</w:t>
      </w:r>
    </w:p>
    <w:p>
      <w:pPr>
        <w:spacing w:after="0"/>
        <w:ind w:left="0"/>
        <w:jc w:val="both"/>
      </w:pPr>
      <w:r>
        <w:rPr>
          <w:rFonts w:ascii="Times New Roman"/>
          <w:b w:val="false"/>
          <w:i w:val="false"/>
          <w:color w:val="000000"/>
          <w:sz w:val="28"/>
        </w:rPr>
        <w:t>
      Ерекшеліктері</w:t>
      </w:r>
    </w:p>
    <w:p>
      <w:pPr>
        <w:spacing w:after="0"/>
        <w:ind w:left="0"/>
        <w:jc w:val="both"/>
      </w:pPr>
      <w:r>
        <w:rPr>
          <w:rFonts w:ascii="Times New Roman"/>
          <w:b w:val="false"/>
          <w:i w:val="false"/>
          <w:color w:val="000000"/>
          <w:sz w:val="28"/>
        </w:rPr>
        <w:t>
      Кольпоскопия (көрсетілімдері бойынша)</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ауырсынусыз)</w:t>
      </w:r>
    </w:p>
    <w:p>
      <w:pPr>
        <w:spacing w:after="0"/>
        <w:ind w:left="0"/>
        <w:jc w:val="both"/>
      </w:pPr>
      <w:r>
        <w:rPr>
          <w:rFonts w:ascii="Times New Roman"/>
          <w:b w:val="false"/>
          <w:i w:val="false"/>
          <w:color w:val="000000"/>
          <w:sz w:val="28"/>
        </w:rPr>
        <w:t>
      8. Жатыр (қалыпты 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Акушерлік сыртқы зерттеулер:</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3-қосымша парақ</w:t>
            </w:r>
          </w:p>
        </w:tc>
      </w:tr>
    </w:tbl>
    <w:p>
      <w:pPr>
        <w:spacing w:after="0"/>
        <w:ind w:left="0"/>
        <w:jc w:val="both"/>
      </w:pPr>
      <w:r>
        <w:rPr>
          <w:rFonts w:ascii="Times New Roman"/>
          <w:b w:val="false"/>
          <w:i w:val="false"/>
          <w:color w:val="000000"/>
          <w:sz w:val="28"/>
        </w:rPr>
        <w:t>
      Зертханалық және диагностикалық қарап-тексеру нәтижелері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зерттеулер: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RW 1</w:t>
      </w:r>
    </w:p>
    <w:p>
      <w:pPr>
        <w:spacing w:after="0"/>
        <w:ind w:left="0"/>
        <w:jc w:val="both"/>
      </w:pPr>
      <w:r>
        <w:rPr>
          <w:rFonts w:ascii="Times New Roman"/>
          <w:b w:val="false"/>
          <w:i w:val="false"/>
          <w:color w:val="000000"/>
          <w:sz w:val="28"/>
        </w:rPr>
        <w:t>
      RW 2</w:t>
      </w:r>
    </w:p>
    <w:p>
      <w:pPr>
        <w:spacing w:after="0"/>
        <w:ind w:left="0"/>
        <w:jc w:val="both"/>
      </w:pPr>
      <w:r>
        <w:rPr>
          <w:rFonts w:ascii="Times New Roman"/>
          <w:b w:val="false"/>
          <w:i w:val="false"/>
          <w:color w:val="000000"/>
          <w:sz w:val="28"/>
        </w:rPr>
        <w:t>
      АИТВ-1 (ақпараттандырылған келісім бойынша)</w:t>
      </w:r>
    </w:p>
    <w:p>
      <w:pPr>
        <w:spacing w:after="0"/>
        <w:ind w:left="0"/>
        <w:jc w:val="both"/>
      </w:pPr>
      <w:r>
        <w:rPr>
          <w:rFonts w:ascii="Times New Roman"/>
          <w:b w:val="false"/>
          <w:i w:val="false"/>
          <w:color w:val="000000"/>
          <w:sz w:val="28"/>
        </w:rPr>
        <w:t>
      АИТВ-2 (ақпараттандырылған келісім бойынша)</w:t>
      </w:r>
    </w:p>
    <w:p>
      <w:pPr>
        <w:spacing w:after="0"/>
        <w:ind w:left="0"/>
        <w:jc w:val="both"/>
      </w:pPr>
      <w:r>
        <w:rPr>
          <w:rFonts w:ascii="Times New Roman"/>
          <w:b w:val="false"/>
          <w:i w:val="false"/>
          <w:color w:val="000000"/>
          <w:sz w:val="28"/>
        </w:rPr>
        <w:t>
      Гепатит В маркерлері</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Онкоцитологияға сүртінді (көрсетілімдер бойынша)</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Биохимиялық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Ультрадыбыстық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4-қосымша парақ</w:t>
            </w:r>
          </w:p>
        </w:tc>
      </w:tr>
    </w:tbl>
    <w:p>
      <w:pPr>
        <w:spacing w:after="0"/>
        <w:ind w:left="0"/>
        <w:jc w:val="both"/>
      </w:pPr>
      <w:r>
        <w:rPr>
          <w:rFonts w:ascii="Times New Roman"/>
          <w:b w:val="false"/>
          <w:i w:val="false"/>
          <w:color w:val="000000"/>
          <w:sz w:val="28"/>
        </w:rPr>
        <w:t>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5-қосымша парақ</w:t>
            </w:r>
          </w:p>
        </w:tc>
      </w:tr>
    </w:tbl>
    <w:p>
      <w:pPr>
        <w:spacing w:after="0"/>
        <w:ind w:left="0"/>
        <w:jc w:val="both"/>
      </w:pPr>
      <w:r>
        <w:rPr>
          <w:rFonts w:ascii="Times New Roman"/>
          <w:b w:val="false"/>
          <w:i w:val="false"/>
          <w:color w:val="000000"/>
          <w:sz w:val="28"/>
        </w:rPr>
        <w:t>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6-қосымша парақ</w:t>
            </w:r>
          </w:p>
        </w:tc>
      </w:tr>
    </w:tbl>
    <w:p>
      <w:pPr>
        <w:spacing w:after="0"/>
        <w:ind w:left="0"/>
        <w:jc w:val="both"/>
      </w:pPr>
      <w:r>
        <w:rPr>
          <w:rFonts w:ascii="Times New Roman"/>
          <w:b w:val="false"/>
          <w:i w:val="false"/>
          <w:color w:val="000000"/>
          <w:sz w:val="28"/>
        </w:rPr>
        <w:t>
      Патронаждық қаралуы</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психологиялық-профилактикалық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both"/>
      </w:pPr>
      <w:r>
        <w:rPr>
          <w:rFonts w:ascii="Times New Roman"/>
          <w:b w:val="false"/>
          <w:i w:val="false"/>
          <w:color w:val="000000"/>
          <w:sz w:val="28"/>
        </w:rPr>
        <w:t>
      Босануға дейін/босанғаннан кейін уақытша еңбекке жарамсыздық парағын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Еңбекке жарамсыздық парағы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Босанды</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2. Осы жүктіліктің асқынуы</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both"/>
      </w:pPr>
      <w:r>
        <w:rPr>
          <w:rFonts w:ascii="Times New Roman"/>
          <w:b w:val="false"/>
          <w:i w:val="false"/>
          <w:color w:val="000000"/>
          <w:sz w:val="28"/>
        </w:rPr>
        <w:t>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қарау-п-тексеру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қарап-тексеру нәтижесі</w:t>
      </w:r>
    </w:p>
    <w:p>
      <w:pPr>
        <w:spacing w:after="0"/>
        <w:ind w:left="0"/>
        <w:jc w:val="both"/>
      </w:pPr>
      <w:r>
        <w:rPr>
          <w:rFonts w:ascii="Times New Roman"/>
          <w:b w:val="false"/>
          <w:i w:val="false"/>
          <w:color w:val="000000"/>
          <w:sz w:val="28"/>
        </w:rPr>
        <w:t>
      5. Ұсынымдар, консультациялар</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077/е "Жүкті және жаңа босанған әйелдің жеке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"Рецепт №" № 078/е нысаны</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Кімге арналған</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Пациенттің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Rp.</w:t>
      </w:r>
    </w:p>
    <w:p>
      <w:pPr>
        <w:spacing w:after="0"/>
        <w:ind w:left="0"/>
        <w:jc w:val="both"/>
      </w:pPr>
      <w:r>
        <w:rPr>
          <w:rFonts w:ascii="Times New Roman"/>
          <w:b w:val="false"/>
          <w:i w:val="false"/>
          <w:color w:val="000000"/>
          <w:sz w:val="28"/>
        </w:rPr>
        <w:t>
      Халықаралық патенттелмеген атауы</w:t>
      </w:r>
    </w:p>
    <w:p>
      <w:pPr>
        <w:spacing w:after="0"/>
        <w:ind w:left="0"/>
        <w:jc w:val="both"/>
      </w:pPr>
      <w:r>
        <w:rPr>
          <w:rFonts w:ascii="Times New Roman"/>
          <w:b w:val="false"/>
          <w:i w:val="false"/>
          <w:color w:val="000000"/>
          <w:sz w:val="28"/>
        </w:rPr>
        <w:t>
      D.T.D.</w:t>
      </w:r>
    </w:p>
    <w:p>
      <w:pPr>
        <w:spacing w:after="0"/>
        <w:ind w:left="0"/>
        <w:jc w:val="both"/>
      </w:pPr>
      <w:r>
        <w:rPr>
          <w:rFonts w:ascii="Times New Roman"/>
          <w:b w:val="false"/>
          <w:i w:val="false"/>
          <w:color w:val="000000"/>
          <w:sz w:val="28"/>
        </w:rPr>
        <w:t>
      D.S.</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Баламен туыстығы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Жұмыстан босатылды кк/аа/жж бастап</w:t>
            </w:r>
          </w:p>
          <w:p>
            <w:pPr>
              <w:spacing w:after="20"/>
              <w:ind w:left="20"/>
              <w:jc w:val="both"/>
            </w:pPr>
            <w:r>
              <w:rPr>
                <w:rFonts w:ascii="Times New Roman"/>
                <w:b w:val="false"/>
                <w:i w:val="false"/>
                <w:color w:val="000000"/>
                <w:sz w:val="20"/>
              </w:rPr>
              <w:t>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Азаматқа берiлдi</w:t>
            </w:r>
          </w:p>
          <w:p>
            <w:pPr>
              <w:spacing w:after="20"/>
              <w:ind w:left="20"/>
              <w:jc w:val="both"/>
            </w:pPr>
            <w:r>
              <w:rPr>
                <w:rFonts w:ascii="Times New Roman"/>
                <w:b w:val="false"/>
                <w:i w:val="false"/>
                <w:color w:val="000000"/>
                <w:sz w:val="20"/>
              </w:rPr>
              <w:t>
оның ауру баланы күту үшiн жұмыстан босатуға мұқтаж екендiгi туралы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Бала туралы мәлiметтер</w:t>
            </w:r>
          </w:p>
          <w:p>
            <w:pPr>
              <w:spacing w:after="20"/>
              <w:ind w:left="20"/>
              <w:jc w:val="both"/>
            </w:pPr>
            <w:r>
              <w:rPr>
                <w:rFonts w:ascii="Times New Roman"/>
                <w:b w:val="false"/>
                <w:i w:val="false"/>
                <w:color w:val="000000"/>
                <w:sz w:val="20"/>
              </w:rPr>
              <w:t>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079/е.н. артқы бетi </w:t>
            </w:r>
          </w:p>
        </w:tc>
      </w:tr>
    </w:tbl>
    <w:p>
      <w:pPr>
        <w:spacing w:after="0"/>
        <w:ind w:left="0"/>
        <w:jc w:val="both"/>
      </w:pPr>
      <w:r>
        <w:rPr>
          <w:rFonts w:ascii="Times New Roman"/>
          <w:b w:val="false"/>
          <w:i w:val="false"/>
          <w:color w:val="000000"/>
          <w:sz w:val="28"/>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келу кезінде есепке алу нысаны" № 080/е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"Туберкулезді күдік тудырған науқастарды тіркеу журналы" № ТБ 081/е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ҚМ* - Қақырық микроскопиясы ФГ/РГ** - флюорография, рентгенография Xpert – Xpert MTB/Rif "Диспансерлік контингентті бақылау картасы" № ТБ 082/е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коды_______________ЖСН </w:t>
            </w:r>
          </w:p>
          <w:p>
            <w:pPr>
              <w:spacing w:after="20"/>
              <w:ind w:left="20"/>
              <w:jc w:val="both"/>
            </w:pPr>
            <w:r>
              <w:rPr>
                <w:rFonts w:ascii="Times New Roman"/>
                <w:b w:val="false"/>
                <w:i w:val="false"/>
                <w:color w:val="000000"/>
                <w:sz w:val="20"/>
              </w:rPr>
              <w:t>
1. Контингент түрі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күдікті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емес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қатынаста болған: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КДТ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КАДТ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нормергия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гиперергиялық әсері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БЦЖ жанама әсері</w:t>
            </w:r>
          </w:p>
          <w:p>
            <w:pPr>
              <w:spacing w:after="20"/>
              <w:ind w:left="20"/>
              <w:jc w:val="both"/>
            </w:pPr>
            <w:r>
              <w:rPr>
                <w:rFonts w:ascii="Times New Roman"/>
                <w:b w:val="false"/>
                <w:i w:val="false"/>
                <w:color w:val="000000"/>
                <w:sz w:val="20"/>
              </w:rPr>
              <w:t>
2. Жеке мәліметтері</w:t>
            </w:r>
          </w:p>
          <w:p>
            <w:pPr>
              <w:spacing w:after="20"/>
              <w:ind w:left="20"/>
              <w:jc w:val="both"/>
            </w:pPr>
            <w:r>
              <w:rPr>
                <w:rFonts w:ascii="Times New Roman"/>
                <w:b w:val="false"/>
                <w:i w:val="false"/>
                <w:color w:val="000000"/>
                <w:sz w:val="20"/>
              </w:rPr>
              <w:t>
Тегі Фамилия Аты Имя</w:t>
            </w:r>
          </w:p>
          <w:p>
            <w:pPr>
              <w:spacing w:after="20"/>
              <w:ind w:left="20"/>
              <w:jc w:val="both"/>
            </w:pPr>
            <w:r>
              <w:rPr>
                <w:rFonts w:ascii="Times New Roman"/>
                <w:b w:val="false"/>
                <w:i w:val="false"/>
                <w:color w:val="000000"/>
                <w:sz w:val="20"/>
              </w:rPr>
              <w:t>
Әкесінің аты (бар болған жағдайда) Отчество</w:t>
            </w:r>
          </w:p>
          <w:p>
            <w:pPr>
              <w:spacing w:after="20"/>
              <w:ind w:left="20"/>
              <w:jc w:val="both"/>
            </w:pPr>
            <w:r>
              <w:rPr>
                <w:rFonts w:ascii="Times New Roman"/>
                <w:b w:val="false"/>
                <w:i w:val="false"/>
                <w:color w:val="000000"/>
                <w:sz w:val="20"/>
              </w:rPr>
              <w:t>
Тіркеу №</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е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ә</w:t>
            </w:r>
          </w:p>
          <w:p>
            <w:pPr>
              <w:spacing w:after="20"/>
              <w:ind w:left="20"/>
              <w:jc w:val="both"/>
            </w:pPr>
            <w:r>
              <w:rPr>
                <w:rFonts w:ascii="Times New Roman"/>
                <w:b w:val="false"/>
                <w:i w:val="false"/>
                <w:color w:val="000000"/>
                <w:sz w:val="20"/>
              </w:rPr>
              <w:t xml:space="preserve">
Жасы </w:t>
            </w:r>
          </w:p>
          <w:p>
            <w:pPr>
              <w:spacing w:after="20"/>
              <w:ind w:left="20"/>
              <w:jc w:val="both"/>
            </w:pPr>
            <w:r>
              <w:rPr>
                <w:rFonts w:ascii="Times New Roman"/>
                <w:b w:val="false"/>
                <w:i w:val="false"/>
                <w:color w:val="000000"/>
                <w:sz w:val="20"/>
              </w:rPr>
              <w:t xml:space="preserve">
Ұлты </w:t>
            </w:r>
          </w:p>
          <w:p>
            <w:pPr>
              <w:spacing w:after="20"/>
              <w:ind w:left="20"/>
              <w:jc w:val="both"/>
            </w:pPr>
            <w:r>
              <w:rPr>
                <w:rFonts w:ascii="Times New Roman"/>
                <w:b w:val="false"/>
                <w:i w:val="false"/>
                <w:color w:val="000000"/>
                <w:sz w:val="20"/>
              </w:rPr>
              <w:t>
Тұрғын</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қала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xml:space="preserve">
Тұрғылықты мекенжайы </w:t>
            </w:r>
          </w:p>
          <w:p>
            <w:pPr>
              <w:spacing w:after="20"/>
              <w:ind w:left="20"/>
              <w:jc w:val="both"/>
            </w:pPr>
            <w:r>
              <w:rPr>
                <w:rFonts w:ascii="Times New Roman"/>
                <w:b w:val="false"/>
                <w:i w:val="false"/>
                <w:color w:val="000000"/>
                <w:sz w:val="20"/>
              </w:rPr>
              <w:t>
Жұмыс орны</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Сауықтырылуы: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шипажайлы топ/</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санаторийлік балабақша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анаторийлік мектеп-интернат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санаторийі Басталған күні Аяқталған күні Хирургиялық ем: </w:t>
            </w:r>
          </w:p>
          <w:p>
            <w:pPr>
              <w:spacing w:after="20"/>
              <w:ind w:left="20"/>
              <w:jc w:val="both"/>
            </w:pPr>
            <w:r>
              <w:rPr>
                <w:rFonts w:ascii="Times New Roman"/>
                <w:b w:val="false"/>
                <w:i w:val="false"/>
                <w:color w:val="000000"/>
                <w:sz w:val="20"/>
              </w:rPr>
              <w:t>
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 – I топқа ауыстырылды;</w:t>
            </w:r>
          </w:p>
          <w:p>
            <w:pPr>
              <w:spacing w:after="20"/>
              <w:ind w:left="20"/>
              <w:jc w:val="both"/>
            </w:pPr>
            <w:r>
              <w:rPr>
                <w:rFonts w:ascii="Times New Roman"/>
                <w:b w:val="false"/>
                <w:i w:val="false"/>
                <w:color w:val="000000"/>
                <w:sz w:val="20"/>
              </w:rPr>
              <w:t>
2 - II топқа ауыстырылды;</w:t>
            </w:r>
          </w:p>
          <w:p>
            <w:pPr>
              <w:spacing w:after="20"/>
              <w:ind w:left="20"/>
              <w:jc w:val="both"/>
            </w:pPr>
            <w:r>
              <w:rPr>
                <w:rFonts w:ascii="Times New Roman"/>
                <w:b w:val="false"/>
                <w:i w:val="false"/>
                <w:color w:val="000000"/>
                <w:sz w:val="20"/>
              </w:rPr>
              <w:t>
3 – III топқа ауыстырылды;</w:t>
            </w:r>
          </w:p>
          <w:p>
            <w:pPr>
              <w:spacing w:after="20"/>
              <w:ind w:left="20"/>
              <w:jc w:val="both"/>
            </w:pPr>
            <w:r>
              <w:rPr>
                <w:rFonts w:ascii="Times New Roman"/>
                <w:b w:val="false"/>
                <w:i w:val="false"/>
                <w:color w:val="000000"/>
                <w:sz w:val="20"/>
              </w:rPr>
              <w:t>
4 – ТБ қайтыс болуы;</w:t>
            </w:r>
          </w:p>
          <w:p>
            <w:pPr>
              <w:spacing w:after="20"/>
              <w:ind w:left="20"/>
              <w:jc w:val="both"/>
            </w:pPr>
            <w:r>
              <w:rPr>
                <w:rFonts w:ascii="Times New Roman"/>
                <w:b w:val="false"/>
                <w:i w:val="false"/>
                <w:color w:val="000000"/>
                <w:sz w:val="20"/>
              </w:rPr>
              <w:t>
5 – Басқа да себептерден қайтыс болуы;</w:t>
            </w:r>
          </w:p>
          <w:p>
            <w:pPr>
              <w:spacing w:after="20"/>
              <w:ind w:left="20"/>
              <w:jc w:val="both"/>
            </w:pPr>
            <w:r>
              <w:rPr>
                <w:rFonts w:ascii="Times New Roman"/>
                <w:b w:val="false"/>
                <w:i w:val="false"/>
                <w:color w:val="000000"/>
                <w:sz w:val="20"/>
              </w:rPr>
              <w:t>
6 – ТБ деп анықталмаған;</w:t>
            </w:r>
          </w:p>
          <w:p>
            <w:pPr>
              <w:spacing w:after="20"/>
              <w:ind w:left="20"/>
              <w:jc w:val="both"/>
            </w:pPr>
            <w:r>
              <w:rPr>
                <w:rFonts w:ascii="Times New Roman"/>
                <w:b w:val="false"/>
                <w:i w:val="false"/>
                <w:color w:val="000000"/>
                <w:sz w:val="20"/>
              </w:rPr>
              <w:t>
7 – Басқа мекемеге ауыстырылуы;</w:t>
            </w:r>
          </w:p>
          <w:p>
            <w:pPr>
              <w:spacing w:after="20"/>
              <w:ind w:left="20"/>
              <w:jc w:val="both"/>
            </w:pPr>
            <w:r>
              <w:rPr>
                <w:rFonts w:ascii="Times New Roman"/>
                <w:b w:val="false"/>
                <w:i w:val="false"/>
                <w:color w:val="000000"/>
                <w:sz w:val="20"/>
              </w:rPr>
              <w:t>
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9 - Диспансерлік бақылаудан алынуы</w:t>
            </w:r>
          </w:p>
          <w:p>
            <w:pPr>
              <w:spacing w:after="20"/>
              <w:ind w:left="20"/>
              <w:jc w:val="both"/>
            </w:pPr>
            <w:r>
              <w:rPr>
                <w:rFonts w:ascii="Times New Roman"/>
                <w:b w:val="false"/>
                <w:i w:val="false"/>
                <w:color w:val="000000"/>
                <w:sz w:val="20"/>
              </w:rPr>
              <w:t>
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науқастарды</w:t>
            </w:r>
          </w:p>
          <w:p>
            <w:pPr>
              <w:spacing w:after="20"/>
              <w:ind w:left="20"/>
              <w:jc w:val="both"/>
            </w:pPr>
            <w:r>
              <w:rPr>
                <w:rFonts w:ascii="Times New Roman"/>
                <w:b w:val="false"/>
                <w:i w:val="false"/>
                <w:color w:val="000000"/>
                <w:sz w:val="20"/>
              </w:rPr>
              <w:t>
тіркейді (ошақтың эпидемиологиялық тобына жататындар)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p>
      <w:pPr>
        <w:spacing w:after="0"/>
        <w:ind w:left="0"/>
        <w:jc w:val="both"/>
      </w:pPr>
      <w:r>
        <w:rPr>
          <w:rFonts w:ascii="Times New Roman"/>
          <w:b w:val="false"/>
          <w:i w:val="false"/>
          <w:color w:val="000000"/>
          <w:sz w:val="28"/>
        </w:rPr>
        <w:t>
      "____" ____________ 20____ жыл</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Психиатр дәрігер қорытындысы: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(ТАӘ (бар болған жағдайда)) психиатр дәрігер қолы, мөр</w:t>
      </w:r>
    </w:p>
    <w:p>
      <w:pPr>
        <w:spacing w:after="0"/>
        <w:ind w:left="0"/>
        <w:jc w:val="both"/>
      </w:pPr>
      <w:r>
        <w:rPr>
          <w:rFonts w:ascii="Times New Roman"/>
          <w:b w:val="false"/>
          <w:i w:val="false"/>
          <w:color w:val="000000"/>
          <w:sz w:val="28"/>
        </w:rPr>
        <w:t>
      Мөр орны (ұйым)</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