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4f4ec8" w14:textId="44f4e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бұйрығына өзгерістер мен толықтыру енгізу туралы</w:t>
      </w:r>
    </w:p>
    <w:p>
      <w:pPr>
        <w:spacing w:after="0"/>
        <w:ind w:left="0"/>
        <w:jc w:val="both"/>
      </w:pPr>
      <w:r>
        <w:rPr>
          <w:rFonts w:ascii="Times New Roman"/>
          <w:b w:val="false"/>
          <w:i w:val="false"/>
          <w:color w:val="000000"/>
          <w:sz w:val="28"/>
        </w:rPr>
        <w:t>Қазақстан Республикасы Премьер-Министрінің орынбасары - Қаржы министрінің 2022 жылғы 6 желтоқсандағы № 1235 бұйрығы. Қазақстан Республикасының Әділет министрлігінде 2022 жылғы 7 желтоқсанда № 30997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Осы бұйрық 01.01.2023 ж. бастап қолданысқа енгізіледі</w:t>
      </w:r>
    </w:p>
    <w:bookmarkStart w:name="z23" w:id="0"/>
    <w:p>
      <w:pPr>
        <w:spacing w:after="0"/>
        <w:ind w:left="0"/>
        <w:jc w:val="both"/>
      </w:pPr>
      <w:r>
        <w:rPr>
          <w:rFonts w:ascii="Times New Roman"/>
          <w:b w:val="false"/>
          <w:i w:val="false"/>
          <w:color w:val="000000"/>
          <w:sz w:val="28"/>
        </w:rPr>
        <w:t>
      БҰЙЫРАМЫН:</w:t>
      </w:r>
    </w:p>
    <w:bookmarkEnd w:id="0"/>
    <w:bookmarkStart w:name="z0" w:id="1"/>
    <w:p>
      <w:pPr>
        <w:spacing w:after="0"/>
        <w:ind w:left="0"/>
        <w:jc w:val="both"/>
      </w:pPr>
      <w:r>
        <w:rPr>
          <w:rFonts w:ascii="Times New Roman"/>
          <w:b w:val="false"/>
          <w:i w:val="false"/>
          <w:color w:val="000000"/>
          <w:sz w:val="28"/>
        </w:rPr>
        <w:t xml:space="preserve">
      1. "Салық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19897 болып тіркелген)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жеке табыс салығы бойынша декларацияның </w:t>
      </w:r>
      <w:r>
        <w:rPr>
          <w:rFonts w:ascii="Times New Roman"/>
          <w:b w:val="false"/>
          <w:i w:val="false"/>
          <w:color w:val="000000"/>
          <w:sz w:val="28"/>
        </w:rPr>
        <w:t>нысаны</w:t>
      </w:r>
      <w:r>
        <w:rPr>
          <w:rFonts w:ascii="Times New Roman"/>
          <w:b w:val="false"/>
          <w:i w:val="false"/>
          <w:color w:val="000000"/>
          <w:sz w:val="28"/>
        </w:rPr>
        <w:t xml:space="preserve"> (240.00-нысан)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"Жеке табыс салығы және әлеуметтік салық бойынша декларация (240.00-нысан)"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14-тармақтың</w:t>
      </w:r>
      <w:r>
        <w:rPr>
          <w:rFonts w:ascii="Times New Roman"/>
          <w:b w:val="false"/>
          <w:i w:val="false"/>
          <w:color w:val="000000"/>
          <w:sz w:val="28"/>
        </w:rPr>
        <w:t xml:space="preserve"> 6) тармақшасы мынадай редакцияда жазылсын:</w:t>
      </w:r>
    </w:p>
    <w:bookmarkStart w:name="z4" w:id="2"/>
    <w:p>
      <w:pPr>
        <w:spacing w:after="0"/>
        <w:ind w:left="0"/>
        <w:jc w:val="both"/>
      </w:pPr>
      <w:r>
        <w:rPr>
          <w:rFonts w:ascii="Times New Roman"/>
          <w:b w:val="false"/>
          <w:i w:val="false"/>
          <w:color w:val="000000"/>
          <w:sz w:val="28"/>
        </w:rPr>
        <w:t xml:space="preserve">
      "6) Салық кодексінің </w:t>
      </w:r>
      <w:r>
        <w:rPr>
          <w:rFonts w:ascii="Times New Roman"/>
          <w:b w:val="false"/>
          <w:i w:val="false"/>
          <w:color w:val="000000"/>
          <w:sz w:val="28"/>
        </w:rPr>
        <w:t>363-бабына</w:t>
      </w:r>
      <w:r>
        <w:rPr>
          <w:rFonts w:ascii="Times New Roman"/>
          <w:b w:val="false"/>
          <w:i w:val="false"/>
          <w:color w:val="000000"/>
          <w:sz w:val="28"/>
        </w:rPr>
        <w:t xml:space="preserve"> сәйкес салық төлеушінің жекелеген санаттары.</w:t>
      </w:r>
    </w:p>
    <w:bookmarkEnd w:id="2"/>
    <w:bookmarkStart w:name="z5" w:id="3"/>
    <w:p>
      <w:pPr>
        <w:spacing w:after="0"/>
        <w:ind w:left="0"/>
        <w:jc w:val="both"/>
      </w:pPr>
      <w:r>
        <w:rPr>
          <w:rFonts w:ascii="Times New Roman"/>
          <w:b w:val="false"/>
          <w:i w:val="false"/>
          <w:color w:val="000000"/>
          <w:sz w:val="28"/>
        </w:rPr>
        <w:t>
      Торкөздер, егер салық төлеуші А, B, C, D және E жолдарында көрсетілген санаттардың біріне жатқан жағдайда белгіленеді:</w:t>
      </w:r>
    </w:p>
    <w:bookmarkEnd w:id="3"/>
    <w:bookmarkStart w:name="z6" w:id="4"/>
    <w:p>
      <w:pPr>
        <w:spacing w:after="0"/>
        <w:ind w:left="0"/>
        <w:jc w:val="both"/>
      </w:pPr>
      <w:r>
        <w:rPr>
          <w:rFonts w:ascii="Times New Roman"/>
          <w:b w:val="false"/>
          <w:i w:val="false"/>
          <w:color w:val="000000"/>
          <w:sz w:val="28"/>
        </w:rPr>
        <w:t>
      А – мүліктік және басқа кірістер алған жеке тұлға (резидент-еңбекші көшіп келушіні қоспағанда);</w:t>
      </w:r>
    </w:p>
    <w:bookmarkEnd w:id="4"/>
    <w:bookmarkStart w:name="z7" w:id="5"/>
    <w:p>
      <w:pPr>
        <w:spacing w:after="0"/>
        <w:ind w:left="0"/>
        <w:jc w:val="both"/>
      </w:pPr>
      <w:r>
        <w:rPr>
          <w:rFonts w:ascii="Times New Roman"/>
          <w:b w:val="false"/>
          <w:i w:val="false"/>
          <w:color w:val="000000"/>
          <w:sz w:val="28"/>
        </w:rPr>
        <w:t>
      В – резидент-еңбекші көшіп келуші;</w:t>
      </w:r>
    </w:p>
    <w:bookmarkEnd w:id="5"/>
    <w:bookmarkStart w:name="z8" w:id="6"/>
    <w:p>
      <w:pPr>
        <w:spacing w:after="0"/>
        <w:ind w:left="0"/>
        <w:jc w:val="both"/>
      </w:pPr>
      <w:r>
        <w:rPr>
          <w:rFonts w:ascii="Times New Roman"/>
          <w:b w:val="false"/>
          <w:i w:val="false"/>
          <w:color w:val="000000"/>
          <w:sz w:val="28"/>
        </w:rPr>
        <w:t>
      С – жеке практикамен айналасатын адам;</w:t>
      </w:r>
    </w:p>
    <w:bookmarkEnd w:id="6"/>
    <w:bookmarkStart w:name="z9" w:id="7"/>
    <w:p>
      <w:pPr>
        <w:spacing w:after="0"/>
        <w:ind w:left="0"/>
        <w:jc w:val="both"/>
      </w:pPr>
      <w:r>
        <w:rPr>
          <w:rFonts w:ascii="Times New Roman"/>
          <w:b w:val="false"/>
          <w:i w:val="false"/>
          <w:color w:val="000000"/>
          <w:sz w:val="28"/>
        </w:rPr>
        <w:t>
      D - Қазақстан Республикасынан тыс жерлердегі шетелдік банктердегі банктік шоттарында айлық есептік көрсеткіштің 2000 еселенген мөлшерінен асатын сомада ақшасы бар жеке тұлға;</w:t>
      </w:r>
    </w:p>
    <w:bookmarkEnd w:id="7"/>
    <w:bookmarkStart w:name="z10" w:id="8"/>
    <w:p>
      <w:pPr>
        <w:spacing w:after="0"/>
        <w:ind w:left="0"/>
        <w:jc w:val="both"/>
      </w:pPr>
      <w:r>
        <w:rPr>
          <w:rFonts w:ascii="Times New Roman"/>
          <w:b w:val="false"/>
          <w:i w:val="false"/>
          <w:color w:val="000000"/>
          <w:sz w:val="28"/>
        </w:rPr>
        <w:t>
      Е - Қазақстан Республикасының шегінен тыс жерлерде орналасқан мүлігі бар жеке тұлға".</w:t>
      </w:r>
    </w:p>
    <w:bookmarkEnd w:id="8"/>
    <w:bookmarkStart w:name="z11" w:id="9"/>
    <w:p>
      <w:pPr>
        <w:spacing w:after="0"/>
        <w:ind w:left="0"/>
        <w:jc w:val="both"/>
      </w:pPr>
      <w:r>
        <w:rPr>
          <w:rFonts w:ascii="Times New Roman"/>
          <w:b w:val="false"/>
          <w:i w:val="false"/>
          <w:color w:val="000000"/>
          <w:sz w:val="28"/>
        </w:rPr>
        <w:t>
      мынадай мазмұндағы 19-1-тармақпен толықтырылсын:</w:t>
      </w:r>
    </w:p>
    <w:bookmarkEnd w:id="9"/>
    <w:bookmarkStart w:name="z12" w:id="10"/>
    <w:p>
      <w:pPr>
        <w:spacing w:after="0"/>
        <w:ind w:left="0"/>
        <w:jc w:val="both"/>
      </w:pPr>
      <w:r>
        <w:rPr>
          <w:rFonts w:ascii="Times New Roman"/>
          <w:b w:val="false"/>
          <w:i w:val="false"/>
          <w:color w:val="000000"/>
          <w:sz w:val="28"/>
        </w:rPr>
        <w:t>
      "19-1. "Қазақстан Республикасынан тыс жерлердегі шетелдік банктердегі банктік шоттарда айлық есептік көрсеткіштің 2000 еселенген мөлшерінен асатын сомадағы ақша" деген бөлімді есепті салық кезеңінің 31 желтоқсанындағы жағдай бойынша Қазақстан Республикасынан тыс жерлердегі шетелдік банктердегі банктік шоттарда республикалық бюджет туралы заңда белгіленген және есепті салық кезеңінің 31 желтоқсанында қолданыста болған айлық есептік көрсеткіштің 2000 еселенген мөлшерінен асатын сомада ақшасы бар және "Салық төлеуші туралы жалпы ақпарат" бөлімінде 6 D торкөзін белгілеген жеке тұлға толтырады:</w:t>
      </w:r>
    </w:p>
    <w:bookmarkEnd w:id="10"/>
    <w:bookmarkStart w:name="z13" w:id="11"/>
    <w:p>
      <w:pPr>
        <w:spacing w:after="0"/>
        <w:ind w:left="0"/>
        <w:jc w:val="both"/>
      </w:pPr>
      <w:r>
        <w:rPr>
          <w:rFonts w:ascii="Times New Roman"/>
          <w:b w:val="false"/>
          <w:i w:val="false"/>
          <w:color w:val="000000"/>
          <w:sz w:val="28"/>
        </w:rPr>
        <w:t>
      1) 240.00.023 А жолы ақшасы бар жеке тұлғаның, Қазақстан Республикасынан тыс жерлерде орналасқан шетел банктерінің атауын көрсетуге арналған;</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240.00.023 В жолы осы Қағидалардың </w:t>
      </w:r>
      <w:r>
        <w:rPr>
          <w:rFonts w:ascii="Times New Roman"/>
          <w:b w:val="false"/>
          <w:i w:val="false"/>
          <w:color w:val="000000"/>
          <w:sz w:val="28"/>
        </w:rPr>
        <w:t>33-тармағына</w:t>
      </w:r>
      <w:r>
        <w:rPr>
          <w:rFonts w:ascii="Times New Roman"/>
          <w:b w:val="false"/>
          <w:i w:val="false"/>
          <w:color w:val="000000"/>
          <w:sz w:val="28"/>
        </w:rPr>
        <w:t xml:space="preserve"> сәйкес А бағанында көрсетілген шетел банкінің құрылған (тіркелген) елінің кодын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240.00.023 С жолы осы Қағидалардың </w:t>
      </w:r>
      <w:r>
        <w:rPr>
          <w:rFonts w:ascii="Times New Roman"/>
          <w:b w:val="false"/>
          <w:i w:val="false"/>
          <w:color w:val="000000"/>
          <w:sz w:val="28"/>
        </w:rPr>
        <w:t>32-тармағына</w:t>
      </w:r>
      <w:r>
        <w:rPr>
          <w:rFonts w:ascii="Times New Roman"/>
          <w:b w:val="false"/>
          <w:i w:val="false"/>
          <w:color w:val="000000"/>
          <w:sz w:val="28"/>
        </w:rPr>
        <w:t xml:space="preserve"> сәйкес жеке тұлғалардың ақшасы орналасқан, Қазақстан Республикасынан тыс жерлерде орналасқан шетел банктеріндегі валюта кодын көрсетуге арналған;</w:t>
      </w:r>
    </w:p>
    <w:bookmarkStart w:name="z16" w:id="12"/>
    <w:p>
      <w:pPr>
        <w:spacing w:after="0"/>
        <w:ind w:left="0"/>
        <w:jc w:val="both"/>
      </w:pPr>
      <w:r>
        <w:rPr>
          <w:rFonts w:ascii="Times New Roman"/>
          <w:b w:val="false"/>
          <w:i w:val="false"/>
          <w:color w:val="000000"/>
          <w:sz w:val="28"/>
        </w:rPr>
        <w:t>
      4) 240.00.023 D жолы Қазақстан Республикасынан тыс жерлерде орналасқан шетел банктерінің банктік шоттарындағы ақша сомасын көрсетуге арналған.".</w:t>
      </w:r>
    </w:p>
    <w:bookmarkEnd w:id="12"/>
    <w:bookmarkStart w:name="z17" w:id="13"/>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Қазақстан Республикасының заңнамаcында белгіленген тәртіппен:</w:t>
      </w:r>
    </w:p>
    <w:bookmarkEnd w:id="13"/>
    <w:bookmarkStart w:name="z18" w:id="14"/>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4"/>
    <w:bookmarkStart w:name="z19" w:id="15"/>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Start w:name="z21" w:id="16"/>
    <w:p>
      <w:pPr>
        <w:spacing w:after="0"/>
        <w:ind w:left="0"/>
        <w:jc w:val="both"/>
      </w:pPr>
      <w:r>
        <w:rPr>
          <w:rFonts w:ascii="Times New Roman"/>
          <w:b w:val="false"/>
          <w:i w:val="false"/>
          <w:color w:val="000000"/>
          <w:sz w:val="28"/>
        </w:rPr>
        <w:t>
      3. Осы бұйрық 2023 жылғы 1 қаңтардан бастап қолданысқа енгізіледі және ресми жариялануға тиіс.</w:t>
      </w:r>
    </w:p>
    <w:bookmarkEnd w:id="1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Премьер-Министрінің орынбасары</w:t>
            </w:r>
          </w:p>
          <w:p>
            <w:pPr>
              <w:spacing w:after="20"/>
              <w:ind w:left="20"/>
              <w:jc w:val="both"/>
            </w:pPr>
            <w:r>
              <w:rPr>
                <w:rFonts w:ascii="Times New Roman"/>
                <w:b w:val="false"/>
                <w:i/>
                <w:color w:val="000000"/>
                <w:sz w:val="20"/>
              </w:rPr>
              <w:t>- 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Жамаубаев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орынбасары – Қаржы</w:t>
            </w:r>
            <w:r>
              <w:br/>
            </w:r>
            <w:r>
              <w:rPr>
                <w:rFonts w:ascii="Times New Roman"/>
                <w:b w:val="false"/>
                <w:i w:val="false"/>
                <w:color w:val="000000"/>
                <w:sz w:val="20"/>
              </w:rPr>
              <w:t>министрінің</w:t>
            </w:r>
            <w:r>
              <w:br/>
            </w:r>
            <w:r>
              <w:rPr>
                <w:rFonts w:ascii="Times New Roman"/>
                <w:b w:val="false"/>
                <w:i w:val="false"/>
                <w:color w:val="000000"/>
                <w:sz w:val="20"/>
              </w:rPr>
              <w:t>2022 жылғы 6 желтоқсандағы</w:t>
            </w:r>
            <w:r>
              <w:br/>
            </w:r>
            <w:r>
              <w:rPr>
                <w:rFonts w:ascii="Times New Roman"/>
                <w:b w:val="false"/>
                <w:i w:val="false"/>
                <w:color w:val="000000"/>
                <w:sz w:val="20"/>
              </w:rPr>
              <w:t>№ 1235 бұйрығына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қаңтардағы</w:t>
            </w:r>
            <w:r>
              <w:br/>
            </w:r>
            <w:r>
              <w:rPr>
                <w:rFonts w:ascii="Times New Roman"/>
                <w:b w:val="false"/>
                <w:i w:val="false"/>
                <w:color w:val="000000"/>
                <w:sz w:val="20"/>
              </w:rPr>
              <w:t>№ 39-бұйрығына</w:t>
            </w:r>
            <w:r>
              <w:br/>
            </w:r>
            <w:r>
              <w:rPr>
                <w:rFonts w:ascii="Times New Roman"/>
                <w:b w:val="false"/>
                <w:i w:val="false"/>
                <w:color w:val="000000"/>
                <w:sz w:val="20"/>
              </w:rPr>
              <w:t>82-қосымша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