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116cd3" w14:textId="4116cd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Қарағанды облысы Абай ауданының Мичурин ауылдық округі елді мекендерінің шекараларын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Абай ауданының әкімдігінің 2022 жылғы 29 сәуірдегі № 22/01 бірлескен қаулысы және Қарағанды облысы Абай аудандық мәслихатының 2022 жылғы 29 сәуірдегі № 23/220 шешімі. Қазақстан Республикасының Әділет министрлігінде 2022 жылғы 13 мамырда № 28031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14-бабының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Абай ауданының әкімдігі ҚАУЛЫ ЕТЕДІ және Абай аудандық мәслихаты ШЕШТІ: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525,4087 гектар, Абай ауданы Мичурин ауылдық округі Агрогородок ауылының шекарасы белгіленсін.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168,3853 гектар, Абай ауданы Мичурин ауылдық округі Садовое ауылының шекарасы белгіленсін.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28,8660 гектар, Абай ауданы Мичурин ауылдық округі Ягодное ауылының шекарасы белгіленсін.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бірлескен қаулысы мен мәслихат шешімінің орындалуын бақылау жетекшілік ететін Абай ауданы әкімінің орынбасарына жүктелсін.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бірлескен қаулы мен шешім оның алғашқы ресми жарияланған күнінен кейін күнтізбелік он күн өткен соң қолданысқа енгізіледі.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Абай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ауданының Мичурин ауылдық округі Агрогородок ауылының шекарасы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5753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ауданының Мичурин ауылдық округі Садовое ауылының шекарасы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4965700" cy="151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22/01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сәуірдегі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23/220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қаулы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ауданының Мичурин ауылдық округі Ягодное ауылының шекарасы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0673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