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7a61d6" w14:textId="97a61d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Исатай ауданының ауылдық елді мекен жерлерін аймақтарға бөлу жобаларын (схемаларын), бағалау аймақтарының шекараларын және жер учаскелері үшін төлемақының базалық ставкаларына түзету коэффициенттерін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Атырау облысы Исатай аудандық мәслихатының 2022 жылғы 12 желтоқсандағы № 172-VII шешімі. Қазақстан Республикасының Әділет министрлігінде 2022 жылғы 21 желтоқсанда № 31186 болып тіркелді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Жер кодексінің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11-баптарына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"Қазақстан Республикасындағы жергілікті мемлекеттік басқару және өзін-өзі басқару туралы" Қазақстан Республикасының Заңының 6-бабы 1-тармағының </w:t>
      </w:r>
      <w:r>
        <w:rPr>
          <w:rFonts w:ascii="Times New Roman"/>
          <w:b w:val="false"/>
          <w:i w:val="false"/>
          <w:color w:val="000000"/>
          <w:sz w:val="28"/>
        </w:rPr>
        <w:t>13)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Исатай аудандық мәслихаты ШЕШТІ: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Исатай ауданының ауылдық елді мекен жерлерін аймақтарға бөлу жобалары (схемалары) осы шешімнің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 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Исатай ауданының ауылдық елді мекендерінде бағалау аймақтарының шекаралары және жер учаскелері үшін төлемақының базалық ставкаларына түзету коэффициенттері осы шешімнің </w:t>
      </w:r>
      <w:r>
        <w:rPr>
          <w:rFonts w:ascii="Times New Roman"/>
          <w:b w:val="false"/>
          <w:i w:val="false"/>
          <w:color w:val="000000"/>
          <w:sz w:val="28"/>
        </w:rPr>
        <w:t>13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шешім оның алғашқы ресми жарияланған күнінен кейін күнтізбелік он күн өткен соң қолданысқа енгізіледі.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Мәслихат 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Муханбеталиев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Исатай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"12"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172-VII шешіміне 1-қосымша</w:t>
            </w:r>
          </w:p>
        </w:tc>
      </w:tr>
    </w:tbl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Исатай ауданы, Аққыстау ауылдық округі, Аққыстау ауылының жерлерін аймақтарға бөлу жобасы (схемасы)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Исатай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"12"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172-VII шешіміне 2-қосымша</w:t>
            </w:r>
          </w:p>
        </w:tc>
      </w:tr>
    </w:tbl>
    <w:bookmarkStart w:name="z13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Исатай ауданы, Аққыстау ауылдық округі, Өркен ауылының жерлерін аймақтарға бөлу жобасы (схемасы)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Исатай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"12"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172-VII шешіміне 3-қосымша</w:t>
            </w:r>
          </w:p>
        </w:tc>
      </w:tr>
    </w:tbl>
    <w:bookmarkStart w:name="z16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Исатай ауданы, Тұщықұдық ауылдық округі, Тұщықұдық ауылының жерлерін аймақтарға бөлу жобасы (схемасы)</w:t>
      </w:r>
    </w:p>
    <w:bookmarkEnd w:id="8"/>
    <w:bookmarkStart w:name="z1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Исатай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"12"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172-VII шешіміне 4-қосымша</w:t>
            </w:r>
          </w:p>
        </w:tc>
      </w:tr>
    </w:tbl>
    <w:bookmarkStart w:name="z1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Исатай ауданы, Аққыстау ауылдық округі, Томан ауылының жерлерін аймақтарға бөлу жобасы (схемасы)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Исатай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"12"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172-VII шешіміне 5-қосымша</w:t>
            </w:r>
          </w:p>
        </w:tc>
      </w:tr>
    </w:tbl>
    <w:bookmarkStart w:name="z22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Исатай ауданы, Жанбай ауылдық округі, Жанбай ауылының жерлерін аймақтарға бөлу жобасы (схемасы)</w:t>
      </w:r>
      <w:r>
        <w:br/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Исатай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"12"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172-VII шешіміне 6-қосымша</w:t>
            </w:r>
          </w:p>
        </w:tc>
      </w:tr>
    </w:tbl>
    <w:bookmarkStart w:name="z25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Исатай ауданы, Қамысқала ауылдық округі, Х.Ерғалиев ауылының жерлерін аймақтарға бөлу жобасы (схемасы)</w:t>
      </w:r>
    </w:p>
    <w:bookmarkEnd w:id="13"/>
    <w:bookmarkStart w:name="z2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708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Исатай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"12"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172-VII шешіміне 7-қосымша</w:t>
            </w:r>
          </w:p>
        </w:tc>
      </w:tr>
    </w:tbl>
    <w:bookmarkStart w:name="z28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Исатай ауданы, Нарын ауылдық округі, Нарын ауылының жерлерін аймақтарға бөлу жобасы (схемасы)</w:t>
      </w:r>
    </w:p>
    <w:bookmarkEnd w:id="15"/>
    <w:bookmarkStart w:name="z2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Исатай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"12"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172-VII шешіміне 8-қосымша</w:t>
            </w:r>
          </w:p>
        </w:tc>
      </w:tr>
    </w:tbl>
    <w:bookmarkStart w:name="z31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Исатай ауданы, Нарын ауылдық округі, Жаңа Жанбай ауылының жерлерін аймақтарға бөлу жобасы (схемасы)</w:t>
      </w:r>
    </w:p>
    <w:bookmarkEnd w:id="17"/>
    <w:bookmarkStart w:name="z3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Исатай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"12"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172-VII шешіміне 9-қосымша</w:t>
            </w:r>
          </w:p>
        </w:tc>
      </w:tr>
    </w:tbl>
    <w:bookmarkStart w:name="z34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Исатай ауданы, Зинеден ауылдық округі, Зинеден ауылының жерлерін аймақтарға бөлу жобасы (схемасы)</w:t>
      </w:r>
    </w:p>
    <w:bookmarkEnd w:id="19"/>
    <w:bookmarkStart w:name="z3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895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Исатай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"12"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172-VII шешіміне 10-қосымша</w:t>
            </w:r>
          </w:p>
        </w:tc>
      </w:tr>
    </w:tbl>
    <w:bookmarkStart w:name="z37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Исатай ауданы, Исатай ауылдық округі, Исатай ауылының жерлерін аймақтарға бөлу жобасы (схемасы)</w:t>
      </w:r>
    </w:p>
    <w:bookmarkEnd w:id="21"/>
    <w:bookmarkStart w:name="z3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869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Исатай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"12"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172-VII шешіміне 11-қосымша</w:t>
            </w:r>
          </w:p>
        </w:tc>
      </w:tr>
    </w:tbl>
    <w:bookmarkStart w:name="z42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Исатай ауданы, Тұщықұдық ауылдық округі, Қызыл үй ауылының жерлерін аймақтарға бөлу жобасы (схемасы)</w:t>
      </w:r>
    </w:p>
    <w:bookmarkEnd w:id="23"/>
    <w:bookmarkStart w:name="z4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Исатай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"12"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172-VII шешіміне 12-қосымша</w:t>
            </w:r>
          </w:p>
        </w:tc>
      </w:tr>
    </w:tbl>
    <w:bookmarkStart w:name="z45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Исатай ауданы, Қамысқала ауылдық округі, Жасқайрат ауылының жерлерін аймақтарға бөлу жобасы (схемасы)</w:t>
      </w:r>
    </w:p>
    <w:bookmarkEnd w:id="25"/>
    <w:bookmarkStart w:name="z4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Исатай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"12"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172-VII шешіміне 13-қосымша</w:t>
            </w:r>
          </w:p>
        </w:tc>
      </w:tr>
    </w:tbl>
    <w:bookmarkStart w:name="z48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Исатай ауданының ауылдық елді мекендерінде бағалау аймақтарының шекаралары және жер учаскелері үшін төлемақының базалық ставкаларына түзету коэффициенттері</w:t>
      </w:r>
    </w:p>
    <w:bookmarkEnd w:id="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Бағалау аймақтарының шекаралары (елді мекендер)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 нөмірі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Түзету коэффициенттері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Аққыстау ауылдық округінің Аққыстау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Аққыстау ауылдық округінің Өркен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Тұщықұдық ауылдық округінің Тұщықұдық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Аққыстау ауылдық округінің Томан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Жанбай ауылдық округінің Жанбай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Қамысқала ауылдық округінің Х.Ерғалиев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Нарын ауылдық округінің Нарын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Нарын ауылдық округінің Жаңа Жанбай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Зинеден ауылдық округінің Зинеден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Исатай ауылдық округінің Исатай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Қамысқала ауылдық округінің Жасқайрат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Тұщықұдық ауылдық округінің Қызыл үй ауылының шекарасының шегінде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