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20a867" w14:textId="a20a86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Денисовка ауылы және Денисов ауданы елді мекендерінің жерлерін аймақтарға бөлу жобасын (схемасын), бағалау аймақтарының шекараларын және жер учаскелері үшін төлемақының базалық ставкаларына түзету коэффициенттерін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Денисов ауданы мәслихатының 2023 жылғы 15 желтоқсандағы № 90 шешімі. Қостанай облысының Әділет департаментінде 2023 жылғы 29 желтоқсанда № 10121-10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Жер кодексінің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11-баптарына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Денисов аудандық мәслихаты ШЕШІМ ҚАБЫЛДАДЫ: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Денисовка ауылы және Денисов ауданы елді мекендерінің жерлерін аймақтарға бөлу жобасы (схемасы)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Денисов ауданының елді мекендерінің бағалау аймақтарының шекаралары схемаларын және жер учаскелері үшін төлемақының базалық ставкаларына түзету коэффициенттері осы шешімнің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Денисов аудандық мәслихатының төрағасы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Шерер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15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Денисовка ауылының жерлерін аймақтарға бөлу жобасы (схемасы)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15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 ауданы елді мекендерінің жерлерін аймақтарға бөлу жобасы (схемасы)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15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 қосымша</w:t>
            </w:r>
          </w:p>
        </w:tc>
      </w:tr>
    </w:tbl>
    <w:bookmarkStart w:name="z2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Денисовка ауылының бағалау аймақтарының шекаралары схемасы және жер учаскелері үшін төлемақының базалық ставкаларына түзету коэффициенттері</w:t>
      </w:r>
    </w:p>
    <w:bookmarkEnd w:id="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Ауылдың солтүстік-батыс бөлігі Элеваторная көшесінен Красных Партизан көшесіне дейін, ауылдың солтүстік-батыс бөлігі Амангелді көшесінен Мельничная көшесіне дейін (001), ауылдың солтүстік-шығыс бөлігі Красных Партизан көшесінен 50 лет Октября, Береговая көшелеріне дейін, ауылдың солтүстік-шығыс бөлігі Строительная көшесінен Горький, Мельничная көшелеріне дейін (002), ауылдың оңтүстік-батыс бөлігі Дорожная, Нефтебаза, Денисовка станциясы көшелерінен Красных Партизан, Калинина, Новая көшелеріне дейін, ауылдың оңтүстік-батыс бөлігі Мельничная көшесінен Денисовка станциясы көшесіне дейін (003), ауылдың оңтүстік-шығыс бөлігі Красных Партизан, Калинина көшелерінен 50 лет Октября көшесіне дейін, ауылдың оңтүстік-шығыс бөлігі Мельничная көшесінен Титов, Гагарин көшелеріне дейін, оның ішінде Королев, Заречная, Терешкова көшелері (004)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Ауылдың солтүстік-батыс бөлігі ауылдың шетінен Элеваторная, Мельничная көшелеріне дейін (001)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Ауылдың оңтүстік-батыс бөлігі ауылдың шетінен Мельничная, Дорожная, Нефтебаза Денисовка станциясы көшелеріне дейін (003)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Ауылдың оңтүстік-шығыс бөлігі (037)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Денисов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15 желтоқсандағы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90 шешіміне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Денисов ауданының ауылдық елді мекендерінің бағалау аймақтарының шекаралары және жер учаскелері үшін төлемақының базалық ставкаларына түзету коэффициенттері</w:t>
      </w:r>
    </w:p>
    <w:bookmarkEnd w:id="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Аймақ нөмірі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Бағалау аймақтарының шекаралары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Түзету коэффиценттері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Окраинка ауылы (022),</w:t>
            </w:r>
          </w:p>
          <w:bookmarkEnd w:id="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Алшан ауылы (028),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Перелески ауылы (026),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Некрасовка ауылы (024),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Антоновка ауылы (028),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Глебовка ауылы (032),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Красноармейское ауылы (014),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Қырым ауылы (018),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Архангельское ауылы (016),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Свердловка ауылы (006),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Гришенка ауылы (024),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Жалтыркөл ауылы (016),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Заәйет ауылы уч.1 (038),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Заәйет ауылы уч.2 (038),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Приреченка ауылы (022),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Әйет ауылы (008),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Фрунзенское ауылы (013)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Покровка ауылы (033),</w:t>
            </w:r>
          </w:p>
          <w:bookmarkEnd w:id="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Досовка ауылы (033),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Аршалы ауылы (011),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Набережное ауылы (011),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Кочержиновка ауылы (014),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Подгорное ауылы (006),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Георгиевка ауылы (011),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Комаровка ауылы (020).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Приречное ауылы (006)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