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30efdc" w14:textId="730efd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Федоров ауылы және Федоров ауданы елді мекендерінің жерлерін аймақтарға бөлу жобасын (схемасын), бағалау аймақтарының шекараларын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Федоров ауданы мәслихатының 2023 жылғы 22 қарашадағы № 83 шешімі. Қостанай облысының Әділет департаментінде 2023 жылғы 23 қарашада № 10089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Федоров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Федоров ауылы және Федоров ауданы елді мекендерінің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Федоров ауылы және Федоров ауданы елді мекендерінің бағалау аймақтарының шекаралары және жер учаскелері үшін төлемақының базалық ставкаларына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Федоров аудандық мәслихатының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Исенгазин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22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83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Федоров ауылының жерлерін аймақтарға бөлу жобасы (схемасы)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22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83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Федоров ауданы елді мекендерінің жерлерін аймақтарға бөлу жобасы (схемасы)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993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22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83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Федоров ауылының бағалау аймақтарының шекаралары және жер учаскелері үшін төлемақының базалық ставкаларына түзету коэффициенттері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нөмірі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аймақтарының шекаралары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коэффициенттері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Ауылдың солтүстік бөлігі К. Жиентаев көшесінен Юнацкий көшесі ауылдың солтүстік-шығыс бөлігіне дейін, ауылдың солтүстік бөлігі Береке көшесінен Кравцов көшесі ауылдың солтүстік бөлігіне дейін (002), ауылдың солтүстік-шығыс бөлігі Юнацкий көшесінен М. Ауезов көшесі ауылдың оңтүстік-шығыс бөлігіне дейін, ауылдың солтүстік-шығыс бөлігі Победы көшесінен Кравцов көшесі ауылдың оңтүстік-шығыс бөлігіне дейін (003), ауылдың солтүстік-батыс бөлігі Юнацкий көшесінен М. Ауезов көшесі ауылдың оңтүстік-батыс бөлігіне дейін, ауылдың оңтүстік-шығыс бөлігі Кравцов көшесінен Набережная көшесі ауылдың оңтүстік-батыс бөлігіне дейін (004), ауылдың солтүстік-батыс бөлігі К. Жиентаев көшесінен Юнацкий көшесі ауылдың солтүстік-батыс бөлігіне дейін, ауылдың солтүстік-шығыс бөлігі Кравцов көшесінен Пионерская көшесі ауылдың солтүстік-батыс бөлігіне дейін (005)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шетінің солтүстік бөлігі К. Жиентаев көшесі ауылдың солтүстік бөлігіне дейін (001), ауылдың солтүстік бөлігі Береке көшесіне дейін (002), ауыл шетінің оңтүстік-шығыс бөлігі М. Ауезов көшесі ауылдың оңтүстік-шығыс бөлігіне және Победы көшесі ауылдың шығыс бөлігіне дейін (003), ауыл шетінің оңтүстік-батыс бөлігі М. Ауезов көшесі ауылдың оңтүстік бөлігіне дейін (004), ауылдың солтүстік-батыс бөлігі К. Жиентаев көшесі ауылдың солтүстік бөлігіне дейін (006)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шетінің шығыс бөлігі (002), ауыл шетінің батыс бөлігі Набережная және Пионерская көшелері ауылдың батыс бөлігіне дейін (005), ауыл шетінің солтүстік-батыс бөлігі (007), ауыл шетінің оңтүстік-батыс бөлігі (007)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22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83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3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Федоров ауданы елді мекендерінің бағалау аймақтарының шекаралары және жер учаскелері үшін төлемақының базалық ставкаларына түзету коэффициенттері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нөмірі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аймақтарының шекаралары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коэффициенттері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Банновка ауылы (026) </w:t>
            </w:r>
          </w:p>
          <w:bookmarkEnd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Придорожное ауылы (036)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Жаркөл ауылы (033)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Пешковка ауылы (029, 030, 032)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Копыченка ауылы (034)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Костряковка ауылы (008)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Успеновка ауылы (036)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Владыкинка ауылы (034)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Чеховка ауылы (027)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Калиновка ауылы (031)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Кравцово ауылы (031)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Приозерное ауылы (034)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Лысановка ауылы (036)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Новошумное ауылы (011)</w:t>
            </w:r>
          </w:p>
          <w:bookmarkEnd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Большое ауылы (031)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Запасное ауылы (009)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Чистый Чандак ауылы (023)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Курское ауылы (009)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Первомайское ауылы (038)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Қамысты Щаңдақ ауылы (024)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Трактовое ауылы (038)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Цабелевка ауылы (027)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Затышенка ауылы (034)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Александрополь ауылы (033)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 ауылы (040)</w:t>
            </w:r>
          </w:p>
          <w:bookmarkEnd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Ленино ауылы (018)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Березовка ауылы (040)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Жаңақой ауылы (019)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Мирное ауылы (021)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Дорожное ауылы (021)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Қарақопа ауылы (027)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Волковка ауылы (009)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Кеңарал ауылы (013)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Вишневое ауылы (016)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Белояровка ауылы (016) </w:t>
            </w:r>
          </w:p>
          <w:bookmarkEnd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Алаботалы ауылы (024)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Балықты ауылы (016)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Дубровка ауылы (042)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Полтавка ауылы (031)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Жыланды ауылы (014) </w:t>
            </w:r>
          </w:p>
          <w:bookmarkEnd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Заозерное ауылы (019)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Малороссийка ауылы (042)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Усаковка ауылы (016)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