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ace04d" w14:textId="4ace04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Атырау облысы Қызылқоға ауданының кейбір ауылдық округтерінің шекараларын (шегін) белгілеу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Атырау облысы Қызылқоға ауданы әкімдігінің 2023 жылғы 4 шілдедегі № 108 қаулысы және Атырау облысы Қызылқоға аудандық мәслихатының 2023 жылғы 4 шілдедегі № 5-1 бірлескен шешімі. Атырау облысының Әділет департаментінде 2023 жылғы 12 шілдеде № 5063-06 болып тіркелді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Жер кодексінің 108-бабының </w:t>
      </w:r>
      <w:r>
        <w:rPr>
          <w:rFonts w:ascii="Times New Roman"/>
          <w:b w:val="false"/>
          <w:i w:val="false"/>
          <w:color w:val="000000"/>
          <w:sz w:val="28"/>
        </w:rPr>
        <w:t>5-тармағына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"Қазақстан Республикасының әкімшілік-аумақтық құрылысы туралы" Қазақстан Республикасының Заңының 12-бабының </w:t>
      </w:r>
      <w:r>
        <w:rPr>
          <w:rFonts w:ascii="Times New Roman"/>
          <w:b w:val="false"/>
          <w:i w:val="false"/>
          <w:color w:val="000000"/>
          <w:sz w:val="28"/>
        </w:rPr>
        <w:t>3)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Қызылқоға ауданының әкімдігі ҚАУЛЫ ЕТЕДІ және Қызылқоға аудандық мәслихаты ШЕШТІ: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Осы бірлескен қаулы және шешімнің </w:t>
      </w:r>
      <w:r>
        <w:rPr>
          <w:rFonts w:ascii="Times New Roman"/>
          <w:b w:val="false"/>
          <w:i w:val="false"/>
          <w:color w:val="000000"/>
          <w:sz w:val="28"/>
        </w:rPr>
        <w:t>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ауданы 208891,29 гектар, периметрі 246693,2716 метр Атырау облысы Қызылқоға ауданы Миялы ауылдық округінің шекарасы (шегі) белгіленсін.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Осы бірлескен қаулы және шешімнің </w:t>
      </w:r>
      <w:r>
        <w:rPr>
          <w:rFonts w:ascii="Times New Roman"/>
          <w:b w:val="false"/>
          <w:i w:val="false"/>
          <w:color w:val="000000"/>
          <w:sz w:val="28"/>
        </w:rPr>
        <w:t>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ауданы 57494,09 гектар, периметрі 115897,8910 метр Атырау облысы Қызылқоға ауданы Жангелдин ауылдық округінің шекарасы (шегі) белгіленсін.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Осы бірлескен қаулы және шешімнің </w:t>
      </w:r>
      <w:r>
        <w:rPr>
          <w:rFonts w:ascii="Times New Roman"/>
          <w:b w:val="false"/>
          <w:i w:val="false"/>
          <w:color w:val="000000"/>
          <w:sz w:val="28"/>
        </w:rPr>
        <w:t>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ауданы 108198,62 гектар, периметрі 163133,3516 метр Атырау облысы Қызылқоға ауданы Ойыл ауылдық округінің шекарасы (шегі) белгіленсін.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Осы бірлескен қаулы және шешімнің </w:t>
      </w:r>
      <w:r>
        <w:rPr>
          <w:rFonts w:ascii="Times New Roman"/>
          <w:b w:val="false"/>
          <w:i w:val="false"/>
          <w:color w:val="000000"/>
          <w:sz w:val="28"/>
        </w:rPr>
        <w:t>4-қосымшасына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ауданы 96386,1412 гектар, периметрі 149123,6907 метр Атырау облысы Қызылқоға ауданы Көздіғара ауылдық округінің шекарасы (шегі) белгіленсін.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Осы бірлескен қаулы және шешімнің </w:t>
      </w:r>
      <w:r>
        <w:rPr>
          <w:rFonts w:ascii="Times New Roman"/>
          <w:b w:val="false"/>
          <w:i w:val="false"/>
          <w:color w:val="000000"/>
          <w:sz w:val="28"/>
        </w:rPr>
        <w:t>5-қосымшасына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ауданы 123069,845 гектар, периметрі 171051,2541 метр Атырау облысы Қызылқоға ауданы Жамбыл ауылдық округінің шекарасы (шегі) белгіленсін.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Осы бірлескен қаулы және шешімнің </w:t>
      </w:r>
      <w:r>
        <w:rPr>
          <w:rFonts w:ascii="Times New Roman"/>
          <w:b w:val="false"/>
          <w:i w:val="false"/>
          <w:color w:val="000000"/>
          <w:sz w:val="28"/>
        </w:rPr>
        <w:t>6-қосымшасына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ауданы 81269,1982 гектар, периметрі 163619,5053 метр Атырау облысы Қызылқоға ауданы Тасшағыл ауылдық округінің шекарасы (шегі) белгіленсін.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Осы бірлескен қаулы және шешімнің </w:t>
      </w:r>
      <w:r>
        <w:rPr>
          <w:rFonts w:ascii="Times New Roman"/>
          <w:b w:val="false"/>
          <w:i w:val="false"/>
          <w:color w:val="000000"/>
          <w:sz w:val="28"/>
        </w:rPr>
        <w:t>7-қосымшасына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ауданы 131493,703 гектар, периметрі 175566,3288 метр Атырау облысы Қызылқоға ауданы Қызылқоға ауылдық округінің шекарасы (шегі) белгіленсін.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Осы бірлескен қаулы және шешімнің </w:t>
      </w:r>
      <w:r>
        <w:rPr>
          <w:rFonts w:ascii="Times New Roman"/>
          <w:b w:val="false"/>
          <w:i w:val="false"/>
          <w:color w:val="000000"/>
          <w:sz w:val="28"/>
        </w:rPr>
        <w:t>8-қосымшасына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ауданы 164256,607 гектар, периметрі 166435,8652 метр Атырау облысы Қызылқоға ауданы Тайсойған ауылдық округінің шекарасы (шегі) белгіленсін.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Осы бірлескен қаулы және шешімнің </w:t>
      </w:r>
      <w:r>
        <w:rPr>
          <w:rFonts w:ascii="Times New Roman"/>
          <w:b w:val="false"/>
          <w:i w:val="false"/>
          <w:color w:val="000000"/>
          <w:sz w:val="28"/>
        </w:rPr>
        <w:t>9-қосымшасына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ауданы 465879,47 гектар, периметрі 459285,85 метр Атырау облысы Қызылқоға ауданы Сағыз ауылдық округінің шекарасы (шегі) белгіленсін.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Осы бірлескен қаулы және шешімнің </w:t>
      </w:r>
      <w:r>
        <w:rPr>
          <w:rFonts w:ascii="Times New Roman"/>
          <w:b w:val="false"/>
          <w:i w:val="false"/>
          <w:color w:val="000000"/>
          <w:sz w:val="28"/>
        </w:rPr>
        <w:t>10-қосымшасына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ауданы 498974,1756 гектар, периметрі 340243,11 метр Атырау облысы Қызылқоға ауданы Мұқыр ауылдық округінің шекарасы (шегі) белгіленсін.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Осы бірлескен қаулы мен шешімнің орындалуын бақылау Атырау облысы Қызылқоға ауданы әкімінің орынбасарына (Е. Иғали) және Атырау облысының Қызылқоға аудандық мәслихатының төрағасына (Т. Бейсқали) жүктелсін.</w:t>
      </w:r>
    </w:p>
    <w:bookmarkEnd w:id="11"/>
    <w:bookmarkStart w:name="z1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Осы бірлескен қаулы және шешім оның алғашқы ресми жарияланған күнінен бастап қолданысқа енгізіледі.</w:t>
      </w:r>
    </w:p>
    <w:bookmarkEnd w:id="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Қызылқоға ауданының әкімі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Азмуханов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Қызылқоға аудандық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мәслихатының 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Т. Бейсқали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 облысы Қызылқоға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 әкімдігінің 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шілдедегі № 108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Қызылқоға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шілдедегі № 5-1 бірлескен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 мен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bookmarkStart w:name="z20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Атырау облысы Қызылқоға ауданы Миялы ауылдық округінің шекарасы (шегі)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 облысы Қызылқоға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 әкімдігінің 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шілдедегі № 108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Қызылқоға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шілдедегі № 5-1 бірлескен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 мен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23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Атырау облысы Қызылқоға ауданы Жангелдин ауылдық округінің шекарасы (шегі)</w:t>
      </w:r>
    </w:p>
    <w:bookmarkEnd w:id="15"/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 облысы Қызылқоға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 әкімдігінің 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шілдедегі № 108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Қызылқоға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шілдедегі № 5-1 бірлескен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 мен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bookmarkStart w:name="z26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Атырау облысы Қызылқоға ауданы Ойыл ауылдық округінің шекарасы (шегі)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1014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4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 облысы Қызылқоға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 әкімдігінің 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шілдедегі № 108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Қызылқоға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шілдедегі № 5-1 бірлескен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 мен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</w:tbl>
    <w:bookmarkStart w:name="z29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Атырау облысы Қызылқоға ауданы Көздіғара ауылдық округінің шекарасы (шегі)</w:t>
      </w:r>
    </w:p>
    <w:bookmarkEnd w:id="19"/>
    <w:bookmarkStart w:name="z3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972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2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 облысы Қызылқоға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 әкімдігінің 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шілдедегі № 108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Қызылқоға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шілдедегі № 5-1 бірлескен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 мен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5-қосымша</w:t>
            </w:r>
          </w:p>
        </w:tc>
      </w:tr>
    </w:tbl>
    <w:bookmarkStart w:name="z32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Атырау облысы Қызылқоға ауданы Жамбыл ауылдық округінің шекарасы (шегі)</w:t>
      </w:r>
    </w:p>
    <w:bookmarkEnd w:id="21"/>
    <w:bookmarkStart w:name="z3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1017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 облысы Қызылқоға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 әкімдігінің 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Қызылқоға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шілдедегі № 5-1 бірлескен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 мен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</w:t>
            </w:r>
          </w:p>
        </w:tc>
      </w:tr>
    </w:tbl>
    <w:bookmarkStart w:name="z35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Атырау облысы Қызылқоға ауданы Тасшағыл ауылдық округінің шекарасы (шегі)</w:t>
      </w:r>
    </w:p>
    <w:bookmarkEnd w:id="23"/>
    <w:bookmarkStart w:name="z3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988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 облысы Қызылқоға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 әкімдігінің 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шілдедегі № 108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Қызылқоға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шілдедегі № 5-1 бірлескен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 мен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7-қосымша</w:t>
            </w:r>
          </w:p>
        </w:tc>
      </w:tr>
    </w:tbl>
    <w:bookmarkStart w:name="z38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Атырау облысы Қызылқоға ауданы Қызылқоға ауылдық округінің шекарасы (шегі)</w:t>
      </w:r>
    </w:p>
    <w:bookmarkEnd w:id="25"/>
    <w:bookmarkStart w:name="z3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 облысы Қызылқоға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 әкімдігінің 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шілдедегі № 108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Қызылқоға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шілдедегі № 5-1 бірлескен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 мен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8-қосымша</w:t>
            </w:r>
          </w:p>
        </w:tc>
      </w:tr>
    </w:tbl>
    <w:bookmarkStart w:name="z42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Атырау облысы Қызылқоға ауданы Тайсойған ауылдық округінің шекарасы (шегі)</w:t>
      </w:r>
    </w:p>
    <w:bookmarkEnd w:id="27"/>
    <w:bookmarkStart w:name="z4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685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 облысы Қызылқоға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 әкімдігінің 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шілдедегі № 108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Қызылқоға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шілдедегі № 5-1 бірлескен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 мен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9-қосымша</w:t>
            </w:r>
          </w:p>
        </w:tc>
      </w:tr>
    </w:tbl>
    <w:bookmarkStart w:name="z45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Атырау облысы Қызылқоға ауданы Сағыз ауылдық округінің шекарасы (шегі)</w:t>
      </w:r>
    </w:p>
    <w:bookmarkEnd w:id="29"/>
    <w:bookmarkStart w:name="z4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963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 облысы Қызылқоға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 әкімдігінің 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шілдедегі № 108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Қызылқоға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шілдедегі № 5-1 бірлескен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 мен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10-қосымша</w:t>
            </w:r>
          </w:p>
        </w:tc>
      </w:tr>
    </w:tbl>
    <w:bookmarkStart w:name="z48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Атырау облысы Қызылқоға ауданы Мұқыр ауылдық округінің шекарасы (шегі)</w:t>
      </w:r>
    </w:p>
    <w:bookmarkEnd w:id="31"/>
    <w:bookmarkStart w:name="z4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