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9ef883" w14:textId="39ef8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Сарыағаш ауданының Сарыағаш қаласы мен елді мекендер жерлерін аймақтарға бөлу жобасын (схемасын), елді мекендердегі бағалау аймақтарының шекаралары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Түркістан облысы Сарыағаш аудандық мәслихатының 2023 жылғы 23 маусымдағы № 4-44-VIII шешiмi. Түркістан облысының Әдiлет департаментiнде 2023 жылғы 1 шілдеде № 6317-13 болып тiркелдi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11-бабының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Сарыағаш аудандық мәслихаты 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Сарыағаш ауданының Сарыағаш қаласы мен елді мекендер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Сарыағаш ауданының Сарыағаш қаласы мен елді мекендердегі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Сарыағаш аудандық мәслихатының мынадай шешімдерінің күші жойылды деп танылсын: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Сарыағаш аудандық мәслихатының 2015 жылғы 27 наурыздағы № 40-344-V "Сарыағаш ауданының Сарыағаш қаласы мен елді мекендерінің жерді аймақтарға бөлу схемалары туралы" (Нормативтік құқықтық актілерді мемлекеттік тіркеу тізілімінде № 3153 тіркелген, 2015 жылғы 06 мамырда "Сарыағаш" газетінде жарияланған) </w:t>
      </w:r>
      <w:r>
        <w:rPr>
          <w:rFonts w:ascii="Times New Roman"/>
          <w:b w:val="false"/>
          <w:i w:val="false"/>
          <w:color w:val="000000"/>
          <w:sz w:val="28"/>
        </w:rPr>
        <w:t>шешімі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Сарыағаш аудандық мәслихатының 2015 жылғы 27 наурыздағы № 40-345-V "Сарыағаш ауданының Сарыағаш қаласы мен елді мекендердегі бағалау аймақтарының шекараларын және жер учаскелері үшін төлемақының базалық ставкаларына түзету коэффициенттерін бекіту туралы" (Нормативтік құқықтық актілерді мемлекеттік тіркеу тізілімінде № 3154 тіркелген, 2015 жылғы 06 мамырда "Сарыағаш" газетінде жарияланған) </w:t>
      </w:r>
      <w:r>
        <w:rPr>
          <w:rFonts w:ascii="Times New Roman"/>
          <w:b w:val="false"/>
          <w:i w:val="false"/>
          <w:color w:val="000000"/>
          <w:sz w:val="28"/>
        </w:rPr>
        <w:t>шешімі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шешім алғашқы ресми жарияланған күнінен кейін күнтізбелік он күн өткен соң қолданысқа енгізіледі. 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Мәслихат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Таскулов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23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№4-44-VIII шешіміне 1-қосымша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Сарыағаш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"23"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Сарыағаш ауданы Көктерек кенті жерлерін аймақтарға бөлу сипаттамасы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9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Сарыағаш аудандық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2023 жылғы "23" маусымдағы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3-қосымша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Сарыағаш аудандық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2023 жылғы "23" маусымдағы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4-қосымша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Сарыағаш аудандық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2023 жылғы "23" маусымдағы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5-қосымша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Сарыағаш аудандық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2023 жылғы "23" маусымдағы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6-қосымша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Сарыағаш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"23"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7-қосымша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Сарыағаш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"23"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8-қосымша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Сарыағаш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"23"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9-қосымша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Сарыағаш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"23"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10-қосымша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Сарыағаш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"23"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№4-44-VIII шешіміне 11-қосымша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Сарыағаш ауданының Сарыағаш қаласы мен елді мекендердегі бағалау аймақтарының шекаралары және жер учаскелері үшін төлемақының базалық ставкаларына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аймақтың шекарасы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учаскелеріүшін төлемақының базалық ставкаларына түзету коэффициенттері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Сарыағаш қаласы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Көктерек кенті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Көктерек кенті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Қабланбек ауылдық округі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Қабланбек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 ауылдық округі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Еңкес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Ақниет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Қабланбек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Сіргелі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 төбе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Құрама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Төңкеріс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Жемісті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Жемісті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Тың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Жаңатұрмыс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Диханбаба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Жаңаарық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Нұрлыжол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Жылысу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Жаңаталап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Құлтума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Тегісшіл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Таскескен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Тегісшіл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Мәдениет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Қабланбек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Тасқұлақ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Ақниет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Жонарық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Тыңтөбе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Дербісек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Дербісек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 үй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Зортөбе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Жаскешу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Қарабау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құрылыс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 сарқырама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Жылға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Жылға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Әлімтау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Әлімтау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Ердәуіт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Тасқұдық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разъезд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разъезд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Құрсай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Бесқұдық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Жылға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Шенгелді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Нұрауыл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разъезд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Шайхана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№3 ферма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Қарақалпақ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Шымырбай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Қызыласу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Сөк-сөк ата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Әлімтау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Жайдаққұдық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Тасқұдық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 елді мекені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