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be1ce0" w14:textId="ebe1ce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есепке алу құжаттамасының нысандарын, сондай-ақ оларды толтыру жөніндегі нұсқаулықтарды бекіту туралы" Қазақстан Республикасы Денсаулық сақтау министрінің міндетін атқарушының 2020 жылғы 30 қазандағы № ҚР ДСМ-175/2020 бұйрығына өзгерістер енгізу туралы</w:t>
      </w:r>
    </w:p>
    <w:p>
      <w:pPr>
        <w:spacing w:after="0"/>
        <w:ind w:left="0"/>
        <w:jc w:val="both"/>
      </w:pPr>
      <w:r>
        <w:rPr>
          <w:rFonts w:ascii="Times New Roman"/>
          <w:b w:val="false"/>
          <w:i w:val="false"/>
          <w:color w:val="000000"/>
          <w:sz w:val="28"/>
        </w:rPr>
        <w:t>Қазақстан Республикасы Денсаулық сақтау министрінің 2024 жылғы 14 қарашадағы № 95 бұйрығы. Қазақстан Республикасының Әділет министрлігінде 2024 жылғы 20 қарашада № 35380 болып тіркелді</w:t>
      </w:r>
    </w:p>
    <w:p>
      <w:pPr>
        <w:spacing w:after="0"/>
        <w:ind w:left="0"/>
        <w:jc w:val="both"/>
      </w:pPr>
      <w:bookmarkStart w:name="z1" w:id="0"/>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"Денсаулық сақтау саласындағы есепке алу құжаттамасының нысандарын, сондай-ақ оларды толтыру жөніндегі нұсқаулықтарды бекіту туралы" Қазақстан Республикасы Денсаулық сақтау министрінің міндетін атқарушының 2020 жылғы 30 қазандағы № ҚР ДСМ-175/2020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21579 болып тіркелген)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1-қосымшамен</w:t>
      </w:r>
      <w:r>
        <w:rPr>
          <w:rFonts w:ascii="Times New Roman"/>
          <w:b w:val="false"/>
          <w:i w:val="false"/>
          <w:color w:val="000000"/>
          <w:sz w:val="28"/>
        </w:rPr>
        <w:t xml:space="preserve"> бекітілген стационарларда пайдаланылатын медициналық есепке алу құжаттамасының нысандары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2-қосымшамен</w:t>
      </w:r>
      <w:r>
        <w:rPr>
          <w:rFonts w:ascii="Times New Roman"/>
          <w:b w:val="false"/>
          <w:i w:val="false"/>
          <w:color w:val="000000"/>
          <w:sz w:val="28"/>
        </w:rPr>
        <w:t xml:space="preserve"> бекітілген стационарларда және амбулаториялық-емханалық ұйымдарда пайдаланылатын медициналық есепке алу құжаттамасының нысандары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 </w:t>
      </w:r>
    </w:p>
    <w:bookmarkEnd w:id="3"/>
    <w:bookmarkStart w:name="z5" w:id="4"/>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3-қосымшамен</w:t>
      </w:r>
      <w:r>
        <w:rPr>
          <w:rFonts w:ascii="Times New Roman"/>
          <w:b w:val="false"/>
          <w:i w:val="false"/>
          <w:color w:val="000000"/>
          <w:sz w:val="28"/>
        </w:rPr>
        <w:t xml:space="preserve"> бекітілген стационарларда және амбулаториялық-емханалық ұйымдарда пайдаланылатын медициналық есепке алу құжаттамасының нысандары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7-қосымшамен</w:t>
      </w:r>
      <w:r>
        <w:rPr>
          <w:rFonts w:ascii="Times New Roman"/>
          <w:b w:val="false"/>
          <w:i w:val="false"/>
          <w:color w:val="000000"/>
          <w:sz w:val="28"/>
        </w:rPr>
        <w:t xml:space="preserve"> бекітілген медицина кызметкерлерінің толтыруы үшін міндетті кұжаттаманың тізбесі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 </w:t>
      </w:r>
    </w:p>
    <w:bookmarkEnd w:id="5"/>
    <w:bookmarkStart w:name="z7" w:id="6"/>
    <w:p>
      <w:pPr>
        <w:spacing w:after="0"/>
        <w:ind w:left="0"/>
        <w:jc w:val="both"/>
      </w:pPr>
      <w:r>
        <w:rPr>
          <w:rFonts w:ascii="Times New Roman"/>
          <w:b w:val="false"/>
          <w:i w:val="false"/>
          <w:color w:val="000000"/>
          <w:sz w:val="28"/>
        </w:rPr>
        <w:t>
      2. Қазақстан Республикасы Денсаулық сақтау министрлігінің Медициналық көмекті ұйымдастыру департаменті Қазақстан Республикасының заңнамасында белгіленген тәртіппен:</w:t>
      </w:r>
    </w:p>
    <w:bookmarkEnd w:id="6"/>
    <w:bookmarkStart w:name="z8" w:id="7"/>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7"/>
    <w:bookmarkStart w:name="z9" w:id="8"/>
    <w:p>
      <w:pPr>
        <w:spacing w:after="0"/>
        <w:ind w:left="0"/>
        <w:jc w:val="both"/>
      </w:pPr>
      <w:r>
        <w:rPr>
          <w:rFonts w:ascii="Times New Roman"/>
          <w:b w:val="false"/>
          <w:i w:val="false"/>
          <w:color w:val="000000"/>
          <w:sz w:val="28"/>
        </w:rPr>
        <w:t>
      2) осы бұйрықты ресми жарияланғаннан кейін оны Қазақстан Республикасы Денсаулық сақтау министрлігінің интернет-ресурсында орналастыруды;</w:t>
      </w:r>
    </w:p>
    <w:bookmarkEnd w:id="8"/>
    <w:bookmarkStart w:name="z10" w:id="9"/>
    <w:p>
      <w:pPr>
        <w:spacing w:after="0"/>
        <w:ind w:left="0"/>
        <w:jc w:val="both"/>
      </w:pPr>
      <w:r>
        <w:rPr>
          <w:rFonts w:ascii="Times New Roman"/>
          <w:b w:val="false"/>
          <w:i w:val="false"/>
          <w:color w:val="000000"/>
          <w:sz w:val="28"/>
        </w:rPr>
        <w:t xml:space="preserve">
      3) осы бұйрықты Қазақстан Республикасы Әділет министрлігінде мемлекеттік тіркегеннен кейін он жұмыс күні ішінде Қазақстан Республикасы Денсаулық сақтау министрлігінің Заң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ұсынуды қамтамасыз етсін.</w:t>
      </w:r>
    </w:p>
    <w:bookmarkEnd w:id="9"/>
    <w:bookmarkStart w:name="z11" w:id="10"/>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Денсаулық сақтау вице-министріне жүктелсін.</w:t>
      </w:r>
    </w:p>
    <w:bookmarkEnd w:id="10"/>
    <w:bookmarkStart w:name="z12" w:id="11"/>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p>
          <w:p>
            <w:pPr>
              <w:spacing w:after="20"/>
              <w:ind w:left="20"/>
              <w:jc w:val="both"/>
            </w:pPr>
          </w:p>
          <w:p>
            <w:pPr>
              <w:spacing w:after="20"/>
              <w:ind w:left="20"/>
              <w:jc w:val="both"/>
            </w:pPr>
            <w:r>
              <w:rPr>
                <w:rFonts w:ascii="Times New Roman"/>
                <w:b w:val="false"/>
                <w:i/>
                <w:color w:val="000000"/>
                <w:sz w:val="20"/>
              </w:rPr>
              <w:t xml:space="preserve">Денсаулық сақтау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Альназарова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w:t>
            </w:r>
            <w:r>
              <w:br/>
            </w:r>
            <w:r>
              <w:rPr>
                <w:rFonts w:ascii="Times New Roman"/>
                <w:b w:val="false"/>
                <w:i w:val="false"/>
                <w:color w:val="000000"/>
                <w:sz w:val="20"/>
              </w:rPr>
              <w:t>2024 жылғы 14 қарашадағы</w:t>
            </w:r>
            <w:r>
              <w:br/>
            </w:r>
            <w:r>
              <w:rPr>
                <w:rFonts w:ascii="Times New Roman"/>
                <w:b w:val="false"/>
                <w:i w:val="false"/>
                <w:color w:val="000000"/>
                <w:sz w:val="20"/>
              </w:rPr>
              <w:t>№ 95 Бұйрыққа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1-қосымша</w:t>
            </w:r>
          </w:p>
        </w:tc>
      </w:tr>
    </w:tbl>
    <w:bookmarkStart w:name="z15" w:id="12"/>
    <w:p>
      <w:pPr>
        <w:spacing w:after="0"/>
        <w:ind w:left="0"/>
        <w:jc w:val="left"/>
      </w:pPr>
      <w:r>
        <w:rPr>
          <w:rFonts w:ascii="Times New Roman"/>
          <w:b/>
          <w:i w:val="false"/>
          <w:color w:val="000000"/>
        </w:rPr>
        <w:t xml:space="preserve"> Стационарларда пайдаланылатын медициналық есепке алу құжаттамасының нысандары "Стационарлық пациенттің №___медициналық картасы" № 001/е нысаны</w:t>
      </w:r>
    </w:p>
    <w:bookmarkEnd w:id="12"/>
    <w:p>
      <w:pPr>
        <w:spacing w:after="0"/>
        <w:ind w:left="0"/>
        <w:jc w:val="both"/>
      </w:pPr>
      <w:r>
        <w:rPr>
          <w:rFonts w:ascii="Times New Roman"/>
          <w:b w:val="false"/>
          <w:i w:val="false"/>
          <w:color w:val="000000"/>
          <w:sz w:val="28"/>
        </w:rPr>
        <w:t>
      1-бөлім. Қабылдау бөлімі</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ЖСН_______________________________________________________</w:t>
      </w:r>
    </w:p>
    <w:p>
      <w:pPr>
        <w:spacing w:after="0"/>
        <w:ind w:left="0"/>
        <w:jc w:val="both"/>
      </w:pPr>
      <w:r>
        <w:rPr>
          <w:rFonts w:ascii="Times New Roman"/>
          <w:b w:val="false"/>
          <w:i w:val="false"/>
          <w:color w:val="000000"/>
          <w:sz w:val="28"/>
        </w:rPr>
        <w:t>
      2. Т.А.Ә. (бар болған жағдайда) _____________________________________</w:t>
      </w:r>
    </w:p>
    <w:p>
      <w:pPr>
        <w:spacing w:after="0"/>
        <w:ind w:left="0"/>
        <w:jc w:val="both"/>
      </w:pPr>
      <w:r>
        <w:rPr>
          <w:rFonts w:ascii="Times New Roman"/>
          <w:b w:val="false"/>
          <w:i w:val="false"/>
          <w:color w:val="000000"/>
          <w:sz w:val="28"/>
        </w:rPr>
        <w:t>
      3. Туған күні – "____" _________________________________20____ жыл</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Жасы________________________________________________________</w:t>
      </w:r>
    </w:p>
    <w:p>
      <w:pPr>
        <w:spacing w:after="0"/>
        <w:ind w:left="0"/>
        <w:jc w:val="both"/>
      </w:pPr>
      <w:r>
        <w:rPr>
          <w:rFonts w:ascii="Times New Roman"/>
          <w:b w:val="false"/>
          <w:i w:val="false"/>
          <w:color w:val="000000"/>
          <w:sz w:val="28"/>
        </w:rPr>
        <w:t>
      6. Ұлты________________________________________________________</w:t>
      </w:r>
    </w:p>
    <w:p>
      <w:pPr>
        <w:spacing w:after="0"/>
        <w:ind w:left="0"/>
        <w:jc w:val="both"/>
      </w:pPr>
      <w:r>
        <w:rPr>
          <w:rFonts w:ascii="Times New Roman"/>
          <w:b w:val="false"/>
          <w:i w:val="false"/>
          <w:color w:val="000000"/>
          <w:sz w:val="28"/>
        </w:rPr>
        <w:t>
      7. Азаматтығы (елдер анықтамылығы) ______________________________</w:t>
      </w:r>
    </w:p>
    <w:p>
      <w:pPr>
        <w:spacing w:after="0"/>
        <w:ind w:left="0"/>
        <w:jc w:val="both"/>
      </w:pPr>
      <w:r>
        <w:rPr>
          <w:rFonts w:ascii="Times New Roman"/>
          <w:b w:val="false"/>
          <w:i w:val="false"/>
          <w:color w:val="000000"/>
          <w:sz w:val="28"/>
        </w:rPr>
        <w:t>
      8. Тұрғын 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мекенжайы________________________________________</w:t>
      </w:r>
    </w:p>
    <w:p>
      <w:pPr>
        <w:spacing w:after="0"/>
        <w:ind w:left="0"/>
        <w:jc w:val="both"/>
      </w:pPr>
      <w:r>
        <w:rPr>
          <w:rFonts w:ascii="Times New Roman"/>
          <w:b w:val="false"/>
          <w:i w:val="false"/>
          <w:color w:val="000000"/>
          <w:sz w:val="28"/>
        </w:rPr>
        <w:t>
      10. Жұмыс/оқу/балалар мекемесінің орны____________________________</w:t>
      </w:r>
    </w:p>
    <w:p>
      <w:pPr>
        <w:spacing w:after="0"/>
        <w:ind w:left="0"/>
        <w:jc w:val="both"/>
      </w:pPr>
      <w:r>
        <w:rPr>
          <w:rFonts w:ascii="Times New Roman"/>
          <w:b w:val="false"/>
          <w:i w:val="false"/>
          <w:color w:val="000000"/>
          <w:sz w:val="28"/>
        </w:rPr>
        <w:t>
      Кәсібі Білімі_____________________________________________________</w:t>
      </w:r>
    </w:p>
    <w:p>
      <w:pPr>
        <w:spacing w:after="0"/>
        <w:ind w:left="0"/>
        <w:jc w:val="both"/>
      </w:pPr>
      <w:r>
        <w:rPr>
          <w:rFonts w:ascii="Times New Roman"/>
          <w:b w:val="false"/>
          <w:i w:val="false"/>
          <w:color w:val="000000"/>
          <w:sz w:val="28"/>
        </w:rPr>
        <w:t>
      11. Сақтандыру компаниясының атауы, сақтандыру полисiнiң №________</w:t>
      </w:r>
    </w:p>
    <w:p>
      <w:pPr>
        <w:spacing w:after="0"/>
        <w:ind w:left="0"/>
        <w:jc w:val="both"/>
      </w:pPr>
      <w:r>
        <w:rPr>
          <w:rFonts w:ascii="Times New Roman"/>
          <w:b w:val="false"/>
          <w:i w:val="false"/>
          <w:color w:val="000000"/>
          <w:sz w:val="28"/>
        </w:rPr>
        <w:t>
      12. Мүгедектік тобы______________________________________________</w:t>
      </w:r>
    </w:p>
    <w:p>
      <w:pPr>
        <w:spacing w:after="0"/>
        <w:ind w:left="0"/>
        <w:jc w:val="both"/>
      </w:pPr>
      <w:r>
        <w:rPr>
          <w:rFonts w:ascii="Times New Roman"/>
          <w:b w:val="false"/>
          <w:i w:val="false"/>
          <w:color w:val="000000"/>
          <w:sz w:val="28"/>
        </w:rPr>
        <w:t>
      13. Өтеу түрі____________________________________________________</w:t>
      </w:r>
    </w:p>
    <w:p>
      <w:pPr>
        <w:spacing w:after="0"/>
        <w:ind w:left="0"/>
        <w:jc w:val="both"/>
      </w:pPr>
      <w:r>
        <w:rPr>
          <w:rFonts w:ascii="Times New Roman"/>
          <w:b w:val="false"/>
          <w:i w:val="false"/>
          <w:color w:val="000000"/>
          <w:sz w:val="28"/>
        </w:rPr>
        <w:t>
      14. Әлеуметтік мәртебесі__________________________________________</w:t>
      </w:r>
    </w:p>
    <w:p>
      <w:pPr>
        <w:spacing w:after="0"/>
        <w:ind w:left="0"/>
        <w:jc w:val="both"/>
      </w:pPr>
      <w:r>
        <w:rPr>
          <w:rFonts w:ascii="Times New Roman"/>
          <w:b w:val="false"/>
          <w:i w:val="false"/>
          <w:color w:val="000000"/>
          <w:sz w:val="28"/>
        </w:rPr>
        <w:t>
      15.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16. Пациент жолданды_____________________________________________</w:t>
      </w:r>
    </w:p>
    <w:p>
      <w:pPr>
        <w:spacing w:after="0"/>
        <w:ind w:left="0"/>
        <w:jc w:val="both"/>
      </w:pPr>
      <w:r>
        <w:rPr>
          <w:rFonts w:ascii="Times New Roman"/>
          <w:b w:val="false"/>
          <w:i w:val="false"/>
          <w:color w:val="000000"/>
          <w:sz w:val="28"/>
        </w:rPr>
        <w:t>
      17. Емдеуге жатқызу түрi__________________________________________</w:t>
      </w:r>
    </w:p>
    <w:p>
      <w:pPr>
        <w:spacing w:after="0"/>
        <w:ind w:left="0"/>
        <w:jc w:val="both"/>
      </w:pPr>
      <w:r>
        <w:rPr>
          <w:rFonts w:ascii="Times New Roman"/>
          <w:b w:val="false"/>
          <w:i w:val="false"/>
          <w:color w:val="000000"/>
          <w:sz w:val="28"/>
        </w:rPr>
        <w:t>
      18. Емдеуге жатқызу коды __________________________________________</w:t>
      </w:r>
    </w:p>
    <w:p>
      <w:pPr>
        <w:spacing w:after="0"/>
        <w:ind w:left="0"/>
        <w:jc w:val="both"/>
      </w:pPr>
      <w:r>
        <w:rPr>
          <w:rFonts w:ascii="Times New Roman"/>
          <w:b w:val="false"/>
          <w:i w:val="false"/>
          <w:color w:val="000000"/>
          <w:sz w:val="28"/>
        </w:rPr>
        <w:t>
      19. Ауруы салдарынан осы жылы емдеуге жатқызылды ___________________</w:t>
      </w:r>
    </w:p>
    <w:p>
      <w:pPr>
        <w:spacing w:after="0"/>
        <w:ind w:left="0"/>
        <w:jc w:val="both"/>
      </w:pPr>
      <w:r>
        <w:rPr>
          <w:rFonts w:ascii="Times New Roman"/>
          <w:b w:val="false"/>
          <w:i w:val="false"/>
          <w:color w:val="000000"/>
          <w:sz w:val="28"/>
        </w:rPr>
        <w:t>
      20. Жолдаған ұйымның диагнозы___________________________________</w:t>
      </w:r>
    </w:p>
    <w:p>
      <w:pPr>
        <w:spacing w:after="0"/>
        <w:ind w:left="0"/>
        <w:jc w:val="both"/>
      </w:pPr>
      <w:r>
        <w:rPr>
          <w:rFonts w:ascii="Times New Roman"/>
          <w:b w:val="false"/>
          <w:i w:val="false"/>
          <w:color w:val="000000"/>
          <w:sz w:val="28"/>
        </w:rPr>
        <w:t>
      Денсаулығы туралы ақпаратты мыналарға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Емдеуге жатқызу кезінде қабылдау бөліміндегі дәрігердің алғашқы қарап-тексеруі:</w:t>
      </w:r>
    </w:p>
    <w:p>
      <w:pPr>
        <w:spacing w:after="0"/>
        <w:ind w:left="0"/>
        <w:jc w:val="both"/>
      </w:pPr>
      <w:r>
        <w:rPr>
          <w:rFonts w:ascii="Times New Roman"/>
          <w:b w:val="false"/>
          <w:i w:val="false"/>
          <w:color w:val="000000"/>
          <w:sz w:val="28"/>
        </w:rPr>
        <w:t>
      1. Қарап-тексеру күні – "___" мен ______уақыты</w:t>
      </w:r>
    </w:p>
    <w:p>
      <w:pPr>
        <w:spacing w:after="0"/>
        <w:ind w:left="0"/>
        <w:jc w:val="both"/>
      </w:pPr>
      <w:r>
        <w:rPr>
          <w:rFonts w:ascii="Times New Roman"/>
          <w:b w:val="false"/>
          <w:i w:val="false"/>
          <w:color w:val="000000"/>
          <w:sz w:val="28"/>
        </w:rPr>
        <w:t>
      2. Шағымдар_____________________________________________________</w:t>
      </w:r>
    </w:p>
    <w:p>
      <w:pPr>
        <w:spacing w:after="0"/>
        <w:ind w:left="0"/>
        <w:jc w:val="both"/>
      </w:pPr>
      <w:r>
        <w:rPr>
          <w:rFonts w:ascii="Times New Roman"/>
          <w:b w:val="false"/>
          <w:i w:val="false"/>
          <w:color w:val="000000"/>
          <w:sz w:val="28"/>
        </w:rPr>
        <w:t>
      3. Ауру анамнезі________________________________________________</w:t>
      </w:r>
    </w:p>
    <w:p>
      <w:pPr>
        <w:spacing w:after="0"/>
        <w:ind w:left="0"/>
        <w:jc w:val="both"/>
      </w:pPr>
      <w:r>
        <w:rPr>
          <w:rFonts w:ascii="Times New Roman"/>
          <w:b w:val="false"/>
          <w:i w:val="false"/>
          <w:color w:val="000000"/>
          <w:sz w:val="28"/>
        </w:rPr>
        <w:t>
      4. Өмір анамнезі________________________________________________</w:t>
      </w:r>
    </w:p>
    <w:p>
      <w:pPr>
        <w:spacing w:after="0"/>
        <w:ind w:left="0"/>
        <w:jc w:val="both"/>
      </w:pPr>
      <w:r>
        <w:rPr>
          <w:rFonts w:ascii="Times New Roman"/>
          <w:b w:val="false"/>
          <w:i w:val="false"/>
          <w:color w:val="000000"/>
          <w:sz w:val="28"/>
        </w:rPr>
        <w:t>
      5. Аллергиялық реакцияға (препараттардың төзімділігін қоса алғанда)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6. Басынан өткерген инфекциялық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(коды атауы)</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тері-вен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басқа</w:t>
      </w:r>
    </w:p>
    <w:p>
      <w:pPr>
        <w:spacing w:after="0"/>
        <w:ind w:left="0"/>
        <w:jc w:val="both"/>
      </w:pPr>
      <w:r>
        <w:rPr>
          <w:rFonts w:ascii="Times New Roman"/>
          <w:b w:val="false"/>
          <w:i w:val="false"/>
          <w:color w:val="000000"/>
          <w:sz w:val="28"/>
        </w:rPr>
        <w:t>
      Вирусты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Қызылша, қызамық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Желшешек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эпидемиялық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АИТВ/ЖИТС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COVID-19 коронавирус инфекциясы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Соңғы 35 күнде инфекциялық пациенттермен қатынаста болмаған</w:t>
      </w:r>
    </w:p>
    <w:p>
      <w:pPr>
        <w:spacing w:after="0"/>
        <w:ind w:left="0"/>
        <w:jc w:val="both"/>
      </w:pPr>
      <w:r>
        <w:rPr>
          <w:rFonts w:ascii="Times New Roman"/>
          <w:b w:val="false"/>
          <w:i w:val="false"/>
          <w:color w:val="000000"/>
          <w:sz w:val="28"/>
        </w:rPr>
        <w:t>
      7. Объективті деректер___________________________________________</w:t>
      </w:r>
    </w:p>
    <w:p>
      <w:pPr>
        <w:spacing w:after="0"/>
        <w:ind w:left="0"/>
        <w:jc w:val="both"/>
      </w:pPr>
      <w:r>
        <w:rPr>
          <w:rFonts w:ascii="Times New Roman"/>
          <w:b w:val="false"/>
          <w:i w:val="false"/>
          <w:color w:val="000000"/>
          <w:sz w:val="28"/>
        </w:rPr>
        <w:t>
      8. Түскен кезіндегі зертханалық-аспаптық зерттеулердің деректері______</w:t>
      </w:r>
    </w:p>
    <w:p>
      <w:pPr>
        <w:spacing w:after="0"/>
        <w:ind w:left="0"/>
        <w:jc w:val="both"/>
      </w:pPr>
      <w:r>
        <w:rPr>
          <w:rFonts w:ascii="Times New Roman"/>
          <w:b w:val="false"/>
          <w:i w:val="false"/>
          <w:color w:val="000000"/>
          <w:sz w:val="28"/>
        </w:rPr>
        <w:t>
      9. Түскен кезіндегі қойылған диагноз_______________________________</w:t>
      </w:r>
    </w:p>
    <w:p>
      <w:pPr>
        <w:spacing w:after="0"/>
        <w:ind w:left="0"/>
        <w:jc w:val="both"/>
      </w:pPr>
      <w:r>
        <w:rPr>
          <w:rFonts w:ascii="Times New Roman"/>
          <w:b w:val="false"/>
          <w:i w:val="false"/>
          <w:color w:val="000000"/>
          <w:sz w:val="28"/>
        </w:rPr>
        <w:t>
      10. Алдын-ала қойылған диагноз___________________________________</w:t>
      </w:r>
    </w:p>
    <w:p>
      <w:pPr>
        <w:spacing w:after="0"/>
        <w:ind w:left="0"/>
        <w:jc w:val="both"/>
      </w:pPr>
      <w:r>
        <w:rPr>
          <w:rFonts w:ascii="Times New Roman"/>
          <w:b w:val="false"/>
          <w:i w:val="false"/>
          <w:color w:val="000000"/>
          <w:sz w:val="28"/>
        </w:rPr>
        <w:t>
      11. Құлау тәуекелін бағалау</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12. Ауырсынуды бағалау</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Пациентты іріктеу (қабылдау бөлімі) _________________________________</w:t>
      </w:r>
    </w:p>
    <w:p>
      <w:pPr>
        <w:spacing w:after="0"/>
        <w:ind w:left="0"/>
        <w:jc w:val="both"/>
      </w:pPr>
      <w:r>
        <w:rPr>
          <w:rFonts w:ascii="Times New Roman"/>
          <w:b w:val="false"/>
          <w:i w:val="false"/>
          <w:color w:val="000000"/>
          <w:sz w:val="28"/>
        </w:rPr>
        <w:t>
      13. Емдеуге жатқызу күні мен уақыты "___"____________20____ жыл_________</w:t>
      </w:r>
    </w:p>
    <w:p>
      <w:pPr>
        <w:spacing w:after="0"/>
        <w:ind w:left="0"/>
        <w:jc w:val="both"/>
      </w:pPr>
      <w:r>
        <w:rPr>
          <w:rFonts w:ascii="Times New Roman"/>
          <w:b w:val="false"/>
          <w:i w:val="false"/>
          <w:color w:val="000000"/>
          <w:sz w:val="28"/>
        </w:rPr>
        <w:t>
      14. Триаж-жүйесі бойынша іріктеу__________________________________</w:t>
      </w:r>
    </w:p>
    <w:p>
      <w:pPr>
        <w:spacing w:after="0"/>
        <w:ind w:left="0"/>
        <w:jc w:val="both"/>
      </w:pPr>
      <w:r>
        <w:rPr>
          <w:rFonts w:ascii="Times New Roman"/>
          <w:b w:val="false"/>
          <w:i w:val="false"/>
          <w:color w:val="000000"/>
          <w:sz w:val="28"/>
        </w:rPr>
        <w:t>
      15. Пациенттің идентификациялық бейджі _____________________________________</w:t>
      </w:r>
    </w:p>
    <w:p>
      <w:pPr>
        <w:spacing w:after="0"/>
        <w:ind w:left="0"/>
        <w:jc w:val="both"/>
      </w:pPr>
      <w:r>
        <w:rPr>
          <w:rFonts w:ascii="Times New Roman"/>
          <w:b w:val="false"/>
          <w:i w:val="false"/>
          <w:color w:val="000000"/>
          <w:sz w:val="28"/>
        </w:rPr>
        <w:t>
      16. Пациентке нұсқаулық__________________________________________</w:t>
      </w:r>
    </w:p>
    <w:p>
      <w:pPr>
        <w:spacing w:after="0"/>
        <w:ind w:left="0"/>
        <w:jc w:val="both"/>
      </w:pPr>
      <w:r>
        <w:rPr>
          <w:rFonts w:ascii="Times New Roman"/>
          <w:b w:val="false"/>
          <w:i w:val="false"/>
          <w:color w:val="000000"/>
          <w:sz w:val="28"/>
        </w:rPr>
        <w:t>
      17. Санитарлық өңдеуден өтті 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(егер өтсе, уақытын, тазарту көлемін, көрсетілімдерді жазыңыз)</w:t>
      </w:r>
    </w:p>
    <w:p>
      <w:pPr>
        <w:spacing w:after="0"/>
        <w:ind w:left="0"/>
        <w:jc w:val="both"/>
      </w:pPr>
      <w:r>
        <w:rPr>
          <w:rFonts w:ascii="Times New Roman"/>
          <w:b w:val="false"/>
          <w:i w:val="false"/>
          <w:color w:val="000000"/>
          <w:sz w:val="28"/>
        </w:rPr>
        <w:t>
      18. Тасымалдау түрлерi___________________________________________</w:t>
      </w:r>
    </w:p>
    <w:p>
      <w:pPr>
        <w:spacing w:after="0"/>
        <w:ind w:left="0"/>
        <w:jc w:val="both"/>
      </w:pPr>
      <w:r>
        <w:rPr>
          <w:rFonts w:ascii="Times New Roman"/>
          <w:b w:val="false"/>
          <w:i w:val="false"/>
          <w:color w:val="000000"/>
          <w:sz w:val="28"/>
        </w:rPr>
        <w:t>
      19. Инфекциялардың белгілері 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Бар болған жағдайда толтырылады: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дененің жоғары температурасы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құсу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диарея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бөртпе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мұрынның бітелуі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жөтелу</w:t>
      </w:r>
    </w:p>
    <w:p>
      <w:pPr>
        <w:spacing w:after="0"/>
        <w:ind w:left="0"/>
        <w:jc w:val="both"/>
      </w:pPr>
      <w:r>
        <w:rPr>
          <w:rFonts w:ascii="Times New Roman"/>
          <w:b w:val="false"/>
          <w:i w:val="false"/>
          <w:color w:val="000000"/>
          <w:sz w:val="28"/>
        </w:rPr>
        <w:t>
      Егер иә болса, пациент изоляторға орналастырылады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20. Тұрғынүй- тұрмыс шарттары (мейіргерлік күтім ауруханаларына емдеуге жатқызу кезінде)</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21. Араласу ортасы (мейіргерлік күтім ауруханаларына емдеуге жатқызу кезінде) ______________________________________________________________________________</w:t>
      </w:r>
    </w:p>
    <w:p>
      <w:pPr>
        <w:spacing w:after="0"/>
        <w:ind w:left="0"/>
        <w:jc w:val="both"/>
      </w:pPr>
      <w:r>
        <w:rPr>
          <w:rFonts w:ascii="Times New Roman"/>
          <w:b w:val="false"/>
          <w:i w:val="false"/>
          <w:color w:val="000000"/>
          <w:sz w:val="28"/>
        </w:rPr>
        <w:t>
      22. Материалдық қамтылуы (мейіргерлік күтім ауруханаларына емдеуге жатқызу кезінде)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23. Әлеуметтік демеу (мейіргерлік күтім ауруханаларына емдеуге жатқызу кезінде)_____________________________________________________________________</w:t>
      </w:r>
    </w:p>
    <w:p>
      <w:pPr>
        <w:spacing w:after="0"/>
        <w:ind w:left="0"/>
        <w:jc w:val="both"/>
      </w:pPr>
      <w:r>
        <w:rPr>
          <w:rFonts w:ascii="Times New Roman"/>
          <w:b w:val="false"/>
          <w:i w:val="false"/>
          <w:color w:val="000000"/>
          <w:sz w:val="28"/>
        </w:rPr>
        <w:t>
      Қарап-тексеру өткізген: Т.А.Ә. (бар болған жағдайда), ID______________________</w:t>
      </w:r>
    </w:p>
    <w:p>
      <w:pPr>
        <w:spacing w:after="0"/>
        <w:ind w:left="0"/>
        <w:jc w:val="both"/>
      </w:pPr>
      <w:r>
        <w:rPr>
          <w:rFonts w:ascii="Times New Roman"/>
          <w:b w:val="false"/>
          <w:i w:val="false"/>
          <w:color w:val="000000"/>
          <w:sz w:val="28"/>
        </w:rPr>
        <w:t>
      2-бөлім. Емдеуші дәрігердің алғашқы қарап-тексеруі:</w:t>
      </w:r>
    </w:p>
    <w:p>
      <w:pPr>
        <w:spacing w:after="0"/>
        <w:ind w:left="0"/>
        <w:jc w:val="both"/>
      </w:pPr>
      <w:r>
        <w:rPr>
          <w:rFonts w:ascii="Times New Roman"/>
          <w:b w:val="false"/>
          <w:i w:val="false"/>
          <w:color w:val="000000"/>
          <w:sz w:val="28"/>
        </w:rPr>
        <w:t>
      1. Қарап-тексеру күні мен уақыты, бөлімшесі, палата №, төсегі- 20___ "___" ________</w:t>
      </w:r>
    </w:p>
    <w:p>
      <w:pPr>
        <w:spacing w:after="0"/>
        <w:ind w:left="0"/>
        <w:jc w:val="both"/>
      </w:pPr>
      <w:r>
        <w:rPr>
          <w:rFonts w:ascii="Times New Roman"/>
          <w:b w:val="false"/>
          <w:i w:val="false"/>
          <w:color w:val="000000"/>
          <w:sz w:val="28"/>
        </w:rPr>
        <w:t>
      2. Шағымдары___________________________________________________</w:t>
      </w:r>
    </w:p>
    <w:p>
      <w:pPr>
        <w:spacing w:after="0"/>
        <w:ind w:left="0"/>
        <w:jc w:val="both"/>
      </w:pPr>
      <w:r>
        <w:rPr>
          <w:rFonts w:ascii="Times New Roman"/>
          <w:b w:val="false"/>
          <w:i w:val="false"/>
          <w:color w:val="000000"/>
          <w:sz w:val="28"/>
        </w:rPr>
        <w:t>
      3. Пациенттің объективті деректері__________________________________</w:t>
      </w:r>
    </w:p>
    <w:p>
      <w:pPr>
        <w:spacing w:after="0"/>
        <w:ind w:left="0"/>
        <w:jc w:val="both"/>
      </w:pPr>
      <w:r>
        <w:rPr>
          <w:rFonts w:ascii="Times New Roman"/>
          <w:b w:val="false"/>
          <w:i w:val="false"/>
          <w:color w:val="000000"/>
          <w:sz w:val="28"/>
        </w:rPr>
        <w:t>
      4. Ауру анамнезі_________________________________________________</w:t>
      </w:r>
    </w:p>
    <w:p>
      <w:pPr>
        <w:spacing w:after="0"/>
        <w:ind w:left="0"/>
        <w:jc w:val="both"/>
      </w:pPr>
      <w:r>
        <w:rPr>
          <w:rFonts w:ascii="Times New Roman"/>
          <w:b w:val="false"/>
          <w:i w:val="false"/>
          <w:color w:val="000000"/>
          <w:sz w:val="28"/>
        </w:rPr>
        <w:t>
      5. Өмір анамнезі_________________________________________________</w:t>
      </w:r>
    </w:p>
    <w:p>
      <w:pPr>
        <w:spacing w:after="0"/>
        <w:ind w:left="0"/>
        <w:jc w:val="both"/>
      </w:pPr>
      <w:r>
        <w:rPr>
          <w:rFonts w:ascii="Times New Roman"/>
          <w:b w:val="false"/>
          <w:i w:val="false"/>
          <w:color w:val="000000"/>
          <w:sz w:val="28"/>
        </w:rPr>
        <w:t>
      6. Тұқым қуалаушылық______________________________________________________</w:t>
      </w:r>
    </w:p>
    <w:p>
      <w:pPr>
        <w:spacing w:after="0"/>
        <w:ind w:left="0"/>
        <w:jc w:val="both"/>
      </w:pPr>
      <w:r>
        <w:rPr>
          <w:rFonts w:ascii="Times New Roman"/>
          <w:b w:val="false"/>
          <w:i w:val="false"/>
          <w:color w:val="000000"/>
          <w:sz w:val="28"/>
        </w:rPr>
        <w:t>
      7. Емдеуге жатқызу кезінде дәрі-дәрмектерді қабылдау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(атауы, қашан және қабылдау себептері)</w:t>
      </w:r>
    </w:p>
    <w:p>
      <w:pPr>
        <w:spacing w:after="0"/>
        <w:ind w:left="0"/>
        <w:jc w:val="both"/>
      </w:pPr>
      <w:r>
        <w:rPr>
          <w:rFonts w:ascii="Times New Roman"/>
          <w:b w:val="false"/>
          <w:i w:val="false"/>
          <w:color w:val="000000"/>
          <w:sz w:val="28"/>
        </w:rPr>
        <w:t>
      8. Алдын-ала қойылған диагноз___________________________________</w:t>
      </w:r>
    </w:p>
    <w:p>
      <w:pPr>
        <w:spacing w:after="0"/>
        <w:ind w:left="0"/>
        <w:jc w:val="both"/>
      </w:pPr>
      <w:r>
        <w:rPr>
          <w:rFonts w:ascii="Times New Roman"/>
          <w:b w:val="false"/>
          <w:i w:val="false"/>
          <w:color w:val="000000"/>
          <w:sz w:val="28"/>
        </w:rPr>
        <w:t>
      9. Зерттеп-қарау жоспары_____________________________________________</w:t>
      </w:r>
    </w:p>
    <w:p>
      <w:pPr>
        <w:spacing w:after="0"/>
        <w:ind w:left="0"/>
        <w:jc w:val="both"/>
      </w:pPr>
      <w:r>
        <w:rPr>
          <w:rFonts w:ascii="Times New Roman"/>
          <w:b w:val="false"/>
          <w:i w:val="false"/>
          <w:color w:val="000000"/>
          <w:sz w:val="28"/>
        </w:rPr>
        <w:t>
      10. Емдеу жоспары (4 қосымша парағы) ____________________________</w:t>
      </w:r>
    </w:p>
    <w:p>
      <w:pPr>
        <w:spacing w:after="0"/>
        <w:ind w:left="0"/>
        <w:jc w:val="both"/>
      </w:pPr>
      <w:r>
        <w:rPr>
          <w:rFonts w:ascii="Times New Roman"/>
          <w:b w:val="false"/>
          <w:i w:val="false"/>
          <w:color w:val="000000"/>
          <w:sz w:val="28"/>
        </w:rPr>
        <w:t>
      Емдеуші дәрігер: Т.А.Ә. (бар болған жағдайда), ID______________________________</w:t>
      </w:r>
    </w:p>
    <w:p>
      <w:pPr>
        <w:spacing w:after="0"/>
        <w:ind w:left="0"/>
        <w:jc w:val="both"/>
      </w:pPr>
      <w:r>
        <w:rPr>
          <w:rFonts w:ascii="Times New Roman"/>
          <w:b w:val="false"/>
          <w:i w:val="false"/>
          <w:color w:val="000000"/>
          <w:sz w:val="28"/>
        </w:rPr>
        <w:t>
      Босану кезінде толтырылады: _____________________________________</w:t>
      </w:r>
    </w:p>
    <w:p>
      <w:pPr>
        <w:spacing w:after="0"/>
        <w:ind w:left="0"/>
        <w:jc w:val="both"/>
      </w:pPr>
      <w:r>
        <w:rPr>
          <w:rFonts w:ascii="Times New Roman"/>
          <w:b w:val="false"/>
          <w:i w:val="false"/>
          <w:color w:val="000000"/>
          <w:sz w:val="28"/>
        </w:rPr>
        <w:t>
      1. Босану күні мен уақыты 20___ жыл "_____" ________________________________</w:t>
      </w:r>
    </w:p>
    <w:p>
      <w:pPr>
        <w:spacing w:after="0"/>
        <w:ind w:left="0"/>
        <w:jc w:val="both"/>
      </w:pPr>
      <w:r>
        <w:rPr>
          <w:rFonts w:ascii="Times New Roman"/>
          <w:b w:val="false"/>
          <w:i w:val="false"/>
          <w:color w:val="000000"/>
          <w:sz w:val="28"/>
        </w:rPr>
        <w:t>
      2. Жалпы ақпарат (бойы, салмағы, соңғы етеккірі, ұрықтың бірінші қозғалуы, іш шеңберінің өлшемі, жатыр түбінің биіктігі, ұрықтың жатқан жатысы, позициясы және түрі, ұрықтың жүрек соғысы, орны, ЖЖЖ келетін бөлігі, босану қызметі, ұрықтың болжамды салмағы)____________________________________________</w:t>
      </w:r>
    </w:p>
    <w:p>
      <w:pPr>
        <w:spacing w:after="0"/>
        <w:ind w:left="0"/>
        <w:jc w:val="both"/>
      </w:pPr>
      <w:r>
        <w:rPr>
          <w:rFonts w:ascii="Times New Roman"/>
          <w:b w:val="false"/>
          <w:i w:val="false"/>
          <w:color w:val="000000"/>
          <w:sz w:val="28"/>
        </w:rPr>
        <w:t>
      Қарап-тексеру жүргізілді: Т.А.Ә. (бар болған жағдайда), ID___________________________</w:t>
      </w:r>
    </w:p>
    <w:p>
      <w:pPr>
        <w:spacing w:after="0"/>
        <w:ind w:left="0"/>
        <w:jc w:val="both"/>
      </w:pPr>
      <w:r>
        <w:rPr>
          <w:rFonts w:ascii="Times New Roman"/>
          <w:b w:val="false"/>
          <w:i w:val="false"/>
          <w:color w:val="000000"/>
          <w:sz w:val="28"/>
        </w:rPr>
        <w:t>
      3. Босану ағымы (толғақ уақыты, қағанақ суы кетті, судың сапасы мен мөлшері, толық ашылуы, күшену басталуы, бала туды (бірінші, екінші), тірі туу өлшемшарттары, жынысы, бойы, салмағы, басының айналымы)</w:t>
      </w:r>
    </w:p>
    <w:p>
      <w:pPr>
        <w:spacing w:after="0"/>
        <w:ind w:left="0"/>
        <w:jc w:val="both"/>
      </w:pPr>
      <w:r>
        <w:rPr>
          <w:rFonts w:ascii="Times New Roman"/>
          <w:b w:val="false"/>
          <w:i w:val="false"/>
          <w:color w:val="000000"/>
          <w:sz w:val="28"/>
        </w:rPr>
        <w:t>
      Акушер Т.А.Ә. (бар болған жағдайда), ID_______________________________</w:t>
      </w:r>
    </w:p>
    <w:p>
      <w:pPr>
        <w:spacing w:after="0"/>
        <w:ind w:left="0"/>
        <w:jc w:val="both"/>
      </w:pPr>
      <w:r>
        <w:rPr>
          <w:rFonts w:ascii="Times New Roman"/>
          <w:b w:val="false"/>
          <w:i w:val="false"/>
          <w:color w:val="000000"/>
          <w:sz w:val="28"/>
        </w:rPr>
        <w:t>
      *"Стационарлық пациенттің медициналық картасы" (бұдан әрі - медициналық карта) № 001/е нысанында емделіп шығу жағдайы туралы деректерді енгізуді аяқтау пациент стационардан шығарылған күні жүзеге асырылады. Медициналық картаға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p>
      <w:pPr>
        <w:spacing w:after="0"/>
        <w:ind w:left="0"/>
        <w:jc w:val="both"/>
      </w:pPr>
      <w:r>
        <w:rPr>
          <w:rFonts w:ascii="Times New Roman"/>
          <w:b w:val="false"/>
          <w:i w:val="false"/>
          <w:color w:val="000000"/>
          <w:sz w:val="28"/>
        </w:rPr>
        <w:t>
      Пациент қайтыс болған жағдайда медициналық карта патологиялық-анатомиялық бюросы (бұдан әрі - ПАБ) /облыстың орталық патологиялық-анатомиялық бюросы (бұдан әрі - ОПАБ)/патологиялық-анатомиялық бөлімшеге (бұдан әрі - ПАБ) қайтыс болу фактісі анықталған күннен кейінгі күні таңертеңгі сағат 10-нан кешіктірілмей беріледі. ОПАБ/ ПАБ/ ПАБ медициналық картасын беру фактісінен кейін пациенттің көзі тірісінде жүргізілген гистологиялық және патоморфологиялық зерттеулердің нәтижелерін енгізу, сондай-ақ патологиялық-анатомиялық ашып-қарау жүргізілгеннен кейін патологиялық-анатомиялық диагнозды енгізу жағдайларын қоспағанда, деректерді жүргізу, қалыптастыру және түзету жүзеге асырылмайды.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1-қосымша парақ</w:t>
            </w:r>
          </w:p>
        </w:tc>
      </w:tr>
    </w:tbl>
    <w:bookmarkStart w:name="z17" w:id="13"/>
    <w:p>
      <w:pPr>
        <w:spacing w:after="0"/>
        <w:ind w:left="0"/>
        <w:jc w:val="left"/>
      </w:pPr>
      <w:r>
        <w:rPr>
          <w:rFonts w:ascii="Times New Roman"/>
          <w:b/>
          <w:i w:val="false"/>
          <w:color w:val="000000"/>
        </w:rPr>
        <w:t xml:space="preserve"> Пациенттің объективті статусы</w:t>
      </w:r>
    </w:p>
    <w:bookmarkEnd w:id="13"/>
    <w:p>
      <w:pPr>
        <w:spacing w:after="0"/>
        <w:ind w:left="0"/>
        <w:jc w:val="both"/>
      </w:pPr>
      <w:r>
        <w:rPr>
          <w:rFonts w:ascii="Times New Roman"/>
          <w:b w:val="false"/>
          <w:i w:val="false"/>
          <w:color w:val="000000"/>
          <w:sz w:val="28"/>
        </w:rPr>
        <w:t>
      1. Қарап-тексеру күні мен уақыты "_____" ______________20____ жыл___________</w:t>
      </w:r>
    </w:p>
    <w:p>
      <w:pPr>
        <w:spacing w:after="0"/>
        <w:ind w:left="0"/>
        <w:jc w:val="both"/>
      </w:pPr>
      <w:r>
        <w:rPr>
          <w:rFonts w:ascii="Times New Roman"/>
          <w:b w:val="false"/>
          <w:i w:val="false"/>
          <w:color w:val="000000"/>
          <w:sz w:val="28"/>
        </w:rPr>
        <w:t>
      2. Бойы (түскен кезде және МҰ бейініне байланысты қажеттілік кезінде) ____;</w:t>
      </w:r>
    </w:p>
    <w:p>
      <w:pPr>
        <w:spacing w:after="0"/>
        <w:ind w:left="0"/>
        <w:jc w:val="both"/>
      </w:pPr>
      <w:r>
        <w:rPr>
          <w:rFonts w:ascii="Times New Roman"/>
          <w:b w:val="false"/>
          <w:i w:val="false"/>
          <w:color w:val="000000"/>
          <w:sz w:val="28"/>
        </w:rPr>
        <w:t>
      3. Салмағы (түскен кезде және МҰ бейініне байланысты қажеттілік кезінде) _;</w:t>
      </w:r>
    </w:p>
    <w:p>
      <w:pPr>
        <w:spacing w:after="0"/>
        <w:ind w:left="0"/>
        <w:jc w:val="both"/>
      </w:pPr>
      <w:r>
        <w:rPr>
          <w:rFonts w:ascii="Times New Roman"/>
          <w:b w:val="false"/>
          <w:i w:val="false"/>
          <w:color w:val="000000"/>
          <w:sz w:val="28"/>
        </w:rPr>
        <w:t>
      4. ЖЖЖ_______________________________________________________</w:t>
      </w:r>
    </w:p>
    <w:p>
      <w:pPr>
        <w:spacing w:after="0"/>
        <w:ind w:left="0"/>
        <w:jc w:val="both"/>
      </w:pPr>
      <w:r>
        <w:rPr>
          <w:rFonts w:ascii="Times New Roman"/>
          <w:b w:val="false"/>
          <w:i w:val="false"/>
          <w:color w:val="000000"/>
          <w:sz w:val="28"/>
        </w:rPr>
        <w:t>
      5. ТАӘ________________________________________________________</w:t>
      </w:r>
    </w:p>
    <w:p>
      <w:pPr>
        <w:spacing w:after="0"/>
        <w:ind w:left="0"/>
        <w:jc w:val="both"/>
      </w:pPr>
      <w:r>
        <w:rPr>
          <w:rFonts w:ascii="Times New Roman"/>
          <w:b w:val="false"/>
          <w:i w:val="false"/>
          <w:color w:val="000000"/>
          <w:sz w:val="28"/>
        </w:rPr>
        <w:t>
      6. АҚ__________________________________________________________</w:t>
      </w:r>
    </w:p>
    <w:p>
      <w:pPr>
        <w:spacing w:after="0"/>
        <w:ind w:left="0"/>
        <w:jc w:val="both"/>
      </w:pPr>
      <w:r>
        <w:rPr>
          <w:rFonts w:ascii="Times New Roman"/>
          <w:b w:val="false"/>
          <w:i w:val="false"/>
          <w:color w:val="000000"/>
          <w:sz w:val="28"/>
        </w:rPr>
        <w:t>
      7. Температурасы________________________________________________</w:t>
      </w:r>
    </w:p>
    <w:p>
      <w:pPr>
        <w:spacing w:after="0"/>
        <w:ind w:left="0"/>
        <w:jc w:val="both"/>
      </w:pPr>
      <w:r>
        <w:rPr>
          <w:rFonts w:ascii="Times New Roman"/>
          <w:b w:val="false"/>
          <w:i w:val="false"/>
          <w:color w:val="000000"/>
          <w:sz w:val="28"/>
        </w:rPr>
        <w:t>
      8. Ішілген сұйықтық көлемі_______________________________________</w:t>
      </w:r>
    </w:p>
    <w:p>
      <w:pPr>
        <w:spacing w:after="0"/>
        <w:ind w:left="0"/>
        <w:jc w:val="both"/>
      </w:pPr>
      <w:r>
        <w:rPr>
          <w:rFonts w:ascii="Times New Roman"/>
          <w:b w:val="false"/>
          <w:i w:val="false"/>
          <w:color w:val="000000"/>
          <w:sz w:val="28"/>
        </w:rPr>
        <w:t>
      9. Несеп пен нәжістің болуы/болмауы______________________</w:t>
      </w:r>
    </w:p>
    <w:p>
      <w:pPr>
        <w:spacing w:after="0"/>
        <w:ind w:left="0"/>
        <w:jc w:val="both"/>
      </w:pPr>
      <w:r>
        <w:rPr>
          <w:rFonts w:ascii="Times New Roman"/>
          <w:b w:val="false"/>
          <w:i w:val="false"/>
          <w:color w:val="000000"/>
          <w:sz w:val="28"/>
        </w:rPr>
        <w:t>
      10. Жалпы жай-күйі (психикалық-эмоциялық статусы, сыртқы әлпеті, мінез – құлық адамгершілік нормалары, өзін-өзі бағалауы, байланысқа түсуі, қоршаған ортаны қабылдауының адекваттығы, зердесі, өз өмірін қамтамасыз етуді бақылауы, еңбекке қабілеттілігі, орындайтын жұмысы, ұйқысы мен демалуы, сексуалдық қанағаттануы, тыныс алуы бұзылуы, жөтел, оттегіне мұқтаждығы, қан айналым жүйесі, тәбеті, тілі, күнделікті рационы мен тамақтану режимі, тамақтану кезінде басқалардың көмегіне тәуелділік, тамақтануының бұзылу себептері, диета сақтау туралы кеңес, несеп шығару жүйесінің жағдайы, сұйықтықтар тұтыну мөлшері, су балансы) (МҰ бейініне байланысты қажеттілік кезінде)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11. Физиологиялық сыртқа шыққан қалдықтар (физиологиялық сыртқа шыққан қалдықтар барысында, қуықтың өздігінен босауының тәуліктік жүйелілігі, несеп сипаты, дизуриялық бұзылулар, несеп шығару, ішектің өздігінен босауының тәуліктік жүйелілігі, нәжіс сипаты, іш қатулар, іш өтулер, дефекация, іш айдатқы заттарды қолдану, дефекация кезінде басқалардың көмегіне тәуелділік) (МҰ бейініне байланысты қажеттілік кезінде)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 ;</w:t>
      </w:r>
    </w:p>
    <w:p>
      <w:pPr>
        <w:spacing w:after="0"/>
        <w:ind w:left="0"/>
        <w:jc w:val="both"/>
      </w:pPr>
      <w:r>
        <w:rPr>
          <w:rFonts w:ascii="Times New Roman"/>
          <w:b w:val="false"/>
          <w:i w:val="false"/>
          <w:color w:val="000000"/>
          <w:sz w:val="28"/>
        </w:rPr>
        <w:t>
      12. Қозғалу белсенділігі (бұлшық ет тонусы, буындар жағдайы, буындар қозғалғыштығының дәрежесі, жауыржара қаупі) (МҰ бейіні қажеттілігіне байланысты) _______________________________________________________________________________.</w:t>
      </w:r>
    </w:p>
    <w:p>
      <w:pPr>
        <w:spacing w:after="0"/>
        <w:ind w:left="0"/>
        <w:jc w:val="both"/>
      </w:pPr>
      <w:r>
        <w:rPr>
          <w:rFonts w:ascii="Times New Roman"/>
          <w:b w:val="false"/>
          <w:i w:val="false"/>
          <w:color w:val="000000"/>
          <w:sz w:val="28"/>
        </w:rPr>
        <w:t>
      Қарап-тексеру жүргізілді: Т.А.Ә. (бар болған жағдайда), ID_______________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2-қосымша парақ</w:t>
            </w:r>
          </w:p>
        </w:tc>
      </w:tr>
    </w:tbl>
    <w:bookmarkStart w:name="z19" w:id="14"/>
    <w:p>
      <w:pPr>
        <w:spacing w:after="0"/>
        <w:ind w:left="0"/>
        <w:jc w:val="left"/>
      </w:pPr>
      <w:r>
        <w:rPr>
          <w:rFonts w:ascii="Times New Roman"/>
          <w:b/>
          <w:i w:val="false"/>
          <w:color w:val="000000"/>
        </w:rPr>
        <w:t xml:space="preserve"> Күнделiк</w:t>
      </w:r>
    </w:p>
    <w:bookmarkEnd w:id="14"/>
    <w:p>
      <w:pPr>
        <w:spacing w:after="0"/>
        <w:ind w:left="0"/>
        <w:jc w:val="both"/>
      </w:pPr>
      <w:r>
        <w:rPr>
          <w:rFonts w:ascii="Times New Roman"/>
          <w:b w:val="false"/>
          <w:i w:val="false"/>
          <w:color w:val="000000"/>
          <w:sz w:val="28"/>
        </w:rPr>
        <w:t>
      1. Қарап-тексеру күні мен уақыты_______ "____" __________ 20___ жыл______________</w:t>
      </w:r>
    </w:p>
    <w:p>
      <w:pPr>
        <w:spacing w:after="0"/>
        <w:ind w:left="0"/>
        <w:jc w:val="both"/>
      </w:pPr>
      <w:r>
        <w:rPr>
          <w:rFonts w:ascii="Times New Roman"/>
          <w:b w:val="false"/>
          <w:i w:val="false"/>
          <w:color w:val="000000"/>
          <w:sz w:val="28"/>
        </w:rPr>
        <w:t>
      2. Пациенттің объективті деректері________________________________</w:t>
      </w:r>
    </w:p>
    <w:p>
      <w:pPr>
        <w:spacing w:after="0"/>
        <w:ind w:left="0"/>
        <w:jc w:val="both"/>
      </w:pPr>
      <w:r>
        <w:rPr>
          <w:rFonts w:ascii="Times New Roman"/>
          <w:b w:val="false"/>
          <w:i w:val="false"/>
          <w:color w:val="000000"/>
          <w:sz w:val="28"/>
        </w:rPr>
        <w:t>
      3. Шағымдары_________________________________________________</w:t>
      </w:r>
    </w:p>
    <w:p>
      <w:pPr>
        <w:spacing w:after="0"/>
        <w:ind w:left="0"/>
        <w:jc w:val="both"/>
      </w:pPr>
      <w:r>
        <w:rPr>
          <w:rFonts w:ascii="Times New Roman"/>
          <w:b w:val="false"/>
          <w:i w:val="false"/>
          <w:color w:val="000000"/>
          <w:sz w:val="28"/>
        </w:rPr>
        <w:t>
      4. Пациенттің жай-күйінің динамикасы____________________________</w:t>
      </w:r>
    </w:p>
    <w:p>
      <w:pPr>
        <w:spacing w:after="0"/>
        <w:ind w:left="0"/>
        <w:jc w:val="both"/>
      </w:pPr>
      <w:r>
        <w:rPr>
          <w:rFonts w:ascii="Times New Roman"/>
          <w:b w:val="false"/>
          <w:i w:val="false"/>
          <w:color w:val="000000"/>
          <w:sz w:val="28"/>
        </w:rPr>
        <w:t>
      5. Зертханалық-аспаптық зерттеулер ______________________________</w:t>
      </w:r>
    </w:p>
    <w:p>
      <w:pPr>
        <w:spacing w:after="0"/>
        <w:ind w:left="0"/>
        <w:jc w:val="both"/>
      </w:pPr>
      <w:r>
        <w:rPr>
          <w:rFonts w:ascii="Times New Roman"/>
          <w:b w:val="false"/>
          <w:i w:val="false"/>
          <w:color w:val="000000"/>
          <w:sz w:val="28"/>
        </w:rPr>
        <w:t>
      6. Босанудан кейінгі кезеңнің ағыны (тек қана осы санаттағы пациенттарға байқауды жүргізетін ұйымдар үшін) ___________________________________________</w:t>
      </w:r>
    </w:p>
    <w:p>
      <w:pPr>
        <w:spacing w:after="0"/>
        <w:ind w:left="0"/>
        <w:jc w:val="both"/>
      </w:pPr>
      <w:r>
        <w:rPr>
          <w:rFonts w:ascii="Times New Roman"/>
          <w:b w:val="false"/>
          <w:i w:val="false"/>
          <w:color w:val="000000"/>
          <w:sz w:val="28"/>
        </w:rPr>
        <w:t>
      7. Партограмма (тек қана осы санаттағы пациенттарға байқауды жүргізетін ұйымдар үшін) _________________________________________________________________________</w:t>
      </w:r>
    </w:p>
    <w:p>
      <w:pPr>
        <w:spacing w:after="0"/>
        <w:ind w:left="0"/>
        <w:jc w:val="both"/>
      </w:pPr>
      <w:r>
        <w:rPr>
          <w:rFonts w:ascii="Times New Roman"/>
          <w:b w:val="false"/>
          <w:i w:val="false"/>
          <w:color w:val="000000"/>
          <w:sz w:val="28"/>
        </w:rPr>
        <w:t>
      Қарап-тексеру жүргізілді: Т.А.Ә. (бар болған жағдайда), ID____________________________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3-қосымша парақ</w:t>
            </w:r>
          </w:p>
        </w:tc>
      </w:tr>
    </w:tbl>
    <w:bookmarkStart w:name="z21" w:id="15"/>
    <w:p>
      <w:pPr>
        <w:spacing w:after="0"/>
        <w:ind w:left="0"/>
        <w:jc w:val="left"/>
      </w:pPr>
      <w:r>
        <w:rPr>
          <w:rFonts w:ascii="Times New Roman"/>
          <w:b/>
          <w:i w:val="false"/>
          <w:color w:val="000000"/>
        </w:rPr>
        <w:t xml:space="preserve"> Пациенттің хабардар етілген келісімі*</w:t>
      </w:r>
    </w:p>
    <w:bookmarkEnd w:id="15"/>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 Кодексінің 134-бабының </w:t>
      </w:r>
      <w:r>
        <w:rPr>
          <w:rFonts w:ascii="Times New Roman"/>
          <w:b w:val="false"/>
          <w:i w:val="false"/>
          <w:color w:val="000000"/>
          <w:sz w:val="28"/>
        </w:rPr>
        <w:t>3-тармағына</w:t>
      </w:r>
      <w:r>
        <w:rPr>
          <w:rFonts w:ascii="Times New Roman"/>
          <w:b w:val="false"/>
          <w:i w:val="false"/>
          <w:color w:val="000000"/>
          <w:sz w:val="28"/>
        </w:rPr>
        <w:t xml:space="preserve"> сәйкес (медициналық көмек пациенттің ауызша немесе жазбаша ерікті түрдегі келісімін алғаннан кейін көрсетілуі керек)</w:t>
      </w:r>
    </w:p>
    <w:p>
      <w:pPr>
        <w:spacing w:after="0"/>
        <w:ind w:left="0"/>
        <w:jc w:val="both"/>
      </w:pPr>
      <w:r>
        <w:rPr>
          <w:rFonts w:ascii="Times New Roman"/>
          <w:b w:val="false"/>
          <w:i w:val="false"/>
          <w:color w:val="000000"/>
          <w:sz w:val="28"/>
        </w:rPr>
        <w:t>
      ЖСН___________________________________________________________</w:t>
      </w:r>
    </w:p>
    <w:p>
      <w:pPr>
        <w:spacing w:after="0"/>
        <w:ind w:left="0"/>
        <w:jc w:val="both"/>
      </w:pPr>
      <w:r>
        <w:rPr>
          <w:rFonts w:ascii="Times New Roman"/>
          <w:b w:val="false"/>
          <w:i w:val="false"/>
          <w:color w:val="000000"/>
          <w:sz w:val="28"/>
        </w:rPr>
        <w:t>
      Т.А.Ә. (бар болған жағдайда) (толық)___________________________________</w:t>
      </w:r>
    </w:p>
    <w:p>
      <w:pPr>
        <w:spacing w:after="0"/>
        <w:ind w:left="0"/>
        <w:jc w:val="both"/>
      </w:pPr>
      <w:r>
        <w:rPr>
          <w:rFonts w:ascii="Times New Roman"/>
          <w:b w:val="false"/>
          <w:i w:val="false"/>
          <w:color w:val="000000"/>
          <w:sz w:val="28"/>
        </w:rPr>
        <w:t>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Туған күні – "____"___________20___ жыл____________________________________</w:t>
      </w:r>
    </w:p>
    <w:p>
      <w:pPr>
        <w:spacing w:after="0"/>
        <w:ind w:left="0"/>
        <w:jc w:val="both"/>
      </w:pPr>
      <w:r>
        <w:rPr>
          <w:rFonts w:ascii="Times New Roman"/>
          <w:b w:val="false"/>
          <w:i w:val="false"/>
          <w:color w:val="000000"/>
          <w:sz w:val="28"/>
        </w:rPr>
        <w:t>
      МҰ бола отыра (МҰ атауы) _______________________________________</w:t>
      </w:r>
    </w:p>
    <w:p>
      <w:pPr>
        <w:spacing w:after="0"/>
        <w:ind w:left="0"/>
        <w:jc w:val="both"/>
      </w:pPr>
      <w:r>
        <w:rPr>
          <w:rFonts w:ascii="Times New Roman"/>
          <w:b w:val="false"/>
          <w:i w:val="false"/>
          <w:color w:val="000000"/>
          <w:sz w:val="28"/>
        </w:rPr>
        <w:t>
      Медициналық араласудың мынадай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 және оның компоненттерін құюдың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 кезінде пациент құқықтары мен міндеттері туралы, туберкулезбен ауыратын пациенттің мінез-құлқы бойынша ұсынымдарды сақтау туралы, жағымсыз реакциялардың пайда болуы, жалтарған және/немесе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қосарласқан аурулар, бастан өткерген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сұрақтарға толық жауап алдым.</w:t>
      </w:r>
    </w:p>
    <w:p>
      <w:pPr>
        <w:spacing w:after="0"/>
        <w:ind w:left="0"/>
        <w:jc w:val="both"/>
      </w:pPr>
      <w:r>
        <w:rPr>
          <w:rFonts w:ascii="Times New Roman"/>
          <w:b w:val="false"/>
          <w:i w:val="false"/>
          <w:color w:val="000000"/>
          <w:sz w:val="28"/>
        </w:rPr>
        <w:t>
      Қолы: _______________ Күні мен уақыты 20___ жыл "____"________</w:t>
      </w:r>
    </w:p>
    <w:p>
      <w:pPr>
        <w:spacing w:after="0"/>
        <w:ind w:left="0"/>
        <w:jc w:val="both"/>
      </w:pPr>
      <w:r>
        <w:rPr>
          <w:rFonts w:ascii="Times New Roman"/>
          <w:b w:val="false"/>
          <w:i w:val="false"/>
          <w:color w:val="000000"/>
          <w:sz w:val="28"/>
        </w:rPr>
        <w:t>
      Егер пациенттің туысы/ қамқоршысы/ заңды өкілі толтырса:</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Дәрігердің Т.А.Ә. (бар болған жағдайда), ID</w:t>
      </w:r>
    </w:p>
    <w:p>
      <w:pPr>
        <w:spacing w:after="0"/>
        <w:ind w:left="0"/>
        <w:jc w:val="both"/>
      </w:pPr>
      <w:r>
        <w:rPr>
          <w:rFonts w:ascii="Times New Roman"/>
          <w:b w:val="false"/>
          <w:i w:val="false"/>
          <w:color w:val="000000"/>
          <w:sz w:val="28"/>
        </w:rPr>
        <w:t>
      Күні мен уақыты "____"________20___ жыл _______________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Медициналық қызметкерлер көрсетілімдер бойынша инвазиялық араласуларды бастап кеткен және пациенттің өміріне қауіп төнуіне байланысты оны тоқтату және қайтару мүмкін болмаған жағдайларды қоспағанда, инвазиялық араласулар жүргізуге келісім қайтаруға жатады.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4-қосымша парақ</w:t>
            </w:r>
          </w:p>
        </w:tc>
      </w:tr>
    </w:tbl>
    <w:bookmarkStart w:name="z23" w:id="16"/>
    <w:p>
      <w:pPr>
        <w:spacing w:after="0"/>
        <w:ind w:left="0"/>
        <w:jc w:val="left"/>
      </w:pPr>
      <w:r>
        <w:rPr>
          <w:rFonts w:ascii="Times New Roman"/>
          <w:b/>
          <w:i w:val="false"/>
          <w:color w:val="000000"/>
        </w:rPr>
        <w:t xml:space="preserve"> Дәрігерлік тағайындаулар парағы</w:t>
      </w:r>
    </w:p>
    <w:bookmarkEnd w:id="16"/>
    <w:p>
      <w:pPr>
        <w:spacing w:after="0"/>
        <w:ind w:left="0"/>
        <w:jc w:val="both"/>
      </w:pPr>
      <w:r>
        <w:rPr>
          <w:rFonts w:ascii="Times New Roman"/>
          <w:b w:val="false"/>
          <w:i w:val="false"/>
          <w:color w:val="000000"/>
          <w:sz w:val="28"/>
        </w:rPr>
        <w:t>
      1. Күні мен уақыты-20____ жыл___________________ "______"__________</w:t>
      </w:r>
    </w:p>
    <w:p>
      <w:pPr>
        <w:spacing w:after="0"/>
        <w:ind w:left="0"/>
        <w:jc w:val="both"/>
      </w:pPr>
      <w:r>
        <w:rPr>
          <w:rFonts w:ascii="Times New Roman"/>
          <w:b w:val="false"/>
          <w:i w:val="false"/>
          <w:color w:val="000000"/>
          <w:sz w:val="28"/>
        </w:rPr>
        <w:t>
      2. Тәртібі_______________________________________________________</w:t>
      </w:r>
    </w:p>
    <w:p>
      <w:pPr>
        <w:spacing w:after="0"/>
        <w:ind w:left="0"/>
        <w:jc w:val="both"/>
      </w:pPr>
      <w:r>
        <w:rPr>
          <w:rFonts w:ascii="Times New Roman"/>
          <w:b w:val="false"/>
          <w:i w:val="false"/>
          <w:color w:val="000000"/>
          <w:sz w:val="28"/>
        </w:rPr>
        <w:t>
      3. Ем-дәм_______________________________________________________</w:t>
      </w:r>
    </w:p>
    <w:p>
      <w:pPr>
        <w:spacing w:after="0"/>
        <w:ind w:left="0"/>
        <w:jc w:val="both"/>
      </w:pPr>
      <w:r>
        <w:rPr>
          <w:rFonts w:ascii="Times New Roman"/>
          <w:b w:val="false"/>
          <w:i w:val="false"/>
          <w:color w:val="000000"/>
          <w:sz w:val="28"/>
        </w:rPr>
        <w:t>
      4. Көрсетілетін қызметтердің, дәрілік заттардың атауы (оларды тағайындау уақыты мен күшін жою уақыты бойынша нақты ұсыныстармен)</w:t>
      </w:r>
    </w:p>
    <w:p>
      <w:pPr>
        <w:spacing w:after="0"/>
        <w:ind w:left="0"/>
        <w:jc w:val="both"/>
      </w:pPr>
      <w:r>
        <w:rPr>
          <w:rFonts w:ascii="Times New Roman"/>
          <w:b w:val="false"/>
          <w:i w:val="false"/>
          <w:color w:val="000000"/>
          <w:sz w:val="28"/>
        </w:rPr>
        <w:t>
      5. Тағайындау күні (уақытымен) мен аяқтау күні 20___ "_____" _________</w:t>
      </w:r>
    </w:p>
    <w:p>
      <w:pPr>
        <w:spacing w:after="0"/>
        <w:ind w:left="0"/>
        <w:jc w:val="both"/>
      </w:pPr>
      <w:r>
        <w:rPr>
          <w:rFonts w:ascii="Times New Roman"/>
          <w:b w:val="false"/>
          <w:i w:val="false"/>
          <w:color w:val="000000"/>
          <w:sz w:val="28"/>
        </w:rPr>
        <w:t>
      Дәрігердің Т.А.Ә. (бар болған жағдайда), ID_______________________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5-қосымша парақ</w:t>
            </w:r>
          </w:p>
        </w:tc>
      </w:tr>
    </w:tbl>
    <w:bookmarkStart w:name="z25" w:id="17"/>
    <w:p>
      <w:pPr>
        <w:spacing w:after="0"/>
        <w:ind w:left="0"/>
        <w:jc w:val="left"/>
      </w:pPr>
      <w:r>
        <w:rPr>
          <w:rFonts w:ascii="Times New Roman"/>
          <w:b/>
          <w:i w:val="false"/>
          <w:color w:val="000000"/>
        </w:rPr>
        <w:t xml:space="preserve"> Клиникалық диагнозды негіздеу (ішкі қағидаларға сәйкес, негіздемелер саны тек көрсетілгендермен ғана шектелмейді)</w:t>
      </w:r>
    </w:p>
    <w:bookmarkEnd w:id="17"/>
    <w:p>
      <w:pPr>
        <w:spacing w:after="0"/>
        <w:ind w:left="0"/>
        <w:jc w:val="both"/>
      </w:pPr>
      <w:r>
        <w:rPr>
          <w:rFonts w:ascii="Times New Roman"/>
          <w:b w:val="false"/>
          <w:i w:val="false"/>
          <w:color w:val="000000"/>
          <w:sz w:val="28"/>
        </w:rPr>
        <w:t>
      1. Күні мен уақыты -20_____ "_____" ________________________________</w:t>
      </w:r>
    </w:p>
    <w:p>
      <w:pPr>
        <w:spacing w:after="0"/>
        <w:ind w:left="0"/>
        <w:jc w:val="both"/>
      </w:pPr>
      <w:r>
        <w:rPr>
          <w:rFonts w:ascii="Times New Roman"/>
          <w:b w:val="false"/>
          <w:i w:val="false"/>
          <w:color w:val="000000"/>
          <w:sz w:val="28"/>
        </w:rPr>
        <w:t>
      2. Объективті деректері__________________________________________</w:t>
      </w:r>
    </w:p>
    <w:p>
      <w:pPr>
        <w:spacing w:after="0"/>
        <w:ind w:left="0"/>
        <w:jc w:val="both"/>
      </w:pPr>
      <w:r>
        <w:rPr>
          <w:rFonts w:ascii="Times New Roman"/>
          <w:b w:val="false"/>
          <w:i w:val="false"/>
          <w:color w:val="000000"/>
          <w:sz w:val="28"/>
        </w:rPr>
        <w:t>
      3. Шағымдары___________________________________________________</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түсіндіру__________________________________________________________</w:t>
      </w:r>
    </w:p>
    <w:p>
      <w:pPr>
        <w:spacing w:after="0"/>
        <w:ind w:left="0"/>
        <w:jc w:val="both"/>
      </w:pPr>
      <w:r>
        <w:rPr>
          <w:rFonts w:ascii="Times New Roman"/>
          <w:b w:val="false"/>
          <w:i w:val="false"/>
          <w:color w:val="000000"/>
          <w:sz w:val="28"/>
        </w:rPr>
        <w:t>
      5. Диагноз______________________________________________________</w:t>
      </w:r>
    </w:p>
    <w:p>
      <w:pPr>
        <w:spacing w:after="0"/>
        <w:ind w:left="0"/>
        <w:jc w:val="both"/>
      </w:pPr>
      <w:r>
        <w:rPr>
          <w:rFonts w:ascii="Times New Roman"/>
          <w:b w:val="false"/>
          <w:i w:val="false"/>
          <w:color w:val="000000"/>
          <w:sz w:val="28"/>
        </w:rPr>
        <w:t>
      6. Дәрігерлік тағайындаулар парағы_________________________________</w:t>
      </w:r>
    </w:p>
    <w:p>
      <w:pPr>
        <w:spacing w:after="0"/>
        <w:ind w:left="0"/>
        <w:jc w:val="both"/>
      </w:pPr>
      <w:r>
        <w:rPr>
          <w:rFonts w:ascii="Times New Roman"/>
          <w:b w:val="false"/>
          <w:i w:val="false"/>
          <w:color w:val="000000"/>
          <w:sz w:val="28"/>
        </w:rPr>
        <w:t>
      Дәрігердің Т.А.Ә. (бар болған жағдайда), ID_____________________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6-қосымша парақ</w:t>
            </w:r>
          </w:p>
        </w:tc>
      </w:tr>
    </w:tbl>
    <w:bookmarkStart w:name="z27" w:id="18"/>
    <w:p>
      <w:pPr>
        <w:spacing w:after="0"/>
        <w:ind w:left="0"/>
        <w:jc w:val="left"/>
      </w:pPr>
      <w:r>
        <w:rPr>
          <w:rFonts w:ascii="Times New Roman"/>
          <w:b/>
          <w:i w:val="false"/>
          <w:color w:val="000000"/>
        </w:rPr>
        <w:t xml:space="preserve"> "Трансфузия алдындағы эпикриз" Ауру тарихындағы трансфузиялық анамнез:</w:t>
      </w:r>
    </w:p>
    <w:bookmarkEnd w:id="18"/>
    <w:p>
      <w:pPr>
        <w:spacing w:after="0"/>
        <w:ind w:left="0"/>
        <w:jc w:val="left"/>
      </w:pP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трансфузиларя бұрын өткізілмеген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ерекшеліктері жоқ трансфузиялық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трансфузиядан кейінгі асқынулар орын алды, қандай екенін көрсету қажет</w:t>
      </w:r>
    </w:p>
    <w:p>
      <w:pPr>
        <w:spacing w:after="0"/>
        <w:ind w:left="0"/>
        <w:jc w:val="both"/>
      </w:pPr>
      <w:r>
        <w:rPr>
          <w:rFonts w:ascii="Times New Roman"/>
          <w:b w:val="false"/>
          <w:i w:val="false"/>
          <w:color w:val="000000"/>
          <w:sz w:val="28"/>
        </w:rPr>
        <w:t>
      Әйелдер үшін акушерлік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ерекшеліктері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көп реттік (5 және одан артық) жүктілік, өлі туу, ерте мерзімдегі аборт және түсік жағдайларын қоса алғанда</w:t>
      </w:r>
    </w:p>
    <w:p>
      <w:pPr>
        <w:spacing w:after="0"/>
        <w:ind w:left="0"/>
        <w:jc w:val="both"/>
      </w:pPr>
      <w:r>
        <w:rPr>
          <w:rFonts w:ascii="Times New Roman"/>
          <w:b w:val="false"/>
          <w:i w:val="false"/>
          <w:color w:val="000000"/>
          <w:sz w:val="28"/>
        </w:rPr>
        <w:t>
      Иммунды гематологиялық ерекшеліктер: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болған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антигендердің немесе экстраагглютининдердің нұсқалы түрлері табылған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иммундық антиэритроцитарлық анти денелер табылған (белгілі болса, ерекшеліктерін көрсету қажет)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антиэритроцитарлық анти денелер зерттелген жоқ</w:t>
      </w:r>
    </w:p>
    <w:p>
      <w:pPr>
        <w:spacing w:after="0"/>
        <w:ind w:left="0"/>
        <w:jc w:val="both"/>
      </w:pPr>
      <w:r>
        <w:rPr>
          <w:rFonts w:ascii="Times New Roman"/>
          <w:b w:val="false"/>
          <w:i w:val="false"/>
          <w:color w:val="000000"/>
          <w:sz w:val="28"/>
        </w:rPr>
        <w:t>
      Құрамында эритроциттер бар қан компоненттері үшін көрсетілімдер (ЭҚК) ЖҚА, ҚСЖ ___________________________________________________________________________</w:t>
      </w:r>
    </w:p>
    <w:p>
      <w:pPr>
        <w:spacing w:after="0"/>
        <w:ind w:left="0"/>
        <w:jc w:val="both"/>
      </w:pPr>
      <w:r>
        <w:rPr>
          <w:rFonts w:ascii="Times New Roman"/>
          <w:b w:val="false"/>
          <w:i w:val="false"/>
          <w:color w:val="000000"/>
          <w:sz w:val="28"/>
        </w:rPr>
        <w:t>
      Ересектерде консервіленген эритроциттердің бір дозасы гемоглобинді шамамен 10 г/л көбейтеді 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Жіті қаназдық, гемоглобин г/л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созылмалы теңгерілмеген қаназдық гемоглобин г/л, клиникалық деректер: айқын әлсіздікке шағым, ТЖ, Ps, 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 қаназдық кезінде О2 жеткізудің төмендеуі Hb г/л, РаО2 мм. сын. бағ, РvО2 мм. сын. бағ</w:t>
      </w:r>
    </w:p>
    <w:p>
      <w:pPr>
        <w:spacing w:after="0"/>
        <w:ind w:left="0"/>
        <w:jc w:val="both"/>
      </w:pPr>
      <w:r>
        <w:rPr>
          <w:rFonts w:ascii="Times New Roman"/>
          <w:b w:val="false"/>
          <w:i w:val="false"/>
          <w:color w:val="000000"/>
          <w:sz w:val="28"/>
        </w:rPr>
        <w:t>
      Есептелген дозасы____________________________________________</w:t>
      </w:r>
    </w:p>
    <w:p>
      <w:pPr>
        <w:spacing w:after="0"/>
        <w:ind w:left="0"/>
        <w:jc w:val="both"/>
      </w:pPr>
      <w:r>
        <w:rPr>
          <w:rFonts w:ascii="Times New Roman"/>
          <w:b w:val="false"/>
          <w:i w:val="false"/>
          <w:color w:val="000000"/>
          <w:sz w:val="28"/>
        </w:rPr>
        <w:t>
      СЗП/криопреципитат үшін көрсетілімдер___________________________</w:t>
      </w:r>
    </w:p>
    <w:p>
      <w:pPr>
        <w:spacing w:after="0"/>
        <w:ind w:left="0"/>
        <w:jc w:val="both"/>
      </w:pPr>
      <w:r>
        <w:rPr>
          <w:rFonts w:ascii="Times New Roman"/>
          <w:b w:val="false"/>
          <w:i w:val="false"/>
          <w:color w:val="000000"/>
          <w:sz w:val="28"/>
        </w:rPr>
        <w:t>
      Соңғы коагулограмманың деректері: (коагулограмманың өзгерген бір көрсеткіші немесе 30 минуттан артық ҚҰУ жеткілікті) ПТИ %, ХНҚ, БІТУ Фибриноген г/л, АТIII_________________</w:t>
      </w:r>
    </w:p>
    <w:p>
      <w:pPr>
        <w:spacing w:after="0"/>
        <w:ind w:left="0"/>
        <w:jc w:val="both"/>
      </w:pPr>
      <w:r>
        <w:rPr>
          <w:rFonts w:ascii="Times New Roman"/>
          <w:b w:val="false"/>
          <w:i w:val="false"/>
          <w:color w:val="000000"/>
          <w:sz w:val="28"/>
        </w:rPr>
        <w:t>
      Плазманың гепаринге төзімділігі, ҚҰУ мин_________________________</w:t>
      </w:r>
    </w:p>
    <w:p>
      <w:pPr>
        <w:spacing w:after="0"/>
        <w:ind w:left="0"/>
        <w:jc w:val="both"/>
      </w:pPr>
      <w:r>
        <w:rPr>
          <w:rFonts w:ascii="Times New Roman"/>
          <w:b w:val="false"/>
          <w:i w:val="false"/>
          <w:color w:val="000000"/>
          <w:sz w:val="28"/>
        </w:rPr>
        <w:t>
      Талдау күні/айы/жылы________________________________________________________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коагуляциялық гемостаза факторларының тапшылығы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плазмалық антикоагулянттардың тапшылығы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плазмаалмасу</w:t>
      </w:r>
    </w:p>
    <w:p>
      <w:pPr>
        <w:spacing w:after="0"/>
        <w:ind w:left="0"/>
        <w:jc w:val="both"/>
      </w:pPr>
      <w:r>
        <w:rPr>
          <w:rFonts w:ascii="Times New Roman"/>
          <w:b w:val="false"/>
          <w:i w:val="false"/>
          <w:color w:val="000000"/>
          <w:sz w:val="28"/>
        </w:rPr>
        <w:t>
      Есептелген доза (12-20мл/кг) __________________________________</w:t>
      </w:r>
    </w:p>
    <w:p>
      <w:pPr>
        <w:spacing w:after="0"/>
        <w:ind w:left="0"/>
        <w:jc w:val="both"/>
      </w:pPr>
      <w:r>
        <w:rPr>
          <w:rFonts w:ascii="Times New Roman"/>
          <w:b w:val="false"/>
          <w:i w:val="false"/>
          <w:color w:val="000000"/>
          <w:sz w:val="28"/>
        </w:rPr>
        <w:t>
      КТ үшін көрсеткіштер: тромбоциттердің соңғы саны *109/л____________</w:t>
      </w:r>
    </w:p>
    <w:p>
      <w:pPr>
        <w:spacing w:after="0"/>
        <w:ind w:left="0"/>
        <w:jc w:val="both"/>
      </w:pPr>
      <w:r>
        <w:rPr>
          <w:rFonts w:ascii="Times New Roman"/>
          <w:b w:val="false"/>
          <w:i w:val="false"/>
          <w:color w:val="000000"/>
          <w:sz w:val="28"/>
        </w:rPr>
        <w:t>
      Талдау күні/айы/жылы_________________________________________________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Геморрагиялық тромбоцитопениялық синдром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Геморрагиялық синдромсыз 10*109/л төмен тромбоцитопения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50*109/л төмен тромбоцитопения, хирургиялық операция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100*109/л төмен тромбоцитопения, нейрохирургиялық операция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Тромбоцитопатия, геморрагиялық синдром</w:t>
      </w:r>
    </w:p>
    <w:p>
      <w:pPr>
        <w:spacing w:after="0"/>
        <w:ind w:left="0"/>
        <w:jc w:val="both"/>
      </w:pPr>
      <w:r>
        <w:rPr>
          <w:rFonts w:ascii="Times New Roman"/>
          <w:b w:val="false"/>
          <w:i w:val="false"/>
          <w:color w:val="000000"/>
          <w:sz w:val="28"/>
        </w:rPr>
        <w:t>
      Есептелген доза_____________________________________________</w:t>
      </w:r>
    </w:p>
    <w:p>
      <w:pPr>
        <w:spacing w:after="0"/>
        <w:ind w:left="0"/>
        <w:jc w:val="both"/>
      </w:pPr>
      <w:r>
        <w:rPr>
          <w:rFonts w:ascii="Times New Roman"/>
          <w:b w:val="false"/>
          <w:i w:val="false"/>
          <w:color w:val="000000"/>
          <w:sz w:val="28"/>
        </w:rPr>
        <w:t>
      Трансфузияға көрсетілімдерді негіздеген дәрігердің Т.А.Ә. (бар болған жағдайда), ID ______________________________________________________</w:t>
      </w:r>
    </w:p>
    <w:p>
      <w:pPr>
        <w:spacing w:after="0"/>
        <w:ind w:left="0"/>
        <w:jc w:val="both"/>
      </w:pPr>
      <w:r>
        <w:rPr>
          <w:rFonts w:ascii="Times New Roman"/>
          <w:b w:val="false"/>
          <w:i w:val="false"/>
          <w:color w:val="000000"/>
          <w:sz w:val="28"/>
        </w:rPr>
        <w:t>
      Трансфузияға көрсетілімдер тексерілгенін растаймын_______________</w:t>
      </w:r>
    </w:p>
    <w:p>
      <w:pPr>
        <w:spacing w:after="0"/>
        <w:ind w:left="0"/>
        <w:jc w:val="both"/>
      </w:pPr>
      <w:r>
        <w:rPr>
          <w:rFonts w:ascii="Times New Roman"/>
          <w:b w:val="false"/>
          <w:i w:val="false"/>
          <w:color w:val="000000"/>
          <w:sz w:val="28"/>
        </w:rPr>
        <w:t>
      Бөлімше меңгерушісі Т.А.Ә. (бар болған жағдайда), ID____________________</w:t>
      </w:r>
    </w:p>
    <w:p>
      <w:pPr>
        <w:spacing w:after="0"/>
        <w:ind w:left="0"/>
        <w:jc w:val="both"/>
      </w:pPr>
      <w:r>
        <w:rPr>
          <w:rFonts w:ascii="Times New Roman"/>
          <w:b w:val="false"/>
          <w:i w:val="false"/>
          <w:color w:val="000000"/>
          <w:sz w:val="28"/>
        </w:rPr>
        <w:t>
      Қан және оның компоненттері трансфузиясының хаттамасы</w:t>
      </w:r>
    </w:p>
    <w:p>
      <w:pPr>
        <w:spacing w:after="0"/>
        <w:ind w:left="0"/>
        <w:jc w:val="both"/>
      </w:pPr>
      <w:r>
        <w:rPr>
          <w:rFonts w:ascii="Times New Roman"/>
          <w:b w:val="false"/>
          <w:i w:val="false"/>
          <w:color w:val="000000"/>
          <w:sz w:val="28"/>
        </w:rPr>
        <w:t>
      1. Трансфузия жүргізілетін бөлімшенің атауы – __________________________________</w:t>
      </w:r>
    </w:p>
    <w:p>
      <w:pPr>
        <w:spacing w:after="0"/>
        <w:ind w:left="0"/>
        <w:jc w:val="both"/>
      </w:pPr>
      <w:r>
        <w:rPr>
          <w:rFonts w:ascii="Times New Roman"/>
          <w:b w:val="false"/>
          <w:i w:val="false"/>
          <w:color w:val="000000"/>
          <w:sz w:val="28"/>
        </w:rPr>
        <w:t>
      2. Трансфузияны жүргізу күні – 20 ___ жылғы "____"___________</w:t>
      </w:r>
    </w:p>
    <w:p>
      <w:pPr>
        <w:spacing w:after="0"/>
        <w:ind w:left="0"/>
        <w:jc w:val="both"/>
      </w:pPr>
      <w:r>
        <w:rPr>
          <w:rFonts w:ascii="Times New Roman"/>
          <w:b w:val="false"/>
          <w:i w:val="false"/>
          <w:color w:val="000000"/>
          <w:sz w:val="28"/>
        </w:rPr>
        <w:t>
      басталған уақыты жылы/айы/күні, басталды 20 __жылғы "____"</w:t>
      </w:r>
    </w:p>
    <w:p>
      <w:pPr>
        <w:spacing w:after="0"/>
        <w:ind w:left="0"/>
        <w:jc w:val="both"/>
      </w:pPr>
      <w:r>
        <w:rPr>
          <w:rFonts w:ascii="Times New Roman"/>
          <w:b w:val="false"/>
          <w:i w:val="false"/>
          <w:color w:val="000000"/>
          <w:sz w:val="28"/>
        </w:rPr>
        <w:t>
      аяқталды 20 __жылғы "____" ________</w:t>
      </w:r>
    </w:p>
    <w:p>
      <w:pPr>
        <w:spacing w:after="0"/>
        <w:ind w:left="0"/>
        <w:jc w:val="both"/>
      </w:pPr>
      <w:r>
        <w:rPr>
          <w:rFonts w:ascii="Times New Roman"/>
          <w:b w:val="false"/>
          <w:i w:val="false"/>
          <w:color w:val="000000"/>
          <w:sz w:val="28"/>
        </w:rPr>
        <w:t>
      3. Пациент туралы мәліметтер –</w:t>
      </w:r>
    </w:p>
    <w:p>
      <w:pPr>
        <w:spacing w:after="0"/>
        <w:ind w:left="0"/>
        <w:jc w:val="both"/>
      </w:pPr>
      <w:r>
        <w:rPr>
          <w:rFonts w:ascii="Times New Roman"/>
          <w:b w:val="false"/>
          <w:i w:val="false"/>
          <w:color w:val="000000"/>
          <w:sz w:val="28"/>
        </w:rPr>
        <w:t>
      Т.А.Ә. (бар болған жағдайда)_________________,</w:t>
      </w:r>
    </w:p>
    <w:p>
      <w:pPr>
        <w:spacing w:after="0"/>
        <w:ind w:left="0"/>
        <w:jc w:val="both"/>
      </w:pPr>
      <w:r>
        <w:rPr>
          <w:rFonts w:ascii="Times New Roman"/>
          <w:b w:val="false"/>
          <w:i w:val="false"/>
          <w:color w:val="000000"/>
          <w:sz w:val="28"/>
        </w:rPr>
        <w:t>
      ЖСН____________________,</w:t>
      </w:r>
    </w:p>
    <w:p>
      <w:pPr>
        <w:spacing w:after="0"/>
        <w:ind w:left="0"/>
        <w:jc w:val="both"/>
      </w:pPr>
      <w:r>
        <w:rPr>
          <w:rFonts w:ascii="Times New Roman"/>
          <w:b w:val="false"/>
          <w:i w:val="false"/>
          <w:color w:val="000000"/>
          <w:sz w:val="28"/>
        </w:rPr>
        <w:t>
      топтық және резус-тиістілігі__________.</w:t>
      </w:r>
    </w:p>
    <w:p>
      <w:pPr>
        <w:spacing w:after="0"/>
        <w:ind w:left="0"/>
        <w:jc w:val="both"/>
      </w:pPr>
      <w:r>
        <w:rPr>
          <w:rFonts w:ascii="Times New Roman"/>
          <w:b w:val="false"/>
          <w:i w:val="false"/>
          <w:color w:val="000000"/>
          <w:sz w:val="28"/>
        </w:rPr>
        <w:t>
      4. Трансфузиялық орта туралы мәліметтер-заттаңба нөмірі_________________, атауы__________________, донордың топтық және резус-тиістілігі_______________, трансфузиялық ортаны дайындаушы ұйымның атауы</w:t>
      </w:r>
    </w:p>
    <w:p>
      <w:pPr>
        <w:spacing w:after="0"/>
        <w:ind w:left="0"/>
        <w:jc w:val="both"/>
      </w:pPr>
      <w:r>
        <w:rPr>
          <w:rFonts w:ascii="Times New Roman"/>
          <w:b w:val="false"/>
          <w:i w:val="false"/>
          <w:color w:val="000000"/>
          <w:sz w:val="28"/>
        </w:rPr>
        <w:t>
      ____________________, Жарамдылық мерзімі______.</w:t>
      </w:r>
    </w:p>
    <w:p>
      <w:pPr>
        <w:spacing w:after="0"/>
        <w:ind w:left="0"/>
        <w:jc w:val="both"/>
      </w:pPr>
      <w:r>
        <w:rPr>
          <w:rFonts w:ascii="Times New Roman"/>
          <w:b w:val="false"/>
          <w:i w:val="false"/>
          <w:color w:val="000000"/>
          <w:sz w:val="28"/>
        </w:rPr>
        <w:t>
      5. Трансфузияға дейінгі зертханалық зерттеулердің нәтижелері_____________, зерттеу жүргізген дәрігердің Т.А.Ә. (бар болса)/ID_____________.</w:t>
      </w:r>
    </w:p>
    <w:p>
      <w:pPr>
        <w:spacing w:after="0"/>
        <w:ind w:left="0"/>
        <w:jc w:val="both"/>
      </w:pPr>
      <w:r>
        <w:rPr>
          <w:rFonts w:ascii="Times New Roman"/>
          <w:b w:val="false"/>
          <w:i w:val="false"/>
          <w:color w:val="000000"/>
          <w:sz w:val="28"/>
        </w:rPr>
        <w:t>
      6. Биологиялық сынаманың нәтижесі_________________,</w:t>
      </w:r>
    </w:p>
    <w:p>
      <w:pPr>
        <w:spacing w:after="0"/>
        <w:ind w:left="0"/>
        <w:jc w:val="both"/>
      </w:pPr>
      <w:r>
        <w:rPr>
          <w:rFonts w:ascii="Times New Roman"/>
          <w:b w:val="false"/>
          <w:i w:val="false"/>
          <w:color w:val="000000"/>
          <w:sz w:val="28"/>
        </w:rPr>
        <w:t>
      Сынама жүргізген дәрігердің Т.А.Ә (бар болса), ID_________________.</w:t>
      </w:r>
    </w:p>
    <w:p>
      <w:pPr>
        <w:spacing w:after="0"/>
        <w:ind w:left="0"/>
        <w:jc w:val="both"/>
      </w:pPr>
      <w:r>
        <w:rPr>
          <w:rFonts w:ascii="Times New Roman"/>
          <w:b w:val="false"/>
          <w:i w:val="false"/>
          <w:color w:val="000000"/>
          <w:sz w:val="28"/>
        </w:rPr>
        <w:t>
      7. Трансфузия туралы мәліметтер - құйылды/ мл______________, тамыр ішіне құюдың жылдамдығы (тамшылатып, сорғалатып, тамшылатып-сорғалатып_______________,</w:t>
      </w:r>
    </w:p>
    <w:p>
      <w:pPr>
        <w:spacing w:after="0"/>
        <w:ind w:left="0"/>
        <w:jc w:val="both"/>
      </w:pPr>
      <w:r>
        <w:rPr>
          <w:rFonts w:ascii="Times New Roman"/>
          <w:b w:val="false"/>
          <w:i w:val="false"/>
          <w:color w:val="000000"/>
          <w:sz w:val="28"/>
        </w:rPr>
        <w:t>
      Трансфузияны жүргізген дәрігердің Т.А.Ә. (бар болса)/ID_______________.</w:t>
      </w:r>
    </w:p>
    <w:p>
      <w:pPr>
        <w:spacing w:after="0"/>
        <w:ind w:left="0"/>
        <w:jc w:val="both"/>
      </w:pPr>
      <w:r>
        <w:rPr>
          <w:rFonts w:ascii="Times New Roman"/>
          <w:b w:val="false"/>
          <w:i w:val="false"/>
          <w:color w:val="000000"/>
          <w:sz w:val="28"/>
        </w:rPr>
        <w:t>
      8. Пациенттің жай-күйі, жүрек соғуының жиілігі, артериялық қан қысымы, дене температурасы туралы мәліметтер</w:t>
      </w:r>
    </w:p>
    <w:p>
      <w:pPr>
        <w:spacing w:after="0"/>
        <w:ind w:left="0"/>
        <w:jc w:val="both"/>
      </w:pPr>
      <w:r>
        <w:rPr>
          <w:rFonts w:ascii="Times New Roman"/>
          <w:b w:val="false"/>
          <w:i w:val="false"/>
          <w:color w:val="000000"/>
          <w:sz w:val="28"/>
        </w:rPr>
        <w:t>
      1) трансфузияға дейін: Ps_, АҚҚ_, t0 _ ;</w:t>
      </w:r>
    </w:p>
    <w:p>
      <w:pPr>
        <w:spacing w:after="0"/>
        <w:ind w:left="0"/>
        <w:jc w:val="both"/>
      </w:pPr>
      <w:r>
        <w:rPr>
          <w:rFonts w:ascii="Times New Roman"/>
          <w:b w:val="false"/>
          <w:i w:val="false"/>
          <w:color w:val="000000"/>
          <w:sz w:val="28"/>
        </w:rPr>
        <w:t>
      2) трансфузия кезінде: Ps_, АҚҚ_, t0 _ ;</w:t>
      </w:r>
    </w:p>
    <w:p>
      <w:pPr>
        <w:spacing w:after="0"/>
        <w:ind w:left="0"/>
        <w:jc w:val="both"/>
      </w:pPr>
      <w:r>
        <w:rPr>
          <w:rFonts w:ascii="Times New Roman"/>
          <w:b w:val="false"/>
          <w:i w:val="false"/>
          <w:color w:val="000000"/>
          <w:sz w:val="28"/>
        </w:rPr>
        <w:t>
      3) трансфузиядан кейін: Ps_, АҚҚ_, t0 _ ;</w:t>
      </w:r>
    </w:p>
    <w:p>
      <w:pPr>
        <w:spacing w:after="0"/>
        <w:ind w:left="0"/>
        <w:jc w:val="both"/>
      </w:pPr>
      <w:r>
        <w:rPr>
          <w:rFonts w:ascii="Times New Roman"/>
          <w:b w:val="false"/>
          <w:i w:val="false"/>
          <w:color w:val="000000"/>
          <w:sz w:val="28"/>
        </w:rPr>
        <w:t>
      4) трансфузиядан кейінгі</w:t>
      </w:r>
    </w:p>
    <w:p>
      <w:pPr>
        <w:spacing w:after="0"/>
        <w:ind w:left="0"/>
        <w:jc w:val="both"/>
      </w:pPr>
      <w:r>
        <w:rPr>
          <w:rFonts w:ascii="Times New Roman"/>
          <w:b w:val="false"/>
          <w:i w:val="false"/>
          <w:color w:val="000000"/>
          <w:sz w:val="28"/>
        </w:rPr>
        <w:t xml:space="preserve">
      1 сағаттан соң Ps_, AҚҚ_, t0 _; </w:t>
      </w:r>
    </w:p>
    <w:p>
      <w:pPr>
        <w:spacing w:after="0"/>
        <w:ind w:left="0"/>
        <w:jc w:val="both"/>
      </w:pPr>
      <w:r>
        <w:rPr>
          <w:rFonts w:ascii="Times New Roman"/>
          <w:b w:val="false"/>
          <w:i w:val="false"/>
          <w:color w:val="000000"/>
          <w:sz w:val="28"/>
        </w:rPr>
        <w:t xml:space="preserve">
      2 сағаттан соң Ps_, АҚҚ_, t0 _ </w:t>
      </w:r>
    </w:p>
    <w:p>
      <w:pPr>
        <w:spacing w:after="0"/>
        <w:ind w:left="0"/>
        <w:jc w:val="both"/>
      </w:pPr>
      <w:r>
        <w:rPr>
          <w:rFonts w:ascii="Times New Roman"/>
          <w:b w:val="false"/>
          <w:i w:val="false"/>
          <w:color w:val="000000"/>
          <w:sz w:val="28"/>
        </w:rPr>
        <w:t xml:space="preserve">
      3 сағаттан соң Ps_, АҚҚ_, t0 _ </w:t>
      </w:r>
    </w:p>
    <w:p>
      <w:pPr>
        <w:spacing w:after="0"/>
        <w:ind w:left="0"/>
        <w:jc w:val="both"/>
      </w:pPr>
      <w:r>
        <w:rPr>
          <w:rFonts w:ascii="Times New Roman"/>
          <w:b w:val="false"/>
          <w:i w:val="false"/>
          <w:color w:val="000000"/>
          <w:sz w:val="28"/>
        </w:rPr>
        <w:t>
      Бақылауды жүргізген медицина қызметкерінің Т.А.Ә. (бар болған жағдайда)/_____________</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xml:space="preserve">
      9. Құрамында эритроциттер бар компонентінің әрбір дозасын құйюдан кейінгі алғашқы несеп порциясының түсі туралы деректер ____________. </w:t>
      </w:r>
    </w:p>
    <w:p>
      <w:pPr>
        <w:spacing w:after="0"/>
        <w:ind w:left="0"/>
        <w:jc w:val="both"/>
      </w:pPr>
      <w:r>
        <w:rPr>
          <w:rFonts w:ascii="Times New Roman"/>
          <w:b w:val="false"/>
          <w:i w:val="false"/>
          <w:color w:val="000000"/>
          <w:sz w:val="28"/>
        </w:rPr>
        <w:t xml:space="preserve">
      Бақылауды жүргізген дәрігердің Т. А. Ә. (бар болған жағдайда)/ID __________________. </w:t>
      </w:r>
    </w:p>
    <w:p>
      <w:pPr>
        <w:spacing w:after="0"/>
        <w:ind w:left="0"/>
        <w:jc w:val="both"/>
      </w:pPr>
      <w:r>
        <w:rPr>
          <w:rFonts w:ascii="Times New Roman"/>
          <w:b w:val="false"/>
          <w:i w:val="false"/>
          <w:color w:val="000000"/>
          <w:sz w:val="28"/>
        </w:rPr>
        <w:t>
      10. Пациенттің қаны мен несебін бақылаушы зертханалық зерттеудің, тәуліктік диурез көлемінің көрсеткіштері____________.</w:t>
      </w:r>
    </w:p>
    <w:p>
      <w:pPr>
        <w:spacing w:after="0"/>
        <w:ind w:left="0"/>
        <w:jc w:val="both"/>
      </w:pPr>
      <w:r>
        <w:rPr>
          <w:rFonts w:ascii="Times New Roman"/>
          <w:b w:val="false"/>
          <w:i w:val="false"/>
          <w:color w:val="000000"/>
          <w:sz w:val="28"/>
        </w:rPr>
        <w:t>
      Орта буын медицина қызметкерінің Т.А.Ә (бар болған жағдайда), ID________________</w:t>
      </w:r>
    </w:p>
    <w:p>
      <w:pPr>
        <w:spacing w:after="0"/>
        <w:ind w:left="0"/>
        <w:jc w:val="both"/>
      </w:pPr>
      <w:r>
        <w:rPr>
          <w:rFonts w:ascii="Times New Roman"/>
          <w:b w:val="false"/>
          <w:i w:val="false"/>
          <w:color w:val="000000"/>
          <w:sz w:val="28"/>
        </w:rPr>
        <w:t xml:space="preserve">
       Күні, уақыты – 20 ___жылғы "____" _________ </w:t>
      </w:r>
    </w:p>
    <w:p>
      <w:pPr>
        <w:spacing w:after="0"/>
        <w:ind w:left="0"/>
        <w:jc w:val="both"/>
      </w:pPr>
      <w:r>
        <w:rPr>
          <w:rFonts w:ascii="Times New Roman"/>
          <w:b w:val="false"/>
          <w:i w:val="false"/>
          <w:color w:val="000000"/>
          <w:sz w:val="28"/>
        </w:rPr>
        <w:t>
      11. Трансфузия мен орындалған емдік шараларының жанама салдары белгілерінің бар-жоғы туралы деректер__________________________________________</w:t>
      </w:r>
    </w:p>
    <w:p>
      <w:pPr>
        <w:spacing w:after="0"/>
        <w:ind w:left="0"/>
        <w:jc w:val="both"/>
      </w:pPr>
      <w:r>
        <w:rPr>
          <w:rFonts w:ascii="Times New Roman"/>
          <w:b w:val="false"/>
          <w:i w:val="false"/>
          <w:color w:val="000000"/>
          <w:sz w:val="28"/>
        </w:rPr>
        <w:t>
      Трансфузиялық парақ</w:t>
      </w:r>
    </w:p>
    <w:p>
      <w:pPr>
        <w:spacing w:after="0"/>
        <w:ind w:left="0"/>
        <w:jc w:val="both"/>
      </w:pPr>
      <w:r>
        <w:rPr>
          <w:rFonts w:ascii="Times New Roman"/>
          <w:b w:val="false"/>
          <w:i w:val="false"/>
          <w:color w:val="000000"/>
          <w:sz w:val="28"/>
        </w:rPr>
        <w:t>
      1. Күні-20_____ "_____" _________________________________________</w:t>
      </w:r>
    </w:p>
    <w:p>
      <w:pPr>
        <w:spacing w:after="0"/>
        <w:ind w:left="0"/>
        <w:jc w:val="both"/>
      </w:pPr>
      <w:r>
        <w:rPr>
          <w:rFonts w:ascii="Times New Roman"/>
          <w:b w:val="false"/>
          <w:i w:val="false"/>
          <w:color w:val="000000"/>
          <w:sz w:val="28"/>
        </w:rPr>
        <w:t>
      2. Трансфузиялық ортаның атауы____________________________________</w:t>
      </w:r>
    </w:p>
    <w:p>
      <w:pPr>
        <w:spacing w:after="0"/>
        <w:ind w:left="0"/>
        <w:jc w:val="both"/>
      </w:pPr>
      <w:r>
        <w:rPr>
          <w:rFonts w:ascii="Times New Roman"/>
          <w:b w:val="false"/>
          <w:i w:val="false"/>
          <w:color w:val="000000"/>
          <w:sz w:val="28"/>
        </w:rPr>
        <w:t xml:space="preserve">
      3. Мөлшері __________________________________________________ мл </w:t>
      </w:r>
    </w:p>
    <w:p>
      <w:pPr>
        <w:spacing w:after="0"/>
        <w:ind w:left="0"/>
        <w:jc w:val="both"/>
      </w:pPr>
      <w:r>
        <w:drawing>
          <wp:inline distT="0" distB="0" distL="0" distR="0">
            <wp:extent cx="1409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409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Донордың қан тобы, Rh_________________________________________</w:t>
      </w:r>
    </w:p>
    <w:p>
      <w:pPr>
        <w:spacing w:after="0"/>
        <w:ind w:left="0"/>
        <w:jc w:val="both"/>
      </w:pPr>
      <w:r>
        <w:rPr>
          <w:rFonts w:ascii="Times New Roman"/>
          <w:b w:val="false"/>
          <w:i w:val="false"/>
          <w:color w:val="000000"/>
          <w:sz w:val="28"/>
        </w:rPr>
        <w:t>
      5. Көрсетілімдер_________________________________________________</w:t>
      </w:r>
    </w:p>
    <w:p>
      <w:pPr>
        <w:spacing w:after="0"/>
        <w:ind w:left="0"/>
        <w:jc w:val="both"/>
      </w:pPr>
      <w:r>
        <w:rPr>
          <w:rFonts w:ascii="Times New Roman"/>
          <w:b w:val="false"/>
          <w:i w:val="false"/>
          <w:color w:val="000000"/>
          <w:sz w:val="28"/>
        </w:rPr>
        <w:t>
      6. Заттаңба №, өндіруші ел___________________________________________</w:t>
      </w:r>
    </w:p>
    <w:p>
      <w:pPr>
        <w:spacing w:after="0"/>
        <w:ind w:left="0"/>
        <w:jc w:val="both"/>
      </w:pPr>
      <w:r>
        <w:rPr>
          <w:rFonts w:ascii="Times New Roman"/>
          <w:b w:val="false"/>
          <w:i w:val="false"/>
          <w:color w:val="000000"/>
          <w:sz w:val="28"/>
        </w:rPr>
        <w:t>
      7. Асқынулар___________________________________________________</w:t>
      </w:r>
    </w:p>
    <w:p>
      <w:pPr>
        <w:spacing w:after="0"/>
        <w:ind w:left="0"/>
        <w:jc w:val="both"/>
      </w:pPr>
      <w:r>
        <w:rPr>
          <w:rFonts w:ascii="Times New Roman"/>
          <w:b w:val="false"/>
          <w:i w:val="false"/>
          <w:color w:val="000000"/>
          <w:sz w:val="28"/>
        </w:rPr>
        <w:t>
      8.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7-қосымша парақ</w:t>
            </w:r>
          </w:p>
        </w:tc>
      </w:tr>
    </w:tbl>
    <w:bookmarkStart w:name="z29" w:id="19"/>
    <w:p>
      <w:pPr>
        <w:spacing w:after="0"/>
        <w:ind w:left="0"/>
        <w:jc w:val="left"/>
      </w:pPr>
      <w:r>
        <w:rPr>
          <w:rFonts w:ascii="Times New Roman"/>
          <w:b/>
          <w:i w:val="false"/>
          <w:color w:val="000000"/>
        </w:rPr>
        <w:t xml:space="preserve"> Диагностикалық зерттеулер/көрсетілетін қызметтер хаттамасы</w:t>
      </w:r>
    </w:p>
    <w:bookmarkEnd w:id="19"/>
    <w:p>
      <w:pPr>
        <w:spacing w:after="0"/>
        <w:ind w:left="0"/>
        <w:jc w:val="both"/>
      </w:pPr>
      <w:r>
        <w:rPr>
          <w:rFonts w:ascii="Times New Roman"/>
          <w:b w:val="false"/>
          <w:i w:val="false"/>
          <w:color w:val="000000"/>
          <w:sz w:val="28"/>
        </w:rPr>
        <w:t>
      1. Өткізу күні мен уақыты - 20___ жыл___________________ "_____" ________</w:t>
      </w:r>
    </w:p>
    <w:p>
      <w:pPr>
        <w:spacing w:after="0"/>
        <w:ind w:left="0"/>
        <w:jc w:val="both"/>
      </w:pPr>
      <w:r>
        <w:rPr>
          <w:rFonts w:ascii="Times New Roman"/>
          <w:b w:val="false"/>
          <w:i w:val="false"/>
          <w:color w:val="000000"/>
          <w:sz w:val="28"/>
        </w:rPr>
        <w:t>
      2.Тарификатордан қызметтің атауы_________________________________</w:t>
      </w:r>
    </w:p>
    <w:p>
      <w:pPr>
        <w:spacing w:after="0"/>
        <w:ind w:left="0"/>
        <w:jc w:val="both"/>
      </w:pPr>
      <w:r>
        <w:rPr>
          <w:rFonts w:ascii="Times New Roman"/>
          <w:b w:val="false"/>
          <w:i w:val="false"/>
          <w:color w:val="000000"/>
          <w:sz w:val="28"/>
        </w:rPr>
        <w:t>
      3. Өткізілген зерттеулер туралы ақпарат_____________________________</w:t>
      </w:r>
    </w:p>
    <w:p>
      <w:pPr>
        <w:spacing w:after="0"/>
        <w:ind w:left="0"/>
        <w:jc w:val="both"/>
      </w:pPr>
      <w:r>
        <w:rPr>
          <w:rFonts w:ascii="Times New Roman"/>
          <w:b w:val="false"/>
          <w:i w:val="false"/>
          <w:color w:val="000000"/>
          <w:sz w:val="28"/>
        </w:rPr>
        <w:t>
      4. Қорытындысы_________________________________________________</w:t>
      </w:r>
    </w:p>
    <w:p>
      <w:pPr>
        <w:spacing w:after="0"/>
        <w:ind w:left="0"/>
        <w:jc w:val="both"/>
      </w:pPr>
      <w:r>
        <w:rPr>
          <w:rFonts w:ascii="Times New Roman"/>
          <w:b w:val="false"/>
          <w:i w:val="false"/>
          <w:color w:val="000000"/>
          <w:sz w:val="28"/>
        </w:rPr>
        <w:t>
      5.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8-қосымша парақ</w:t>
            </w:r>
          </w:p>
        </w:tc>
      </w:tr>
    </w:tbl>
    <w:bookmarkStart w:name="z31" w:id="20"/>
    <w:p>
      <w:pPr>
        <w:spacing w:after="0"/>
        <w:ind w:left="0"/>
        <w:jc w:val="left"/>
      </w:pPr>
      <w:r>
        <w:rPr>
          <w:rFonts w:ascii="Times New Roman"/>
          <w:b/>
          <w:i w:val="false"/>
          <w:color w:val="000000"/>
        </w:rPr>
        <w:t xml:space="preserve"> Реанимация және қарқынды терапия бөлімшесіндегі (палатасындағы) пациенттің жай-күйінің негізгі көрсеткіштері мен тағайындаулар картасы</w:t>
      </w:r>
    </w:p>
    <w:bookmarkEnd w:id="20"/>
    <w:p>
      <w:pPr>
        <w:spacing w:after="0"/>
        <w:ind w:left="0"/>
        <w:jc w:val="both"/>
      </w:pPr>
      <w:r>
        <w:rPr>
          <w:rFonts w:ascii="Times New Roman"/>
          <w:b w:val="false"/>
          <w:i w:val="false"/>
          <w:color w:val="000000"/>
          <w:sz w:val="28"/>
        </w:rPr>
        <w:t>
      1. Қарап-тексеру күні мен уақыты – 20___жыл_______________ "____"_________</w:t>
      </w:r>
    </w:p>
    <w:p>
      <w:pPr>
        <w:spacing w:after="0"/>
        <w:ind w:left="0"/>
        <w:jc w:val="both"/>
      </w:pPr>
      <w:r>
        <w:rPr>
          <w:rFonts w:ascii="Times New Roman"/>
          <w:b w:val="false"/>
          <w:i w:val="false"/>
          <w:color w:val="000000"/>
          <w:sz w:val="28"/>
        </w:rPr>
        <w:t>
      2. Объективті деректері (температура, ЖЖЖ, ӨЖВ, SpO2 / FiO2, ОВҚ, АҚ, ВАШ бойынша ауырсынуды бағалау, RASS делириясын бағалау) __________________</w:t>
      </w:r>
    </w:p>
    <w:p>
      <w:pPr>
        <w:spacing w:after="0"/>
        <w:ind w:left="0"/>
        <w:jc w:val="both"/>
      </w:pPr>
      <w:r>
        <w:rPr>
          <w:rFonts w:ascii="Times New Roman"/>
          <w:b w:val="false"/>
          <w:i w:val="false"/>
          <w:color w:val="000000"/>
          <w:sz w:val="28"/>
        </w:rPr>
        <w:t>
      3. Дәрігерлік тағайындаулар парағы (қажет болған жағдайда манипуляция өткізу уақытын көрсетуі керек) __________________________________________</w:t>
      </w:r>
    </w:p>
    <w:p>
      <w:pPr>
        <w:spacing w:after="0"/>
        <w:ind w:left="0"/>
        <w:jc w:val="both"/>
      </w:pPr>
      <w:r>
        <w:rPr>
          <w:rFonts w:ascii="Times New Roman"/>
          <w:b w:val="false"/>
          <w:i w:val="false"/>
          <w:color w:val="000000"/>
          <w:sz w:val="28"/>
        </w:rPr>
        <w:t>
      4. Диагноз______________________________________________________</w:t>
      </w:r>
    </w:p>
    <w:p>
      <w:pPr>
        <w:spacing w:after="0"/>
        <w:ind w:left="0"/>
        <w:jc w:val="both"/>
      </w:pPr>
      <w:r>
        <w:rPr>
          <w:rFonts w:ascii="Times New Roman"/>
          <w:b w:val="false"/>
          <w:i w:val="false"/>
          <w:color w:val="000000"/>
          <w:sz w:val="28"/>
        </w:rPr>
        <w:t>
      5. Күнделік (қосымша өмірді қамтамасыз ететін аспаптар мәртебесі, бар болған жағдайда гидробаланс сипаттамасы) _______________________</w:t>
      </w:r>
    </w:p>
    <w:p>
      <w:pPr>
        <w:spacing w:after="0"/>
        <w:ind w:left="0"/>
        <w:jc w:val="both"/>
      </w:pPr>
      <w:r>
        <w:rPr>
          <w:rFonts w:ascii="Times New Roman"/>
          <w:b w:val="false"/>
          <w:i w:val="false"/>
          <w:color w:val="000000"/>
          <w:sz w:val="28"/>
        </w:rPr>
        <w:t>
      6.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9-қосымша парақ</w:t>
            </w:r>
          </w:p>
        </w:tc>
      </w:tr>
    </w:tbl>
    <w:bookmarkStart w:name="z33" w:id="21"/>
    <w:p>
      <w:pPr>
        <w:spacing w:after="0"/>
        <w:ind w:left="0"/>
        <w:jc w:val="left"/>
      </w:pPr>
      <w:r>
        <w:rPr>
          <w:rFonts w:ascii="Times New Roman"/>
          <w:b/>
          <w:i w:val="false"/>
          <w:color w:val="000000"/>
        </w:rPr>
        <w:t xml:space="preserve"> Маман консультациясы</w:t>
      </w:r>
    </w:p>
    <w:bookmarkEnd w:id="21"/>
    <w:p>
      <w:pPr>
        <w:spacing w:after="0"/>
        <w:ind w:left="0"/>
        <w:jc w:val="both"/>
      </w:pPr>
      <w:r>
        <w:rPr>
          <w:rFonts w:ascii="Times New Roman"/>
          <w:b w:val="false"/>
          <w:i w:val="false"/>
          <w:color w:val="000000"/>
          <w:sz w:val="28"/>
        </w:rPr>
        <w:t>
      1. Қарап-тексеру күні мен уақыты - 20_____ жыл "_____"__________</w:t>
      </w:r>
    </w:p>
    <w:p>
      <w:pPr>
        <w:spacing w:after="0"/>
        <w:ind w:left="0"/>
        <w:jc w:val="both"/>
      </w:pPr>
      <w:r>
        <w:rPr>
          <w:rFonts w:ascii="Times New Roman"/>
          <w:b w:val="false"/>
          <w:i w:val="false"/>
          <w:color w:val="000000"/>
          <w:sz w:val="28"/>
        </w:rPr>
        <w:t>
      2. Консультация түрі____________________________________________________</w:t>
      </w:r>
    </w:p>
    <w:p>
      <w:pPr>
        <w:spacing w:after="0"/>
        <w:ind w:left="0"/>
        <w:jc w:val="both"/>
      </w:pPr>
      <w:r>
        <w:rPr>
          <w:rFonts w:ascii="Times New Roman"/>
          <w:b w:val="false"/>
          <w:i w:val="false"/>
          <w:color w:val="000000"/>
          <w:sz w:val="28"/>
        </w:rPr>
        <w:t>
      3. Шағымдар: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4. Өмір анамнезі: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5. Ауру анамнезі: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6. Объективті деректер: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7. Зертханалық талдаулар және диагностикалық зерттеулердің, қосымша зерттеулердің нәтижелерін түсіндіру________________________________________________________</w:t>
      </w:r>
    </w:p>
    <w:p>
      <w:pPr>
        <w:spacing w:after="0"/>
        <w:ind w:left="0"/>
        <w:jc w:val="both"/>
      </w:pPr>
      <w:r>
        <w:rPr>
          <w:rFonts w:ascii="Times New Roman"/>
          <w:b w:val="false"/>
          <w:i w:val="false"/>
          <w:color w:val="000000"/>
          <w:sz w:val="28"/>
        </w:rPr>
        <w:t>
      8. Диагноз______________________________________________________</w:t>
      </w:r>
    </w:p>
    <w:p>
      <w:pPr>
        <w:spacing w:after="0"/>
        <w:ind w:left="0"/>
        <w:jc w:val="both"/>
      </w:pPr>
      <w:r>
        <w:rPr>
          <w:rFonts w:ascii="Times New Roman"/>
          <w:b w:val="false"/>
          <w:i w:val="false"/>
          <w:color w:val="000000"/>
          <w:sz w:val="28"/>
        </w:rPr>
        <w:t>
      9. Қажетті дәрілік заттар мен қызметтерді тағайындау_________________</w:t>
      </w:r>
    </w:p>
    <w:p>
      <w:pPr>
        <w:spacing w:after="0"/>
        <w:ind w:left="0"/>
        <w:jc w:val="both"/>
      </w:pPr>
      <w:r>
        <w:rPr>
          <w:rFonts w:ascii="Times New Roman"/>
          <w:b w:val="false"/>
          <w:i w:val="false"/>
          <w:color w:val="000000"/>
          <w:sz w:val="28"/>
        </w:rPr>
        <w:t>
      10. Дәрігердің Т.А.Ә. (бар болған жағдайда), ID___________________________</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11. Жазбалары консилиум (диагнозы бойынша келісілген зерттеп-қараумен және емдеу ұсыныстарын қамтуы тиіс. Консилиум қатысушыларының бірінде ерекше позициясы болған кезде,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10-қосымша парақ</w:t>
            </w:r>
          </w:p>
        </w:tc>
      </w:tr>
    </w:tbl>
    <w:bookmarkStart w:name="z35" w:id="22"/>
    <w:p>
      <w:pPr>
        <w:spacing w:after="0"/>
        <w:ind w:left="0"/>
        <w:jc w:val="left"/>
      </w:pPr>
      <w:r>
        <w:rPr>
          <w:rFonts w:ascii="Times New Roman"/>
          <w:b/>
          <w:i w:val="false"/>
          <w:color w:val="000000"/>
        </w:rPr>
        <w:t xml:space="preserve"> Операция/ем-шара/ аферез хаттамасы</w:t>
      </w:r>
    </w:p>
    <w:bookmarkEnd w:id="22"/>
    <w:p>
      <w:pPr>
        <w:spacing w:after="0"/>
        <w:ind w:left="0"/>
        <w:jc w:val="both"/>
      </w:pPr>
      <w:r>
        <w:rPr>
          <w:rFonts w:ascii="Times New Roman"/>
          <w:b w:val="false"/>
          <w:i w:val="false"/>
          <w:color w:val="000000"/>
          <w:sz w:val="28"/>
        </w:rPr>
        <w:t>
      1. Күні мен уақыты - 20___ жыл "____" _________.___________</w:t>
      </w:r>
    </w:p>
    <w:p>
      <w:pPr>
        <w:spacing w:after="0"/>
        <w:ind w:left="0"/>
        <w:jc w:val="both"/>
      </w:pPr>
      <w:r>
        <w:rPr>
          <w:rFonts w:ascii="Times New Roman"/>
          <w:b w:val="false"/>
          <w:i w:val="false"/>
          <w:color w:val="000000"/>
          <w:sz w:val="28"/>
        </w:rPr>
        <w:t>
      2. Операция/ем-шара / аферезге көрсетілімдер_________________________________</w:t>
      </w:r>
    </w:p>
    <w:p>
      <w:pPr>
        <w:spacing w:after="0"/>
        <w:ind w:left="0"/>
        <w:jc w:val="both"/>
      </w:pPr>
      <w:r>
        <w:rPr>
          <w:rFonts w:ascii="Times New Roman"/>
          <w:b w:val="false"/>
          <w:i w:val="false"/>
          <w:color w:val="000000"/>
          <w:sz w:val="28"/>
        </w:rPr>
        <w:t>
      3. Клиникалық диагноз (жүрек-қан тамырлары операцияларын жүргізу кезінде операция алдындағы пациенттің жай-күі, наркозға дайындық, әрбір 5 минут сайын объективті деректерді өлшеу, наркоз және операция барысында асқынулар сипатталады)</w:t>
      </w:r>
    </w:p>
    <w:p>
      <w:pPr>
        <w:spacing w:after="0"/>
        <w:ind w:left="0"/>
        <w:jc w:val="both"/>
      </w:pPr>
      <w:r>
        <w:rPr>
          <w:rFonts w:ascii="Times New Roman"/>
          <w:b w:val="false"/>
          <w:i w:val="false"/>
          <w:color w:val="000000"/>
          <w:sz w:val="28"/>
        </w:rPr>
        <w:t>
      4. Анестезиялық құрал________________________________</w:t>
      </w:r>
    </w:p>
    <w:p>
      <w:pPr>
        <w:spacing w:after="0"/>
        <w:ind w:left="0"/>
        <w:jc w:val="both"/>
      </w:pPr>
      <w:r>
        <w:rPr>
          <w:rFonts w:ascii="Times New Roman"/>
          <w:b w:val="false"/>
          <w:i w:val="false"/>
          <w:color w:val="000000"/>
          <w:sz w:val="28"/>
        </w:rPr>
        <w:t>
      5. Операция/ем-шара / аферез хаттамасы: ________________________________</w:t>
      </w:r>
    </w:p>
    <w:p>
      <w:pPr>
        <w:spacing w:after="0"/>
        <w:ind w:left="0"/>
        <w:jc w:val="both"/>
      </w:pPr>
      <w:r>
        <w:rPr>
          <w:rFonts w:ascii="Times New Roman"/>
          <w:b w:val="false"/>
          <w:i w:val="false"/>
          <w:color w:val="000000"/>
          <w:sz w:val="28"/>
        </w:rPr>
        <w:t>
      5.1 Операция/ем-шара / аферез басталған және аяқталған күні мен уақыты ____________________________________________________________________________</w:t>
      </w:r>
    </w:p>
    <w:p>
      <w:pPr>
        <w:spacing w:after="0"/>
        <w:ind w:left="0"/>
        <w:jc w:val="both"/>
      </w:pPr>
      <w:r>
        <w:rPr>
          <w:rFonts w:ascii="Times New Roman"/>
          <w:b w:val="false"/>
          <w:i w:val="false"/>
          <w:color w:val="000000"/>
          <w:sz w:val="28"/>
        </w:rPr>
        <w:t>
      5.2 Операция/ем-шара / аферез ағымы (сипаттамасы), орындау техникасын қоса алғанда ______________________________________________________________________________</w:t>
      </w:r>
    </w:p>
    <w:p>
      <w:pPr>
        <w:spacing w:after="0"/>
        <w:ind w:left="0"/>
        <w:jc w:val="both"/>
      </w:pPr>
      <w:r>
        <w:rPr>
          <w:rFonts w:ascii="Times New Roman"/>
          <w:b w:val="false"/>
          <w:i w:val="false"/>
          <w:color w:val="000000"/>
          <w:sz w:val="28"/>
        </w:rPr>
        <w:t>
      5.3 Операция/ем-шара / аферез кезінде консультанттардың қатысуы, ұсынымдары ______________________________________________________________________________</w:t>
      </w:r>
    </w:p>
    <w:p>
      <w:pPr>
        <w:spacing w:after="0"/>
        <w:ind w:left="0"/>
        <w:jc w:val="both"/>
      </w:pPr>
      <w:r>
        <w:rPr>
          <w:rFonts w:ascii="Times New Roman"/>
          <w:b w:val="false"/>
          <w:i w:val="false"/>
          <w:color w:val="000000"/>
          <w:sz w:val="28"/>
        </w:rPr>
        <w:t>
      5.4 Қосымша зерттеулер әдістерін және зертханалық зерттеуді жүргізу __________________________________________________________________</w:t>
      </w:r>
    </w:p>
    <w:p>
      <w:pPr>
        <w:spacing w:after="0"/>
        <w:ind w:left="0"/>
        <w:jc w:val="both"/>
      </w:pPr>
      <w:r>
        <w:rPr>
          <w:rFonts w:ascii="Times New Roman"/>
          <w:b w:val="false"/>
          <w:i w:val="false"/>
          <w:color w:val="000000"/>
          <w:sz w:val="28"/>
        </w:rPr>
        <w:t>
      5.5 Операцияның ақыры, операция кезіндегі асқынулар (егер болмаса "Операция/ем-шара / аферез кезінде асқынулар болған жоқ" деп көрсету қажет) ______________________________________________________________________________</w:t>
      </w:r>
    </w:p>
    <w:p>
      <w:pPr>
        <w:spacing w:after="0"/>
        <w:ind w:left="0"/>
        <w:jc w:val="both"/>
      </w:pPr>
      <w:r>
        <w:rPr>
          <w:rFonts w:ascii="Times New Roman"/>
          <w:b w:val="false"/>
          <w:i w:val="false"/>
          <w:color w:val="000000"/>
          <w:sz w:val="28"/>
        </w:rPr>
        <w:t>
      5.6 Қан кету____________________________________________________________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4097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5.7 Операция/ем-шара / аферез коды мен атауы________________________________</w:t>
      </w:r>
    </w:p>
    <w:p>
      <w:pPr>
        <w:spacing w:after="0"/>
        <w:ind w:left="0"/>
        <w:jc w:val="both"/>
      </w:pPr>
      <w:r>
        <w:rPr>
          <w:rFonts w:ascii="Times New Roman"/>
          <w:b w:val="false"/>
          <w:i w:val="false"/>
          <w:color w:val="000000"/>
          <w:sz w:val="28"/>
        </w:rPr>
        <w:t>
      5.8 Операция/ем-шара / аферезден кейінгі диагнозы______________________________</w:t>
      </w:r>
    </w:p>
    <w:p>
      <w:pPr>
        <w:spacing w:after="0"/>
        <w:ind w:left="0"/>
        <w:jc w:val="both"/>
      </w:pPr>
      <w:r>
        <w:rPr>
          <w:rFonts w:ascii="Times New Roman"/>
          <w:b w:val="false"/>
          <w:i w:val="false"/>
          <w:color w:val="000000"/>
          <w:sz w:val="28"/>
        </w:rPr>
        <w:t>
      5.9 Ұсынымдар_____________________________________________________</w:t>
      </w:r>
    </w:p>
    <w:p>
      <w:pPr>
        <w:spacing w:after="0"/>
        <w:ind w:left="0"/>
        <w:jc w:val="both"/>
      </w:pPr>
      <w:r>
        <w:rPr>
          <w:rFonts w:ascii="Times New Roman"/>
          <w:b w:val="false"/>
          <w:i w:val="false"/>
          <w:color w:val="000000"/>
          <w:sz w:val="28"/>
        </w:rPr>
        <w:t>
      5.10 Операция/ем-шара / аферез жасаған дәрігерлердің, ассистенттердің, анестезиолог пен ОМҚ Т.А.Ә. (бар болған жағдайда), ID___________________________________________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11-қосымша парақ</w:t>
            </w:r>
          </w:p>
        </w:tc>
      </w:tr>
    </w:tbl>
    <w:bookmarkStart w:name="z37" w:id="23"/>
    <w:p>
      <w:pPr>
        <w:spacing w:after="0"/>
        <w:ind w:left="0"/>
        <w:jc w:val="left"/>
      </w:pPr>
      <w:r>
        <w:rPr>
          <w:rFonts w:ascii="Times New Roman"/>
          <w:b/>
          <w:i w:val="false"/>
          <w:color w:val="000000"/>
        </w:rPr>
        <w:t xml:space="preserve"> Жаңа туған нәрестенің даму тарихы</w:t>
      </w:r>
    </w:p>
    <w:bookmarkEnd w:id="23"/>
    <w:p>
      <w:pPr>
        <w:spacing w:after="0"/>
        <w:ind w:left="0"/>
        <w:jc w:val="both"/>
      </w:pPr>
      <w:r>
        <w:rPr>
          <w:rFonts w:ascii="Times New Roman"/>
          <w:b w:val="false"/>
          <w:i w:val="false"/>
          <w:color w:val="000000"/>
          <w:sz w:val="28"/>
        </w:rPr>
        <w:t>
      Босану бөлімшесінде толтырылады:</w:t>
      </w:r>
    </w:p>
    <w:p>
      <w:pPr>
        <w:spacing w:after="0"/>
        <w:ind w:left="0"/>
        <w:jc w:val="both"/>
      </w:pPr>
      <w:r>
        <w:rPr>
          <w:rFonts w:ascii="Times New Roman"/>
          <w:b w:val="false"/>
          <w:i w:val="false"/>
          <w:color w:val="000000"/>
          <w:sz w:val="28"/>
        </w:rPr>
        <w:t>
      Уақыты мен күні - 20____ жыл "____" _________</w:t>
      </w:r>
    </w:p>
    <w:p>
      <w:pPr>
        <w:spacing w:after="0"/>
        <w:ind w:left="0"/>
        <w:jc w:val="both"/>
      </w:pPr>
      <w:r>
        <w:rPr>
          <w:rFonts w:ascii="Times New Roman"/>
          <w:b w:val="false"/>
          <w:i w:val="false"/>
          <w:color w:val="000000"/>
          <w:sz w:val="28"/>
        </w:rPr>
        <w:t>
      1. Ата-анасы туралы ақпарат (қан тобы, резус-тиістілік) ______________</w:t>
      </w:r>
    </w:p>
    <w:p>
      <w:pPr>
        <w:spacing w:after="0"/>
        <w:ind w:left="0"/>
        <w:jc w:val="both"/>
      </w:pPr>
      <w:r>
        <w:rPr>
          <w:rFonts w:ascii="Times New Roman"/>
          <w:b w:val="false"/>
          <w:i w:val="false"/>
          <w:color w:val="000000"/>
          <w:sz w:val="28"/>
        </w:rPr>
        <w:t>
      2. Жаңа туған нәрестенің туу/қайтыс болу, түсуі, шығуы, ауыстырылуы туралы толық сипаттамасымен ақпарат____________________________</w:t>
      </w:r>
    </w:p>
    <w:p>
      <w:pPr>
        <w:spacing w:after="0"/>
        <w:ind w:left="0"/>
        <w:jc w:val="both"/>
      </w:pPr>
      <w:r>
        <w:rPr>
          <w:rFonts w:ascii="Times New Roman"/>
          <w:b w:val="false"/>
          <w:i w:val="false"/>
          <w:color w:val="000000"/>
          <w:sz w:val="28"/>
        </w:rPr>
        <w:t>
      3. Жаңа туған нәрестенің қорытынды диагнозы______________</w:t>
      </w:r>
    </w:p>
    <w:p>
      <w:pPr>
        <w:spacing w:after="0"/>
        <w:ind w:left="0"/>
        <w:jc w:val="both"/>
      </w:pPr>
      <w:r>
        <w:rPr>
          <w:rFonts w:ascii="Times New Roman"/>
          <w:b w:val="false"/>
          <w:i w:val="false"/>
          <w:color w:val="000000"/>
          <w:sz w:val="28"/>
        </w:rPr>
        <w:t>
      4. Анасы/әкесі жағынан тұқым қуалаушылық___________________________</w:t>
      </w:r>
    </w:p>
    <w:p>
      <w:pPr>
        <w:spacing w:after="0"/>
        <w:ind w:left="0"/>
        <w:jc w:val="both"/>
      </w:pPr>
      <w:r>
        <w:rPr>
          <w:rFonts w:ascii="Times New Roman"/>
          <w:b w:val="false"/>
          <w:i w:val="false"/>
          <w:color w:val="000000"/>
          <w:sz w:val="28"/>
        </w:rPr>
        <w:t>
      5. Жаңа туған нәресте және босану үрдісі туралы ақпарат___________________________</w:t>
      </w:r>
    </w:p>
    <w:p>
      <w:pPr>
        <w:spacing w:after="0"/>
        <w:ind w:left="0"/>
        <w:jc w:val="both"/>
      </w:pPr>
      <w:r>
        <w:rPr>
          <w:rFonts w:ascii="Times New Roman"/>
          <w:b w:val="false"/>
          <w:i w:val="false"/>
          <w:color w:val="000000"/>
          <w:sz w:val="28"/>
        </w:rPr>
        <w:t>
      6. Жаңа туған нәрестені Апгар шкаласы бойынша бағалау___________________________</w:t>
      </w:r>
    </w:p>
    <w:p>
      <w:pPr>
        <w:spacing w:after="0"/>
        <w:ind w:left="0"/>
        <w:jc w:val="both"/>
      </w:pPr>
      <w:r>
        <w:rPr>
          <w:rFonts w:ascii="Times New Roman"/>
          <w:b w:val="false"/>
          <w:i w:val="false"/>
          <w:color w:val="000000"/>
          <w:sz w:val="28"/>
        </w:rPr>
        <w:t>
      7. Емшек cүтімен тамақтандыру, даму ақаулары, туу, жарақаттанушылық, гонобленореяның профилактикасы туралы ақпарат_______________________________________________________________________</w:t>
      </w:r>
    </w:p>
    <w:p>
      <w:pPr>
        <w:spacing w:after="0"/>
        <w:ind w:left="0"/>
        <w:jc w:val="both"/>
      </w:pPr>
      <w:r>
        <w:rPr>
          <w:rFonts w:ascii="Times New Roman"/>
          <w:b w:val="false"/>
          <w:i w:val="false"/>
          <w:color w:val="000000"/>
          <w:sz w:val="28"/>
        </w:rPr>
        <w:t>
      8. Тұқым қуалайтын патологияға скринингі (фенилкетонурия, туа біткен гипотиреоз, аудиологиялық скрининг) жүргізу күні___________________________</w:t>
      </w:r>
    </w:p>
    <w:p>
      <w:pPr>
        <w:spacing w:after="0"/>
        <w:ind w:left="0"/>
        <w:jc w:val="both"/>
      </w:pPr>
      <w:r>
        <w:rPr>
          <w:rFonts w:ascii="Times New Roman"/>
          <w:b w:val="false"/>
          <w:i w:val="false"/>
          <w:color w:val="000000"/>
          <w:sz w:val="28"/>
        </w:rPr>
        <w:t>
      Кезекші акушер Т.А.Ә. (бар болған жағдайда), ID ____________________</w:t>
      </w:r>
    </w:p>
    <w:p>
      <w:pPr>
        <w:spacing w:after="0"/>
        <w:ind w:left="0"/>
        <w:jc w:val="both"/>
      </w:pPr>
      <w:r>
        <w:rPr>
          <w:rFonts w:ascii="Times New Roman"/>
          <w:b w:val="false"/>
          <w:i w:val="false"/>
          <w:color w:val="000000"/>
          <w:sz w:val="28"/>
        </w:rPr>
        <w:t>
      Кезекші дәрігер Т.А.Ә. (бар болған жағдайда), ID _____________________</w:t>
      </w:r>
    </w:p>
    <w:p>
      <w:pPr>
        <w:spacing w:after="0"/>
        <w:ind w:left="0"/>
        <w:jc w:val="both"/>
      </w:pPr>
      <w:r>
        <w:rPr>
          <w:rFonts w:ascii="Times New Roman"/>
          <w:b w:val="false"/>
          <w:i w:val="false"/>
          <w:color w:val="000000"/>
          <w:sz w:val="28"/>
        </w:rPr>
        <w:t>
      Жаңа туған нәрестені босану залынан бөлімшеге ауыстыру кезінде толтырылады:</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Уақыты мен күні -20____жыл "____" ________</w:t>
      </w:r>
    </w:p>
    <w:p>
      <w:pPr>
        <w:spacing w:after="0"/>
        <w:ind w:left="0"/>
        <w:jc w:val="both"/>
      </w:pPr>
      <w:r>
        <w:rPr>
          <w:rFonts w:ascii="Times New Roman"/>
          <w:b w:val="false"/>
          <w:i w:val="false"/>
          <w:color w:val="000000"/>
          <w:sz w:val="28"/>
        </w:rPr>
        <w:t>
      1. Жаңа туған нәрестені бөлімшеге ауыстыру туралы ақпарат, палата №</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2. Босану залынан ауыстырылғандағы нәрестенің жай-күйі_______________________</w:t>
      </w:r>
    </w:p>
    <w:p>
      <w:pPr>
        <w:spacing w:after="0"/>
        <w:ind w:left="0"/>
        <w:jc w:val="both"/>
      </w:pPr>
      <w:r>
        <w:rPr>
          <w:rFonts w:ascii="Times New Roman"/>
          <w:b w:val="false"/>
          <w:i w:val="false"/>
          <w:color w:val="000000"/>
          <w:sz w:val="28"/>
        </w:rPr>
        <w:t>
      3. Алдын ала қойылатын диагноз_______________________</w:t>
      </w:r>
    </w:p>
    <w:p>
      <w:pPr>
        <w:spacing w:after="0"/>
        <w:ind w:left="0"/>
        <w:jc w:val="both"/>
      </w:pPr>
      <w:r>
        <w:rPr>
          <w:rFonts w:ascii="Times New Roman"/>
          <w:b w:val="false"/>
          <w:i w:val="false"/>
          <w:color w:val="000000"/>
          <w:sz w:val="28"/>
        </w:rPr>
        <w:t>
      4. Нәрестені қабылдаған және өңдеген мейіргер Т.А.Ә. (бар болған жағдайда), ID_______</w:t>
      </w:r>
    </w:p>
    <w:p>
      <w:pPr>
        <w:spacing w:after="0"/>
        <w:ind w:left="0"/>
        <w:jc w:val="both"/>
      </w:pPr>
      <w:r>
        <w:rPr>
          <w:rFonts w:ascii="Times New Roman"/>
          <w:b w:val="false"/>
          <w:i w:val="false"/>
          <w:color w:val="000000"/>
          <w:sz w:val="28"/>
        </w:rPr>
        <w:t>
      Кезекші дәрігер Т.А.Ә. (бар болған жағдайда), ID_______________________</w:t>
      </w:r>
    </w:p>
    <w:p>
      <w:pPr>
        <w:spacing w:after="0"/>
        <w:ind w:left="0"/>
        <w:jc w:val="both"/>
      </w:pPr>
      <w:r>
        <w:rPr>
          <w:rFonts w:ascii="Times New Roman"/>
          <w:b w:val="false"/>
          <w:i w:val="false"/>
          <w:color w:val="000000"/>
          <w:sz w:val="28"/>
        </w:rPr>
        <w:t>
      Жаңа туған нәрестелер палатасында (бөлімшесінде) нәрестені алғашқы рет қарап-тексеру</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Уақыты мен күні - 20__жыл "____" ______</w:t>
      </w:r>
    </w:p>
    <w:p>
      <w:pPr>
        <w:spacing w:after="0"/>
        <w:ind w:left="0"/>
        <w:jc w:val="both"/>
      </w:pPr>
      <w:r>
        <w:rPr>
          <w:rFonts w:ascii="Times New Roman"/>
          <w:b w:val="false"/>
          <w:i w:val="false"/>
          <w:color w:val="000000"/>
          <w:sz w:val="28"/>
        </w:rPr>
        <w:t>
      1. Жалпы жай-күйі (нәрестенің жатқан жатысы, дауысының сипаттамасы, тремор, бұлшық ет тонусы), тері қабаты, көрінетін жылбысқы қабықтары, кіндік қалдығы, емізу кезінде көкірек клеткасының қалпы______________________________________________</w:t>
      </w:r>
    </w:p>
    <w:p>
      <w:pPr>
        <w:spacing w:after="0"/>
        <w:ind w:left="0"/>
        <w:jc w:val="both"/>
      </w:pPr>
      <w:r>
        <w:rPr>
          <w:rFonts w:ascii="Times New Roman"/>
          <w:b w:val="false"/>
          <w:i w:val="false"/>
          <w:color w:val="000000"/>
          <w:sz w:val="28"/>
        </w:rPr>
        <w:t>
      2. Емшек сүтімен тамақтандыру жиілігі____________________________________________</w:t>
      </w:r>
    </w:p>
    <w:p>
      <w:pPr>
        <w:spacing w:after="0"/>
        <w:ind w:left="0"/>
        <w:jc w:val="both"/>
      </w:pPr>
      <w:r>
        <w:rPr>
          <w:rFonts w:ascii="Times New Roman"/>
          <w:b w:val="false"/>
          <w:i w:val="false"/>
          <w:color w:val="000000"/>
          <w:sz w:val="28"/>
        </w:rPr>
        <w:t>
      3. Өкпесінің, тамыр соғуының жай-күйі________________________________________</w:t>
      </w:r>
    </w:p>
    <w:p>
      <w:pPr>
        <w:spacing w:after="0"/>
        <w:ind w:left="0"/>
        <w:jc w:val="both"/>
      </w:pPr>
      <w:r>
        <w:rPr>
          <w:rFonts w:ascii="Times New Roman"/>
          <w:b w:val="false"/>
          <w:i w:val="false"/>
          <w:color w:val="000000"/>
          <w:sz w:val="28"/>
        </w:rPr>
        <w:t>
      4. жаңа туған нәрестені күнделікті жалпы қарап-тексеру деректері, жаңа туған нәрестенің жай-күйінің өзгеруі _______________________________________</w:t>
      </w:r>
    </w:p>
    <w:p>
      <w:pPr>
        <w:spacing w:after="0"/>
        <w:ind w:left="0"/>
        <w:jc w:val="both"/>
      </w:pPr>
      <w:r>
        <w:rPr>
          <w:rFonts w:ascii="Times New Roman"/>
          <w:b w:val="false"/>
          <w:i w:val="false"/>
          <w:color w:val="000000"/>
          <w:sz w:val="28"/>
        </w:rPr>
        <w:t>
      5. Вакцинациялар, тұқым қуалайтын патологияларға скрининг, аудиологиялық неонаталды скрининг_______________________________________</w:t>
      </w:r>
    </w:p>
    <w:p>
      <w:pPr>
        <w:spacing w:after="0"/>
        <w:ind w:left="0"/>
        <w:jc w:val="both"/>
      </w:pPr>
      <w:r>
        <w:rPr>
          <w:rFonts w:ascii="Times New Roman"/>
          <w:b w:val="false"/>
          <w:i w:val="false"/>
          <w:color w:val="000000"/>
          <w:sz w:val="28"/>
        </w:rPr>
        <w:t>
      Кезекші акушер Т.А.Ә. (бар болған жағдайда), ID___________________________________</w:t>
      </w:r>
    </w:p>
    <w:p>
      <w:pPr>
        <w:spacing w:after="0"/>
        <w:ind w:left="0"/>
        <w:jc w:val="both"/>
      </w:pPr>
      <w:r>
        <w:rPr>
          <w:rFonts w:ascii="Times New Roman"/>
          <w:b w:val="false"/>
          <w:i w:val="false"/>
          <w:color w:val="000000"/>
          <w:sz w:val="28"/>
        </w:rPr>
        <w:t>
      Кезекші дәрігер Т.А.Ә. (бар болған жағдайда), ID__________________________________</w:t>
      </w:r>
    </w:p>
    <w:p>
      <w:pPr>
        <w:spacing w:after="0"/>
        <w:ind w:left="0"/>
        <w:jc w:val="both"/>
      </w:pPr>
      <w:r>
        <w:rPr>
          <w:rFonts w:ascii="Times New Roman"/>
          <w:b w:val="false"/>
          <w:i w:val="false"/>
          <w:color w:val="000000"/>
          <w:sz w:val="28"/>
        </w:rPr>
        <w:t>
      Қорытынды және алдын ала қойылған диагноз________________________________</w:t>
      </w:r>
    </w:p>
    <w:p>
      <w:pPr>
        <w:spacing w:after="0"/>
        <w:ind w:left="0"/>
        <w:jc w:val="both"/>
      </w:pPr>
      <w:r>
        <w:rPr>
          <w:rFonts w:ascii="Times New Roman"/>
          <w:b w:val="false"/>
          <w:i w:val="false"/>
          <w:color w:val="000000"/>
          <w:sz w:val="28"/>
        </w:rPr>
        <w:t>
      1. Ұсынымдар мен олардың негізделуі_______________________________________</w:t>
      </w:r>
    </w:p>
    <w:p>
      <w:pPr>
        <w:spacing w:after="0"/>
        <w:ind w:left="0"/>
        <w:jc w:val="both"/>
      </w:pPr>
      <w:r>
        <w:rPr>
          <w:rFonts w:ascii="Times New Roman"/>
          <w:b w:val="false"/>
          <w:i w:val="false"/>
          <w:color w:val="000000"/>
          <w:sz w:val="28"/>
        </w:rPr>
        <w:t>
      2. Диагноз_______________________________________</w:t>
      </w:r>
    </w:p>
    <w:p>
      <w:pPr>
        <w:spacing w:after="0"/>
        <w:ind w:left="0"/>
        <w:jc w:val="both"/>
      </w:pPr>
      <w:r>
        <w:rPr>
          <w:rFonts w:ascii="Times New Roman"/>
          <w:b w:val="false"/>
          <w:i w:val="false"/>
          <w:color w:val="000000"/>
          <w:sz w:val="28"/>
        </w:rPr>
        <w:t>
      Қорытынды бөлім: _______________________________________</w:t>
      </w:r>
    </w:p>
    <w:p>
      <w:pPr>
        <w:spacing w:after="0"/>
        <w:ind w:left="0"/>
        <w:jc w:val="both"/>
      </w:pPr>
      <w:r>
        <w:rPr>
          <w:rFonts w:ascii="Times New Roman"/>
          <w:b w:val="false"/>
          <w:i w:val="false"/>
          <w:color w:val="000000"/>
          <w:sz w:val="28"/>
        </w:rPr>
        <w:t>
      Шығару эпикризі_______________________________________</w:t>
      </w:r>
    </w:p>
    <w:p>
      <w:pPr>
        <w:spacing w:after="0"/>
        <w:ind w:left="0"/>
        <w:jc w:val="both"/>
      </w:pPr>
      <w:r>
        <w:rPr>
          <w:rFonts w:ascii="Times New Roman"/>
          <w:b w:val="false"/>
          <w:i w:val="false"/>
          <w:color w:val="000000"/>
          <w:sz w:val="28"/>
        </w:rPr>
        <w:t>
      Эпикриз пациенттің жай-күйіндегі динамикалық өзгерістерді; емдеу кезіндегі асқынуларды; зертханалық зерттеулердің, сондай-ақ консультациялардың нәтижелерін қорытындылауды; диагнозға сүйене отырып, емдеудің одан әрі әдісін анықтауды, бар болған жағдайда оңалту әлеуетін, оңалту диагнозын және оңалту бағдарының ауқымын көрсететін ұсыныстар беруді қамтиды. Сұрау бойынша пациентқа эпикриздің көшірмесі беріледі.</w:t>
      </w:r>
    </w:p>
    <w:p>
      <w:pPr>
        <w:spacing w:after="0"/>
        <w:ind w:left="0"/>
        <w:jc w:val="both"/>
      </w:pPr>
      <w:r>
        <w:rPr>
          <w:rFonts w:ascii="Times New Roman"/>
          <w:b w:val="false"/>
          <w:i w:val="false"/>
          <w:color w:val="000000"/>
          <w:sz w:val="28"/>
        </w:rPr>
        <w:t>
      1. Клиникалық диагноз____________________________________</w:t>
      </w:r>
    </w:p>
    <w:p>
      <w:pPr>
        <w:spacing w:after="0"/>
        <w:ind w:left="0"/>
        <w:jc w:val="both"/>
      </w:pPr>
      <w:r>
        <w:rPr>
          <w:rFonts w:ascii="Times New Roman"/>
          <w:b w:val="false"/>
          <w:i w:val="false"/>
          <w:color w:val="000000"/>
          <w:sz w:val="28"/>
        </w:rPr>
        <w:t>
      Қойылған күнi - 20____жыл "____" ______</w:t>
      </w:r>
    </w:p>
    <w:p>
      <w:pPr>
        <w:spacing w:after="0"/>
        <w:ind w:left="0"/>
        <w:jc w:val="both"/>
      </w:pPr>
      <w:r>
        <w:rPr>
          <w:rFonts w:ascii="Times New Roman"/>
          <w:b w:val="false"/>
          <w:i w:val="false"/>
          <w:color w:val="000000"/>
          <w:sz w:val="28"/>
        </w:rPr>
        <w:t>
      2. Емдеудiң басқа түрлерi ________________________________</w:t>
      </w:r>
    </w:p>
    <w:p>
      <w:pPr>
        <w:spacing w:after="0"/>
        <w:ind w:left="0"/>
        <w:jc w:val="both"/>
      </w:pPr>
      <w:r>
        <w:rPr>
          <w:rFonts w:ascii="Times New Roman"/>
          <w:b w:val="false"/>
          <w:i w:val="false"/>
          <w:color w:val="000000"/>
          <w:sz w:val="28"/>
        </w:rPr>
        <w:t>
      3. Еңбекке уақытша жарамсыздық парағын беру туралы белгi ____________________________________________________________________________</w:t>
      </w:r>
    </w:p>
    <w:p>
      <w:pPr>
        <w:spacing w:after="0"/>
        <w:ind w:left="0"/>
        <w:jc w:val="both"/>
      </w:pPr>
      <w:r>
        <w:rPr>
          <w:rFonts w:ascii="Times New Roman"/>
          <w:b w:val="false"/>
          <w:i w:val="false"/>
          <w:color w:val="000000"/>
          <w:sz w:val="28"/>
        </w:rPr>
        <w:t>
      еңбекке жарамсыздық парағының №, ашылған және жабылған күні</w:t>
      </w:r>
    </w:p>
    <w:p>
      <w:pPr>
        <w:spacing w:after="0"/>
        <w:ind w:left="0"/>
        <w:jc w:val="both"/>
      </w:pPr>
      <w:r>
        <w:rPr>
          <w:rFonts w:ascii="Times New Roman"/>
          <w:b w:val="false"/>
          <w:i w:val="false"/>
          <w:color w:val="000000"/>
          <w:sz w:val="28"/>
        </w:rPr>
        <w:t>
      4. Немен аяқталды ______________________________________</w:t>
      </w:r>
    </w:p>
    <w:p>
      <w:pPr>
        <w:spacing w:after="0"/>
        <w:ind w:left="0"/>
        <w:jc w:val="both"/>
      </w:pPr>
      <w:r>
        <w:rPr>
          <w:rFonts w:ascii="Times New Roman"/>
          <w:b w:val="false"/>
          <w:i w:val="false"/>
          <w:color w:val="000000"/>
          <w:sz w:val="28"/>
        </w:rPr>
        <w:t>
      МҰ ауыстырылды (МҰ тіркелімінен)</w:t>
      </w:r>
    </w:p>
    <w:p>
      <w:pPr>
        <w:spacing w:after="0"/>
        <w:ind w:left="0"/>
        <w:jc w:val="both"/>
      </w:pPr>
      <w:r>
        <w:rPr>
          <w:rFonts w:ascii="Times New Roman"/>
          <w:b w:val="false"/>
          <w:i w:val="false"/>
          <w:color w:val="000000"/>
          <w:sz w:val="28"/>
        </w:rPr>
        <w:t>
      5. Еңбекке қабiлеттiлiгi______________________________________</w:t>
      </w:r>
    </w:p>
    <w:p>
      <w:pPr>
        <w:spacing w:after="0"/>
        <w:ind w:left="0"/>
        <w:jc w:val="both"/>
      </w:pPr>
      <w:r>
        <w:rPr>
          <w:rFonts w:ascii="Times New Roman"/>
          <w:b w:val="false"/>
          <w:i w:val="false"/>
          <w:color w:val="000000"/>
          <w:sz w:val="28"/>
        </w:rPr>
        <w:t>
      6. Шыққан күнi мен уақыты______________________________________</w:t>
      </w:r>
    </w:p>
    <w:p>
      <w:pPr>
        <w:spacing w:after="0"/>
        <w:ind w:left="0"/>
        <w:jc w:val="both"/>
      </w:pPr>
      <w:r>
        <w:rPr>
          <w:rFonts w:ascii="Times New Roman"/>
          <w:b w:val="false"/>
          <w:i w:val="false"/>
          <w:color w:val="000000"/>
          <w:sz w:val="28"/>
        </w:rPr>
        <w:t>
      7. Өткiзген төсек-күндер ______________________________________</w:t>
      </w:r>
    </w:p>
    <w:p>
      <w:pPr>
        <w:spacing w:after="0"/>
        <w:ind w:left="0"/>
        <w:jc w:val="both"/>
      </w:pPr>
      <w:r>
        <w:rPr>
          <w:rFonts w:ascii="Times New Roman"/>
          <w:b w:val="false"/>
          <w:i w:val="false"/>
          <w:color w:val="000000"/>
          <w:sz w:val="28"/>
        </w:rPr>
        <w:t>
      8. Сараптамаға түскендер үшiн – қорытынды______________________________________</w:t>
      </w:r>
    </w:p>
    <w:p>
      <w:pPr>
        <w:spacing w:after="0"/>
        <w:ind w:left="0"/>
        <w:jc w:val="both"/>
      </w:pPr>
      <w:r>
        <w:rPr>
          <w:rFonts w:ascii="Times New Roman"/>
          <w:b w:val="false"/>
          <w:i w:val="false"/>
          <w:color w:val="000000"/>
          <w:sz w:val="28"/>
        </w:rPr>
        <w:t>
      Бөлімше меңгерушісі Т.А.Ә. (бар болған жағдайда), ID______________________________</w:t>
      </w:r>
    </w:p>
    <w:p>
      <w:pPr>
        <w:spacing w:after="0"/>
        <w:ind w:left="0"/>
        <w:jc w:val="both"/>
      </w:pPr>
      <w:r>
        <w:rPr>
          <w:rFonts w:ascii="Times New Roman"/>
          <w:b w:val="false"/>
          <w:i w:val="false"/>
          <w:color w:val="000000"/>
          <w:sz w:val="28"/>
        </w:rPr>
        <w:t>
      Дәрігер Т.А.Ә. (бар болған жағдайда), ID______________________________________</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 күні/айы/жылы – "____"________20___жыл______________</w:t>
      </w:r>
    </w:p>
    <w:p>
      <w:pPr>
        <w:spacing w:after="0"/>
        <w:ind w:left="0"/>
        <w:jc w:val="both"/>
      </w:pPr>
      <w:r>
        <w:rPr>
          <w:rFonts w:ascii="Times New Roman"/>
          <w:b w:val="false"/>
          <w:i w:val="false"/>
          <w:color w:val="000000"/>
          <w:sz w:val="28"/>
        </w:rPr>
        <w:t>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 _____________________________</w:t>
      </w:r>
    </w:p>
    <w:p>
      <w:pPr>
        <w:spacing w:after="0"/>
        <w:ind w:left="0"/>
        <w:jc w:val="both"/>
      </w:pPr>
      <w:r>
        <w:rPr>
          <w:rFonts w:ascii="Times New Roman"/>
          <w:b w:val="false"/>
          <w:i w:val="false"/>
          <w:color w:val="000000"/>
          <w:sz w:val="28"/>
        </w:rPr>
        <w:t>
      Патологиялық морфологиялық диагноз (негізгі) _____________________________</w:t>
      </w:r>
    </w:p>
    <w:p>
      <w:pPr>
        <w:spacing w:after="0"/>
        <w:ind w:left="0"/>
        <w:jc w:val="both"/>
      </w:pPr>
      <w:r>
        <w:rPr>
          <w:rFonts w:ascii="Times New Roman"/>
          <w:b w:val="false"/>
          <w:i w:val="false"/>
          <w:color w:val="000000"/>
          <w:sz w:val="28"/>
        </w:rPr>
        <w:t>
      негiзгi ауруының асқынуы _____________________________</w:t>
      </w:r>
    </w:p>
    <w:p>
      <w:pPr>
        <w:spacing w:after="0"/>
        <w:ind w:left="0"/>
        <w:jc w:val="both"/>
      </w:pPr>
      <w:r>
        <w:rPr>
          <w:rFonts w:ascii="Times New Roman"/>
          <w:b w:val="false"/>
          <w:i w:val="false"/>
          <w:color w:val="000000"/>
          <w:sz w:val="28"/>
        </w:rPr>
        <w:t>
      қосалқы_____________________________</w:t>
      </w:r>
    </w:p>
    <w:p>
      <w:pPr>
        <w:spacing w:after="0"/>
        <w:ind w:left="0"/>
        <w:jc w:val="both"/>
      </w:pPr>
      <w:r>
        <w:rPr>
          <w:rFonts w:ascii="Times New Roman"/>
          <w:b w:val="false"/>
          <w:i w:val="false"/>
          <w:color w:val="000000"/>
          <w:sz w:val="28"/>
        </w:rPr>
        <w:t>
      Дәрігердің Т.А.Ә. (бар болған жағдайда), ID____________________________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12-қосымша парақ</w:t>
            </w:r>
          </w:p>
        </w:tc>
      </w:tr>
    </w:tbl>
    <w:bookmarkStart w:name="z39" w:id="24"/>
    <w:p>
      <w:pPr>
        <w:spacing w:after="0"/>
        <w:ind w:left="0"/>
        <w:jc w:val="left"/>
      </w:pPr>
      <w:r>
        <w:rPr>
          <w:rFonts w:ascii="Times New Roman"/>
          <w:b/>
          <w:i w:val="false"/>
          <w:color w:val="000000"/>
        </w:rPr>
        <w:t xml:space="preserve"> Қатыгез қарау нәтижесінде дене жарақаттарын алу және (немесе) психологиялық әсер ету себебі бойынша стационар жағдайында медициналық көмек көрсететін денсаулық сақтау ұйымына жүгінген (түскен) кездегі медициналық қарап-тексеру картасы</w:t>
      </w:r>
    </w:p>
    <w:bookmarkEnd w:id="24"/>
    <w:p>
      <w:pPr>
        <w:spacing w:after="0"/>
        <w:ind w:left="0"/>
        <w:jc w:val="both"/>
      </w:pPr>
      <w:r>
        <w:rPr>
          <w:rFonts w:ascii="Times New Roman"/>
          <w:b w:val="false"/>
          <w:i w:val="false"/>
          <w:color w:val="000000"/>
          <w:sz w:val="28"/>
        </w:rPr>
        <w:t>
      Жүгінген күні мен уақыты</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 ☐ ер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Ауыл тұрғыны ☐қала ☐</w:t>
      </w:r>
    </w:p>
    <w:p>
      <w:pPr>
        <w:spacing w:after="0"/>
        <w:ind w:left="0"/>
        <w:jc w:val="both"/>
      </w:pPr>
      <w:r>
        <w:rPr>
          <w:rFonts w:ascii="Times New Roman"/>
          <w:b w:val="false"/>
          <w:i w:val="false"/>
          <w:color w:val="000000"/>
          <w:sz w:val="28"/>
        </w:rPr>
        <w:t>
      8. Азаматтығы тұрғылықты мекенжайы</w:t>
      </w:r>
    </w:p>
    <w:p>
      <w:pPr>
        <w:spacing w:after="0"/>
        <w:ind w:left="0"/>
        <w:jc w:val="both"/>
      </w:pPr>
      <w:r>
        <w:rPr>
          <w:rFonts w:ascii="Times New Roman"/>
          <w:b w:val="false"/>
          <w:i w:val="false"/>
          <w:color w:val="000000"/>
          <w:sz w:val="28"/>
        </w:rPr>
        <w:t>
      9. Жұмыс және (немесе) оқу және (немесе) 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Өтеу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14. Жүгіну себебі: дене жарақаты және(немесе) психологиялық әсер ету (астын сызу)</w:t>
      </w:r>
    </w:p>
    <w:p>
      <w:pPr>
        <w:spacing w:after="0"/>
        <w:ind w:left="0"/>
        <w:jc w:val="both"/>
      </w:pPr>
      <w:r>
        <w:rPr>
          <w:rFonts w:ascii="Times New Roman"/>
          <w:b w:val="false"/>
          <w:i w:val="false"/>
          <w:color w:val="000000"/>
          <w:sz w:val="28"/>
        </w:rPr>
        <w:t>
      15. Шағымдар</w:t>
      </w:r>
    </w:p>
    <w:p>
      <w:pPr>
        <w:spacing w:after="0"/>
        <w:ind w:left="0"/>
        <w:jc w:val="both"/>
      </w:pPr>
      <w:r>
        <w:rPr>
          <w:rFonts w:ascii="Times New Roman"/>
          <w:b w:val="false"/>
          <w:i w:val="false"/>
          <w:color w:val="000000"/>
          <w:sz w:val="28"/>
        </w:rPr>
        <w:t>
      16. Анамнез:</w:t>
      </w:r>
    </w:p>
    <w:p>
      <w:pPr>
        <w:spacing w:after="0"/>
        <w:ind w:left="0"/>
        <w:jc w:val="both"/>
      </w:pPr>
      <w:r>
        <w:rPr>
          <w:rFonts w:ascii="Times New Roman"/>
          <w:b w:val="false"/>
          <w:i w:val="false"/>
          <w:color w:val="000000"/>
          <w:sz w:val="28"/>
        </w:rPr>
        <w:t>
      Деректерді көрсету:</w:t>
      </w:r>
    </w:p>
    <w:p>
      <w:pPr>
        <w:spacing w:after="0"/>
        <w:ind w:left="0"/>
        <w:jc w:val="both"/>
      </w:pPr>
      <w:r>
        <w:rPr>
          <w:rFonts w:ascii="Times New Roman"/>
          <w:b w:val="false"/>
          <w:i w:val="false"/>
          <w:color w:val="000000"/>
          <w:sz w:val="28"/>
        </w:rPr>
        <w:t>
      Уақыты мен күнін көрсете отырып физикалық және психологиялық зорлық көрсету жағдайлары туралы;</w:t>
      </w:r>
    </w:p>
    <w:p>
      <w:pPr>
        <w:spacing w:after="0"/>
        <w:ind w:left="0"/>
        <w:jc w:val="both"/>
      </w:pPr>
      <w:r>
        <w:rPr>
          <w:rFonts w:ascii="Times New Roman"/>
          <w:b w:val="false"/>
          <w:i w:val="false"/>
          <w:color w:val="000000"/>
          <w:sz w:val="28"/>
        </w:rPr>
        <w:t>
      Қару және (немесе) қару ретінде қолданылған құралдарды қолдану туралы.</w:t>
      </w:r>
    </w:p>
    <w:p>
      <w:pPr>
        <w:spacing w:after="0"/>
        <w:ind w:left="0"/>
        <w:jc w:val="both"/>
      </w:pPr>
      <w:r>
        <w:rPr>
          <w:rFonts w:ascii="Times New Roman"/>
          <w:b w:val="false"/>
          <w:i w:val="false"/>
          <w:color w:val="000000"/>
          <w:sz w:val="28"/>
        </w:rPr>
        <w:t>
      17. Дене жарақаттарының сипаттамасы:</w:t>
      </w:r>
    </w:p>
    <w:p>
      <w:pPr>
        <w:spacing w:after="0"/>
        <w:ind w:left="0"/>
        <w:jc w:val="both"/>
      </w:pPr>
      <w:r>
        <w:rPr>
          <w:rFonts w:ascii="Times New Roman"/>
          <w:b w:val="false"/>
          <w:i w:val="false"/>
          <w:color w:val="000000"/>
          <w:sz w:val="28"/>
        </w:rPr>
        <w:t>
      Тырналудың сипаттамасы</w:t>
      </w:r>
    </w:p>
    <w:p>
      <w:pPr>
        <w:spacing w:after="0"/>
        <w:ind w:left="0"/>
        <w:jc w:val="both"/>
      </w:pPr>
      <w:r>
        <w:rPr>
          <w:rFonts w:ascii="Times New Roman"/>
          <w:b w:val="false"/>
          <w:i w:val="false"/>
          <w:color w:val="000000"/>
          <w:sz w:val="28"/>
        </w:rPr>
        <w:t>
      1. Нақты анатомиялық локализация (сызбада көрсету)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Түбінің және жабынды қыртысының жай-күйі - ылғалды☐, айналасындағы тері деңгейіне қатысты батады☐; қоршаған тері деңгейінде ☐; қоршаған тері деңгейінен жоғары ☐, периферия бойынша шыққан ☐ гиперпигментация учаскесі ☐; гипопигментация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 салу☐</w:t>
      </w:r>
    </w:p>
    <w:p>
      <w:pPr>
        <w:spacing w:after="0"/>
        <w:ind w:left="0"/>
        <w:jc w:val="both"/>
      </w:pPr>
      <w:r>
        <w:rPr>
          <w:rFonts w:ascii="Times New Roman"/>
          <w:b w:val="false"/>
          <w:i w:val="false"/>
          <w:color w:val="000000"/>
          <w:sz w:val="28"/>
        </w:rPr>
        <w:t>
      Көгерудің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Көгерудің түсі – қызыл-қызғылт ☐, көкшіл-күлгін☐, қоңыр☐, жасыл☐, сары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қыртыс☐.</w:t>
      </w:r>
    </w:p>
    <w:p>
      <w:pPr>
        <w:spacing w:after="0"/>
        <w:ind w:left="0"/>
        <w:jc w:val="both"/>
      </w:pPr>
      <w:r>
        <w:rPr>
          <w:rFonts w:ascii="Times New Roman"/>
          <w:b w:val="false"/>
          <w:i w:val="false"/>
          <w:color w:val="000000"/>
          <w:sz w:val="28"/>
        </w:rPr>
        <w:t>
      Жараның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Жараның пішіні мен өлшемдері: сызықты☐, шпиндель тәрізді☐;</w:t>
      </w:r>
    </w:p>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p>
      <w:pPr>
        <w:spacing w:after="0"/>
        <w:ind w:left="0"/>
        <w:jc w:val="both"/>
      </w:pPr>
      <w:r>
        <w:rPr>
          <w:rFonts w:ascii="Times New Roman"/>
          <w:b w:val="false"/>
          <w:i w:val="false"/>
          <w:color w:val="000000"/>
          <w:sz w:val="28"/>
        </w:rPr>
        <w:t>
      5. Қабырғалардың бедері: біртегіс☐, тегіс☐, тік орналасқан☐ бір қабырға қисайған, ал екіншісі қазылған☐;</w:t>
      </w:r>
    </w:p>
    <w:p>
      <w:pPr>
        <w:spacing w:after="0"/>
        <w:ind w:left="0"/>
        <w:jc w:val="both"/>
      </w:pPr>
      <w:r>
        <w:rPr>
          <w:rFonts w:ascii="Times New Roman"/>
          <w:b w:val="false"/>
          <w:i w:val="false"/>
          <w:color w:val="000000"/>
          <w:sz w:val="28"/>
        </w:rPr>
        <w:t>
      6. Шеттерінің шөгуі☐;</w:t>
      </w:r>
    </w:p>
    <w:p>
      <w:pPr>
        <w:spacing w:after="0"/>
        <w:ind w:left="0"/>
        <w:jc w:val="both"/>
      </w:pPr>
      <w:r>
        <w:rPr>
          <w:rFonts w:ascii="Times New Roman"/>
          <w:b w:val="false"/>
          <w:i w:val="false"/>
          <w:color w:val="000000"/>
          <w:sz w:val="28"/>
        </w:rPr>
        <w:t>
      7. Түбінің ерекшеліктері: тінаралық байланысатын тіндік түйісулердің болуы☐, бұлшықеттің зақымдануы☐, сүйек☐;</w:t>
      </w:r>
    </w:p>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қиылысуы☐, шаштың соңғы бөлігінде☐ бадананың сыртқа айналуы ☐.</w:t>
      </w:r>
    </w:p>
    <w:p>
      <w:pPr>
        <w:spacing w:after="0"/>
        <w:ind w:left="0"/>
        <w:jc w:val="both"/>
      </w:pPr>
      <w:r>
        <w:rPr>
          <w:rFonts w:ascii="Times New Roman"/>
          <w:b w:val="false"/>
          <w:i w:val="false"/>
          <w:color w:val="000000"/>
          <w:sz w:val="28"/>
        </w:rPr>
        <w:t>
      9. Тілу, кесу, арамен кескенде шеміршек, сүйек жазықтығындағы микрорельефтің ерекшеліктері: тегіс☐, тегіс емес☐, кертіктелген☐;</w:t>
      </w:r>
    </w:p>
    <w:p>
      <w:pPr>
        <w:spacing w:after="0"/>
        <w:ind w:left="0"/>
        <w:jc w:val="both"/>
      </w:pPr>
      <w:r>
        <w:rPr>
          <w:rFonts w:ascii="Times New Roman"/>
          <w:b w:val="false"/>
          <w:i w:val="false"/>
          <w:color w:val="000000"/>
          <w:sz w:val="28"/>
        </w:rPr>
        <w:t>
      Сынықтың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 тұрақты емес☐, көп қырлы☐</w:t>
      </w:r>
    </w:p>
    <w:p>
      <w:pPr>
        <w:spacing w:after="0"/>
        <w:ind w:left="0"/>
        <w:jc w:val="both"/>
      </w:pPr>
      <w:r>
        <w:rPr>
          <w:rFonts w:ascii="Times New Roman"/>
          <w:b w:val="false"/>
          <w:i w:val="false"/>
          <w:color w:val="000000"/>
          <w:sz w:val="28"/>
        </w:rPr>
        <w:t>
      3. Өлшемдері ХХХсм,</w:t>
      </w:r>
    </w:p>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омыртқа денесінің, омыртқа доғаларының және өсінділерінің сынуы, олардың жылжу сипаты; байламды аппараттың, омыртқааралық дискілердің, үстіңгі және астыңғы қан кетулердің, жұлынның зақымдануы.</w:t>
      </w:r>
    </w:p>
    <w:p>
      <w:pPr>
        <w:spacing w:after="0"/>
        <w:ind w:left="0"/>
        <w:jc w:val="left"/>
      </w:pPr>
      <w:r>
        <w:rPr>
          <w:rFonts w:ascii="Times New Roman"/>
          <w:b/>
          <w:i w:val="false"/>
          <w:color w:val="000000"/>
        </w:rPr>
        <w:t xml:space="preserve"> Анатомиялық орналасу схемасы Еркек схемасы</w:t>
      </w:r>
    </w:p>
    <w:p>
      <w:pPr>
        <w:spacing w:after="0"/>
        <w:ind w:left="0"/>
        <w:jc w:val="left"/>
      </w:pP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Әйелдің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Психикалық жай-күйді зерттеп-қарау</w:t>
      </w:r>
    </w:p>
    <w:p>
      <w:pPr>
        <w:spacing w:after="0"/>
        <w:ind w:left="0"/>
        <w:jc w:val="both"/>
      </w:pPr>
      <w:r>
        <w:rPr>
          <w:rFonts w:ascii="Times New Roman"/>
          <w:b w:val="false"/>
          <w:i w:val="false"/>
          <w:color w:val="000000"/>
          <w:sz w:val="28"/>
        </w:rPr>
        <w:t>
      1. Сана</w:t>
      </w:r>
    </w:p>
    <w:p>
      <w:pPr>
        <w:spacing w:after="0"/>
        <w:ind w:left="0"/>
        <w:jc w:val="both"/>
      </w:pPr>
      <w:r>
        <w:rPr>
          <w:rFonts w:ascii="Times New Roman"/>
          <w:b w:val="false"/>
          <w:i w:val="false"/>
          <w:color w:val="000000"/>
          <w:sz w:val="28"/>
        </w:rPr>
        <w:t>
      1.1 сана анық, бұзылмаған☐;</w:t>
      </w:r>
    </w:p>
    <w:p>
      <w:pPr>
        <w:spacing w:after="0"/>
        <w:ind w:left="0"/>
        <w:jc w:val="both"/>
      </w:pPr>
      <w:r>
        <w:rPr>
          <w:rFonts w:ascii="Times New Roman"/>
          <w:b w:val="false"/>
          <w:i w:val="false"/>
          <w:color w:val="000000"/>
          <w:sz w:val="28"/>
        </w:rPr>
        <w:t>
      1.2 сана бұзылған, адасқан:</w:t>
      </w:r>
    </w:p>
    <w:p>
      <w:pPr>
        <w:spacing w:after="0"/>
        <w:ind w:left="0"/>
        <w:jc w:val="both"/>
      </w:pPr>
      <w:r>
        <w:rPr>
          <w:rFonts w:ascii="Times New Roman"/>
          <w:b w:val="false"/>
          <w:i w:val="false"/>
          <w:color w:val="000000"/>
          <w:sz w:val="28"/>
        </w:rPr>
        <w:t>
      уақытқа байланысты ☐,</w:t>
      </w:r>
    </w:p>
    <w:p>
      <w:pPr>
        <w:spacing w:after="0"/>
        <w:ind w:left="0"/>
        <w:jc w:val="both"/>
      </w:pPr>
      <w:r>
        <w:rPr>
          <w:rFonts w:ascii="Times New Roman"/>
          <w:b w:val="false"/>
          <w:i w:val="false"/>
          <w:color w:val="000000"/>
          <w:sz w:val="28"/>
        </w:rPr>
        <w:t>
      орынға байланысты☐,</w:t>
      </w:r>
    </w:p>
    <w:p>
      <w:pPr>
        <w:spacing w:after="0"/>
        <w:ind w:left="0"/>
        <w:jc w:val="both"/>
      </w:pPr>
      <w:r>
        <w:rPr>
          <w:rFonts w:ascii="Times New Roman"/>
          <w:b w:val="false"/>
          <w:i w:val="false"/>
          <w:color w:val="000000"/>
          <w:sz w:val="28"/>
        </w:rPr>
        <w:t>
      жеке тұлғада☐;</w:t>
      </w:r>
    </w:p>
    <w:p>
      <w:pPr>
        <w:spacing w:after="0"/>
        <w:ind w:left="0"/>
        <w:jc w:val="both"/>
      </w:pPr>
      <w:r>
        <w:rPr>
          <w:rFonts w:ascii="Times New Roman"/>
          <w:b w:val="false"/>
          <w:i w:val="false"/>
          <w:color w:val="000000"/>
          <w:sz w:val="28"/>
        </w:rPr>
        <w:t>
      1.3 толықтырулар және (немесе) түсіндірулер (бар болған жағдайда)</w:t>
      </w:r>
    </w:p>
    <w:p>
      <w:pPr>
        <w:spacing w:after="0"/>
        <w:ind w:left="0"/>
        <w:jc w:val="both"/>
      </w:pPr>
      <w:r>
        <w:rPr>
          <w:rFonts w:ascii="Times New Roman"/>
          <w:b w:val="false"/>
          <w:i w:val="false"/>
          <w:color w:val="000000"/>
          <w:sz w:val="28"/>
        </w:rPr>
        <w:t>
      2. Мінез-құлқы</w:t>
      </w:r>
    </w:p>
    <w:p>
      <w:pPr>
        <w:spacing w:after="0"/>
        <w:ind w:left="0"/>
        <w:jc w:val="both"/>
      </w:pPr>
      <w:r>
        <w:rPr>
          <w:rFonts w:ascii="Times New Roman"/>
          <w:b w:val="false"/>
          <w:i w:val="false"/>
          <w:color w:val="000000"/>
          <w:sz w:val="28"/>
        </w:rPr>
        <w:t>
      2.1 адекватты☐;</w:t>
      </w:r>
    </w:p>
    <w:p>
      <w:pPr>
        <w:spacing w:after="0"/>
        <w:ind w:left="0"/>
        <w:jc w:val="both"/>
      </w:pPr>
      <w:r>
        <w:rPr>
          <w:rFonts w:ascii="Times New Roman"/>
          <w:b w:val="false"/>
          <w:i w:val="false"/>
          <w:color w:val="000000"/>
          <w:sz w:val="28"/>
        </w:rPr>
        <w:t>
      2.2 пассивті, мәңгірген☐;</w:t>
      </w:r>
    </w:p>
    <w:p>
      <w:pPr>
        <w:spacing w:after="0"/>
        <w:ind w:left="0"/>
        <w:jc w:val="both"/>
      </w:pPr>
      <w:r>
        <w:rPr>
          <w:rFonts w:ascii="Times New Roman"/>
          <w:b w:val="false"/>
          <w:i w:val="false"/>
          <w:color w:val="000000"/>
          <w:sz w:val="28"/>
        </w:rPr>
        <w:t>
      2.3 мелшиген☐;</w:t>
      </w:r>
    </w:p>
    <w:p>
      <w:pPr>
        <w:spacing w:after="0"/>
        <w:ind w:left="0"/>
        <w:jc w:val="both"/>
      </w:pPr>
      <w:r>
        <w:rPr>
          <w:rFonts w:ascii="Times New Roman"/>
          <w:b w:val="false"/>
          <w:i w:val="false"/>
          <w:color w:val="000000"/>
          <w:sz w:val="28"/>
        </w:rPr>
        <w:t>
      2.4 қозған☐;</w:t>
      </w:r>
    </w:p>
    <w:p>
      <w:pPr>
        <w:spacing w:after="0"/>
        <w:ind w:left="0"/>
        <w:jc w:val="both"/>
      </w:pPr>
      <w:r>
        <w:rPr>
          <w:rFonts w:ascii="Times New Roman"/>
          <w:b w:val="false"/>
          <w:i w:val="false"/>
          <w:color w:val="000000"/>
          <w:sz w:val="28"/>
        </w:rPr>
        <w:t>
      2.5 қорқақ☐;</w:t>
      </w:r>
    </w:p>
    <w:p>
      <w:pPr>
        <w:spacing w:after="0"/>
        <w:ind w:left="0"/>
        <w:jc w:val="both"/>
      </w:pPr>
      <w:r>
        <w:rPr>
          <w:rFonts w:ascii="Times New Roman"/>
          <w:b w:val="false"/>
          <w:i w:val="false"/>
          <w:color w:val="000000"/>
          <w:sz w:val="28"/>
        </w:rPr>
        <w:t>
      2.6 жылауық☐;</w:t>
      </w:r>
    </w:p>
    <w:p>
      <w:pPr>
        <w:spacing w:after="0"/>
        <w:ind w:left="0"/>
        <w:jc w:val="both"/>
      </w:pPr>
      <w:r>
        <w:rPr>
          <w:rFonts w:ascii="Times New Roman"/>
          <w:b w:val="false"/>
          <w:i w:val="false"/>
          <w:color w:val="000000"/>
          <w:sz w:val="28"/>
        </w:rPr>
        <w:t>
      2.7 толықтырулар және (немесе) түсіндірулер (бар болған жағдайда)</w:t>
      </w:r>
    </w:p>
    <w:p>
      <w:pPr>
        <w:spacing w:after="0"/>
        <w:ind w:left="0"/>
        <w:jc w:val="both"/>
      </w:pPr>
      <w:r>
        <w:rPr>
          <w:rFonts w:ascii="Times New Roman"/>
          <w:b w:val="false"/>
          <w:i w:val="false"/>
          <w:color w:val="000000"/>
          <w:sz w:val="28"/>
        </w:rPr>
        <w:t>
      3. Көңіл-күй мен эмоциялар</w:t>
      </w:r>
    </w:p>
    <w:p>
      <w:pPr>
        <w:spacing w:after="0"/>
        <w:ind w:left="0"/>
        <w:jc w:val="both"/>
      </w:pPr>
      <w:r>
        <w:rPr>
          <w:rFonts w:ascii="Times New Roman"/>
          <w:b w:val="false"/>
          <w:i w:val="false"/>
          <w:color w:val="000000"/>
          <w:sz w:val="28"/>
        </w:rPr>
        <w:t>
      3.1 тегіс көңіл-күй фоны☐;</w:t>
      </w:r>
    </w:p>
    <w:p>
      <w:pPr>
        <w:spacing w:after="0"/>
        <w:ind w:left="0"/>
        <w:jc w:val="both"/>
      </w:pPr>
      <w:r>
        <w:rPr>
          <w:rFonts w:ascii="Times New Roman"/>
          <w:b w:val="false"/>
          <w:i w:val="false"/>
          <w:color w:val="000000"/>
          <w:sz w:val="28"/>
        </w:rPr>
        <w:t>
      3.2 көңіл-күйдің төмендеуі (пассивтілік, көңілсіздік, пессимизм)☐;</w:t>
      </w:r>
    </w:p>
    <w:p>
      <w:pPr>
        <w:spacing w:after="0"/>
        <w:ind w:left="0"/>
        <w:jc w:val="both"/>
      </w:pPr>
      <w:r>
        <w:rPr>
          <w:rFonts w:ascii="Times New Roman"/>
          <w:b w:val="false"/>
          <w:i w:val="false"/>
          <w:color w:val="000000"/>
          <w:sz w:val="28"/>
        </w:rPr>
        <w:t>
      3.3 ашулану және (немесе) ызаланған☐;</w:t>
      </w:r>
    </w:p>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p>
      <w:pPr>
        <w:spacing w:after="0"/>
        <w:ind w:left="0"/>
        <w:jc w:val="both"/>
      </w:pPr>
      <w:r>
        <w:rPr>
          <w:rFonts w:ascii="Times New Roman"/>
          <w:b w:val="false"/>
          <w:i w:val="false"/>
          <w:color w:val="000000"/>
          <w:sz w:val="28"/>
        </w:rPr>
        <w:t>
      3.5 қорқыныш, үрей☐;</w:t>
      </w:r>
    </w:p>
    <w:p>
      <w:pPr>
        <w:spacing w:after="0"/>
        <w:ind w:left="0"/>
        <w:jc w:val="both"/>
      </w:pPr>
      <w:r>
        <w:rPr>
          <w:rFonts w:ascii="Times New Roman"/>
          <w:b w:val="false"/>
          <w:i w:val="false"/>
          <w:color w:val="000000"/>
          <w:sz w:val="28"/>
        </w:rPr>
        <w:t>
      3.6 толықтырулар және (немесе) түсіндірулер (бар болған жағдайда)</w:t>
      </w:r>
    </w:p>
    <w:p>
      <w:pPr>
        <w:spacing w:after="0"/>
        <w:ind w:left="0"/>
        <w:jc w:val="both"/>
      </w:pPr>
      <w:r>
        <w:rPr>
          <w:rFonts w:ascii="Times New Roman"/>
          <w:b w:val="false"/>
          <w:i w:val="false"/>
          <w:color w:val="000000"/>
          <w:sz w:val="28"/>
        </w:rPr>
        <w:t>
      4. Ойлау, есте сақтау, сөйлеу (керегінің астын сызу);</w:t>
      </w:r>
    </w:p>
    <w:p>
      <w:pPr>
        <w:spacing w:after="0"/>
        <w:ind w:left="0"/>
        <w:jc w:val="both"/>
      </w:pPr>
      <w:r>
        <w:rPr>
          <w:rFonts w:ascii="Times New Roman"/>
          <w:b w:val="false"/>
          <w:i w:val="false"/>
          <w:color w:val="000000"/>
          <w:sz w:val="28"/>
        </w:rPr>
        <w:t>
      4.1 ерекшеліктері жоқ☐;</w:t>
      </w:r>
    </w:p>
    <w:p>
      <w:pPr>
        <w:spacing w:after="0"/>
        <w:ind w:left="0"/>
        <w:jc w:val="both"/>
      </w:pPr>
      <w:r>
        <w:rPr>
          <w:rFonts w:ascii="Times New Roman"/>
          <w:b w:val="false"/>
          <w:i w:val="false"/>
          <w:color w:val="000000"/>
          <w:sz w:val="28"/>
        </w:rPr>
        <w:t>
      4.2 баяу ойлау, сөйлеу☐;</w:t>
      </w:r>
    </w:p>
    <w:p>
      <w:pPr>
        <w:spacing w:after="0"/>
        <w:ind w:left="0"/>
        <w:jc w:val="both"/>
      </w:pPr>
      <w:r>
        <w:rPr>
          <w:rFonts w:ascii="Times New Roman"/>
          <w:b w:val="false"/>
          <w:i w:val="false"/>
          <w:color w:val="000000"/>
          <w:sz w:val="28"/>
        </w:rPr>
        <w:t>
      4.3 жедел ойлау, сөйлеу☐;</w:t>
      </w:r>
    </w:p>
    <w:p>
      <w:pPr>
        <w:spacing w:after="0"/>
        <w:ind w:left="0"/>
        <w:jc w:val="both"/>
      </w:pPr>
      <w:r>
        <w:rPr>
          <w:rFonts w:ascii="Times New Roman"/>
          <w:b w:val="false"/>
          <w:i w:val="false"/>
          <w:color w:val="000000"/>
          <w:sz w:val="28"/>
        </w:rPr>
        <w:t>
      4.4 толық (егжей-тегжейлі) ойлау, сөйлеу☐;</w:t>
      </w:r>
    </w:p>
    <w:p>
      <w:pPr>
        <w:spacing w:after="0"/>
        <w:ind w:left="0"/>
        <w:jc w:val="both"/>
      </w:pPr>
      <w:r>
        <w:rPr>
          <w:rFonts w:ascii="Times New Roman"/>
          <w:b w:val="false"/>
          <w:i w:val="false"/>
          <w:color w:val="000000"/>
          <w:sz w:val="28"/>
        </w:rPr>
        <w:t>
      4.5 байланыссыз ойлау☐;</w:t>
      </w:r>
    </w:p>
    <w:p>
      <w:pPr>
        <w:spacing w:after="0"/>
        <w:ind w:left="0"/>
        <w:jc w:val="both"/>
      </w:pPr>
      <w:r>
        <w:rPr>
          <w:rFonts w:ascii="Times New Roman"/>
          <w:b w:val="false"/>
          <w:i w:val="false"/>
          <w:color w:val="000000"/>
          <w:sz w:val="28"/>
        </w:rPr>
        <w:t>
      4.6 сандырақ идеялар☐;</w:t>
      </w:r>
    </w:p>
    <w:p>
      <w:pPr>
        <w:spacing w:after="0"/>
        <w:ind w:left="0"/>
        <w:jc w:val="both"/>
      </w:pPr>
      <w:r>
        <w:rPr>
          <w:rFonts w:ascii="Times New Roman"/>
          <w:b w:val="false"/>
          <w:i w:val="false"/>
          <w:color w:val="000000"/>
          <w:sz w:val="28"/>
        </w:rPr>
        <w:t>
      4.7 өлім, өзін-өзі өлтіру туралы ойлар☐;</w:t>
      </w:r>
    </w:p>
    <w:p>
      <w:pPr>
        <w:spacing w:after="0"/>
        <w:ind w:left="0"/>
        <w:jc w:val="both"/>
      </w:pPr>
      <w:r>
        <w:rPr>
          <w:rFonts w:ascii="Times New Roman"/>
          <w:b w:val="false"/>
          <w:i w:val="false"/>
          <w:color w:val="000000"/>
          <w:sz w:val="28"/>
        </w:rPr>
        <w:t>
      4.8 жадының бұзылуы☐;</w:t>
      </w:r>
    </w:p>
    <w:p>
      <w:pPr>
        <w:spacing w:after="0"/>
        <w:ind w:left="0"/>
        <w:jc w:val="both"/>
      </w:pPr>
      <w:r>
        <w:rPr>
          <w:rFonts w:ascii="Times New Roman"/>
          <w:b w:val="false"/>
          <w:i w:val="false"/>
          <w:color w:val="000000"/>
          <w:sz w:val="28"/>
        </w:rPr>
        <w:t>
      4.9 назардың бұзылуы☐;</w:t>
      </w:r>
    </w:p>
    <w:p>
      <w:pPr>
        <w:spacing w:after="0"/>
        <w:ind w:left="0"/>
        <w:jc w:val="both"/>
      </w:pPr>
      <w:r>
        <w:rPr>
          <w:rFonts w:ascii="Times New Roman"/>
          <w:b w:val="false"/>
          <w:i w:val="false"/>
          <w:color w:val="000000"/>
          <w:sz w:val="28"/>
        </w:rPr>
        <w:t>
      4.10 толықтырулар және (немесе) түсіндірулер (бар болған жағдайда)</w:t>
      </w:r>
    </w:p>
    <w:p>
      <w:pPr>
        <w:spacing w:after="0"/>
        <w:ind w:left="0"/>
        <w:jc w:val="both"/>
      </w:pPr>
      <w:r>
        <w:rPr>
          <w:rFonts w:ascii="Times New Roman"/>
          <w:b w:val="false"/>
          <w:i w:val="false"/>
          <w:color w:val="000000"/>
          <w:sz w:val="28"/>
        </w:rPr>
        <w:t>
      5. Соматовегетативтік бұзылулар (пациенттің шағымдары бойынша анықталады)</w:t>
      </w:r>
    </w:p>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p>
      <w:pPr>
        <w:spacing w:after="0"/>
        <w:ind w:left="0"/>
        <w:jc w:val="both"/>
      </w:pPr>
      <w:r>
        <w:rPr>
          <w:rFonts w:ascii="Times New Roman"/>
          <w:b w:val="false"/>
          <w:i w:val="false"/>
          <w:color w:val="000000"/>
          <w:sz w:val="28"/>
        </w:rPr>
        <w:t>
      5.2 қатты терлеу, ыстық жыпылықтау немесе қалтырау, құрғақтық ауызда☐;</w:t>
      </w:r>
    </w:p>
    <w:p>
      <w:pPr>
        <w:spacing w:after="0"/>
        <w:ind w:left="0"/>
        <w:jc w:val="both"/>
      </w:pPr>
      <w:r>
        <w:rPr>
          <w:rFonts w:ascii="Times New Roman"/>
          <w:b w:val="false"/>
          <w:i w:val="false"/>
          <w:color w:val="000000"/>
          <w:sz w:val="28"/>
        </w:rPr>
        <w:t>
      5.3 қол және (немесе) аяқта және (немесе) денедегі дірілдеу☐;</w:t>
      </w:r>
    </w:p>
    <w:p>
      <w:pPr>
        <w:spacing w:after="0"/>
        <w:ind w:left="0"/>
        <w:jc w:val="both"/>
      </w:pPr>
      <w:r>
        <w:rPr>
          <w:rFonts w:ascii="Times New Roman"/>
          <w:b w:val="false"/>
          <w:i w:val="false"/>
          <w:color w:val="000000"/>
          <w:sz w:val="28"/>
        </w:rPr>
        <w:t>
      5.4 бұлшықет кернеуі, босаңсуға қабілетсіздік☐;</w:t>
      </w:r>
    </w:p>
    <w:p>
      <w:pPr>
        <w:spacing w:after="0"/>
        <w:ind w:left="0"/>
        <w:jc w:val="both"/>
      </w:pPr>
      <w:r>
        <w:rPr>
          <w:rFonts w:ascii="Times New Roman"/>
          <w:b w:val="false"/>
          <w:i w:val="false"/>
          <w:color w:val="000000"/>
          <w:sz w:val="28"/>
        </w:rPr>
        <w:t>
      5.5 тамақтың тұншығуы немесе бітелуі, тыныс алудың қиындауы☐;</w:t>
      </w:r>
    </w:p>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p>
      <w:pPr>
        <w:spacing w:after="0"/>
        <w:ind w:left="0"/>
        <w:jc w:val="both"/>
      </w:pPr>
      <w:r>
        <w:rPr>
          <w:rFonts w:ascii="Times New Roman"/>
          <w:b w:val="false"/>
          <w:i w:val="false"/>
          <w:color w:val="000000"/>
          <w:sz w:val="28"/>
        </w:rPr>
        <w:t>
      5.7 бас айналу, бас ауруы☐;</w:t>
      </w:r>
    </w:p>
    <w:p>
      <w:pPr>
        <w:spacing w:after="0"/>
        <w:ind w:left="0"/>
        <w:jc w:val="both"/>
      </w:pPr>
      <w:r>
        <w:rPr>
          <w:rFonts w:ascii="Times New Roman"/>
          <w:b w:val="false"/>
          <w:i w:val="false"/>
          <w:color w:val="000000"/>
          <w:sz w:val="28"/>
        </w:rPr>
        <w:t>
      5.8 әлсіздік, шаршау сезімі☐;</w:t>
      </w:r>
    </w:p>
    <w:p>
      <w:pPr>
        <w:spacing w:after="0"/>
        <w:ind w:left="0"/>
        <w:jc w:val="both"/>
      </w:pPr>
      <w:r>
        <w:rPr>
          <w:rFonts w:ascii="Times New Roman"/>
          <w:b w:val="false"/>
          <w:i w:val="false"/>
          <w:color w:val="000000"/>
          <w:sz w:val="28"/>
        </w:rPr>
        <w:t>
      5.9 ұйып қалу және (немесе) шаншу сезімі☐,</w:t>
      </w:r>
    </w:p>
    <w:p>
      <w:pPr>
        <w:spacing w:after="0"/>
        <w:ind w:left="0"/>
        <w:jc w:val="both"/>
      </w:pPr>
      <w:r>
        <w:rPr>
          <w:rFonts w:ascii="Times New Roman"/>
          <w:b w:val="false"/>
          <w:i w:val="false"/>
          <w:color w:val="000000"/>
          <w:sz w:val="28"/>
        </w:rPr>
        <w:t>
      5.10 толықтырулар және (немесе) түсіндірулер (бар болған жағдайда)</w:t>
      </w:r>
    </w:p>
    <w:p>
      <w:pPr>
        <w:spacing w:after="0"/>
        <w:ind w:left="0"/>
        <w:jc w:val="both"/>
      </w:pPr>
      <w:r>
        <w:rPr>
          <w:rFonts w:ascii="Times New Roman"/>
          <w:b w:val="false"/>
          <w:i w:val="false"/>
          <w:color w:val="000000"/>
          <w:sz w:val="28"/>
        </w:rPr>
        <w:t>
      6. Жоғарыдағы тармақтарда көрсетілмеген, медицина қызметкері анықтаған белгілер</w:t>
      </w:r>
    </w:p>
    <w:p>
      <w:pPr>
        <w:spacing w:after="0"/>
        <w:ind w:left="0"/>
        <w:jc w:val="both"/>
      </w:pPr>
      <w:r>
        <w:rPr>
          <w:rFonts w:ascii="Times New Roman"/>
          <w:b w:val="false"/>
          <w:i w:val="false"/>
          <w:color w:val="000000"/>
          <w:sz w:val="28"/>
        </w:rPr>
        <w:t>
      6.1 Ұйқының бұзылуы☐,</w:t>
      </w:r>
    </w:p>
    <w:p>
      <w:pPr>
        <w:spacing w:after="0"/>
        <w:ind w:left="0"/>
        <w:jc w:val="both"/>
      </w:pPr>
      <w:r>
        <w:rPr>
          <w:rFonts w:ascii="Times New Roman"/>
          <w:b w:val="false"/>
          <w:i w:val="false"/>
          <w:color w:val="000000"/>
          <w:sz w:val="28"/>
        </w:rPr>
        <w:t>
      6.2 Тәбеттің бұзылуы☐,</w:t>
      </w:r>
    </w:p>
    <w:p>
      <w:pPr>
        <w:spacing w:after="0"/>
        <w:ind w:left="0"/>
        <w:jc w:val="both"/>
      </w:pPr>
      <w:r>
        <w:rPr>
          <w:rFonts w:ascii="Times New Roman"/>
          <w:b w:val="false"/>
          <w:i w:val="false"/>
          <w:color w:val="000000"/>
          <w:sz w:val="28"/>
        </w:rPr>
        <w:t>
      6.3 Психологиялық жарақаттың болуы☐;</w:t>
      </w:r>
    </w:p>
    <w:p>
      <w:pPr>
        <w:spacing w:after="0"/>
        <w:ind w:left="0"/>
        <w:jc w:val="both"/>
      </w:pPr>
      <w:r>
        <w:rPr>
          <w:rFonts w:ascii="Times New Roman"/>
          <w:b w:val="false"/>
          <w:i w:val="false"/>
          <w:color w:val="000000"/>
          <w:sz w:val="28"/>
        </w:rPr>
        <w:t>
      6.4 Қызығушылықты жоғалту☐;</w:t>
      </w:r>
    </w:p>
    <w:p>
      <w:pPr>
        <w:spacing w:after="0"/>
        <w:ind w:left="0"/>
        <w:jc w:val="both"/>
      </w:pPr>
      <w:r>
        <w:rPr>
          <w:rFonts w:ascii="Times New Roman"/>
          <w:b w:val="false"/>
          <w:i w:val="false"/>
          <w:color w:val="000000"/>
          <w:sz w:val="28"/>
        </w:rPr>
        <w:t>
      6.5 Құпия, сенімсіздік☐;</w:t>
      </w:r>
    </w:p>
    <w:p>
      <w:pPr>
        <w:spacing w:after="0"/>
        <w:ind w:left="0"/>
        <w:jc w:val="both"/>
      </w:pPr>
      <w:r>
        <w:rPr>
          <w:rFonts w:ascii="Times New Roman"/>
          <w:b w:val="false"/>
          <w:i w:val="false"/>
          <w:color w:val="000000"/>
          <w:sz w:val="28"/>
        </w:rPr>
        <w:t>
      6.6 Алкогольді тұтыну туралы хабарламалар☐;</w:t>
      </w:r>
    </w:p>
    <w:p>
      <w:pPr>
        <w:spacing w:after="0"/>
        <w:ind w:left="0"/>
        <w:jc w:val="both"/>
      </w:pPr>
      <w:r>
        <w:rPr>
          <w:rFonts w:ascii="Times New Roman"/>
          <w:b w:val="false"/>
          <w:i w:val="false"/>
          <w:color w:val="000000"/>
          <w:sz w:val="28"/>
        </w:rPr>
        <w:t>
      6.7 Үмітсіздік сезімі☐;</w:t>
      </w:r>
    </w:p>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p>
      <w:pPr>
        <w:spacing w:after="0"/>
        <w:ind w:left="0"/>
        <w:jc w:val="both"/>
      </w:pPr>
      <w:r>
        <w:rPr>
          <w:rFonts w:ascii="Times New Roman"/>
          <w:b w:val="false"/>
          <w:i w:val="false"/>
          <w:color w:val="000000"/>
          <w:sz w:val="28"/>
        </w:rPr>
        <w:t>
      6.9 толықтырулар және (немесе) түсіндірулер (бар болған жағдайда) ☐;</w:t>
      </w:r>
    </w:p>
    <w:p>
      <w:pPr>
        <w:spacing w:after="0"/>
        <w:ind w:left="0"/>
        <w:jc w:val="both"/>
      </w:pPr>
      <w:r>
        <w:rPr>
          <w:rFonts w:ascii="Times New Roman"/>
          <w:b w:val="false"/>
          <w:i w:val="false"/>
          <w:color w:val="000000"/>
          <w:sz w:val="28"/>
        </w:rPr>
        <w:t>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both"/>
      </w:pPr>
      <w:r>
        <w:rPr>
          <w:rFonts w:ascii="Times New Roman"/>
          <w:b w:val="false"/>
          <w:i w:val="false"/>
          <w:color w:val="000000"/>
          <w:sz w:val="28"/>
        </w:rPr>
        <w:t xml:space="preserve">
      1. Қосымша медициналық мәліметтер (құжаттар) </w:t>
      </w:r>
    </w:p>
    <w:p>
      <w:pPr>
        <w:spacing w:after="0"/>
        <w:ind w:left="0"/>
        <w:jc w:val="both"/>
      </w:pPr>
      <w:r>
        <w:rPr>
          <w:rFonts w:ascii="Times New Roman"/>
          <w:b w:val="false"/>
          <w:i w:val="false"/>
          <w:color w:val="000000"/>
          <w:sz w:val="28"/>
        </w:rPr>
        <w:t>
      Медициналық қарап-тексеру кезінде ұсынылған медициналық карталар, медициналық қорытындылар, үзінділер, клиникалық-зертханалық зерттеулердің деректері: o жоқ o бар (көрсетіңіз)</w:t>
      </w:r>
    </w:p>
    <w:p>
      <w:pPr>
        <w:spacing w:after="0"/>
        <w:ind w:left="0"/>
        <w:jc w:val="both"/>
      </w:pPr>
      <w:r>
        <w:rPr>
          <w:rFonts w:ascii="Times New Roman"/>
          <w:b w:val="false"/>
          <w:i w:val="false"/>
          <w:color w:val="000000"/>
          <w:sz w:val="28"/>
        </w:rPr>
        <w:t>
      o Жоқ</w:t>
      </w:r>
    </w:p>
    <w:p>
      <w:pPr>
        <w:spacing w:after="0"/>
        <w:ind w:left="0"/>
        <w:jc w:val="both"/>
      </w:pPr>
      <w:r>
        <w:rPr>
          <w:rFonts w:ascii="Times New Roman"/>
          <w:b w:val="false"/>
          <w:i w:val="false"/>
          <w:color w:val="000000"/>
          <w:sz w:val="28"/>
        </w:rPr>
        <w:t>
      o Бар (көрсетіңіз)</w:t>
      </w:r>
    </w:p>
    <w:p>
      <w:pPr>
        <w:spacing w:after="0"/>
        <w:ind w:left="0"/>
        <w:jc w:val="both"/>
      </w:pPr>
      <w:r>
        <w:rPr>
          <w:rFonts w:ascii="Times New Roman"/>
          <w:b w:val="false"/>
          <w:i w:val="false"/>
          <w:color w:val="000000"/>
          <w:sz w:val="28"/>
        </w:rPr>
        <w:t>
      2. Бағытталған:</w:t>
      </w:r>
    </w:p>
    <w:p>
      <w:pPr>
        <w:spacing w:after="0"/>
        <w:ind w:left="0"/>
        <w:jc w:val="both"/>
      </w:pPr>
      <w:r>
        <w:rPr>
          <w:rFonts w:ascii="Times New Roman"/>
          <w:b w:val="false"/>
          <w:i w:val="false"/>
          <w:color w:val="000000"/>
          <w:sz w:val="28"/>
        </w:rPr>
        <w:t>
      зерттеуге (қандай екенін көрсету), консультацияларға (көрсету) емдеуге (көрсету)</w:t>
      </w:r>
    </w:p>
    <w:p>
      <w:pPr>
        <w:spacing w:after="0"/>
        <w:ind w:left="0"/>
        <w:jc w:val="both"/>
      </w:pPr>
      <w:r>
        <w:rPr>
          <w:rFonts w:ascii="Times New Roman"/>
          <w:b w:val="false"/>
          <w:i w:val="false"/>
          <w:color w:val="000000"/>
          <w:sz w:val="28"/>
        </w:rPr>
        <w:t>
      3. Зорлық-зомбылық туралы Ішкі істер органдарына/прокуратураға белгіленген тәртіппен хабарланды</w:t>
      </w:r>
    </w:p>
    <w:p>
      <w:pPr>
        <w:spacing w:after="0"/>
        <w:ind w:left="0"/>
        <w:jc w:val="both"/>
      </w:pPr>
      <w:r>
        <w:rPr>
          <w:rFonts w:ascii="Times New Roman"/>
          <w:b w:val="false"/>
          <w:i w:val="false"/>
          <w:color w:val="000000"/>
          <w:sz w:val="28"/>
        </w:rPr>
        <w:t>
      Хабарлама күні</w:t>
      </w:r>
    </w:p>
    <w:p>
      <w:pPr>
        <w:spacing w:after="0"/>
        <w:ind w:left="0"/>
        <w:jc w:val="both"/>
      </w:pPr>
      <w:r>
        <w:rPr>
          <w:rFonts w:ascii="Times New Roman"/>
          <w:b w:val="false"/>
          <w:i w:val="false"/>
          <w:color w:val="000000"/>
          <w:sz w:val="28"/>
        </w:rPr>
        <w:t>
      Ішкі істер органының/прокуратураның атауы</w:t>
      </w:r>
    </w:p>
    <w:p>
      <w:pPr>
        <w:spacing w:after="0"/>
        <w:ind w:left="0"/>
        <w:jc w:val="both"/>
      </w:pPr>
      <w:r>
        <w:rPr>
          <w:rFonts w:ascii="Times New Roman"/>
          <w:b w:val="false"/>
          <w:i w:val="false"/>
          <w:color w:val="000000"/>
          <w:sz w:val="28"/>
        </w:rPr>
        <w:t>
      Идентфикатор, дәрігердің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13- қосымша парақ</w:t>
            </w:r>
          </w:p>
        </w:tc>
      </w:tr>
    </w:tbl>
    <w:bookmarkStart w:name="z41" w:id="25"/>
    <w:p>
      <w:pPr>
        <w:spacing w:after="0"/>
        <w:ind w:left="0"/>
        <w:jc w:val="left"/>
      </w:pPr>
      <w:r>
        <w:rPr>
          <w:rFonts w:ascii="Times New Roman"/>
          <w:b/>
          <w:i w:val="false"/>
          <w:color w:val="000000"/>
        </w:rPr>
        <w:t xml:space="preserve"> Сурдологиялық пациенттің қарап-тексеру картасы</w:t>
      </w:r>
    </w:p>
    <w:bookmarkEnd w:id="25"/>
    <w:p>
      <w:pPr>
        <w:spacing w:after="0"/>
        <w:ind w:left="0"/>
        <w:jc w:val="both"/>
      </w:pPr>
      <w:r>
        <w:rPr>
          <w:rFonts w:ascii="Times New Roman"/>
          <w:b w:val="false"/>
          <w:i w:val="false"/>
          <w:color w:val="000000"/>
          <w:sz w:val="28"/>
        </w:rPr>
        <w:t>
      Т.А.Ә. (бар болған жағдайда)_______________________________________________</w:t>
      </w:r>
    </w:p>
    <w:p>
      <w:pPr>
        <w:spacing w:after="0"/>
        <w:ind w:left="0"/>
        <w:jc w:val="both"/>
      </w:pPr>
      <w:r>
        <w:rPr>
          <w:rFonts w:ascii="Times New Roman"/>
          <w:b w:val="false"/>
          <w:i w:val="false"/>
          <w:color w:val="000000"/>
          <w:sz w:val="28"/>
        </w:rPr>
        <w:t>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Жасы ___________________________________________________________________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ЖСН____________________________________________________________________</w:t>
      </w:r>
    </w:p>
    <w:p>
      <w:pPr>
        <w:spacing w:after="0"/>
        <w:ind w:left="0"/>
        <w:jc w:val="both"/>
      </w:pPr>
      <w:r>
        <w:rPr>
          <w:rFonts w:ascii="Times New Roman"/>
          <w:b w:val="false"/>
          <w:i w:val="false"/>
          <w:color w:val="000000"/>
          <w:sz w:val="28"/>
        </w:rPr>
        <w:t>
      Мекенжайы_______________________________________________________________</w:t>
      </w:r>
    </w:p>
    <w:p>
      <w:pPr>
        <w:spacing w:after="0"/>
        <w:ind w:left="0"/>
        <w:jc w:val="both"/>
      </w:pPr>
      <w:r>
        <w:rPr>
          <w:rFonts w:ascii="Times New Roman"/>
          <w:b w:val="false"/>
          <w:i w:val="false"/>
          <w:color w:val="000000"/>
          <w:sz w:val="28"/>
        </w:rPr>
        <w:t>
      Аудиологиялық скрининг аясында жіберілген ИӘ☐/ЖОҚ☐</w:t>
      </w:r>
    </w:p>
    <w:p>
      <w:pPr>
        <w:spacing w:after="0"/>
        <w:ind w:left="0"/>
        <w:jc w:val="both"/>
      </w:pPr>
      <w:r>
        <w:rPr>
          <w:rFonts w:ascii="Times New Roman"/>
          <w:b w:val="false"/>
          <w:i w:val="false"/>
          <w:color w:val="000000"/>
          <w:sz w:val="28"/>
        </w:rPr>
        <w:t>
      Ауруы бойынша жіберілген ИӘ☐/ЖОҚ☐</w:t>
      </w:r>
    </w:p>
    <w:p>
      <w:pPr>
        <w:spacing w:after="0"/>
        <w:ind w:left="0"/>
        <w:jc w:val="both"/>
      </w:pPr>
      <w:r>
        <w:rPr>
          <w:rFonts w:ascii="Times New Roman"/>
          <w:b w:val="false"/>
          <w:i w:val="false"/>
          <w:color w:val="000000"/>
          <w:sz w:val="28"/>
        </w:rPr>
        <w:t>
      Алғашқы анықталған ауруы ИӘ☐/ЖОҚ☐</w:t>
      </w:r>
    </w:p>
    <w:p>
      <w:pPr>
        <w:spacing w:after="0"/>
        <w:ind w:left="0"/>
        <w:jc w:val="both"/>
      </w:pPr>
      <w:r>
        <w:rPr>
          <w:rFonts w:ascii="Times New Roman"/>
          <w:b w:val="false"/>
          <w:i w:val="false"/>
          <w:color w:val="000000"/>
          <w:sz w:val="28"/>
        </w:rPr>
        <w:t>
      Бұрыннан белгілі ауруы ____________________________________________________</w:t>
      </w:r>
    </w:p>
    <w:p>
      <w:pPr>
        <w:spacing w:after="0"/>
        <w:ind w:left="0"/>
        <w:jc w:val="both"/>
      </w:pPr>
      <w:r>
        <w:rPr>
          <w:rFonts w:ascii="Times New Roman"/>
          <w:b w:val="false"/>
          <w:i w:val="false"/>
          <w:color w:val="000000"/>
          <w:sz w:val="28"/>
        </w:rPr>
        <w:t>
      Шағымдар ________________________________________________________________</w:t>
      </w:r>
    </w:p>
    <w:p>
      <w:pPr>
        <w:spacing w:after="0"/>
        <w:ind w:left="0"/>
        <w:jc w:val="both"/>
      </w:pPr>
      <w:r>
        <w:rPr>
          <w:rFonts w:ascii="Times New Roman"/>
          <w:b w:val="false"/>
          <w:i w:val="false"/>
          <w:color w:val="000000"/>
          <w:sz w:val="28"/>
        </w:rPr>
        <w:t>
      Ауру анамнезі ____________________________________________________________</w:t>
      </w:r>
    </w:p>
    <w:p>
      <w:pPr>
        <w:spacing w:after="0"/>
        <w:ind w:left="0"/>
        <w:jc w:val="both"/>
      </w:pPr>
      <w:r>
        <w:rPr>
          <w:rFonts w:ascii="Times New Roman"/>
          <w:b w:val="false"/>
          <w:i w:val="false"/>
          <w:color w:val="000000"/>
          <w:sz w:val="28"/>
        </w:rPr>
        <w:t>
      Зерттеп-қарау тәсілі:</w:t>
      </w:r>
    </w:p>
    <w:p>
      <w:pPr>
        <w:spacing w:after="0"/>
        <w:ind w:left="0"/>
        <w:jc w:val="both"/>
      </w:pPr>
      <w:r>
        <w:rPr>
          <w:rFonts w:ascii="Times New Roman"/>
          <w:b w:val="false"/>
          <w:i w:val="false"/>
          <w:color w:val="000000"/>
          <w:sz w:val="28"/>
        </w:rPr>
        <w:t>
      ДИАГНОЗЫ (арасынан таңдап алу):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Керегін белгілеу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"Стационарлық пациенттің медициналық картасы" № 001/е нысанының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Оксигенация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 оқитын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Матрицалық штрих-код түріне арналған сауда маркасы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оттегімен қанықтыру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ішінара тромбопластин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Көрнекі аналогтық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Емшек сүтімен тамақтандыру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Өкпені жасанды желдету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сын. бағ.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сынап бағынасында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RASS делирия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Richmond Agitation-Sedation Scale делирия бағалау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мұздатылған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медицина қызметкерлері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веналық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bl>
    <w:p>
      <w:pPr>
        <w:spacing w:after="0"/>
        <w:ind w:left="0"/>
        <w:jc w:val="left"/>
      </w:pPr>
      <w:r>
        <w:rPr>
          <w:rFonts w:ascii="Times New Roman"/>
          <w:b/>
          <w:i w:val="false"/>
          <w:color w:val="000000"/>
        </w:rPr>
        <w:t xml:space="preserve"> "Стационарлық пациенттің медициналық картасынан үзінді көшірме №____" № 001-1/е нысаны Форма № 001-1/у "Выписка из медицинской карты стационарного пациента № ___"</w:t>
      </w:r>
    </w:p>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__________________________________________________________________________</w:t>
      </w:r>
    </w:p>
    <w:p>
      <w:pPr>
        <w:spacing w:after="0"/>
        <w:ind w:left="0"/>
        <w:jc w:val="both"/>
      </w:pPr>
      <w:r>
        <w:rPr>
          <w:rFonts w:ascii="Times New Roman"/>
          <w:b w:val="false"/>
          <w:i w:val="false"/>
          <w:color w:val="000000"/>
          <w:sz w:val="28"/>
        </w:rPr>
        <w:t>
      1. Пациенттің тегі, аты, әкесінің аты (бар болған жағдайда) (Фамилия, имя, отчество (при его наличии) больного) ________________________________________________</w:t>
      </w:r>
    </w:p>
    <w:p>
      <w:pPr>
        <w:spacing w:after="0"/>
        <w:ind w:left="0"/>
        <w:jc w:val="both"/>
      </w:pPr>
      <w:r>
        <w:rPr>
          <w:rFonts w:ascii="Times New Roman"/>
          <w:b w:val="false"/>
          <w:i w:val="false"/>
          <w:color w:val="000000"/>
          <w:sz w:val="28"/>
        </w:rPr>
        <w:t>
      2.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2. Туған күні (Дата рождения) _______________________________________</w:t>
      </w:r>
    </w:p>
    <w:p>
      <w:pPr>
        <w:spacing w:after="0"/>
        <w:ind w:left="0"/>
        <w:jc w:val="both"/>
      </w:pPr>
      <w:r>
        <w:rPr>
          <w:rFonts w:ascii="Times New Roman"/>
          <w:b w:val="false"/>
          <w:i w:val="false"/>
          <w:color w:val="000000"/>
          <w:sz w:val="28"/>
        </w:rPr>
        <w:t>
      3. Үйінің мекенжайы (Домашний адрес)_________________________________</w:t>
      </w:r>
    </w:p>
    <w:p>
      <w:pPr>
        <w:spacing w:after="0"/>
        <w:ind w:left="0"/>
        <w:jc w:val="both"/>
      </w:pPr>
      <w:r>
        <w:rPr>
          <w:rFonts w:ascii="Times New Roman"/>
          <w:b w:val="false"/>
          <w:i w:val="false"/>
          <w:color w:val="000000"/>
          <w:sz w:val="28"/>
        </w:rPr>
        <w:t>
      4. Жұмыс орны мен кәсібі (Место работы и род занятий) 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5. Күндері: түсуі (Даты: поступления) _________________________________</w:t>
      </w:r>
    </w:p>
    <w:p>
      <w:pPr>
        <w:spacing w:after="0"/>
        <w:ind w:left="0"/>
        <w:jc w:val="both"/>
      </w:pPr>
      <w:r>
        <w:rPr>
          <w:rFonts w:ascii="Times New Roman"/>
          <w:b w:val="false"/>
          <w:i w:val="false"/>
          <w:color w:val="000000"/>
          <w:sz w:val="28"/>
        </w:rPr>
        <w:t>
      Шығуы (выбытия) ________________________________________________</w:t>
      </w:r>
    </w:p>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Қорытынды диагноз: (Заключительный диагноз:) 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Қосалқы аурулар: (Сопутствующие заболевания:) 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 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Түскен кездегі шағымдар: (Жалобы при поступлении:) 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w:t>
      </w:r>
    </w:p>
    <w:p>
      <w:pPr>
        <w:spacing w:after="0"/>
        <w:ind w:left="0"/>
        <w:jc w:val="both"/>
      </w:pPr>
      <w:r>
        <w:rPr>
          <w:rFonts w:ascii="Times New Roman"/>
          <w:b w:val="false"/>
          <w:i w:val="false"/>
          <w:color w:val="000000"/>
          <w:sz w:val="28"/>
        </w:rPr>
        <w:t>
      Ауру анамнезі: (Анамнез заболевания):________________________________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Өмір анамнезі: (Анамнез жизни): 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Аллергологиялық анамнезі: (Аллергологический анамнез:) ________________</w:t>
      </w:r>
    </w:p>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Объективті деректер: (Объективные данные:) 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Мамандардың консультациясы: (Консультации специалистов:) 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 ___________________________________________________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Өткізілген емдеу: (Проведенное лечение:) 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Шығару кезіндегі жағдай: (Состояние при выписке:) ____________________</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Емдеу нәтижесі: (Исход лечения:) ____________________________________</w:t>
      </w:r>
    </w:p>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Қаржыландыру көзі: (Источник финансирования:) ______________________</w:t>
      </w:r>
    </w:p>
    <w:p>
      <w:pPr>
        <w:spacing w:after="0"/>
        <w:ind w:left="0"/>
        <w:jc w:val="both"/>
      </w:pPr>
      <w:r>
        <w:rPr>
          <w:rFonts w:ascii="Times New Roman"/>
          <w:b w:val="false"/>
          <w:i w:val="false"/>
          <w:color w:val="000000"/>
          <w:sz w:val="28"/>
        </w:rPr>
        <w:t xml:space="preserve">
      Емдеу құны: (Стоимость лечения:) ___________________________________ </w:t>
      </w:r>
    </w:p>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 _________________________________________________________________________________</w:t>
      </w:r>
    </w:p>
    <w:p>
      <w:pPr>
        <w:spacing w:after="0"/>
        <w:ind w:left="0"/>
        <w:jc w:val="both"/>
      </w:pPr>
      <w:r>
        <w:rPr>
          <w:rFonts w:ascii="Times New Roman"/>
          <w:b w:val="false"/>
          <w:i w:val="false"/>
          <w:color w:val="000000"/>
          <w:sz w:val="28"/>
        </w:rPr>
        <w:t>
      қолы (подпись) ______________</w:t>
      </w:r>
    </w:p>
    <w:p>
      <w:pPr>
        <w:spacing w:after="0"/>
        <w:ind w:left="0"/>
        <w:jc w:val="both"/>
      </w:pPr>
      <w:r>
        <w:rPr>
          <w:rFonts w:ascii="Times New Roman"/>
          <w:b w:val="false"/>
          <w:i w:val="false"/>
          <w:color w:val="000000"/>
          <w:sz w:val="28"/>
        </w:rPr>
        <w:t xml:space="preserve">
      Емдеуші дәрігер (Лечащий врач) Т.А.Ә. (бар болған жағдайда) (Ф.И.О. (при его наличии)) _________________________________________________________________________________ </w:t>
      </w:r>
    </w:p>
    <w:p>
      <w:pPr>
        <w:spacing w:after="0"/>
        <w:ind w:left="0"/>
        <w:jc w:val="both"/>
      </w:pPr>
      <w:r>
        <w:rPr>
          <w:rFonts w:ascii="Times New Roman"/>
          <w:b w:val="false"/>
          <w:i w:val="false"/>
          <w:color w:val="000000"/>
          <w:sz w:val="28"/>
        </w:rPr>
        <w:t xml:space="preserve">
      қолы (подпись:) _____________ </w:t>
      </w:r>
    </w:p>
    <w:p>
      <w:pPr>
        <w:spacing w:after="0"/>
        <w:ind w:left="0"/>
        <w:jc w:val="both"/>
      </w:pPr>
      <w:r>
        <w:rPr>
          <w:rFonts w:ascii="Times New Roman"/>
          <w:b w:val="false"/>
          <w:i w:val="false"/>
          <w:color w:val="000000"/>
          <w:sz w:val="28"/>
        </w:rPr>
        <w:t>
      **"Стационарлық пациенттің медициналық картасынан үзінді көшірме" (бұдан әрі - үзінді көшірме) №001/е нысанында емделіп шығу жағдайы туралы деректерді енгізуді аяқтау пациент стационардан шығарылған күні жүзеге асырылады. Үзінді көшірмеге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p>
      <w:pPr>
        <w:spacing w:after="0"/>
        <w:ind w:left="0"/>
        <w:jc w:val="left"/>
      </w:pPr>
      <w:r>
        <w:rPr>
          <w:rFonts w:ascii="Times New Roman"/>
          <w:b/>
          <w:i w:val="false"/>
          <w:color w:val="000000"/>
        </w:rPr>
        <w:t xml:space="preserve"> "Патологоанатомиялық зерттеу хаттамасы (картасы)" № 002/е нысаны №</w:t>
      </w:r>
    </w:p>
    <w:p>
      <w:pPr>
        <w:spacing w:after="0"/>
        <w:ind w:left="0"/>
        <w:jc w:val="both"/>
      </w:pPr>
      <w:r>
        <w:rPr>
          <w:rFonts w:ascii="Times New Roman"/>
          <w:b w:val="false"/>
          <w:i w:val="false"/>
          <w:color w:val="000000"/>
          <w:sz w:val="28"/>
        </w:rPr>
        <w:t>
      Хаттаманы толтырған ұйымның мекенжайы</w:t>
      </w:r>
    </w:p>
    <w:p>
      <w:pPr>
        <w:spacing w:after="0"/>
        <w:ind w:left="0"/>
        <w:jc w:val="both"/>
      </w:pPr>
      <w:r>
        <w:rPr>
          <w:rFonts w:ascii="Times New Roman"/>
          <w:b w:val="false"/>
          <w:i w:val="false"/>
          <w:color w:val="000000"/>
          <w:sz w:val="28"/>
        </w:rPr>
        <w:t>
      Пациент картасының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Пациенттің ЖСН______________________________________</w:t>
      </w:r>
    </w:p>
    <w:p>
      <w:pPr>
        <w:spacing w:after="0"/>
        <w:ind w:left="0"/>
        <w:jc w:val="both"/>
      </w:pPr>
      <w:r>
        <w:rPr>
          <w:rFonts w:ascii="Times New Roman"/>
          <w:b w:val="false"/>
          <w:i w:val="false"/>
          <w:color w:val="000000"/>
          <w:sz w:val="28"/>
        </w:rPr>
        <w:t>
      Т.А.Ә. (бар болған жағдайда)_______________________________</w:t>
      </w:r>
    </w:p>
    <w:p>
      <w:pPr>
        <w:spacing w:after="0"/>
        <w:ind w:left="0"/>
        <w:jc w:val="both"/>
      </w:pPr>
      <w:r>
        <w:rPr>
          <w:rFonts w:ascii="Times New Roman"/>
          <w:b w:val="false"/>
          <w:i w:val="false"/>
          <w:color w:val="000000"/>
          <w:sz w:val="28"/>
        </w:rPr>
        <w:t>
      Туған күні-"______"_________________20____г</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Ұлты</w:t>
      </w:r>
    </w:p>
    <w:p>
      <w:pPr>
        <w:spacing w:after="0"/>
        <w:ind w:left="0"/>
        <w:jc w:val="both"/>
      </w:pPr>
      <w:r>
        <w:rPr>
          <w:rFonts w:ascii="Times New Roman"/>
          <w:b w:val="false"/>
          <w:i w:val="false"/>
          <w:color w:val="000000"/>
          <w:sz w:val="28"/>
        </w:rPr>
        <w:t>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Азаматтығы_______________________________________________</w:t>
      </w:r>
    </w:p>
    <w:p>
      <w:pPr>
        <w:spacing w:after="0"/>
        <w:ind w:left="0"/>
        <w:jc w:val="both"/>
      </w:pPr>
      <w:r>
        <w:rPr>
          <w:rFonts w:ascii="Times New Roman"/>
          <w:b w:val="false"/>
          <w:i w:val="false"/>
          <w:color w:val="000000"/>
          <w:sz w:val="28"/>
        </w:rPr>
        <w:t>
      Тұрғылықты мекен-жайы______________________________________</w:t>
      </w:r>
    </w:p>
    <w:p>
      <w:pPr>
        <w:spacing w:after="0"/>
        <w:ind w:left="0"/>
        <w:jc w:val="both"/>
      </w:pPr>
      <w:r>
        <w:rPr>
          <w:rFonts w:ascii="Times New Roman"/>
          <w:b w:val="false"/>
          <w:i w:val="false"/>
          <w:color w:val="000000"/>
          <w:sz w:val="28"/>
        </w:rPr>
        <w:t>
      Жұмыс/оқу/балалар мекемесінің орны_____________________________</w:t>
      </w:r>
    </w:p>
    <w:p>
      <w:pPr>
        <w:spacing w:after="0"/>
        <w:ind w:left="0"/>
        <w:jc w:val="both"/>
      </w:pPr>
      <w:r>
        <w:rPr>
          <w:rFonts w:ascii="Times New Roman"/>
          <w:b w:val="false"/>
          <w:i w:val="false"/>
          <w:color w:val="000000"/>
          <w:sz w:val="28"/>
        </w:rPr>
        <w:t>
      Кәсібі Білімі_____________________________________________________</w:t>
      </w:r>
    </w:p>
    <w:p>
      <w:pPr>
        <w:spacing w:after="0"/>
        <w:ind w:left="0"/>
        <w:jc w:val="both"/>
      </w:pPr>
      <w:r>
        <w:rPr>
          <w:rFonts w:ascii="Times New Roman"/>
          <w:b w:val="false"/>
          <w:i w:val="false"/>
          <w:color w:val="000000"/>
          <w:sz w:val="28"/>
        </w:rPr>
        <w:t>
      Сақтандыру компаниясының атауы, сақтандыру полисiнiң №_______________</w:t>
      </w:r>
    </w:p>
    <w:p>
      <w:pPr>
        <w:spacing w:after="0"/>
        <w:ind w:left="0"/>
        <w:jc w:val="both"/>
      </w:pPr>
      <w:r>
        <w:rPr>
          <w:rFonts w:ascii="Times New Roman"/>
          <w:b w:val="false"/>
          <w:i w:val="false"/>
          <w:color w:val="000000"/>
          <w:sz w:val="28"/>
        </w:rPr>
        <w:t>
      МҰ емдеу атауы (МҰ тіркелімінен) _________________________</w:t>
      </w:r>
    </w:p>
    <w:p>
      <w:pPr>
        <w:spacing w:after="0"/>
        <w:ind w:left="0"/>
        <w:jc w:val="both"/>
      </w:pPr>
      <w:r>
        <w:rPr>
          <w:rFonts w:ascii="Times New Roman"/>
          <w:b w:val="false"/>
          <w:i w:val="false"/>
          <w:color w:val="000000"/>
          <w:sz w:val="28"/>
        </w:rPr>
        <w:t>
      Ауруханаға әкелінді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(сағаттан (күннен) кейін сырқаты басталғаннан соң)</w:t>
      </w:r>
    </w:p>
    <w:p>
      <w:pPr>
        <w:spacing w:after="0"/>
        <w:ind w:left="0"/>
        <w:jc w:val="both"/>
      </w:pPr>
      <w:r>
        <w:rPr>
          <w:rFonts w:ascii="Times New Roman"/>
          <w:b w:val="false"/>
          <w:i w:val="false"/>
          <w:color w:val="000000"/>
          <w:sz w:val="28"/>
        </w:rPr>
        <w:t>
      Өткізілген төсек-күн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Қайтыс болған күні______________________________________</w:t>
      </w:r>
    </w:p>
    <w:p>
      <w:pPr>
        <w:spacing w:after="0"/>
        <w:ind w:left="0"/>
        <w:jc w:val="both"/>
      </w:pPr>
      <w:r>
        <w:rPr>
          <w:rFonts w:ascii="Times New Roman"/>
          <w:b w:val="false"/>
          <w:i w:val="false"/>
          <w:color w:val="000000"/>
          <w:sz w:val="28"/>
        </w:rPr>
        <w:t>
      Мәйітті ашу күні мен уақыты______________________________</w:t>
      </w:r>
    </w:p>
    <w:p>
      <w:pPr>
        <w:spacing w:after="0"/>
        <w:ind w:left="0"/>
        <w:jc w:val="both"/>
      </w:pPr>
      <w:r>
        <w:rPr>
          <w:rFonts w:ascii="Times New Roman"/>
          <w:b w:val="false"/>
          <w:i w:val="false"/>
          <w:color w:val="000000"/>
          <w:sz w:val="28"/>
        </w:rPr>
        <w:t>
      Емдеуші дәрігер Т.А.Ә. (бар болған жағдайда)____________________________________</w:t>
      </w:r>
    </w:p>
    <w:p>
      <w:pPr>
        <w:spacing w:after="0"/>
        <w:ind w:left="0"/>
        <w:jc w:val="both"/>
      </w:pPr>
      <w:r>
        <w:rPr>
          <w:rFonts w:ascii="Times New Roman"/>
          <w:b w:val="false"/>
          <w:i w:val="false"/>
          <w:color w:val="000000"/>
          <w:sz w:val="28"/>
        </w:rPr>
        <w:t>
      Мәйітті ашуға қатысқандар Т.А.Ә. (бар болған жағдайда), ID_______________________</w:t>
      </w:r>
    </w:p>
    <w:p>
      <w:pPr>
        <w:spacing w:after="0"/>
        <w:ind w:left="0"/>
        <w:jc w:val="both"/>
      </w:pPr>
      <w:r>
        <w:rPr>
          <w:rFonts w:ascii="Times New Roman"/>
          <w:b w:val="false"/>
          <w:i w:val="false"/>
          <w:color w:val="000000"/>
          <w:sz w:val="28"/>
        </w:rPr>
        <w:t>
      Жолдаған ұйымның диагнозы__________________________________________________</w:t>
      </w:r>
    </w:p>
    <w:p>
      <w:pPr>
        <w:spacing w:after="0"/>
        <w:ind w:left="0"/>
        <w:jc w:val="both"/>
      </w:pPr>
      <w:r>
        <w:rPr>
          <w:rFonts w:ascii="Times New Roman"/>
          <w:b w:val="false"/>
          <w:i w:val="false"/>
          <w:color w:val="000000"/>
          <w:sz w:val="28"/>
        </w:rPr>
        <w:t>
      Түскен кездегі диагнозы_______________________________________________________</w:t>
      </w:r>
    </w:p>
    <w:p>
      <w:pPr>
        <w:spacing w:after="0"/>
        <w:ind w:left="0"/>
        <w:jc w:val="both"/>
      </w:pPr>
      <w:r>
        <w:rPr>
          <w:rFonts w:ascii="Times New Roman"/>
          <w:b w:val="false"/>
          <w:i w:val="false"/>
          <w:color w:val="000000"/>
          <w:sz w:val="28"/>
        </w:rPr>
        <w:t>
      Стационардағы клиникалық диагноздары және олардың қойылған күні_______________</w:t>
      </w:r>
    </w:p>
    <w:p>
      <w:pPr>
        <w:spacing w:after="0"/>
        <w:ind w:left="0"/>
        <w:jc w:val="both"/>
      </w:pPr>
      <w:r>
        <w:rPr>
          <w:rFonts w:ascii="Times New Roman"/>
          <w:b w:val="false"/>
          <w:i w:val="false"/>
          <w:color w:val="000000"/>
          <w:sz w:val="28"/>
        </w:rPr>
        <w:t>
      Қорытынды клиникалық диагноз және оны қойған күні_____________________________</w:t>
      </w:r>
    </w:p>
    <w:p>
      <w:pPr>
        <w:spacing w:after="0"/>
        <w:ind w:left="0"/>
        <w:jc w:val="both"/>
      </w:pPr>
      <w:r>
        <w:rPr>
          <w:rFonts w:ascii="Times New Roman"/>
          <w:b w:val="false"/>
          <w:i w:val="false"/>
          <w:color w:val="000000"/>
          <w:sz w:val="28"/>
        </w:rPr>
        <w:t>
      Негізгі ауру__________________________________________________________________</w:t>
      </w:r>
    </w:p>
    <w:p>
      <w:pPr>
        <w:spacing w:after="0"/>
        <w:ind w:left="0"/>
        <w:jc w:val="both"/>
      </w:pPr>
      <w:r>
        <w:rPr>
          <w:rFonts w:ascii="Times New Roman"/>
          <w:b w:val="false"/>
          <w:i w:val="false"/>
          <w:color w:val="000000"/>
          <w:sz w:val="28"/>
        </w:rPr>
        <w:t>
      Негізгі аурудың асқынуы______________________________________________________</w:t>
      </w:r>
    </w:p>
    <w:p>
      <w:pPr>
        <w:spacing w:after="0"/>
        <w:ind w:left="0"/>
        <w:jc w:val="both"/>
      </w:pPr>
      <w:r>
        <w:rPr>
          <w:rFonts w:ascii="Times New Roman"/>
          <w:b w:val="false"/>
          <w:i w:val="false"/>
          <w:color w:val="000000"/>
          <w:sz w:val="28"/>
        </w:rPr>
        <w:t>
      Қосалқы аурулары____________________________________________________________</w:t>
      </w:r>
    </w:p>
    <w:p>
      <w:pPr>
        <w:spacing w:after="0"/>
        <w:ind w:left="0"/>
        <w:jc w:val="both"/>
      </w:pPr>
      <w:r>
        <w:rPr>
          <w:rFonts w:ascii="Times New Roman"/>
          <w:b w:val="false"/>
          <w:i w:val="false"/>
          <w:color w:val="000000"/>
          <w:sz w:val="28"/>
        </w:rPr>
        <w:t>
      Қайтыс болу себебі___________________________________________________________</w:t>
      </w:r>
    </w:p>
    <w:p>
      <w:pPr>
        <w:spacing w:after="0"/>
        <w:ind w:left="0"/>
        <w:jc w:val="both"/>
      </w:pPr>
      <w:r>
        <w:rPr>
          <w:rFonts w:ascii="Times New Roman"/>
          <w:b w:val="false"/>
          <w:i w:val="false"/>
          <w:color w:val="000000"/>
          <w:sz w:val="28"/>
        </w:rPr>
        <w:t>
      Клиникалық –зертханалық зерттеулер нәтижелері_________________________________</w:t>
      </w:r>
    </w:p>
    <w:p>
      <w:pPr>
        <w:spacing w:after="0"/>
        <w:ind w:left="0"/>
        <w:jc w:val="both"/>
      </w:pPr>
      <w:r>
        <w:rPr>
          <w:rFonts w:ascii="Times New Roman"/>
          <w:b w:val="false"/>
          <w:i w:val="false"/>
          <w:color w:val="000000"/>
          <w:sz w:val="28"/>
        </w:rPr>
        <w:t>
      Патологоанатомиялық диагноз (негізгі ауруы, асқынулары, қосалқы аурулары)____________________________________________________________________</w:t>
      </w:r>
    </w:p>
    <w:p>
      <w:pPr>
        <w:spacing w:after="0"/>
        <w:ind w:left="0"/>
        <w:jc w:val="both"/>
      </w:pPr>
      <w:r>
        <w:rPr>
          <w:rFonts w:ascii="Times New Roman"/>
          <w:b w:val="false"/>
          <w:i w:val="false"/>
          <w:color w:val="000000"/>
          <w:sz w:val="28"/>
        </w:rPr>
        <w:t>
      Клиникалық диагностикалау қателері (керекті астын сызыңыз, жазыңыз):</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Негізгі ауруы бойынша диагноздың айырмашылықтары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Кеш диагностикалау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асқынулары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қайтыс болуға әкелген асқынуының</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қосалқы аурулары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Диагноз айырмашылықтарының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Диагностикадағы объективті қиындықтар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Аз уақыт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Пациенттің толық қаралмауы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Қарау деректерін асыра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Аурудың сиректігі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Диагнозының дұрыс ресімделмеуі</w:t>
      </w:r>
    </w:p>
    <w:p>
      <w:pPr>
        <w:spacing w:after="0"/>
        <w:ind w:left="0"/>
        <w:jc w:val="both"/>
      </w:pPr>
      <w:r>
        <w:rPr>
          <w:rFonts w:ascii="Times New Roman"/>
          <w:b w:val="false"/>
          <w:i w:val="false"/>
          <w:color w:val="000000"/>
          <w:sz w:val="28"/>
        </w:rPr>
        <w:t>
      Қайтыс болу себептері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қайтыс болғаны туралы дәрігерлік куәлікте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мынадай жазбалар жасалған</w:t>
      </w:r>
    </w:p>
    <w:p>
      <w:pPr>
        <w:spacing w:after="0"/>
        <w:ind w:left="0"/>
        <w:jc w:val="both"/>
      </w:pPr>
      <w:r>
        <w:rPr>
          <w:rFonts w:ascii="Times New Roman"/>
          <w:b w:val="false"/>
          <w:i w:val="false"/>
          <w:color w:val="000000"/>
          <w:sz w:val="28"/>
        </w:rPr>
        <w:t>
      Диагноздың АХЖ-10 бойынша коды мен атауы______________________________</w:t>
      </w:r>
    </w:p>
    <w:p>
      <w:pPr>
        <w:spacing w:after="0"/>
        <w:ind w:left="0"/>
        <w:jc w:val="both"/>
      </w:pPr>
      <w:r>
        <w:rPr>
          <w:rFonts w:ascii="Times New Roman"/>
          <w:b w:val="false"/>
          <w:i w:val="false"/>
          <w:color w:val="000000"/>
          <w:sz w:val="28"/>
        </w:rPr>
        <w:t>
      Дәрігердің, патологоанатомның, бөлімше меңгерушісінің Т.А.Ә. (бар болған жағдайда),</w:t>
      </w:r>
    </w:p>
    <w:p>
      <w:pPr>
        <w:spacing w:after="0"/>
        <w:ind w:left="0"/>
        <w:jc w:val="both"/>
      </w:pPr>
      <w:r>
        <w:rPr>
          <w:rFonts w:ascii="Times New Roman"/>
          <w:b w:val="false"/>
          <w:i w:val="false"/>
          <w:color w:val="000000"/>
          <w:sz w:val="28"/>
        </w:rPr>
        <w:t>
      ID__________________________________________________________________ Патологоанатомиялық зерттеудің нәтижелері</w:t>
      </w:r>
    </w:p>
    <w:p>
      <w:pPr>
        <w:spacing w:after="0"/>
        <w:ind w:left="0"/>
        <w:jc w:val="both"/>
      </w:pPr>
      <w:r>
        <w:rPr>
          <w:rFonts w:ascii="Times New Roman"/>
          <w:b w:val="false"/>
          <w:i w:val="false"/>
          <w:color w:val="000000"/>
          <w:sz w:val="28"/>
        </w:rPr>
        <w:t>
      Бойы: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Дене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Дене мүшелері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Өкпе: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Бауыр: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Көк бауыр: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Сол бүйрек, оң бүйрек: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Тимус: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Қысқаша клиникалық деректер:</w:t>
      </w:r>
    </w:p>
    <w:p>
      <w:pPr>
        <w:spacing w:after="0"/>
        <w:ind w:left="0"/>
        <w:jc w:val="both"/>
      </w:pPr>
      <w:r>
        <w:rPr>
          <w:rFonts w:ascii="Times New Roman"/>
          <w:b w:val="false"/>
          <w:i w:val="false"/>
          <w:color w:val="000000"/>
          <w:sz w:val="28"/>
        </w:rPr>
        <w:t>
      Патологиялық зерттеуге тілімдер алынды</w:t>
      </w:r>
    </w:p>
    <w:p>
      <w:pPr>
        <w:spacing w:after="0"/>
        <w:ind w:left="0"/>
        <w:jc w:val="both"/>
      </w:pPr>
      <w:r>
        <w:rPr>
          <w:rFonts w:ascii="Times New Roman"/>
          <w:b w:val="false"/>
          <w:i w:val="false"/>
          <w:color w:val="000000"/>
          <w:sz w:val="28"/>
        </w:rPr>
        <w:t>
      Блоктар дайындалды</w:t>
      </w:r>
    </w:p>
    <w:p>
      <w:pPr>
        <w:spacing w:after="0"/>
        <w:ind w:left="0"/>
        <w:jc w:val="both"/>
      </w:pPr>
      <w:r>
        <w:rPr>
          <w:rFonts w:ascii="Times New Roman"/>
          <w:b w:val="false"/>
          <w:i w:val="false"/>
          <w:color w:val="000000"/>
          <w:sz w:val="28"/>
        </w:rPr>
        <w:t>
      Басқа зерттеу әдістеріне материал алынды</w:t>
      </w:r>
    </w:p>
    <w:p>
      <w:pPr>
        <w:spacing w:after="0"/>
        <w:ind w:left="0"/>
        <w:jc w:val="both"/>
      </w:pPr>
      <w:r>
        <w:rPr>
          <w:rFonts w:ascii="Times New Roman"/>
          <w:b w:val="false"/>
          <w:i w:val="false"/>
          <w:color w:val="000000"/>
          <w:sz w:val="28"/>
        </w:rPr>
        <w:t>
      Бір данада толтырылады. Сызбалар мен фотосуреттер қоса беріледі</w:t>
      </w:r>
    </w:p>
    <w:p>
      <w:pPr>
        <w:spacing w:after="0"/>
        <w:ind w:left="0"/>
        <w:jc w:val="both"/>
      </w:pPr>
      <w:r>
        <w:rPr>
          <w:rFonts w:ascii="Times New Roman"/>
          <w:b w:val="false"/>
          <w:i w:val="false"/>
          <w:color w:val="000000"/>
          <w:sz w:val="28"/>
        </w:rPr>
        <w:t>
      Гистологиялық зерттеу нәтижелері</w:t>
      </w:r>
    </w:p>
    <w:p>
      <w:pPr>
        <w:spacing w:after="0"/>
        <w:ind w:left="0"/>
        <w:jc w:val="both"/>
      </w:pPr>
      <w:r>
        <w:rPr>
          <w:rFonts w:ascii="Times New Roman"/>
          <w:b w:val="false"/>
          <w:i w:val="false"/>
          <w:color w:val="000000"/>
          <w:sz w:val="28"/>
        </w:rPr>
        <w:t>
      Қосымша ___ парақ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Сызбалар, кестелер, фотосуреттер (қанша)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Конференцияда талқылану күні</w:t>
      </w:r>
    </w:p>
    <w:p>
      <w:pPr>
        <w:spacing w:after="0"/>
        <w:ind w:left="0"/>
        <w:jc w:val="both"/>
      </w:pPr>
      <w:r>
        <w:rPr>
          <w:rFonts w:ascii="Times New Roman"/>
          <w:b w:val="false"/>
          <w:i w:val="false"/>
          <w:color w:val="000000"/>
          <w:sz w:val="28"/>
        </w:rPr>
        <w:t>
      Патологоанатомның Т.А.Ә. (бар болған жағдайда), ID</w:t>
      </w:r>
    </w:p>
    <w:p>
      <w:pPr>
        <w:spacing w:after="0"/>
        <w:ind w:left="0"/>
        <w:jc w:val="left"/>
      </w:pPr>
      <w:r>
        <w:rPr>
          <w:rFonts w:ascii="Times New Roman"/>
          <w:b/>
          <w:i w:val="false"/>
          <w:color w:val="000000"/>
        </w:rPr>
        <w:t xml:space="preserve"> № 002/е "Патологоанатомиялық зерттеухаттамасы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"Қан, оның компоненттері және диагностикалық стандарттардың қозғалысын есепке алу нысаны" № 003/е нысаны</w:t>
      </w:r>
    </w:p>
    <w:p>
      <w:pPr>
        <w:spacing w:after="0"/>
        <w:ind w:left="0"/>
        <w:jc w:val="both"/>
      </w:pPr>
      <w:r>
        <w:rPr>
          <w:rFonts w:ascii="Times New Roman"/>
          <w:b w:val="false"/>
          <w:i w:val="false"/>
          <w:color w:val="000000"/>
          <w:sz w:val="28"/>
        </w:rPr>
        <w:t>
      1. Өнімді алған күні мен уақыты – "____" ___________ 20 ___ г. ______</w:t>
      </w:r>
    </w:p>
    <w:p>
      <w:pPr>
        <w:spacing w:after="0"/>
        <w:ind w:left="0"/>
        <w:jc w:val="both"/>
      </w:pPr>
      <w:r>
        <w:rPr>
          <w:rFonts w:ascii="Times New Roman"/>
          <w:b w:val="false"/>
          <w:i w:val="false"/>
          <w:color w:val="000000"/>
          <w:sz w:val="28"/>
        </w:rPr>
        <w:t>
      2. Дайындаушы ұйым_________________________________________________</w:t>
      </w:r>
    </w:p>
    <w:p>
      <w:pPr>
        <w:spacing w:after="0"/>
        <w:ind w:left="0"/>
        <w:jc w:val="both"/>
      </w:pPr>
      <w:r>
        <w:rPr>
          <w:rFonts w:ascii="Times New Roman"/>
          <w:b w:val="false"/>
          <w:i w:val="false"/>
          <w:color w:val="000000"/>
          <w:sz w:val="28"/>
        </w:rPr>
        <w:t>
      3. Заттаңбаның нөмірі (сериясы)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Дайындалған күні/сақталу мерзімі____________________________________</w:t>
      </w:r>
    </w:p>
    <w:p>
      <w:pPr>
        <w:spacing w:after="0"/>
        <w:ind w:left="0"/>
        <w:jc w:val="both"/>
      </w:pPr>
      <w:r>
        <w:rPr>
          <w:rFonts w:ascii="Times New Roman"/>
          <w:b w:val="false"/>
          <w:i w:val="false"/>
          <w:color w:val="000000"/>
          <w:sz w:val="28"/>
        </w:rPr>
        <w:t>
      5. Қан тобы, резус-тиістілігі (бар болған жағдайда)___________________________</w:t>
      </w:r>
    </w:p>
    <w:p>
      <w:pPr>
        <w:spacing w:after="0"/>
        <w:ind w:left="0"/>
        <w:jc w:val="both"/>
      </w:pPr>
      <w:r>
        <w:rPr>
          <w:rFonts w:ascii="Times New Roman"/>
          <w:b w:val="false"/>
          <w:i w:val="false"/>
          <w:color w:val="000000"/>
          <w:sz w:val="28"/>
        </w:rPr>
        <w:t>
      6. Өнімнің атауы (бар болған жағдайда)______________________________________</w:t>
      </w:r>
    </w:p>
    <w:p>
      <w:pPr>
        <w:spacing w:after="0"/>
        <w:ind w:left="0"/>
        <w:jc w:val="both"/>
      </w:pPr>
      <w:r>
        <w:rPr>
          <w:rFonts w:ascii="Times New Roman"/>
          <w:b w:val="false"/>
          <w:i w:val="false"/>
          <w:color w:val="000000"/>
          <w:sz w:val="28"/>
        </w:rPr>
        <w:t>
      7. Мөлшері______________________________________________________________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Өнімнің келуін тіркеген маманның идентификаторы___________________________</w:t>
      </w:r>
    </w:p>
    <w:p>
      <w:pPr>
        <w:spacing w:after="0"/>
        <w:ind w:left="0"/>
        <w:jc w:val="both"/>
      </w:pPr>
      <w:r>
        <w:rPr>
          <w:rFonts w:ascii="Times New Roman"/>
          <w:b w:val="false"/>
          <w:i w:val="false"/>
          <w:color w:val="000000"/>
          <w:sz w:val="28"/>
        </w:rPr>
        <w:t>
      9. Құйылуға/қолдануға берілген өнімнің уақыты мен күні– "___" ____________ 20___жыл</w:t>
      </w:r>
    </w:p>
    <w:p>
      <w:pPr>
        <w:spacing w:after="0"/>
        <w:ind w:left="0"/>
        <w:jc w:val="both"/>
      </w:pPr>
      <w:r>
        <w:rPr>
          <w:rFonts w:ascii="Times New Roman"/>
          <w:b w:val="false"/>
          <w:i w:val="false"/>
          <w:color w:val="000000"/>
          <w:sz w:val="28"/>
        </w:rPr>
        <w:t>
      10. Өнімді қодануға берген бөлімшенің атауы__________________________</w:t>
      </w:r>
    </w:p>
    <w:p>
      <w:pPr>
        <w:spacing w:after="0"/>
        <w:ind w:left="0"/>
        <w:jc w:val="both"/>
      </w:pPr>
      <w:r>
        <w:rPr>
          <w:rFonts w:ascii="Times New Roman"/>
          <w:b w:val="false"/>
          <w:i w:val="false"/>
          <w:color w:val="000000"/>
          <w:sz w:val="28"/>
        </w:rPr>
        <w:t>
      11. Өнімді қодануға берген маманның идентификаторы____________________</w:t>
      </w:r>
    </w:p>
    <w:p>
      <w:pPr>
        <w:spacing w:after="0"/>
        <w:ind w:left="0"/>
        <w:jc w:val="both"/>
      </w:pPr>
      <w:r>
        <w:rPr>
          <w:rFonts w:ascii="Times New Roman"/>
          <w:b w:val="false"/>
          <w:i w:val="false"/>
          <w:color w:val="000000"/>
          <w:sz w:val="28"/>
        </w:rPr>
        <w:t>
      12. Өнімді қабылдаған маманның идентификаторы________________________________</w:t>
      </w:r>
    </w:p>
    <w:p>
      <w:pPr>
        <w:spacing w:after="0"/>
        <w:ind w:left="0"/>
        <w:jc w:val="both"/>
      </w:pPr>
      <w:r>
        <w:rPr>
          <w:rFonts w:ascii="Times New Roman"/>
          <w:b w:val="false"/>
          <w:i w:val="false"/>
          <w:color w:val="000000"/>
          <w:sz w:val="28"/>
        </w:rPr>
        <w:t>
      13. Есептен шығарудың уақыты мен күні-"___" ____________ 20___жыл</w:t>
      </w:r>
    </w:p>
    <w:p>
      <w:pPr>
        <w:spacing w:after="0"/>
        <w:ind w:left="0"/>
        <w:jc w:val="both"/>
      </w:pPr>
      <w:r>
        <w:rPr>
          <w:rFonts w:ascii="Times New Roman"/>
          <w:b w:val="false"/>
          <w:i w:val="false"/>
          <w:color w:val="000000"/>
          <w:sz w:val="28"/>
        </w:rPr>
        <w:t>
      14. Есептен шығарудың себебі_____________________________________________</w:t>
      </w:r>
    </w:p>
    <w:p>
      <w:pPr>
        <w:spacing w:after="0"/>
        <w:ind w:left="0"/>
        <w:jc w:val="both"/>
      </w:pPr>
      <w:r>
        <w:rPr>
          <w:rFonts w:ascii="Times New Roman"/>
          <w:b w:val="false"/>
          <w:i w:val="false"/>
          <w:color w:val="000000"/>
          <w:sz w:val="28"/>
        </w:rPr>
        <w:t>
      15. Кәдеге жаратудың уақыты мен күні-"___" ____________ 20___жыл</w:t>
      </w:r>
    </w:p>
    <w:p>
      <w:pPr>
        <w:spacing w:after="0"/>
        <w:ind w:left="0"/>
        <w:jc w:val="both"/>
      </w:pPr>
      <w:r>
        <w:rPr>
          <w:rFonts w:ascii="Times New Roman"/>
          <w:b w:val="false"/>
          <w:i w:val="false"/>
          <w:color w:val="000000"/>
          <w:sz w:val="28"/>
        </w:rPr>
        <w:t>
      16. Кәдеге жаратудың тәсілі_________________________________________________</w:t>
      </w:r>
    </w:p>
    <w:p>
      <w:pPr>
        <w:spacing w:after="0"/>
        <w:ind w:left="0"/>
        <w:jc w:val="both"/>
      </w:pPr>
      <w:r>
        <w:rPr>
          <w:rFonts w:ascii="Times New Roman"/>
          <w:b w:val="false"/>
          <w:i w:val="false"/>
          <w:color w:val="000000"/>
          <w:sz w:val="28"/>
        </w:rPr>
        <w:t>
      17. Кәдеге жаратқан маманның идентификаторы.</w:t>
      </w:r>
    </w:p>
    <w:p>
      <w:pPr>
        <w:spacing w:after="0"/>
        <w:ind w:left="0"/>
        <w:jc w:val="left"/>
      </w:pPr>
      <w:r>
        <w:rPr>
          <w:rFonts w:ascii="Times New Roman"/>
          <w:b/>
          <w:i w:val="false"/>
          <w:color w:val="000000"/>
        </w:rPr>
        <w:t xml:space="preserve"> "Ретроплацентарлық қанды жинауды есепке алу журналы" № 004/е нысаны ______ жылға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жинау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сырқатнамасының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Босанушының Т.А.Ә. (бар болған жағдайда)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мүшелерінің тегі (дәрігердің, акушердің, санитардың)</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Пробиркалар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сарысудың</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"Пациенттар мен стационардың төсек қорының қозғалыстарын есепке алу парағы бөлiмшенiң атауы, төсек бейiнi" № 005/е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 жүзiнде жазылған төсектер, жөндеуге жиналған төсектердi қосқанда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жөндеуге жиналған төсектер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 басындағы пациенттар саны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пациенттар қозғалысы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пациенттар (аурухана iшiнде ауыстырылғандарсыз)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iшiнде ауыстырылған пациенттар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бөлiмшелерден</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дейiнгi балаларды қосқанда детей в возрасте до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оның iшiнде төсектер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пациенттар қозғалысы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күннiң басында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пациенттар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Пациенттар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балалардың жанындағы аналары детях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басқа стационарларға ауыстырылғандар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iшiндегi ауыл тұрғындары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 дейiнгi балаларды қосқанда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iшiндегi ауыл тұрғындары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күннің басында бос төсектердің саны (1 күні)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арадағы бес күндегі бос төсек орындардың болжамды саны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күн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Пациенттар тiзiмi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пациенттардың тегi, аты, әкесiнiң аты (бар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аурухананың басқа бөлiмшелерінен ауыстырылғандардың тегi, аты, әкесінің аты (бар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(бар болған жағдайда) осы аурухананың басқа бөлiмшелерiне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болғандардың тегi, аты, әкесінің аты (бар болған жағдайда)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Шығарылған-дардың тегi, аты, әкесінің аты (бар болған жағдайда).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стационарларға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"Пациенттар мен стационардың төсек қорының қозғалыстарын есепке алу парағы" № 005/е нысанын толтыру бойынша бойынша түсініктеме:</w:t>
      </w:r>
    </w:p>
    <w:p>
      <w:pPr>
        <w:spacing w:after="0"/>
        <w:ind w:left="0"/>
        <w:jc w:val="both"/>
      </w:pPr>
      <w:r>
        <w:rPr>
          <w:rFonts w:ascii="Times New Roman"/>
          <w:b w:val="false"/>
          <w:i w:val="false"/>
          <w:color w:val="000000"/>
          <w:sz w:val="28"/>
        </w:rPr>
        <w:t>
      Стационардағы төсек қоры мен пациенттар қозғалысын есепке алу парағы ұйымның ішкі бұйрығымен бекітілген сметасына сәйкес аурухананың құрамындағы бөлiнген әр бөлiмшеде толтырылады.</w:t>
      </w:r>
    </w:p>
    <w:p>
      <w:pPr>
        <w:spacing w:after="0"/>
        <w:ind w:left="0"/>
        <w:jc w:val="both"/>
      </w:pPr>
      <w:r>
        <w:rPr>
          <w:rFonts w:ascii="Times New Roman"/>
          <w:b w:val="false"/>
          <w:i w:val="false"/>
          <w:color w:val="000000"/>
          <w:sz w:val="28"/>
        </w:rPr>
        <w:t>
      Аурухана бойынша ішкі бұйрықпен бекітілген өз iшiнде арнайы бейiнге (мысалы, хирургиялық және гинекологиялық бөлiмшелер құрамындағы онкотөсектер, неврология бөлiмшесiнде балаларға арналған төсектер) бөлiнген төсектерi бар бөлiмшелерде, параққа бiрiншi жолмен барлық төсектер саны және барлық пациенттар қозғалысы туралы мәлiмет жазылады (арнайы бейіндер төсектерi туралы мәлiметтердi қоса), ал арнайы бейiндердiң төсектерi мен пациенттарының қозғалысы туралы мәлiмет келесi жолдарда жазылады.</w:t>
      </w:r>
    </w:p>
    <w:p>
      <w:pPr>
        <w:spacing w:after="0"/>
        <w:ind w:left="0"/>
        <w:jc w:val="both"/>
      </w:pPr>
      <w:r>
        <w:rPr>
          <w:rFonts w:ascii="Times New Roman"/>
          <w:b w:val="false"/>
          <w:i w:val="false"/>
          <w:color w:val="000000"/>
          <w:sz w:val="28"/>
        </w:rPr>
        <w:t>
      Бөлiмшелердiң құрамынан арнайы бейiндерге бөлiнген төсектер туралы жолдарды толтырғанда, бөлiнген төсектердiң бейiнiне сай келетiн сырқатымен жатқан пациенттар қозғалысы, бөлiмшенiң қай төсегiнде жатқанына қарамастан көрсетiледi. Мысалы, хирургия бөлiмшесiнiң құрамынан ішкі бұйрықпен урологиялық пациенттарға 3 төсек бөлiндi,ал iс жүзiнде бөлiмшеде 3 емес 5 урологиялық пациент жатқан жағдайда, бұл пациенттар қозғалысы урологиялық төсектермен көрсетiледi. Сонымен қатар урологиялық ауруы бар пациенттар құрамында урологиялық төсектерi жоқ басқа бөлiмшелерге де жатқызылуы мүмкiн. Бұл пациенттар туралы деректер, тек олар жатқан бөлiмшелердiң мәлiметiнде көрсетiледi; құрамында урологиялық төсектерi бар бөлiмшенiң урологиялық пациенттары туралы мәлiметке қосылмайды. Аурухана бойынша жиынтық мәлiмет алу үшiн, статистика бөлмесiне бөлiмшелерден өткiзiлiп, тексерiлген парақтардағы мәлiметтердi бүкiл аурухана бойынша жүргiзiлетiн пациенттар мен төсек қорын есепке алу күнделiгiне жазады.</w:t>
      </w:r>
    </w:p>
    <w:p>
      <w:pPr>
        <w:spacing w:after="0"/>
        <w:ind w:left="0"/>
        <w:jc w:val="both"/>
      </w:pPr>
      <w:r>
        <w:rPr>
          <w:rFonts w:ascii="Times New Roman"/>
          <w:b w:val="false"/>
          <w:i w:val="false"/>
          <w:color w:val="000000"/>
          <w:sz w:val="28"/>
        </w:rPr>
        <w:t>
      Ескерту: егер аурухана мен оның бөлiмшелерiнiң есебiн мейірбике жүргiзетiн болса, онда жеке-жеке парақтар толтыру керек емес. Мұндай ауруханаларда пациенттар мен төсек қорын есепке алу күнделiгi бүкiл аурухана бойынша жүргiзiледi, арнайы бейiндегi бөлiмшелер мен төсектер туралы деректер әр күн сайын толтырылып, айдың аяғында қосындысы шығарылады.</w:t>
      </w:r>
    </w:p>
    <w:p>
      <w:pPr>
        <w:spacing w:after="0"/>
        <w:ind w:left="0"/>
        <w:jc w:val="both"/>
      </w:pPr>
      <w:r>
        <w:rPr>
          <w:rFonts w:ascii="Times New Roman"/>
          <w:b w:val="false"/>
          <w:i w:val="false"/>
          <w:color w:val="000000"/>
          <w:sz w:val="28"/>
        </w:rPr>
        <w:t>
      3 - бағанда жөндеу жұмыстарына, карантинге, басқа себептермен байланысты уақытша жиылған төсектердi қоса, смета аумағында iс жүзiнде қанша төсек жазылғанын көрсетедi. Бұл санға бөлiмшенiң толып кетуiне байланысты палаталардың, дәлiздердiң және тағы басқа бос жерлерiнде жазылған төсектер саны қосылмайды. 3-бағанда көрсетiлген төсектер санынан, 4 -бағанда жөндеуге және басқа себептермен жиылған төсектер саны көрсетiледi.</w:t>
      </w:r>
    </w:p>
    <w:p>
      <w:pPr>
        <w:spacing w:after="0"/>
        <w:ind w:left="0"/>
        <w:jc w:val="both"/>
      </w:pPr>
      <w:r>
        <w:rPr>
          <w:rFonts w:ascii="Times New Roman"/>
          <w:b w:val="false"/>
          <w:i w:val="false"/>
          <w:color w:val="000000"/>
          <w:sz w:val="28"/>
        </w:rPr>
        <w:t>
      5 – 17 - бағандарда өткен тәулiктер, кешегi таңғы сағат 9-дан ертеңгі күнгі таңғы сағат 9-ға дейiн (бұрыннан жатқан, жаңадан түскен, бiр бөлiмшеден екiншiсiне ауысқан, ауруханадан шыққан, қайтыс болған) болған пациенттар қозғалысы жазылады. 18 и 19 - бағандарда бөлiмшеде бүгiнгi сағат 9-дан жатқан пациенттар саны жазылады. Өткен күннiң 18 - бағандағы пациенттар саны бүгiнгi күннiң 5-бағанына көшiрiлiп жазылады.</w:t>
      </w:r>
    </w:p>
    <w:p>
      <w:pPr>
        <w:spacing w:after="0"/>
        <w:ind w:left="0"/>
        <w:jc w:val="both"/>
      </w:pPr>
      <w:r>
        <w:rPr>
          <w:rFonts w:ascii="Times New Roman"/>
          <w:b w:val="false"/>
          <w:i w:val="false"/>
          <w:color w:val="000000"/>
          <w:sz w:val="28"/>
        </w:rPr>
        <w:t>
      Күнделiктi пациенттар санын салыстырып тексерiп отыру керек, яғни бүгiнгi күннiң басында көрсетiлген пациенттар саны (16), өткен күннiң басындағы (5), жаңа түскен (6), және басқа бөлiмшеден ауыстырылған (10) пациенттар санының қосындысынан басқа бөлiмшелерге ауысқан (11), шығарылған (12), және қайтыс болған (17) пациенттар санын шегергендегi санға тең, 5 + 6 + 10 – 11-12-17 = 18.</w:t>
      </w:r>
    </w:p>
    <w:p>
      <w:pPr>
        <w:spacing w:after="0"/>
        <w:ind w:left="0"/>
        <w:jc w:val="both"/>
      </w:pPr>
      <w:r>
        <w:rPr>
          <w:rFonts w:ascii="Times New Roman"/>
          <w:b w:val="false"/>
          <w:i w:val="false"/>
          <w:color w:val="000000"/>
          <w:sz w:val="28"/>
        </w:rPr>
        <w:t>
      21-22 бағандарда жақын арадағы бес күндегі бос төсек орындарының болжамды саны көрсетіледі.</w:t>
      </w:r>
    </w:p>
    <w:p>
      <w:pPr>
        <w:spacing w:after="0"/>
        <w:ind w:left="0"/>
        <w:jc w:val="both"/>
      </w:pPr>
      <w:r>
        <w:rPr>
          <w:rFonts w:ascii="Times New Roman"/>
          <w:b w:val="false"/>
          <w:i w:val="false"/>
          <w:color w:val="000000"/>
          <w:sz w:val="28"/>
        </w:rPr>
        <w:t>
      23-32 бағандарда төсектердің бейіні бойынша ең жақын 5 күнге бос орындардың болжамды саны беріледі.</w:t>
      </w:r>
    </w:p>
    <w:p>
      <w:pPr>
        <w:spacing w:after="0"/>
        <w:ind w:left="0"/>
        <w:jc w:val="both"/>
      </w:pPr>
      <w:r>
        <w:rPr>
          <w:rFonts w:ascii="Times New Roman"/>
          <w:b w:val="false"/>
          <w:i w:val="false"/>
          <w:color w:val="000000"/>
          <w:sz w:val="28"/>
        </w:rPr>
        <w:t>
      Күнделікті деректерді бөлім меңгерушісі медициналық ұйымның статистика қызметіне беруі тиіс, олар одан әрі өңірлік емдеуге жатқызу бюросына ақпаратты жібереді. Стационардағы бос төсектерді есепке алу парағына бөлім меңгерушісі және басшысы қол қоюы тиіс.</w:t>
      </w:r>
    </w:p>
    <w:p>
      <w:pPr>
        <w:spacing w:after="0"/>
        <w:ind w:left="0"/>
        <w:jc w:val="left"/>
      </w:pPr>
      <w:r>
        <w:rPr>
          <w:rFonts w:ascii="Times New Roman"/>
          <w:b/>
          <w:i w:val="false"/>
          <w:color w:val="000000"/>
        </w:rPr>
        <w:t xml:space="preserve"> "Қанды, оның компоненттерін құюды есепке алу нысаны" № 006/е нысаны</w:t>
      </w:r>
    </w:p>
    <w:p>
      <w:pPr>
        <w:spacing w:after="0"/>
        <w:ind w:left="0"/>
        <w:jc w:val="both"/>
      </w:pPr>
      <w:r>
        <w:rPr>
          <w:rFonts w:ascii="Times New Roman"/>
          <w:b w:val="false"/>
          <w:i w:val="false"/>
          <w:color w:val="000000"/>
          <w:sz w:val="28"/>
        </w:rPr>
        <w:t>
      1. Қан құю күні мен уақыты</w:t>
      </w:r>
    </w:p>
    <w:p>
      <w:pPr>
        <w:spacing w:after="0"/>
        <w:ind w:left="0"/>
        <w:jc w:val="both"/>
      </w:pPr>
      <w:r>
        <w:rPr>
          <w:rFonts w:ascii="Times New Roman"/>
          <w:b w:val="false"/>
          <w:i w:val="false"/>
          <w:color w:val="000000"/>
          <w:sz w:val="28"/>
        </w:rPr>
        <w:t>
      2. Қан құю жиілігі (біріншілікті, қайта)</w:t>
      </w:r>
    </w:p>
    <w:p>
      <w:pPr>
        <w:spacing w:after="0"/>
        <w:ind w:left="0"/>
        <w:jc w:val="both"/>
      </w:pPr>
      <w:r>
        <w:rPr>
          <w:rFonts w:ascii="Times New Roman"/>
          <w:b w:val="false"/>
          <w:i w:val="false"/>
          <w:color w:val="000000"/>
          <w:sz w:val="28"/>
        </w:rPr>
        <w:t>
      3. Медициналық карта нөмірі</w:t>
      </w:r>
    </w:p>
    <w:p>
      <w:pPr>
        <w:spacing w:after="0"/>
        <w:ind w:left="0"/>
        <w:jc w:val="both"/>
      </w:pPr>
      <w:r>
        <w:rPr>
          <w:rFonts w:ascii="Times New Roman"/>
          <w:b w:val="false"/>
          <w:i w:val="false"/>
          <w:color w:val="000000"/>
          <w:sz w:val="28"/>
        </w:rPr>
        <w:t>
      4. Пациенттің жеке сәйкестендіру нөмірі</w:t>
      </w:r>
    </w:p>
    <w:p>
      <w:pPr>
        <w:spacing w:after="0"/>
        <w:ind w:left="0"/>
        <w:jc w:val="both"/>
      </w:pPr>
      <w:r>
        <w:rPr>
          <w:rFonts w:ascii="Times New Roman"/>
          <w:b w:val="false"/>
          <w:i w:val="false"/>
          <w:color w:val="000000"/>
          <w:sz w:val="28"/>
        </w:rPr>
        <w:t>
      5. Пациенттің тегі, аты, әкесінің аты (бар болған жағдайда)</w:t>
      </w:r>
    </w:p>
    <w:p>
      <w:pPr>
        <w:spacing w:after="0"/>
        <w:ind w:left="0"/>
        <w:jc w:val="both"/>
      </w:pPr>
      <w:r>
        <w:rPr>
          <w:rFonts w:ascii="Times New Roman"/>
          <w:b w:val="false"/>
          <w:i w:val="false"/>
          <w:color w:val="000000"/>
          <w:sz w:val="28"/>
        </w:rPr>
        <w:t>
      6. Пациенттің туған күні</w:t>
      </w:r>
    </w:p>
    <w:p>
      <w:pPr>
        <w:spacing w:after="0"/>
        <w:ind w:left="0"/>
        <w:jc w:val="both"/>
      </w:pPr>
      <w:r>
        <w:rPr>
          <w:rFonts w:ascii="Times New Roman"/>
          <w:b w:val="false"/>
          <w:i w:val="false"/>
          <w:color w:val="000000"/>
          <w:sz w:val="28"/>
        </w:rPr>
        <w:t>
      7. Қан тобы, резус-тиістілігі</w:t>
      </w:r>
    </w:p>
    <w:p>
      <w:pPr>
        <w:spacing w:after="0"/>
        <w:ind w:left="0"/>
        <w:jc w:val="both"/>
      </w:pPr>
      <w:r>
        <w:rPr>
          <w:rFonts w:ascii="Times New Roman"/>
          <w:b w:val="false"/>
          <w:i w:val="false"/>
          <w:color w:val="000000"/>
          <w:sz w:val="28"/>
        </w:rPr>
        <w:t>
      8. Қан құюға көрсетілімдері</w:t>
      </w:r>
    </w:p>
    <w:p>
      <w:pPr>
        <w:spacing w:after="0"/>
        <w:ind w:left="0"/>
        <w:jc w:val="both"/>
      </w:pPr>
      <w:r>
        <w:rPr>
          <w:rFonts w:ascii="Times New Roman"/>
          <w:b w:val="false"/>
          <w:i w:val="false"/>
          <w:color w:val="000000"/>
          <w:sz w:val="28"/>
        </w:rPr>
        <w:t>
      9. Трансфузиялық ортаның атауы</w:t>
      </w:r>
    </w:p>
    <w:p>
      <w:pPr>
        <w:spacing w:after="0"/>
        <w:ind w:left="0"/>
        <w:jc w:val="both"/>
      </w:pPr>
      <w:r>
        <w:rPr>
          <w:rFonts w:ascii="Times New Roman"/>
          <w:b w:val="false"/>
          <w:i w:val="false"/>
          <w:color w:val="000000"/>
          <w:sz w:val="28"/>
        </w:rPr>
        <w:t>
      10. Құйылатын донор қаны мен оның компоненттерінің тобы мен резус-тиістігі (бар болған жағдайда)</w:t>
      </w:r>
    </w:p>
    <w:p>
      <w:pPr>
        <w:spacing w:after="0"/>
        <w:ind w:left="0"/>
        <w:jc w:val="both"/>
      </w:pPr>
      <w:r>
        <w:rPr>
          <w:rFonts w:ascii="Times New Roman"/>
          <w:b w:val="false"/>
          <w:i w:val="false"/>
          <w:color w:val="000000"/>
          <w:sz w:val="28"/>
        </w:rPr>
        <w:t>
      11. Заттаңба №, сериясы</w:t>
      </w:r>
    </w:p>
    <w:p>
      <w:pPr>
        <w:spacing w:after="0"/>
        <w:ind w:left="0"/>
        <w:jc w:val="both"/>
      </w:pPr>
      <w:r>
        <w:rPr>
          <w:rFonts w:ascii="Times New Roman"/>
          <w:b w:val="false"/>
          <w:i w:val="false"/>
          <w:color w:val="000000"/>
          <w:sz w:val="28"/>
        </w:rPr>
        <w:t>
      12. Дайындаушы ұйымы</w:t>
      </w:r>
    </w:p>
    <w:p>
      <w:pPr>
        <w:spacing w:after="0"/>
        <w:ind w:left="0"/>
        <w:jc w:val="both"/>
      </w:pPr>
      <w:r>
        <w:rPr>
          <w:rFonts w:ascii="Times New Roman"/>
          <w:b w:val="false"/>
          <w:i w:val="false"/>
          <w:color w:val="000000"/>
          <w:sz w:val="28"/>
        </w:rPr>
        <w:t>
      13. Дайындалған күні/сақталу мерзімі</w:t>
      </w:r>
    </w:p>
    <w:p>
      <w:pPr>
        <w:spacing w:after="0"/>
        <w:ind w:left="0"/>
        <w:jc w:val="both"/>
      </w:pPr>
      <w:r>
        <w:rPr>
          <w:rFonts w:ascii="Times New Roman"/>
          <w:b w:val="false"/>
          <w:i w:val="false"/>
          <w:color w:val="000000"/>
          <w:sz w:val="28"/>
        </w:rPr>
        <w:t>
      14. Құйылған өнімнің мөлшері</w:t>
      </w:r>
    </w:p>
    <w:p>
      <w:pPr>
        <w:spacing w:after="0"/>
        <w:ind w:left="0"/>
        <w:jc w:val="both"/>
      </w:pPr>
      <w:r>
        <w:rPr>
          <w:rFonts w:ascii="Times New Roman"/>
          <w:b w:val="false"/>
          <w:i w:val="false"/>
          <w:color w:val="000000"/>
          <w:sz w:val="28"/>
        </w:rPr>
        <w:t>
      15. Құю тәсілі</w:t>
      </w:r>
    </w:p>
    <w:p>
      <w:pPr>
        <w:spacing w:after="0"/>
        <w:ind w:left="0"/>
        <w:jc w:val="both"/>
      </w:pPr>
      <w:r>
        <w:rPr>
          <w:rFonts w:ascii="Times New Roman"/>
          <w:b w:val="false"/>
          <w:i w:val="false"/>
          <w:color w:val="000000"/>
          <w:sz w:val="28"/>
        </w:rPr>
        <w:t>
      16. Трансфузияның жағымсыз әсері (түрі, ауырлығы)</w:t>
      </w:r>
    </w:p>
    <w:p>
      <w:pPr>
        <w:spacing w:after="0"/>
        <w:ind w:left="0"/>
        <w:jc w:val="both"/>
      </w:pPr>
      <w:r>
        <w:rPr>
          <w:rFonts w:ascii="Times New Roman"/>
          <w:b w:val="false"/>
          <w:i w:val="false"/>
          <w:color w:val="000000"/>
          <w:sz w:val="28"/>
        </w:rPr>
        <w:t>
      17. Қан құюдың өткізген маманның идентификаторы</w:t>
      </w:r>
    </w:p>
    <w:p>
      <w:pPr>
        <w:spacing w:after="0"/>
        <w:ind w:left="0"/>
        <w:jc w:val="left"/>
      </w:pPr>
      <w:r>
        <w:rPr>
          <w:rFonts w:ascii="Times New Roman"/>
          <w:b/>
          <w:i w:val="false"/>
          <w:color w:val="000000"/>
        </w:rPr>
        <w:t xml:space="preserve"> "Қан және оның компоненттері реципиенттерін есепке алуды есеп нысаны" № 007/е нысаны</w:t>
      </w:r>
    </w:p>
    <w:p>
      <w:pPr>
        <w:spacing w:after="0"/>
        <w:ind w:left="0"/>
        <w:jc w:val="both"/>
      </w:pPr>
      <w:r>
        <w:rPr>
          <w:rFonts w:ascii="Times New Roman"/>
          <w:b w:val="false"/>
          <w:i w:val="false"/>
          <w:color w:val="000000"/>
          <w:sz w:val="28"/>
        </w:rPr>
        <w:t>
      1. Пациенттің жеке сәйкестендіру нөмірі</w:t>
      </w:r>
    </w:p>
    <w:p>
      <w:pPr>
        <w:spacing w:after="0"/>
        <w:ind w:left="0"/>
        <w:jc w:val="both"/>
      </w:pPr>
      <w:r>
        <w:rPr>
          <w:rFonts w:ascii="Times New Roman"/>
          <w:b w:val="false"/>
          <w:i w:val="false"/>
          <w:color w:val="000000"/>
          <w:sz w:val="28"/>
        </w:rPr>
        <w:t>
      2. Пациенттің ЖСН</w:t>
      </w:r>
    </w:p>
    <w:p>
      <w:pPr>
        <w:spacing w:after="0"/>
        <w:ind w:left="0"/>
        <w:jc w:val="both"/>
      </w:pPr>
      <w:r>
        <w:rPr>
          <w:rFonts w:ascii="Times New Roman"/>
          <w:b w:val="false"/>
          <w:i w:val="false"/>
          <w:color w:val="000000"/>
          <w:sz w:val="28"/>
        </w:rPr>
        <w:t>
      3. Пациенттің тегі, аты, әкесінің аты (болған жағдайда)</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Жұмыс/оқу/балалар мекемесінің орны</w:t>
      </w:r>
    </w:p>
    <w:p>
      <w:pPr>
        <w:spacing w:after="0"/>
        <w:ind w:left="0"/>
        <w:jc w:val="both"/>
      </w:pPr>
      <w:r>
        <w:rPr>
          <w:rFonts w:ascii="Times New Roman"/>
          <w:b w:val="false"/>
          <w:i w:val="false"/>
          <w:color w:val="000000"/>
          <w:sz w:val="28"/>
        </w:rPr>
        <w:t>
      6. Тіркелген МҰ</w:t>
      </w:r>
    </w:p>
    <w:p>
      <w:pPr>
        <w:spacing w:after="0"/>
        <w:ind w:left="0"/>
        <w:jc w:val="both"/>
      </w:pPr>
      <w:r>
        <w:rPr>
          <w:rFonts w:ascii="Times New Roman"/>
          <w:b w:val="false"/>
          <w:i w:val="false"/>
          <w:color w:val="000000"/>
          <w:sz w:val="28"/>
        </w:rPr>
        <w:t>
      7. Стационарда болу мерзімі</w:t>
      </w:r>
    </w:p>
    <w:p>
      <w:pPr>
        <w:spacing w:after="0"/>
        <w:ind w:left="0"/>
        <w:jc w:val="both"/>
      </w:pPr>
      <w:r>
        <w:rPr>
          <w:rFonts w:ascii="Times New Roman"/>
          <w:b w:val="false"/>
          <w:i w:val="false"/>
          <w:color w:val="000000"/>
          <w:sz w:val="28"/>
        </w:rPr>
        <w:t>
      8. Төсек-орын бейіні</w:t>
      </w:r>
    </w:p>
    <w:p>
      <w:pPr>
        <w:spacing w:after="0"/>
        <w:ind w:left="0"/>
        <w:jc w:val="both"/>
      </w:pPr>
      <w:r>
        <w:rPr>
          <w:rFonts w:ascii="Times New Roman"/>
          <w:b w:val="false"/>
          <w:i w:val="false"/>
          <w:color w:val="000000"/>
          <w:sz w:val="28"/>
        </w:rPr>
        <w:t>
      9. АХЖ-10 коды</w:t>
      </w:r>
    </w:p>
    <w:p>
      <w:pPr>
        <w:spacing w:after="0"/>
        <w:ind w:left="0"/>
        <w:jc w:val="both"/>
      </w:pPr>
      <w:r>
        <w:rPr>
          <w:rFonts w:ascii="Times New Roman"/>
          <w:b w:val="false"/>
          <w:i w:val="false"/>
          <w:color w:val="000000"/>
          <w:sz w:val="28"/>
        </w:rPr>
        <w:t>
      10. Барлық трансфузиялардың жритроциттер/ дозалары, плазма/дозалары, тромбоциттер, дозалары, гранулоциттер/дозалары</w:t>
      </w:r>
    </w:p>
    <w:p>
      <w:pPr>
        <w:spacing w:after="0"/>
        <w:ind w:left="0"/>
        <w:jc w:val="left"/>
      </w:pPr>
      <w:r>
        <w:rPr>
          <w:rFonts w:ascii="Times New Roman"/>
          <w:b/>
          <w:i w:val="false"/>
          <w:color w:val="000000"/>
        </w:rPr>
        <w:t xml:space="preserve"> "Мәйіттердің келіп түсуі мен берілуін тіркеу журналы" № 008/е нысаны _______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Мәйіттің түскен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адамның Т.А.Ә. (бар болған жағдайда)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(ер, әйел)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қабылдап алды (Т.А.Ә. (бар болған жағдайда)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әкелінген бөлімшесінің немесе осы МҰ 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 картасының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 жерленетін зират атауы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 беруді негіздеу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берді (Т.А.Ә. (бар болған жағдайда)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беру немесе аурахана жерлеген күн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Кімнің өкімі бойынша мәйіт ашусыз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жерлеуге берілген туыстарының немесе басқа адамдардың қолхаты және олардың төлқұжатының №, сериясы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Ілесушінің тегі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"Биологиялық өлiмдi констатациялау/ транспланттау үшін донор-мәйіттен ағзалар мен тіндерді алу/ми өлімі негізінде өлімді констатациялау актісі" № 009/е нысаны</w:t>
      </w:r>
    </w:p>
    <w:p>
      <w:pPr>
        <w:spacing w:after="0"/>
        <w:ind w:left="0"/>
        <w:jc w:val="both"/>
      </w:pPr>
      <w:r>
        <w:rPr>
          <w:rFonts w:ascii="Times New Roman"/>
          <w:b w:val="false"/>
          <w:i w:val="false"/>
          <w:color w:val="000000"/>
          <w:sz w:val="28"/>
        </w:rPr>
        <w:t>
      Толтырылған күні мен уақыты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Медициналық картасының №</w:t>
      </w:r>
    </w:p>
    <w:p>
      <w:pPr>
        <w:spacing w:after="0"/>
        <w:ind w:left="0"/>
        <w:jc w:val="both"/>
      </w:pPr>
      <w:r>
        <w:rPr>
          <w:rFonts w:ascii="Times New Roman"/>
          <w:b w:val="false"/>
          <w:i w:val="false"/>
          <w:color w:val="000000"/>
          <w:sz w:val="28"/>
        </w:rPr>
        <w:t>
      Медициналық ұйымның атауы</w:t>
      </w:r>
    </w:p>
    <w:p>
      <w:pPr>
        <w:spacing w:after="0"/>
        <w:ind w:left="0"/>
        <w:jc w:val="both"/>
      </w:pPr>
      <w:r>
        <w:rPr>
          <w:rFonts w:ascii="Times New Roman"/>
          <w:b w:val="false"/>
          <w:i w:val="false"/>
          <w:color w:val="000000"/>
          <w:sz w:val="28"/>
        </w:rPr>
        <w:t>
      Негізгі диагнозы</w:t>
      </w:r>
    </w:p>
    <w:p>
      <w:pPr>
        <w:spacing w:after="0"/>
        <w:ind w:left="0"/>
        <w:jc w:val="both"/>
      </w:pPr>
      <w:r>
        <w:rPr>
          <w:rFonts w:ascii="Times New Roman"/>
          <w:b w:val="false"/>
          <w:i w:val="false"/>
          <w:color w:val="000000"/>
          <w:sz w:val="28"/>
        </w:rPr>
        <w:t>
      Өлім себебі</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Реанимация бөлімінің меңгерушісінің Т.А.Ә. (бар болған жағдайда), ID</w:t>
      </w:r>
    </w:p>
    <w:p>
      <w:pPr>
        <w:spacing w:after="0"/>
        <w:ind w:left="0"/>
        <w:jc w:val="both"/>
      </w:pPr>
      <w:r>
        <w:rPr>
          <w:rFonts w:ascii="Times New Roman"/>
          <w:b w:val="false"/>
          <w:i w:val="false"/>
          <w:color w:val="000000"/>
          <w:sz w:val="28"/>
        </w:rPr>
        <w:t>
      Реаниматолог дәрігердің Т.А.Ә. (бар болған жағдайда), ID</w:t>
      </w:r>
    </w:p>
    <w:p>
      <w:pPr>
        <w:spacing w:after="0"/>
        <w:ind w:left="0"/>
        <w:jc w:val="both"/>
      </w:pPr>
      <w:r>
        <w:rPr>
          <w:rFonts w:ascii="Times New Roman"/>
          <w:b w:val="false"/>
          <w:i w:val="false"/>
          <w:color w:val="000000"/>
          <w:sz w:val="28"/>
        </w:rPr>
        <w:t>
      Емдеуші дәрігерінің Т.А.Ә. (бар болған жағдайда), ID</w:t>
      </w:r>
    </w:p>
    <w:p>
      <w:pPr>
        <w:spacing w:after="0"/>
        <w:ind w:left="0"/>
        <w:jc w:val="both"/>
      </w:pPr>
      <w:r>
        <w:rPr>
          <w:rFonts w:ascii="Times New Roman"/>
          <w:b w:val="false"/>
          <w:i w:val="false"/>
          <w:color w:val="000000"/>
          <w:sz w:val="28"/>
        </w:rPr>
        <w:t>
      Сот-медицина сарапшысының Т.А.Ә. (бар болған жағдайда), ID</w:t>
      </w:r>
    </w:p>
    <w:p>
      <w:pPr>
        <w:spacing w:after="0"/>
        <w:ind w:left="0"/>
        <w:jc w:val="both"/>
      </w:pPr>
      <w:r>
        <w:rPr>
          <w:rFonts w:ascii="Times New Roman"/>
          <w:b w:val="false"/>
          <w:i w:val="false"/>
          <w:color w:val="000000"/>
          <w:sz w:val="28"/>
        </w:rPr>
        <w:t>
      Азаматтың биологиялық өлiмiн констатациялау уақыты</w:t>
      </w:r>
    </w:p>
    <w:p>
      <w:pPr>
        <w:spacing w:after="0"/>
        <w:ind w:left="0"/>
        <w:jc w:val="both"/>
      </w:pPr>
      <w:r>
        <w:rPr>
          <w:rFonts w:ascii="Times New Roman"/>
          <w:b w:val="false"/>
          <w:i w:val="false"/>
          <w:color w:val="000000"/>
          <w:sz w:val="28"/>
        </w:rPr>
        <w:t>
      Транспланттау үшін донор-мәйіттен ағзалар мен тіндерді алу кезінде толтырылады:</w:t>
      </w:r>
    </w:p>
    <w:p>
      <w:pPr>
        <w:spacing w:after="0"/>
        <w:ind w:left="0"/>
        <w:jc w:val="both"/>
      </w:pPr>
      <w:r>
        <w:rPr>
          <w:rFonts w:ascii="Times New Roman"/>
          <w:b w:val="false"/>
          <w:i w:val="false"/>
          <w:color w:val="000000"/>
          <w:sz w:val="28"/>
        </w:rPr>
        <w:t>
      Донорлық ағзалар мен тiндердiң алынуы пациенттің өлiмi (ми өлiмi) констатацияланған соң, рұқсат берген адам (ұйымын, лауазымын, Т.А.Ә. көрсетiңiз)</w:t>
      </w:r>
    </w:p>
    <w:p>
      <w:pPr>
        <w:spacing w:after="0"/>
        <w:ind w:left="0"/>
        <w:jc w:val="both"/>
      </w:pPr>
      <w:r>
        <w:rPr>
          <w:rFonts w:ascii="Times New Roman"/>
          <w:b w:val="false"/>
          <w:i w:val="false"/>
          <w:color w:val="000000"/>
          <w:sz w:val="28"/>
        </w:rPr>
        <w:t>
      Донорлық ағзалар мен тiндердi алуды жүргiзген дәрiгер (лер)-хирург (тар): Т.А.Ә. (бар болған жағдайда), ID, лауазымы</w:t>
      </w:r>
    </w:p>
    <w:p>
      <w:pPr>
        <w:spacing w:after="0"/>
        <w:ind w:left="0"/>
        <w:jc w:val="both"/>
      </w:pPr>
      <w:r>
        <w:rPr>
          <w:rFonts w:ascii="Times New Roman"/>
          <w:b w:val="false"/>
          <w:i w:val="false"/>
          <w:color w:val="000000"/>
          <w:sz w:val="28"/>
        </w:rPr>
        <w:t>
      Донорлық ағзаларды алу тәсiлi (құрал қолдану әрекеттерi мен операциялардың сипаттамасы)</w:t>
      </w:r>
    </w:p>
    <w:p>
      <w:pPr>
        <w:spacing w:after="0"/>
        <w:ind w:left="0"/>
        <w:jc w:val="both"/>
      </w:pPr>
      <w:r>
        <w:rPr>
          <w:rFonts w:ascii="Times New Roman"/>
          <w:b w:val="false"/>
          <w:i w:val="false"/>
          <w:color w:val="000000"/>
          <w:sz w:val="28"/>
        </w:rPr>
        <w:t>
      Донорлық ағзалар мен тiндердi алу кезiнде қатысқандар:</w:t>
      </w:r>
    </w:p>
    <w:p>
      <w:pPr>
        <w:spacing w:after="0"/>
        <w:ind w:left="0"/>
        <w:jc w:val="both"/>
      </w:pPr>
      <w:r>
        <w:rPr>
          <w:rFonts w:ascii="Times New Roman"/>
          <w:b w:val="false"/>
          <w:i w:val="false"/>
          <w:color w:val="000000"/>
          <w:sz w:val="28"/>
        </w:rPr>
        <w:t>
      сот-медицина сарапшысы Т.А.Ә. (бар болған жағдайда), ID</w:t>
      </w:r>
    </w:p>
    <w:p>
      <w:pPr>
        <w:spacing w:after="0"/>
        <w:ind w:left="0"/>
        <w:jc w:val="both"/>
      </w:pPr>
      <w:r>
        <w:rPr>
          <w:rFonts w:ascii="Times New Roman"/>
          <w:b w:val="false"/>
          <w:i w:val="false"/>
          <w:color w:val="000000"/>
          <w:sz w:val="28"/>
        </w:rPr>
        <w:t>
      реаниматолог Т.А.Ә. (бар болған жағдайда), ID</w:t>
      </w:r>
    </w:p>
    <w:p>
      <w:pPr>
        <w:spacing w:after="0"/>
        <w:ind w:left="0"/>
        <w:jc w:val="both"/>
      </w:pPr>
      <w:r>
        <w:rPr>
          <w:rFonts w:ascii="Times New Roman"/>
          <w:b w:val="false"/>
          <w:i w:val="false"/>
          <w:color w:val="000000"/>
          <w:sz w:val="28"/>
        </w:rPr>
        <w:t>
      Донорлық ағзалар мен тiндер қайда салынды, кімге берілді</w:t>
      </w:r>
    </w:p>
    <w:p>
      <w:pPr>
        <w:spacing w:after="0"/>
        <w:ind w:left="0"/>
        <w:jc w:val="both"/>
      </w:pPr>
      <w:r>
        <w:rPr>
          <w:rFonts w:ascii="Times New Roman"/>
          <w:b w:val="false"/>
          <w:i w:val="false"/>
          <w:color w:val="000000"/>
          <w:sz w:val="28"/>
        </w:rPr>
        <w:t>
      Алудың басталған уақыты</w:t>
      </w:r>
    </w:p>
    <w:p>
      <w:pPr>
        <w:spacing w:after="0"/>
        <w:ind w:left="0"/>
        <w:jc w:val="both"/>
      </w:pPr>
      <w:r>
        <w:rPr>
          <w:rFonts w:ascii="Times New Roman"/>
          <w:b w:val="false"/>
          <w:i w:val="false"/>
          <w:color w:val="000000"/>
          <w:sz w:val="28"/>
        </w:rPr>
        <w:t>
      Алудың аяталған уақыты</w:t>
      </w:r>
    </w:p>
    <w:p>
      <w:pPr>
        <w:spacing w:after="0"/>
        <w:ind w:left="0"/>
        <w:jc w:val="both"/>
      </w:pPr>
      <w:r>
        <w:rPr>
          <w:rFonts w:ascii="Times New Roman"/>
          <w:b w:val="false"/>
          <w:i w:val="false"/>
          <w:color w:val="000000"/>
          <w:sz w:val="28"/>
        </w:rPr>
        <w:t>
      Ми өлімі негізінде өлімді констатациялау кезінде толтырылады:</w:t>
      </w:r>
    </w:p>
    <w:p>
      <w:pPr>
        <w:spacing w:after="0"/>
        <w:ind w:left="0"/>
        <w:jc w:val="both"/>
      </w:pPr>
      <w:r>
        <w:rPr>
          <w:rFonts w:ascii="Times New Roman"/>
          <w:b w:val="false"/>
          <w:i w:val="false"/>
          <w:color w:val="000000"/>
          <w:sz w:val="28"/>
        </w:rPr>
        <w:t>
      Ми өліміне әкеп соққан ауруының диагнозы</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Емдеуші анестезиолог-реаниматор дәрігер Т.А.Ә. (бар болған жағдайда), ID</w:t>
      </w:r>
    </w:p>
    <w:p>
      <w:pPr>
        <w:spacing w:after="0"/>
        <w:ind w:left="0"/>
        <w:jc w:val="both"/>
      </w:pPr>
      <w:r>
        <w:rPr>
          <w:rFonts w:ascii="Times New Roman"/>
          <w:b w:val="false"/>
          <w:i w:val="false"/>
          <w:color w:val="000000"/>
          <w:sz w:val="28"/>
        </w:rPr>
        <w:t>
      Невропатолог Т.А.Ә. (бар болған жағдайда), ID</w:t>
      </w:r>
    </w:p>
    <w:p>
      <w:pPr>
        <w:spacing w:after="0"/>
        <w:ind w:left="0"/>
        <w:jc w:val="both"/>
      </w:pPr>
      <w:r>
        <w:rPr>
          <w:rFonts w:ascii="Times New Roman"/>
          <w:b w:val="false"/>
          <w:i w:val="false"/>
          <w:color w:val="000000"/>
          <w:sz w:val="28"/>
        </w:rPr>
        <w:t>
      Маман-дәрігер Т.А.Ә. (бар болған жағдайда), ID</w:t>
      </w:r>
    </w:p>
    <w:p>
      <w:pPr>
        <w:spacing w:after="0"/>
        <w:ind w:left="0"/>
        <w:jc w:val="both"/>
      </w:pPr>
      <w:r>
        <w:rPr>
          <w:rFonts w:ascii="Times New Roman"/>
          <w:b w:val="false"/>
          <w:i w:val="false"/>
          <w:color w:val="000000"/>
          <w:sz w:val="28"/>
        </w:rPr>
        <w:t>
      Азаматтың жағдайын қарап анықтады:</w:t>
      </w:r>
    </w:p>
    <w:p>
      <w:pPr>
        <w:spacing w:after="0"/>
        <w:ind w:left="0"/>
        <w:jc w:val="both"/>
      </w:pPr>
      <w:r>
        <w:rPr>
          <w:rFonts w:ascii="Times New Roman"/>
          <w:b w:val="false"/>
          <w:i w:val="false"/>
          <w:color w:val="000000"/>
          <w:sz w:val="28"/>
        </w:rPr>
        <w:t>
      1. Сананың жай-күйі мен сыртқы әсерлерге мақсатты серпілістері бойынша</w:t>
      </w:r>
    </w:p>
    <w:p>
      <w:pPr>
        <w:spacing w:after="0"/>
        <w:ind w:left="0"/>
        <w:jc w:val="both"/>
      </w:pPr>
      <w:r>
        <w:rPr>
          <w:rFonts w:ascii="Times New Roman"/>
          <w:b w:val="false"/>
          <w:i w:val="false"/>
          <w:color w:val="000000"/>
          <w:sz w:val="28"/>
        </w:rPr>
        <w:t>
      2. Өз еркімен дем алуы бойынша</w:t>
      </w:r>
    </w:p>
    <w:p>
      <w:pPr>
        <w:spacing w:after="0"/>
        <w:ind w:left="0"/>
        <w:jc w:val="both"/>
      </w:pPr>
      <w:r>
        <w:rPr>
          <w:rFonts w:ascii="Times New Roman"/>
          <w:b w:val="false"/>
          <w:i w:val="false"/>
          <w:color w:val="000000"/>
          <w:sz w:val="28"/>
        </w:rPr>
        <w:t>
      2.1. Ажырату тесті кезінде</w:t>
      </w:r>
    </w:p>
    <w:p>
      <w:pPr>
        <w:spacing w:after="0"/>
        <w:ind w:left="0"/>
        <w:jc w:val="both"/>
      </w:pPr>
      <w:r>
        <w:rPr>
          <w:rFonts w:ascii="Times New Roman"/>
          <w:b w:val="false"/>
          <w:i w:val="false"/>
          <w:color w:val="000000"/>
          <w:sz w:val="28"/>
        </w:rPr>
        <w:t>
      3. Бұлшық еттер тонусы бойынша</w:t>
      </w:r>
    </w:p>
    <w:p>
      <w:pPr>
        <w:spacing w:after="0"/>
        <w:ind w:left="0"/>
        <w:jc w:val="both"/>
      </w:pPr>
      <w:r>
        <w:rPr>
          <w:rFonts w:ascii="Times New Roman"/>
          <w:b w:val="false"/>
          <w:i w:val="false"/>
          <w:color w:val="000000"/>
          <w:sz w:val="28"/>
        </w:rPr>
        <w:t>
      4. Қарашықтар жағдайы бойынша (По состоянию зрачков) _____________</w:t>
      </w:r>
    </w:p>
    <w:p>
      <w:pPr>
        <w:spacing w:after="0"/>
        <w:ind w:left="0"/>
        <w:jc w:val="both"/>
      </w:pPr>
      <w:r>
        <w:rPr>
          <w:rFonts w:ascii="Times New Roman"/>
          <w:b w:val="false"/>
          <w:i w:val="false"/>
          <w:color w:val="000000"/>
          <w:sz w:val="28"/>
        </w:rPr>
        <w:t>
      5. Ми деңгейінде тұйықталатын сыртқы әсерлерге рефлекстік серпілістер бойынша (зерттелген серпілістерді көрсетіңіз, жұлын тарапынан жауап бар-жоғын көрсетіңіз)</w:t>
      </w:r>
    </w:p>
    <w:p>
      <w:pPr>
        <w:spacing w:after="0"/>
        <w:ind w:left="0"/>
        <w:jc w:val="both"/>
      </w:pPr>
      <w:r>
        <w:rPr>
          <w:rFonts w:ascii="Times New Roman"/>
          <w:b w:val="false"/>
          <w:i w:val="false"/>
          <w:color w:val="000000"/>
          <w:sz w:val="28"/>
        </w:rPr>
        <w:t>
      6. Дене температурасы</w:t>
      </w:r>
    </w:p>
    <w:p>
      <w:pPr>
        <w:spacing w:after="0"/>
        <w:ind w:left="0"/>
        <w:jc w:val="both"/>
      </w:pPr>
      <w:r>
        <w:rPr>
          <w:rFonts w:ascii="Times New Roman"/>
          <w:b w:val="false"/>
          <w:i w:val="false"/>
          <w:color w:val="000000"/>
          <w:sz w:val="28"/>
        </w:rPr>
        <w:t>
      7. Артериялық қан қысымы</w:t>
      </w:r>
    </w:p>
    <w:p>
      <w:pPr>
        <w:spacing w:after="0"/>
        <w:ind w:left="0"/>
        <w:jc w:val="both"/>
      </w:pPr>
      <w:r>
        <w:rPr>
          <w:rFonts w:ascii="Times New Roman"/>
          <w:b w:val="false"/>
          <w:i w:val="false"/>
          <w:color w:val="000000"/>
          <w:sz w:val="28"/>
        </w:rPr>
        <w:t>
      8. Электроэнцефалографиялық зерттеулер деректері бойынша</w:t>
      </w:r>
    </w:p>
    <w:p>
      <w:pPr>
        <w:spacing w:after="0"/>
        <w:ind w:left="0"/>
        <w:jc w:val="both"/>
      </w:pPr>
      <w:r>
        <w:rPr>
          <w:rFonts w:ascii="Times New Roman"/>
          <w:b w:val="false"/>
          <w:i w:val="false"/>
          <w:color w:val="000000"/>
          <w:sz w:val="28"/>
        </w:rPr>
        <w:t>
      9. Ангиография деректері бойынша</w:t>
      </w:r>
    </w:p>
    <w:p>
      <w:pPr>
        <w:spacing w:after="0"/>
        <w:ind w:left="0"/>
        <w:jc w:val="both"/>
      </w:pPr>
      <w:r>
        <w:rPr>
          <w:rFonts w:ascii="Times New Roman"/>
          <w:b w:val="false"/>
          <w:i w:val="false"/>
          <w:color w:val="000000"/>
          <w:sz w:val="28"/>
        </w:rPr>
        <w:t>
      10. Бақылау мерзімі сағат, дүркін-дүркін неврологиялық қарау әр _______________ сағат сайын</w:t>
      </w:r>
    </w:p>
    <w:p>
      <w:pPr>
        <w:spacing w:after="0"/>
        <w:ind w:left="0"/>
        <w:jc w:val="both"/>
      </w:pPr>
      <w:r>
        <w:rPr>
          <w:rFonts w:ascii="Times New Roman"/>
          <w:b w:val="false"/>
          <w:i w:val="false"/>
          <w:color w:val="000000"/>
          <w:sz w:val="28"/>
        </w:rPr>
        <w:t>
      11. Қосымша зерттеулердің деректерін (токсикологиялық, мидың зат алмасуын анықтау және.т.б.) ескере отырып</w:t>
      </w:r>
    </w:p>
    <w:p>
      <w:pPr>
        <w:spacing w:after="0"/>
        <w:ind w:left="0"/>
        <w:jc w:val="left"/>
      </w:pPr>
      <w:r>
        <w:rPr>
          <w:rFonts w:ascii="Times New Roman"/>
          <w:b/>
          <w:i w:val="false"/>
          <w:color w:val="000000"/>
        </w:rPr>
        <w:t xml:space="preserve"> "Биологиялық өлiмдi констатациялау/транспланттау үшін донор-мәйіттен ағзалар мен тіндерді алу/ми өлімі негізінде өлімді констатациялау актісі" № 009/е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"Консервіленген сүйек кемігін есепке алу журналы" № 010/е нысаны  20__ жылғы "__" ______ басталды 20__ жылғы "__" 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Донордың Т.А.Ә. (бар болған жағдайда)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тобы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Резус-тиістілігі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Дайындалған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 таңба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ерітіндi</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(сарысудың) № мен дайындалған күні АВ (N) топтары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контейнердегі сүйек кемігінің өлшемінің көлемі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клекалардың жалпы саны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өміршеңдігі (эозин сынамасы)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алдында сүйек кемігін бактериологиялық тексеру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дайындаған дәрігердің тегі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024/е н. артқы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 қайда берілді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 мен уақыты (сағат, минут)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алған адамның қолхаты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Транспланттауға дайындалған сүйек миының көлемі мен құтылардың саны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клеткалардың саны млрд-пен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өмірге қабілеттілігі (эозин сынамасы)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Батериологиялық тексеру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еріткен дәрігердің 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"Консервіленген донорлық тіндердің және (немесе) ағзалардың (ағзалардың бөліктері) паспорты" № 011/е нысаны</w:t>
      </w:r>
    </w:p>
    <w:p>
      <w:pPr>
        <w:spacing w:after="0"/>
        <w:ind w:left="0"/>
        <w:jc w:val="both"/>
      </w:pPr>
      <w:r>
        <w:rPr>
          <w:rFonts w:ascii="Times New Roman"/>
          <w:b w:val="false"/>
          <w:i w:val="false"/>
          <w:color w:val="000000"/>
          <w:sz w:val="28"/>
        </w:rPr>
        <w:t>
      Тіндерді және (немесе) ағзаларды (ағзалардың бөліктері) алған денсаулық сақтау ұйымы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атауы, саны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алынған күні және уақыты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Донордың Т.А.Ә. (бар болған жағдайда) жасы, жынысы</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Қан тобы, резус ___________________________________________________</w:t>
      </w:r>
    </w:p>
    <w:p>
      <w:pPr>
        <w:spacing w:after="0"/>
        <w:ind w:left="0"/>
        <w:jc w:val="both"/>
      </w:pPr>
      <w:r>
        <w:rPr>
          <w:rFonts w:ascii="Times New Roman"/>
          <w:b w:val="false"/>
          <w:i w:val="false"/>
          <w:color w:val="000000"/>
          <w:sz w:val="28"/>
        </w:rPr>
        <w:t>
      Түскен уақыты ____________________________________________________</w:t>
      </w:r>
    </w:p>
    <w:p>
      <w:pPr>
        <w:spacing w:after="0"/>
        <w:ind w:left="0"/>
        <w:jc w:val="both"/>
      </w:pPr>
      <w:r>
        <w:rPr>
          <w:rFonts w:ascii="Times New Roman"/>
          <w:b w:val="false"/>
          <w:i w:val="false"/>
          <w:color w:val="000000"/>
          <w:sz w:val="28"/>
        </w:rPr>
        <w:t>
      Сырқатнаманың № ________________________________________________</w:t>
      </w:r>
    </w:p>
    <w:p>
      <w:pPr>
        <w:spacing w:after="0"/>
        <w:ind w:left="0"/>
        <w:jc w:val="both"/>
      </w:pPr>
      <w:r>
        <w:rPr>
          <w:rFonts w:ascii="Times New Roman"/>
          <w:b w:val="false"/>
          <w:i w:val="false"/>
          <w:color w:val="000000"/>
          <w:sz w:val="28"/>
        </w:rPr>
        <w:t>
      Диагноз__________________________________________________________</w:t>
      </w:r>
    </w:p>
    <w:p>
      <w:pPr>
        <w:spacing w:after="0"/>
        <w:ind w:left="0"/>
        <w:jc w:val="both"/>
      </w:pPr>
      <w:r>
        <w:rPr>
          <w:rFonts w:ascii="Times New Roman"/>
          <w:b w:val="false"/>
          <w:i w:val="false"/>
          <w:color w:val="000000"/>
          <w:sz w:val="28"/>
        </w:rPr>
        <w:t>
      Өкпенің жасанды ауаны жаңартуда болу уақыты 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Гипотензия уақыты ________________________________________________</w:t>
      </w:r>
    </w:p>
    <w:p>
      <w:pPr>
        <w:spacing w:after="0"/>
        <w:ind w:left="0"/>
        <w:jc w:val="both"/>
      </w:pPr>
      <w:r>
        <w:rPr>
          <w:rFonts w:ascii="Times New Roman"/>
          <w:b w:val="false"/>
          <w:i w:val="false"/>
          <w:color w:val="000000"/>
          <w:sz w:val="28"/>
        </w:rPr>
        <w:t>
      Соңғы тәуліктегі, сағаттағы диурез ___________________________________</w:t>
      </w:r>
    </w:p>
    <w:p>
      <w:pPr>
        <w:spacing w:after="0"/>
        <w:ind w:left="0"/>
        <w:jc w:val="both"/>
      </w:pPr>
      <w:r>
        <w:rPr>
          <w:rFonts w:ascii="Times New Roman"/>
          <w:b w:val="false"/>
          <w:i w:val="false"/>
          <w:color w:val="000000"/>
          <w:sz w:val="28"/>
        </w:rPr>
        <w:t>
      Донорды фармдайындау ___________________________________________</w:t>
      </w:r>
    </w:p>
    <w:p>
      <w:pPr>
        <w:spacing w:after="0"/>
        <w:ind w:left="0"/>
        <w:jc w:val="both"/>
      </w:pPr>
      <w:r>
        <w:rPr>
          <w:rFonts w:ascii="Times New Roman"/>
          <w:b w:val="false"/>
          <w:i w:val="false"/>
          <w:color w:val="000000"/>
          <w:sz w:val="28"/>
        </w:rPr>
        <w:t>
      Ишемия кезеңі 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алу ерекшеліктері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Жуу кезіндегі қысым _______________________________________________</w:t>
      </w:r>
    </w:p>
    <w:p>
      <w:pPr>
        <w:spacing w:after="0"/>
        <w:ind w:left="0"/>
        <w:jc w:val="both"/>
      </w:pPr>
      <w:r>
        <w:rPr>
          <w:rFonts w:ascii="Times New Roman"/>
          <w:b w:val="false"/>
          <w:i w:val="false"/>
          <w:color w:val="000000"/>
          <w:sz w:val="28"/>
        </w:rPr>
        <w:t>
      Жуу сатысы _______________________________________________________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консервілеу әдісі, консервілейтін ерітіндінің атауы: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Консервiлейтiн ерiтiндiнiң пайдалану мерзiмi:</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ИФА және (немесе) ПЦР өткiзу күні және зерттеу нәтижелері:</w:t>
      </w:r>
    </w:p>
    <w:p>
      <w:pPr>
        <w:spacing w:after="0"/>
        <w:ind w:left="0"/>
        <w:jc w:val="both"/>
      </w:pPr>
      <w:r>
        <w:rPr>
          <w:rFonts w:ascii="Times New Roman"/>
          <w:b w:val="false"/>
          <w:i w:val="false"/>
          <w:color w:val="000000"/>
          <w:sz w:val="28"/>
        </w:rPr>
        <w:t>
      - АИТВ:</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 Гепатит В:</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 Гепатит С:</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 Сифилис:</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Консервілеу кезеңі:</w:t>
      </w:r>
    </w:p>
    <w:p>
      <w:pPr>
        <w:spacing w:after="0"/>
        <w:ind w:left="0"/>
        <w:jc w:val="both"/>
      </w:pPr>
      <w:r>
        <w:rPr>
          <w:rFonts w:ascii="Times New Roman"/>
          <w:b w:val="false"/>
          <w:i w:val="false"/>
          <w:color w:val="000000"/>
          <w:sz w:val="28"/>
        </w:rPr>
        <w:t>
      Бүйректің оң ________________________________ сол __________________</w:t>
      </w:r>
    </w:p>
    <w:p>
      <w:pPr>
        <w:spacing w:after="0"/>
        <w:ind w:left="0"/>
        <w:jc w:val="both"/>
      </w:pPr>
      <w:r>
        <w:rPr>
          <w:rFonts w:ascii="Times New Roman"/>
          <w:b w:val="false"/>
          <w:i w:val="false"/>
          <w:color w:val="000000"/>
          <w:sz w:val="28"/>
        </w:rPr>
        <w:t>
      Өкпенің оң _________________________________ сол __________________</w:t>
      </w:r>
    </w:p>
    <w:p>
      <w:pPr>
        <w:spacing w:after="0"/>
        <w:ind w:left="0"/>
        <w:jc w:val="both"/>
      </w:pPr>
      <w:r>
        <w:rPr>
          <w:rFonts w:ascii="Times New Roman"/>
          <w:b w:val="false"/>
          <w:i w:val="false"/>
          <w:color w:val="000000"/>
          <w:sz w:val="28"/>
        </w:rPr>
        <w:t>
      Жүректің _________________________________________________________</w:t>
      </w:r>
    </w:p>
    <w:p>
      <w:pPr>
        <w:spacing w:after="0"/>
        <w:ind w:left="0"/>
        <w:jc w:val="both"/>
      </w:pPr>
      <w:r>
        <w:rPr>
          <w:rFonts w:ascii="Times New Roman"/>
          <w:b w:val="false"/>
          <w:i w:val="false"/>
          <w:color w:val="000000"/>
          <w:sz w:val="28"/>
        </w:rPr>
        <w:t>
      Бауырдың ________________________________________________________</w:t>
      </w:r>
    </w:p>
    <w:p>
      <w:pPr>
        <w:spacing w:after="0"/>
        <w:ind w:left="0"/>
        <w:jc w:val="both"/>
      </w:pPr>
      <w:r>
        <w:rPr>
          <w:rFonts w:ascii="Times New Roman"/>
          <w:b w:val="false"/>
          <w:i w:val="false"/>
          <w:color w:val="000000"/>
          <w:sz w:val="28"/>
        </w:rPr>
        <w:t>
      Басқа ____________________________________________________________</w:t>
      </w:r>
    </w:p>
    <w:p>
      <w:pPr>
        <w:spacing w:after="0"/>
        <w:ind w:left="0"/>
        <w:jc w:val="both"/>
      </w:pPr>
      <w:r>
        <w:rPr>
          <w:rFonts w:ascii="Times New Roman"/>
          <w:b w:val="false"/>
          <w:i w:val="false"/>
          <w:color w:val="000000"/>
          <w:sz w:val="28"/>
        </w:rPr>
        <w:t>
      Реципиенттердің Т.А.Ә. (бар болған жағдайда)</w:t>
      </w:r>
    </w:p>
    <w:p>
      <w:pPr>
        <w:spacing w:after="0"/>
        <w:ind w:left="0"/>
        <w:jc w:val="both"/>
      </w:pPr>
      <w:r>
        <w:rPr>
          <w:rFonts w:ascii="Times New Roman"/>
          <w:b w:val="false"/>
          <w:i w:val="false"/>
          <w:color w:val="000000"/>
          <w:sz w:val="28"/>
        </w:rPr>
        <w:t>
      1.__________________ 2. _____________________</w:t>
      </w:r>
    </w:p>
    <w:p>
      <w:pPr>
        <w:spacing w:after="0"/>
        <w:ind w:left="0"/>
        <w:jc w:val="both"/>
      </w:pPr>
      <w:r>
        <w:rPr>
          <w:rFonts w:ascii="Times New Roman"/>
          <w:b w:val="false"/>
          <w:i w:val="false"/>
          <w:color w:val="000000"/>
          <w:sz w:val="28"/>
        </w:rPr>
        <w:t>
      Жасы, қан тобы 1. ____________________________</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Донордың иммунологиялық көрсеткіштері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Реципиенттердің</w:t>
      </w:r>
    </w:p>
    <w:p>
      <w:pPr>
        <w:spacing w:after="0"/>
        <w:ind w:left="0"/>
        <w:jc w:val="both"/>
      </w:pPr>
      <w:r>
        <w:rPr>
          <w:rFonts w:ascii="Times New Roman"/>
          <w:b w:val="false"/>
          <w:i w:val="false"/>
          <w:color w:val="000000"/>
          <w:sz w:val="28"/>
        </w:rPr>
        <w:t>
      1. ___________________________</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Трансплантат функциялары _________________________________________</w:t>
      </w:r>
    </w:p>
    <w:p>
      <w:pPr>
        <w:spacing w:after="0"/>
        <w:ind w:left="0"/>
        <w:jc w:val="both"/>
      </w:pPr>
      <w:r>
        <w:rPr>
          <w:rFonts w:ascii="Times New Roman"/>
          <w:b w:val="false"/>
          <w:i w:val="false"/>
          <w:color w:val="000000"/>
          <w:sz w:val="28"/>
        </w:rPr>
        <w:t>
      Денсаулық сақтау ұйымының атауы, тіндерді және (немесе) ағзаларды (ағзалардың бөліктері) алған және консервілеген тұлғалардың қызметі, Т.А.Ә. (бар болған жағдайда):</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Консервілеуге жауапты тұлғалардың Т.А.Ә. (бар болған жағдайда), қолы: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Күні, айы, жылы, уақыты: "______" __________ 20__ жыл "___" сағат "______" минут</w:t>
      </w:r>
    </w:p>
    <w:p>
      <w:pPr>
        <w:spacing w:after="0"/>
        <w:ind w:left="0"/>
        <w:jc w:val="left"/>
      </w:pPr>
      <w:r>
        <w:rPr>
          <w:rFonts w:ascii="Times New Roman"/>
          <w:b/>
          <w:i w:val="false"/>
          <w:color w:val="000000"/>
        </w:rPr>
        <w:t xml:space="preserve"> "Стационардан шыққанның статистикалық картасы" № 012/е нысаны (тәуліктік, күндізгі) № ___</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 __________________________________________________________________</w:t>
      </w:r>
    </w:p>
    <w:p>
      <w:pPr>
        <w:spacing w:after="0"/>
        <w:ind w:left="0"/>
        <w:jc w:val="both"/>
      </w:pPr>
      <w:r>
        <w:rPr>
          <w:rFonts w:ascii="Times New Roman"/>
          <w:b w:val="false"/>
          <w:i w:val="false"/>
          <w:color w:val="000000"/>
          <w:sz w:val="28"/>
        </w:rPr>
        <w:t>
      2. Т.А.Ә. (бар болған жағдайда) __________________________________________</w:t>
      </w:r>
    </w:p>
    <w:p>
      <w:pPr>
        <w:spacing w:after="0"/>
        <w:ind w:left="0"/>
        <w:jc w:val="both"/>
      </w:pPr>
      <w:r>
        <w:rPr>
          <w:rFonts w:ascii="Times New Roman"/>
          <w:b w:val="false"/>
          <w:i w:val="false"/>
          <w:color w:val="000000"/>
          <w:sz w:val="28"/>
        </w:rPr>
        <w:t>
      3. Туған күні – "___" _________ 19____жыл____________________________________</w:t>
      </w:r>
    </w:p>
    <w:p>
      <w:pPr>
        <w:spacing w:after="0"/>
        <w:ind w:left="0"/>
        <w:jc w:val="both"/>
      </w:pPr>
      <w:r>
        <w:rPr>
          <w:rFonts w:ascii="Times New Roman"/>
          <w:b w:val="false"/>
          <w:i w:val="false"/>
          <w:color w:val="000000"/>
          <w:sz w:val="28"/>
        </w:rPr>
        <w:t>
      4. Жынысы ______________________________________________________________</w:t>
      </w:r>
    </w:p>
    <w:p>
      <w:pPr>
        <w:spacing w:after="0"/>
        <w:ind w:left="0"/>
        <w:jc w:val="both"/>
      </w:pPr>
      <w:r>
        <w:rPr>
          <w:rFonts w:ascii="Times New Roman"/>
          <w:b w:val="false"/>
          <w:i w:val="false"/>
          <w:color w:val="000000"/>
          <w:sz w:val="28"/>
        </w:rPr>
        <w:t>
      5. Жасы _________________________________________________________________</w:t>
      </w:r>
    </w:p>
    <w:p>
      <w:pPr>
        <w:spacing w:after="0"/>
        <w:ind w:left="0"/>
        <w:jc w:val="both"/>
      </w:pPr>
      <w:r>
        <w:rPr>
          <w:rFonts w:ascii="Times New Roman"/>
          <w:b w:val="false"/>
          <w:i w:val="false"/>
          <w:color w:val="000000"/>
          <w:sz w:val="28"/>
        </w:rPr>
        <w:t>
      6. Ұлты __________________________________________________________________</w:t>
      </w:r>
    </w:p>
    <w:p>
      <w:pPr>
        <w:spacing w:after="0"/>
        <w:ind w:left="0"/>
        <w:jc w:val="both"/>
      </w:pPr>
      <w:r>
        <w:rPr>
          <w:rFonts w:ascii="Times New Roman"/>
          <w:b w:val="false"/>
          <w:i w:val="false"/>
          <w:color w:val="000000"/>
          <w:sz w:val="28"/>
        </w:rPr>
        <w:t>
      7. Азаматтығы (елдер анықтамалығы) _________________________________________</w:t>
      </w:r>
    </w:p>
    <w:p>
      <w:pPr>
        <w:spacing w:after="0"/>
        <w:ind w:left="0"/>
        <w:jc w:val="both"/>
      </w:pPr>
      <w:r>
        <w:rPr>
          <w:rFonts w:ascii="Times New Roman"/>
          <w:b w:val="false"/>
          <w:i w:val="false"/>
          <w:color w:val="000000"/>
          <w:sz w:val="28"/>
        </w:rPr>
        <w:t>
      8. Тұрғын _______________________________________________________________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_______________________________________________________________</w:t>
      </w:r>
    </w:p>
    <w:p>
      <w:pPr>
        <w:spacing w:after="0"/>
        <w:ind w:left="0"/>
        <w:jc w:val="both"/>
      </w:pPr>
      <w:r>
        <w:rPr>
          <w:rFonts w:ascii="Times New Roman"/>
          <w:b w:val="false"/>
          <w:i w:val="false"/>
          <w:color w:val="000000"/>
          <w:sz w:val="28"/>
        </w:rPr>
        <w:t>
      Білімі _______________________________________________________________</w:t>
      </w:r>
    </w:p>
    <w:p>
      <w:pPr>
        <w:spacing w:after="0"/>
        <w:ind w:left="0"/>
        <w:jc w:val="both"/>
      </w:pPr>
      <w:r>
        <w:rPr>
          <w:rFonts w:ascii="Times New Roman"/>
          <w:b w:val="false"/>
          <w:i w:val="false"/>
          <w:color w:val="000000"/>
          <w:sz w:val="28"/>
        </w:rPr>
        <w:t>
      11. Сақтандыру компаниясының атауы, сақтандыру полисiнiң №_________________</w:t>
      </w:r>
    </w:p>
    <w:p>
      <w:pPr>
        <w:spacing w:after="0"/>
        <w:ind w:left="0"/>
        <w:jc w:val="both"/>
      </w:pPr>
      <w:r>
        <w:rPr>
          <w:rFonts w:ascii="Times New Roman"/>
          <w:b w:val="false"/>
          <w:i w:val="false"/>
          <w:color w:val="000000"/>
          <w:sz w:val="28"/>
        </w:rPr>
        <w:t>
      12. Өтеу түрі___________________________________________________</w:t>
      </w:r>
    </w:p>
    <w:p>
      <w:pPr>
        <w:spacing w:after="0"/>
        <w:ind w:left="0"/>
        <w:jc w:val="both"/>
      </w:pPr>
      <w:r>
        <w:rPr>
          <w:rFonts w:ascii="Times New Roman"/>
          <w:b w:val="false"/>
          <w:i w:val="false"/>
          <w:color w:val="000000"/>
          <w:sz w:val="28"/>
        </w:rPr>
        <w:t>
      13. Әлеуметтік мәртебесі_____________________________________________</w:t>
      </w:r>
    </w:p>
    <w:p>
      <w:pPr>
        <w:spacing w:after="0"/>
        <w:ind w:left="0"/>
        <w:jc w:val="both"/>
      </w:pPr>
      <w:r>
        <w:rPr>
          <w:rFonts w:ascii="Times New Roman"/>
          <w:b w:val="false"/>
          <w:i w:val="false"/>
          <w:color w:val="000000"/>
          <w:sz w:val="28"/>
        </w:rPr>
        <w:t>
      14. Емдеуге жатқызу түрi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бiрiншi 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қайталап</w:t>
      </w:r>
    </w:p>
    <w:p>
      <w:pPr>
        <w:spacing w:after="0"/>
        <w:ind w:left="0"/>
        <w:jc w:val="both"/>
      </w:pPr>
      <w:r>
        <w:rPr>
          <w:rFonts w:ascii="Times New Roman"/>
          <w:b w:val="false"/>
          <w:i w:val="false"/>
          <w:color w:val="000000"/>
          <w:sz w:val="28"/>
        </w:rPr>
        <w:t>
      Жоспарлы емдеуге жатқызу кезінде толтырылады:</w:t>
      </w:r>
    </w:p>
    <w:p>
      <w:pPr>
        <w:spacing w:after="0"/>
        <w:ind w:left="0"/>
        <w:jc w:val="both"/>
      </w:pPr>
      <w:r>
        <w:rPr>
          <w:rFonts w:ascii="Times New Roman"/>
          <w:b w:val="false"/>
          <w:i w:val="false"/>
          <w:color w:val="000000"/>
          <w:sz w:val="28"/>
        </w:rPr>
        <w:t>
      Емдеуге жатқызу коды____________________________________________</w:t>
      </w:r>
    </w:p>
    <w:p>
      <w:pPr>
        <w:spacing w:after="0"/>
        <w:ind w:left="0"/>
        <w:jc w:val="both"/>
      </w:pPr>
      <w:r>
        <w:rPr>
          <w:rFonts w:ascii="Times New Roman"/>
          <w:b w:val="false"/>
          <w:i w:val="false"/>
          <w:color w:val="000000"/>
          <w:sz w:val="28"/>
        </w:rPr>
        <w:t>
      Арнайы стационарлар үшін қосымша толтырылады:</w:t>
      </w:r>
    </w:p>
    <w:p>
      <w:pPr>
        <w:spacing w:after="0"/>
        <w:ind w:left="0"/>
        <w:jc w:val="both"/>
      </w:pPr>
      <w:r>
        <w:rPr>
          <w:rFonts w:ascii="Times New Roman"/>
          <w:b w:val="false"/>
          <w:i w:val="false"/>
          <w:color w:val="000000"/>
          <w:sz w:val="28"/>
        </w:rPr>
        <w:t>
      Емдеуге жатқызу мақсаты (онкологиялық бейін, наркологиялық бейін, психикалық бейін)</w:t>
      </w:r>
    </w:p>
    <w:p>
      <w:pPr>
        <w:spacing w:after="0"/>
        <w:ind w:left="0"/>
        <w:jc w:val="both"/>
      </w:pPr>
      <w:r>
        <w:rPr>
          <w:rFonts w:ascii="Times New Roman"/>
          <w:b w:val="false"/>
          <w:i w:val="false"/>
          <w:color w:val="000000"/>
          <w:sz w:val="28"/>
        </w:rPr>
        <w:t>
      15. Пациент кіммен жіберілді___________________________________________</w:t>
      </w:r>
    </w:p>
    <w:p>
      <w:pPr>
        <w:spacing w:after="0"/>
        <w:ind w:left="0"/>
        <w:jc w:val="both"/>
      </w:pPr>
      <w:r>
        <w:rPr>
          <w:rFonts w:ascii="Times New Roman"/>
          <w:b w:val="false"/>
          <w:i w:val="false"/>
          <w:color w:val="000000"/>
          <w:sz w:val="28"/>
        </w:rPr>
        <w:t>
      16. Жолдаған МҰ атауы (МҰ тіркелімінен) ________________________________</w:t>
      </w:r>
    </w:p>
    <w:p>
      <w:pPr>
        <w:spacing w:after="0"/>
        <w:ind w:left="0"/>
        <w:jc w:val="both"/>
      </w:pPr>
      <w:r>
        <w:rPr>
          <w:rFonts w:ascii="Times New Roman"/>
          <w:b w:val="false"/>
          <w:i w:val="false"/>
          <w:color w:val="000000"/>
          <w:sz w:val="28"/>
        </w:rPr>
        <w:t>
      17. Жолдаған ұйымның диагнозы________________________________</w:t>
      </w:r>
    </w:p>
    <w:p>
      <w:pPr>
        <w:spacing w:after="0"/>
        <w:ind w:left="0"/>
        <w:jc w:val="both"/>
      </w:pPr>
      <w:r>
        <w:rPr>
          <w:rFonts w:ascii="Times New Roman"/>
          <w:b w:val="false"/>
          <w:i w:val="false"/>
          <w:color w:val="000000"/>
          <w:sz w:val="28"/>
        </w:rPr>
        <w:t>
      18. Түскен кездегi диагнозы________________________________</w:t>
      </w:r>
    </w:p>
    <w:p>
      <w:pPr>
        <w:spacing w:after="0"/>
        <w:ind w:left="0"/>
        <w:jc w:val="both"/>
      </w:pPr>
      <w:r>
        <w:rPr>
          <w:rFonts w:ascii="Times New Roman"/>
          <w:b w:val="false"/>
          <w:i w:val="false"/>
          <w:color w:val="000000"/>
          <w:sz w:val="28"/>
        </w:rPr>
        <w:t>
      19. Жарақаттың түрі:</w:t>
      </w:r>
    </w:p>
    <w:p>
      <w:pPr>
        <w:spacing w:after="0"/>
        <w:ind w:left="0"/>
        <w:jc w:val="both"/>
      </w:pPr>
      <w:r>
        <w:rPr>
          <w:rFonts w:ascii="Times New Roman"/>
          <w:b w:val="false"/>
          <w:i w:val="false"/>
          <w:color w:val="000000"/>
          <w:sz w:val="28"/>
        </w:rPr>
        <w:t>
      1) Тұрмыстық</w:t>
      </w:r>
    </w:p>
    <w:p>
      <w:pPr>
        <w:spacing w:after="0"/>
        <w:ind w:left="0"/>
        <w:jc w:val="both"/>
      </w:pP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2) Көшеде</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3) ЖКО</w:t>
      </w:r>
    </w:p>
    <w:p>
      <w:pPr>
        <w:spacing w:after="0"/>
        <w:ind w:left="0"/>
        <w:jc w:val="both"/>
      </w:pP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4) Мектепте</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5) Спорттық</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20. Қатыгездікпен қарау синдромы:</w:t>
      </w:r>
    </w:p>
    <w:p>
      <w:pPr>
        <w:spacing w:after="0"/>
        <w:ind w:left="0"/>
        <w:jc w:val="both"/>
      </w:pP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1) қараусыз қалу немесе бас тарту</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2) физикалық қатыгездік</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3) сексуалдық қатыгездік,</w:t>
      </w:r>
    </w:p>
    <w:p>
      <w:pPr>
        <w:spacing w:after="0"/>
        <w:ind w:left="0"/>
        <w:jc w:val="both"/>
      </w:pP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4) психологиялық қатыгездік</w:t>
      </w:r>
    </w:p>
    <w:p>
      <w:pPr>
        <w:spacing w:after="0"/>
        <w:ind w:left="0"/>
        <w:jc w:val="both"/>
      </w:pP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5) қатыгездікпен қараудың басқа да синдромдары</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6) анықталмаған қатыгездік синдромы☐</w:t>
      </w:r>
    </w:p>
    <w:p>
      <w:pPr>
        <w:spacing w:after="0"/>
        <w:ind w:left="0"/>
        <w:jc w:val="both"/>
      </w:pPr>
      <w:r>
        <w:rPr>
          <w:rFonts w:ascii="Times New Roman"/>
          <w:b w:val="false"/>
          <w:i w:val="false"/>
          <w:color w:val="000000"/>
          <w:sz w:val="28"/>
        </w:rPr>
        <w:t>
      21. Емдеуге жатқызылды: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қарайтын адаммен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баланы емізетін анамен</w:t>
      </w:r>
    </w:p>
    <w:p>
      <w:pPr>
        <w:spacing w:after="0"/>
        <w:ind w:left="0"/>
        <w:jc w:val="both"/>
      </w:pPr>
      <w:r>
        <w:rPr>
          <w:rFonts w:ascii="Times New Roman"/>
          <w:b w:val="false"/>
          <w:i w:val="false"/>
          <w:color w:val="000000"/>
          <w:sz w:val="28"/>
        </w:rPr>
        <w:t>
      22. Емдеуге жатқызу күнi мен уақыты</w:t>
      </w:r>
    </w:p>
    <w:p>
      <w:pPr>
        <w:spacing w:after="0"/>
        <w:ind w:left="0"/>
        <w:jc w:val="both"/>
      </w:pPr>
      <w:r>
        <w:rPr>
          <w:rFonts w:ascii="Times New Roman"/>
          <w:b w:val="false"/>
          <w:i w:val="false"/>
          <w:color w:val="000000"/>
          <w:sz w:val="28"/>
        </w:rPr>
        <w:t>
      23. Бөлiмше, палата №</w:t>
      </w:r>
    </w:p>
    <w:p>
      <w:pPr>
        <w:spacing w:after="0"/>
        <w:ind w:left="0"/>
        <w:jc w:val="both"/>
      </w:pPr>
      <w:r>
        <w:rPr>
          <w:rFonts w:ascii="Times New Roman"/>
          <w:b w:val="false"/>
          <w:i w:val="false"/>
          <w:color w:val="000000"/>
          <w:sz w:val="28"/>
        </w:rPr>
        <w:t>
      24. Реанимацияда болды</w:t>
      </w:r>
    </w:p>
    <w:p>
      <w:pPr>
        <w:spacing w:after="0"/>
        <w:ind w:left="0"/>
        <w:jc w:val="both"/>
      </w:pPr>
      <w:r>
        <w:rPr>
          <w:rFonts w:ascii="Times New Roman"/>
          <w:b w:val="false"/>
          <w:i w:val="false"/>
          <w:color w:val="000000"/>
          <w:sz w:val="28"/>
        </w:rPr>
        <w:t>
      25. Төсек бейiнi</w:t>
      </w:r>
    </w:p>
    <w:p>
      <w:pPr>
        <w:spacing w:after="0"/>
        <w:ind w:left="0"/>
        <w:jc w:val="both"/>
      </w:pPr>
      <w:r>
        <w:rPr>
          <w:rFonts w:ascii="Times New Roman"/>
          <w:b w:val="false"/>
          <w:i w:val="false"/>
          <w:color w:val="000000"/>
          <w:sz w:val="28"/>
        </w:rPr>
        <w:t>
      26. Тасымалдау түрі</w:t>
      </w:r>
    </w:p>
    <w:p>
      <w:pPr>
        <w:spacing w:after="0"/>
        <w:ind w:left="0"/>
        <w:jc w:val="both"/>
      </w:pPr>
      <w:r>
        <w:rPr>
          <w:rFonts w:ascii="Times New Roman"/>
          <w:b w:val="false"/>
          <w:i w:val="false"/>
          <w:color w:val="000000"/>
          <w:sz w:val="28"/>
        </w:rPr>
        <w:t>
      27. АИТВ-ға зерттеп-қарау</w:t>
      </w:r>
    </w:p>
    <w:p>
      <w:pPr>
        <w:spacing w:after="0"/>
        <w:ind w:left="0"/>
        <w:jc w:val="both"/>
      </w:pPr>
      <w:r>
        <w:rPr>
          <w:rFonts w:ascii="Times New Roman"/>
          <w:b w:val="false"/>
          <w:i w:val="false"/>
          <w:color w:val="000000"/>
          <w:sz w:val="28"/>
        </w:rPr>
        <w:t>
      28. Қан тобы, резус-фактор</w:t>
      </w:r>
    </w:p>
    <w:p>
      <w:pPr>
        <w:spacing w:after="0"/>
        <w:ind w:left="0"/>
        <w:jc w:val="both"/>
      </w:pPr>
      <w:r>
        <w:rPr>
          <w:rFonts w:ascii="Times New Roman"/>
          <w:b w:val="false"/>
          <w:i w:val="false"/>
          <w:color w:val="000000"/>
          <w:sz w:val="28"/>
        </w:rPr>
        <w:t>
      29. Аллергиялық реакциялары</w:t>
      </w:r>
    </w:p>
    <w:p>
      <w:pPr>
        <w:spacing w:after="0"/>
        <w:ind w:left="0"/>
        <w:jc w:val="both"/>
      </w:pPr>
      <w:r>
        <w:rPr>
          <w:rFonts w:ascii="Times New Roman"/>
          <w:b w:val="false"/>
          <w:i w:val="false"/>
          <w:color w:val="000000"/>
          <w:sz w:val="28"/>
        </w:rPr>
        <w:t>
      30. Дәрiлердiң жағымсыз әсерлерi (жақпауы)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препараттың атауы, жағымсыз әсерiнiң сипаты</w:t>
      </w:r>
    </w:p>
    <w:p>
      <w:pPr>
        <w:spacing w:after="0"/>
        <w:ind w:left="0"/>
        <w:jc w:val="both"/>
      </w:pPr>
      <w:r>
        <w:rPr>
          <w:rFonts w:ascii="Times New Roman"/>
          <w:b w:val="false"/>
          <w:i w:val="false"/>
          <w:color w:val="000000"/>
          <w:sz w:val="28"/>
        </w:rPr>
        <w:t>
      31. Қорытынды клиникалық асқынулар диагнозы</w:t>
      </w:r>
    </w:p>
    <w:p>
      <w:pPr>
        <w:spacing w:after="0"/>
        <w:ind w:left="0"/>
        <w:jc w:val="both"/>
      </w:pPr>
      <w:r>
        <w:rPr>
          <w:rFonts w:ascii="Times New Roman"/>
          <w:b w:val="false"/>
          <w:i w:val="false"/>
          <w:color w:val="000000"/>
          <w:sz w:val="28"/>
        </w:rPr>
        <w:t>
      Қосарласқан ауру 1</w:t>
      </w:r>
    </w:p>
    <w:p>
      <w:pPr>
        <w:spacing w:after="0"/>
        <w:ind w:left="0"/>
        <w:jc w:val="both"/>
      </w:pPr>
      <w:r>
        <w:rPr>
          <w:rFonts w:ascii="Times New Roman"/>
          <w:b w:val="false"/>
          <w:i w:val="false"/>
          <w:color w:val="000000"/>
          <w:sz w:val="28"/>
        </w:rPr>
        <w:t>
      Қосарласқан ауру 2</w:t>
      </w:r>
    </w:p>
    <w:p>
      <w:pPr>
        <w:spacing w:after="0"/>
        <w:ind w:left="0"/>
        <w:jc w:val="both"/>
      </w:pPr>
      <w:r>
        <w:rPr>
          <w:rFonts w:ascii="Times New Roman"/>
          <w:b w:val="false"/>
          <w:i w:val="false"/>
          <w:color w:val="000000"/>
          <w:sz w:val="28"/>
        </w:rPr>
        <w:t>
      Стационарлар толтырады:</w:t>
      </w:r>
    </w:p>
    <w:p>
      <w:pPr>
        <w:spacing w:after="0"/>
        <w:ind w:left="0"/>
        <w:jc w:val="both"/>
      </w:pPr>
      <w:r>
        <w:rPr>
          <w:rFonts w:ascii="Times New Roman"/>
          <w:b w:val="false"/>
          <w:i w:val="false"/>
          <w:color w:val="000000"/>
          <w:sz w:val="28"/>
        </w:rPr>
        <w:t>
      1. Көрсетілген қызметтер мен дәрі-дәрмектердің парағы</w:t>
      </w:r>
    </w:p>
    <w:p>
      <w:pPr>
        <w:spacing w:after="0"/>
        <w:ind w:left="0"/>
        <w:jc w:val="both"/>
      </w:pPr>
      <w:r>
        <w:rPr>
          <w:rFonts w:ascii="Times New Roman"/>
          <w:b w:val="false"/>
          <w:i w:val="false"/>
          <w:color w:val="000000"/>
          <w:sz w:val="28"/>
        </w:rPr>
        <w:t>
      Көрсетілген қызметтердің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Клиникалық бөлімшеде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Қолданылған операциялық және анестезиологиялық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Реанимация бойынша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Хирургиялық операция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 Уақыты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 мен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түрі: 1-шұғыл, 2- жоспарлы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Операциядан кейiнгi асқынулар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аппаратура (коды)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Дәрiгерлердiң коды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операциялар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p>
      <w:pPr>
        <w:spacing w:after="0"/>
        <w:ind w:left="0"/>
        <w:jc w:val="both"/>
      </w:pPr>
      <w:r>
        <w:rPr>
          <w:rFonts w:ascii="Times New Roman"/>
          <w:b w:val="false"/>
          <w:i w:val="false"/>
          <w:color w:val="000000"/>
          <w:sz w:val="28"/>
        </w:rPr>
        <w:t>
      Нашақор пациенттарға көмек көрсететін стационарларға толтырады:</w:t>
      </w:r>
    </w:p>
    <w:p>
      <w:pPr>
        <w:spacing w:after="0"/>
        <w:ind w:left="0"/>
        <w:jc w:val="both"/>
      </w:pPr>
      <w:r>
        <w:rPr>
          <w:rFonts w:ascii="Times New Roman"/>
          <w:b w:val="false"/>
          <w:i w:val="false"/>
          <w:color w:val="000000"/>
          <w:sz w:val="28"/>
        </w:rPr>
        <w:t>
      Есірткіні пайдалану түрі: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пайдалану мерзімі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 алғашқы пайдаланған жасы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тәсілі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жиілігі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есірткі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Онкологиялық пациенттарға көмек көрсететін стационарларға толтырады:</w:t>
      </w:r>
    </w:p>
    <w:p>
      <w:pPr>
        <w:spacing w:after="0"/>
        <w:ind w:left="0"/>
        <w:jc w:val="both"/>
      </w:pPr>
      <w:r>
        <w:rPr>
          <w:rFonts w:ascii="Times New Roman"/>
          <w:b w:val="false"/>
          <w:i w:val="false"/>
          <w:color w:val="000000"/>
          <w:sz w:val="28"/>
        </w:rPr>
        <w:t>
      Ісіктің орналасуы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Ісіктің морфологиялық түрі</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 процесінің сатысы:</w:t>
      </w:r>
    </w:p>
    <w:p>
      <w:pPr>
        <w:spacing w:after="0"/>
        <w:ind w:left="0"/>
        <w:jc w:val="both"/>
      </w:pPr>
      <w:r>
        <w:rPr>
          <w:rFonts w:ascii="Times New Roman"/>
          <w:b w:val="false"/>
          <w:i w:val="false"/>
          <w:color w:val="000000"/>
          <w:sz w:val="28"/>
        </w:rPr>
        <w:t>
      TNM жүйесі бойынша сатысы: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Алыс метастаздардың орналасуы: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Асқынған сатыда алғаш рет анықталған ісіктер үшін:</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Процестің өрістеуі кезінде:</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Диагнозды растау әдісі:</w:t>
      </w:r>
    </w:p>
    <w:p>
      <w:pPr>
        <w:spacing w:after="0"/>
        <w:ind w:left="0"/>
        <w:jc w:val="both"/>
      </w:pPr>
      <w:r>
        <w:rPr>
          <w:rFonts w:ascii="Times New Roman"/>
          <w:b w:val="false"/>
          <w:i w:val="false"/>
          <w:color w:val="000000"/>
          <w:sz w:val="28"/>
        </w:rPr>
        <w:t>
      - нұсқалықты көрсету:</w:t>
      </w:r>
    </w:p>
    <w:p>
      <w:pPr>
        <w:spacing w:after="0"/>
        <w:ind w:left="0"/>
        <w:jc w:val="both"/>
      </w:pPr>
      <w:r>
        <w:rPr>
          <w:rFonts w:ascii="Times New Roman"/>
          <w:b w:val="false"/>
          <w:i w:val="false"/>
          <w:color w:val="000000"/>
          <w:sz w:val="28"/>
        </w:rPr>
        <w:t>
      (С81-96) – қауіп тобы:</w:t>
      </w:r>
    </w:p>
    <w:p>
      <w:pPr>
        <w:spacing w:after="0"/>
        <w:ind w:left="0"/>
        <w:jc w:val="both"/>
      </w:pPr>
      <w:r>
        <w:rPr>
          <w:rFonts w:ascii="Times New Roman"/>
          <w:b w:val="false"/>
          <w:i w:val="false"/>
          <w:color w:val="000000"/>
          <w:sz w:val="28"/>
        </w:rPr>
        <w:t>
      Осы емдеуге жатқызу кезеңінде жүргізілген емнің сипаты:</w:t>
      </w:r>
    </w:p>
    <w:p>
      <w:pPr>
        <w:spacing w:after="0"/>
        <w:ind w:left="0"/>
        <w:jc w:val="both"/>
      </w:pPr>
      <w:r>
        <w:rPr>
          <w:rFonts w:ascii="Times New Roman"/>
          <w:b w:val="false"/>
          <w:i w:val="false"/>
          <w:color w:val="000000"/>
          <w:sz w:val="28"/>
        </w:rPr>
        <w:t>
      Емдеу көлемі:</w:t>
      </w:r>
    </w:p>
    <w:p>
      <w:pPr>
        <w:spacing w:after="0"/>
        <w:ind w:left="0"/>
        <w:jc w:val="both"/>
      </w:pPr>
      <w:r>
        <w:rPr>
          <w:rFonts w:ascii="Times New Roman"/>
          <w:b w:val="false"/>
          <w:i w:val="false"/>
          <w:color w:val="000000"/>
          <w:sz w:val="28"/>
        </w:rPr>
        <w:t>
      Толық емделмеу себебі</w:t>
      </w:r>
    </w:p>
    <w:p>
      <w:pPr>
        <w:spacing w:after="0"/>
        <w:ind w:left="0"/>
        <w:jc w:val="both"/>
      </w:pPr>
      <w:r>
        <w:rPr>
          <w:rFonts w:ascii="Times New Roman"/>
          <w:b w:val="false"/>
          <w:i w:val="false"/>
          <w:color w:val="000000"/>
          <w:sz w:val="28"/>
        </w:rPr>
        <w:t>
      Емдеу түрі. Сәулемен емдеу</w:t>
      </w:r>
    </w:p>
    <w:p>
      <w:pPr>
        <w:spacing w:after="0"/>
        <w:ind w:left="0"/>
        <w:jc w:val="both"/>
      </w:pPr>
      <w:r>
        <w:rPr>
          <w:rFonts w:ascii="Times New Roman"/>
          <w:b w:val="false"/>
          <w:i w:val="false"/>
          <w:color w:val="000000"/>
          <w:sz w:val="28"/>
        </w:rPr>
        <w:t>
      Сәулемен емдеу курсының басталған күні</w:t>
      </w:r>
    </w:p>
    <w:p>
      <w:pPr>
        <w:spacing w:after="0"/>
        <w:ind w:left="0"/>
        <w:jc w:val="both"/>
      </w:pPr>
      <w:r>
        <w:rPr>
          <w:rFonts w:ascii="Times New Roman"/>
          <w:b w:val="false"/>
          <w:i w:val="false"/>
          <w:color w:val="000000"/>
          <w:sz w:val="28"/>
        </w:rPr>
        <w:t>
      Сәулелеу тәсілі:</w:t>
      </w:r>
    </w:p>
    <w:p>
      <w:pPr>
        <w:spacing w:after="0"/>
        <w:ind w:left="0"/>
        <w:jc w:val="both"/>
      </w:pPr>
      <w:r>
        <w:rPr>
          <w:rFonts w:ascii="Times New Roman"/>
          <w:b w:val="false"/>
          <w:i w:val="false"/>
          <w:color w:val="000000"/>
          <w:sz w:val="28"/>
        </w:rPr>
        <w:t>
      Сыртқы сәулелендіру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Тіркескен сәулелендіру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Сәулелелендірудің басқа түрі</w:t>
      </w:r>
    </w:p>
    <w:p>
      <w:pPr>
        <w:spacing w:after="0"/>
        <w:ind w:left="0"/>
        <w:jc w:val="both"/>
      </w:pPr>
      <w:r>
        <w:rPr>
          <w:rFonts w:ascii="Times New Roman"/>
          <w:b w:val="false"/>
          <w:i w:val="false"/>
          <w:color w:val="000000"/>
          <w:sz w:val="28"/>
        </w:rPr>
        <w:t>
      Сәулелік терапия түрі:</w:t>
      </w:r>
    </w:p>
    <w:p>
      <w:pPr>
        <w:spacing w:after="0"/>
        <w:ind w:left="0"/>
        <w:jc w:val="both"/>
      </w:pPr>
      <w:r>
        <w:rPr>
          <w:rFonts w:ascii="Times New Roman"/>
          <w:b w:val="false"/>
          <w:i w:val="false"/>
          <w:color w:val="000000"/>
          <w:sz w:val="28"/>
        </w:rPr>
        <w:t>
      Сәулелік терапия әдісі: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Үзіліссіз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Фракцияланған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191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Фракцияланған дәстүрлі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Сәулелік терапия</w:t>
      </w:r>
    </w:p>
    <w:p>
      <w:pPr>
        <w:spacing w:after="0"/>
        <w:ind w:left="0"/>
        <w:jc w:val="both"/>
      </w:pPr>
      <w:r>
        <w:rPr>
          <w:rFonts w:ascii="Times New Roman"/>
          <w:b w:val="false"/>
          <w:i w:val="false"/>
          <w:color w:val="000000"/>
          <w:sz w:val="28"/>
        </w:rPr>
        <w:t>
      Радиомодификаторларды қолдану:</w:t>
      </w:r>
    </w:p>
    <w:p>
      <w:pPr>
        <w:spacing w:after="0"/>
        <w:ind w:left="0"/>
        <w:jc w:val="both"/>
      </w:pPr>
      <w:r>
        <w:rPr>
          <w:rFonts w:ascii="Times New Roman"/>
          <w:b w:val="false"/>
          <w:i w:val="false"/>
          <w:color w:val="000000"/>
          <w:sz w:val="28"/>
        </w:rPr>
        <w:t>
      Сәулелендірудің қосынды ошақтық дозасы: ісікке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 метастазаға гр.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4097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Сәулелік емдеудің асқынулары:</w:t>
      </w:r>
    </w:p>
    <w:p>
      <w:pPr>
        <w:spacing w:after="0"/>
        <w:ind w:left="0"/>
        <w:jc w:val="both"/>
      </w:pPr>
      <w:r>
        <w:rPr>
          <w:rFonts w:ascii="Times New Roman"/>
          <w:b w:val="false"/>
          <w:i w:val="false"/>
          <w:color w:val="000000"/>
          <w:sz w:val="28"/>
        </w:rPr>
        <w:t>
      Сәулелік терапевт ID</w:t>
      </w:r>
    </w:p>
    <w:p>
      <w:pPr>
        <w:spacing w:after="0"/>
        <w:ind w:left="0"/>
        <w:jc w:val="both"/>
      </w:pPr>
      <w:r>
        <w:rPr>
          <w:rFonts w:ascii="Times New Roman"/>
          <w:b w:val="false"/>
          <w:i w:val="false"/>
          <w:color w:val="000000"/>
          <w:sz w:val="28"/>
        </w:rPr>
        <w:t>
      Химия-терапиялық емдеу курсының басталған күні</w:t>
      </w:r>
    </w:p>
    <w:p>
      <w:pPr>
        <w:spacing w:after="0"/>
        <w:ind w:left="0"/>
        <w:jc w:val="both"/>
      </w:pPr>
      <w:r>
        <w:rPr>
          <w:rFonts w:ascii="Times New Roman"/>
          <w:b w:val="false"/>
          <w:i w:val="false"/>
          <w:color w:val="000000"/>
          <w:sz w:val="28"/>
        </w:rPr>
        <w:t>
      Химия-терапия түрі:</w:t>
      </w:r>
    </w:p>
    <w:p>
      <w:pPr>
        <w:spacing w:after="0"/>
        <w:ind w:left="0"/>
        <w:jc w:val="both"/>
      </w:pPr>
      <w:r>
        <w:rPr>
          <w:rFonts w:ascii="Times New Roman"/>
          <w:b w:val="false"/>
          <w:i w:val="false"/>
          <w:color w:val="000000"/>
          <w:sz w:val="28"/>
        </w:rPr>
        <w:t>
      Пациенттарға акушерлік-гинекологиялық көмек көрсететін стационарларға толтырады:</w:t>
      </w:r>
    </w:p>
    <w:p>
      <w:pPr>
        <w:spacing w:after="0"/>
        <w:ind w:left="0"/>
        <w:jc w:val="both"/>
      </w:pPr>
      <w:r>
        <w:rPr>
          <w:rFonts w:ascii="Times New Roman"/>
          <w:b w:val="false"/>
          <w:i w:val="false"/>
          <w:color w:val="000000"/>
          <w:sz w:val="28"/>
        </w:rPr>
        <w:t>
      Босану орны:</w:t>
      </w:r>
    </w:p>
    <w:p>
      <w:pPr>
        <w:spacing w:after="0"/>
        <w:ind w:left="0"/>
        <w:jc w:val="both"/>
      </w:pPr>
      <w:r>
        <w:rPr>
          <w:rFonts w:ascii="Times New Roman"/>
          <w:b w:val="false"/>
          <w:i w:val="false"/>
          <w:color w:val="000000"/>
          <w:sz w:val="28"/>
        </w:rPr>
        <w:t>
      Жүктілік саны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Босандыру сипаты</w:t>
      </w:r>
    </w:p>
    <w:p>
      <w:pPr>
        <w:spacing w:after="0"/>
        <w:ind w:left="0"/>
        <w:jc w:val="both"/>
      </w:pPr>
      <w:r>
        <w:rPr>
          <w:rFonts w:ascii="Times New Roman"/>
          <w:b w:val="false"/>
          <w:i w:val="false"/>
          <w:color w:val="000000"/>
          <w:sz w:val="28"/>
        </w:rPr>
        <w:t>
      Босану саны</w:t>
      </w:r>
    </w:p>
    <w:p>
      <w:pPr>
        <w:spacing w:after="0"/>
        <w:ind w:left="0"/>
        <w:jc w:val="both"/>
      </w:pPr>
      <w:r>
        <w:rPr>
          <w:rFonts w:ascii="Times New Roman"/>
          <w:b w:val="false"/>
          <w:i w:val="false"/>
          <w:color w:val="000000"/>
          <w:sz w:val="28"/>
        </w:rPr>
        <w:t>
      Жүктілікті үзу,босану немесе өлім кезіндегі жүктілік мерзімі, апта</w:t>
      </w:r>
    </w:p>
    <w:p>
      <w:pPr>
        <w:spacing w:after="0"/>
        <w:ind w:left="0"/>
        <w:jc w:val="both"/>
      </w:pPr>
      <w:r>
        <w:rPr>
          <w:rFonts w:ascii="Times New Roman"/>
          <w:b w:val="false"/>
          <w:i w:val="false"/>
          <w:color w:val="000000"/>
          <w:sz w:val="28"/>
        </w:rPr>
        <w:t>
      Аборт түрлері: *хирургиялық жағдайда.</w:t>
      </w:r>
    </w:p>
    <w:p>
      <w:pPr>
        <w:spacing w:after="0"/>
        <w:ind w:left="0"/>
        <w:jc w:val="both"/>
      </w:pPr>
      <w:r>
        <w:rPr>
          <w:rFonts w:ascii="Times New Roman"/>
          <w:b w:val="false"/>
          <w:i w:val="false"/>
          <w:color w:val="000000"/>
          <w:sz w:val="28"/>
        </w:rPr>
        <w:t>
      Жаңа туған нәресте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күні уақыты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туды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айы-күні жетіп/ шала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кезіндегі баланың физикалық өсуі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Салмағы</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Кеуде айналымы</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 айналымы</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қуалайтын патологияларға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БЦЖ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 ІПВ (ОПВ)</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 Гепатит</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Тууына қатысты өлім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диагнозы Диагноз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Жаңа туған нәресте перзетханада емдеуден өтті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Қорытынды бөлім стационарлық көмек көрсетудің кез-келген жағдайында толтырылады</w:t>
      </w:r>
    </w:p>
    <w:p>
      <w:pPr>
        <w:spacing w:after="0"/>
        <w:ind w:left="0"/>
        <w:jc w:val="both"/>
      </w:pPr>
      <w:r>
        <w:rPr>
          <w:rFonts w:ascii="Times New Roman"/>
          <w:b w:val="false"/>
          <w:i w:val="false"/>
          <w:color w:val="000000"/>
          <w:sz w:val="28"/>
        </w:rPr>
        <w:t>
      1. Ауруханада болуы немен аяқталды</w:t>
      </w:r>
    </w:p>
    <w:p>
      <w:pPr>
        <w:spacing w:after="0"/>
        <w:ind w:left="0"/>
        <w:jc w:val="both"/>
      </w:pPr>
      <w:r>
        <w:rPr>
          <w:rFonts w:ascii="Times New Roman"/>
          <w:b w:val="false"/>
          <w:i w:val="false"/>
          <w:color w:val="000000"/>
          <w:sz w:val="28"/>
        </w:rPr>
        <w:t>
      2. Емдеу немен аяқталды</w:t>
      </w:r>
    </w:p>
    <w:p>
      <w:pPr>
        <w:spacing w:after="0"/>
        <w:ind w:left="0"/>
        <w:jc w:val="both"/>
      </w:pPr>
      <w:r>
        <w:rPr>
          <w:rFonts w:ascii="Times New Roman"/>
          <w:b w:val="false"/>
          <w:i w:val="false"/>
          <w:color w:val="000000"/>
          <w:sz w:val="28"/>
        </w:rPr>
        <w:t>
      3. Шыққан (қайтыс болған) күнi мен уақыты</w:t>
      </w:r>
    </w:p>
    <w:p>
      <w:pPr>
        <w:spacing w:after="0"/>
        <w:ind w:left="0"/>
        <w:jc w:val="both"/>
      </w:pPr>
      <w:r>
        <w:rPr>
          <w:rFonts w:ascii="Times New Roman"/>
          <w:b w:val="false"/>
          <w:i w:val="false"/>
          <w:color w:val="000000"/>
          <w:sz w:val="28"/>
        </w:rPr>
        <w:t>
      4. Төсек-күндер өткiзiлдi</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Бөлiмше меңгерушісі Т.А.Ә. (бар болған жағдайда), ID</w:t>
      </w:r>
    </w:p>
    <w:p>
      <w:pPr>
        <w:spacing w:after="0"/>
        <w:ind w:left="0"/>
        <w:jc w:val="left"/>
      </w:pPr>
      <w:r>
        <w:rPr>
          <w:rFonts w:ascii="Times New Roman"/>
          <w:b/>
          <w:i w:val="false"/>
          <w:color w:val="000000"/>
        </w:rPr>
        <w:t xml:space="preserve"> "Стационардан шыққанның статистикалық картасы" № 012/е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Стационардан шыққанның </w:t>
            </w:r>
            <w:r>
              <w:br/>
            </w:r>
            <w:r>
              <w:rPr>
                <w:rFonts w:ascii="Times New Roman"/>
                <w:b w:val="false"/>
                <w:i w:val="false"/>
                <w:color w:val="000000"/>
                <w:sz w:val="20"/>
              </w:rPr>
              <w:t xml:space="preserve">статистикалық картасына </w:t>
            </w:r>
            <w:r>
              <w:br/>
            </w:r>
            <w:r>
              <w:rPr>
                <w:rFonts w:ascii="Times New Roman"/>
                <w:b w:val="false"/>
                <w:i w:val="false"/>
                <w:color w:val="000000"/>
                <w:sz w:val="20"/>
              </w:rPr>
              <w:t>1-қосымша парақ</w:t>
            </w:r>
          </w:p>
        </w:tc>
      </w:tr>
    </w:tbl>
    <w:bookmarkStart w:name="z43" w:id="26"/>
    <w:p>
      <w:pPr>
        <w:spacing w:after="0"/>
        <w:ind w:left="0"/>
        <w:jc w:val="left"/>
      </w:pPr>
      <w:r>
        <w:rPr>
          <w:rFonts w:ascii="Times New Roman"/>
          <w:b/>
          <w:i w:val="false"/>
          <w:color w:val="000000"/>
        </w:rPr>
        <w:t xml:space="preserve"> Жіті коронарлық синдромы бар пациенттің картасы № картаны толтыру күні</w:t>
      </w:r>
    </w:p>
    <w:bookmarkEnd w:id="26"/>
    <w:p>
      <w:pPr>
        <w:spacing w:after="0"/>
        <w:ind w:left="0"/>
        <w:jc w:val="both"/>
      </w:pPr>
      <w:r>
        <w:rPr>
          <w:rFonts w:ascii="Times New Roman"/>
          <w:b w:val="false"/>
          <w:i w:val="false"/>
          <w:color w:val="000000"/>
          <w:sz w:val="28"/>
        </w:rPr>
        <w:t>
      ЖКС: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көтерілусіз</w:t>
      </w:r>
    </w:p>
    <w:p>
      <w:pPr>
        <w:spacing w:after="0"/>
        <w:ind w:left="0"/>
        <w:jc w:val="both"/>
      </w:pPr>
      <w:r>
        <w:rPr>
          <w:rFonts w:ascii="Times New Roman"/>
          <w:b w:val="false"/>
          <w:i w:val="false"/>
          <w:color w:val="000000"/>
          <w:sz w:val="28"/>
        </w:rPr>
        <w:t>
      1. ST көтеруімен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қарынша (ОҚ) (RV3R, RV4R бұру) (правый желудочек (ПЖ) (отведение RV3R, RV4R)</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2. ST көтерусіз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қарынша (ОҚ)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3. Алғашқы ЭКГ жасалған күні және уақыты</w:t>
      </w:r>
    </w:p>
    <w:p>
      <w:pPr>
        <w:spacing w:after="0"/>
        <w:ind w:left="0"/>
        <w:jc w:val="both"/>
      </w:pPr>
      <w:r>
        <w:rPr>
          <w:rFonts w:ascii="Times New Roman"/>
          <w:b w:val="false"/>
          <w:i w:val="false"/>
          <w:color w:val="000000"/>
          <w:sz w:val="28"/>
        </w:rPr>
        <w:t>
      Индекстік жағдайдың уақыты (ишемия белгілерінің басталуы) уақыты (кк/аа)</w:t>
      </w:r>
    </w:p>
    <w:p>
      <w:pPr>
        <w:spacing w:after="0"/>
        <w:ind w:left="0"/>
        <w:jc w:val="both"/>
      </w:pPr>
      <w:r>
        <w:rPr>
          <w:rFonts w:ascii="Times New Roman"/>
          <w:b w:val="false"/>
          <w:i w:val="false"/>
          <w:color w:val="000000"/>
          <w:sz w:val="28"/>
        </w:rPr>
        <w:t>
      Медициналық көмекке жүгіну уақыты (қоңырау шалу/өздігінен жүгіну) (белгі картасы бойынша қабылдаған шақырту уақыты)</w:t>
      </w:r>
    </w:p>
    <w:p>
      <w:pPr>
        <w:spacing w:after="0"/>
        <w:ind w:left="0"/>
        <w:jc w:val="both"/>
      </w:pPr>
      <w:r>
        <w:rPr>
          <w:rFonts w:ascii="Times New Roman"/>
          <w:b w:val="false"/>
          <w:i w:val="false"/>
          <w:color w:val="000000"/>
          <w:sz w:val="28"/>
        </w:rPr>
        <w:t>
      Медициналық персоналмен алғашқы байланыс жасау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үйде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жұмыста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қоғамдың орында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Келу орны: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қабылдау бөлімі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РжҚТБ/ ҚТА/ ҚТП (қабылдау бөліміне соқпай)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зертхана (қабылдау бөліміне соқпай, РжҚТБ/ ҚТБ/ ҚТП)</w:t>
      </w:r>
    </w:p>
    <w:p>
      <w:pPr>
        <w:spacing w:after="0"/>
        <w:ind w:left="0"/>
        <w:jc w:val="both"/>
      </w:pPr>
      <w:r>
        <w:rPr>
          <w:rFonts w:ascii="Times New Roman"/>
          <w:b w:val="false"/>
          <w:i w:val="false"/>
          <w:color w:val="000000"/>
          <w:sz w:val="28"/>
        </w:rPr>
        <w:t>
      4. Қауіп факторлары</w:t>
      </w:r>
    </w:p>
    <w:p>
      <w:pPr>
        <w:spacing w:after="0"/>
        <w:ind w:left="0"/>
        <w:jc w:val="both"/>
      </w:pPr>
      <w:r>
        <w:rPr>
          <w:rFonts w:ascii="Times New Roman"/>
          <w:b w:val="false"/>
          <w:i w:val="false"/>
          <w:color w:val="000000"/>
          <w:sz w:val="28"/>
        </w:rPr>
        <w:t>
      Артериялық гипертензия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(ем-дәм терапиясы, пероральды терапия, инсулин терапиясы)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темекі шегу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Алкоголь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Артық дене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Төмен физикалық белсенділік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Дислипидемия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Тұқым қуалау бейімділігі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Отбасыда кенет қайтыс болу жағдайлары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5. Бұрын болған кардиалық анамнез</w:t>
      </w:r>
    </w:p>
    <w:p>
      <w:pPr>
        <w:spacing w:after="0"/>
        <w:ind w:left="0"/>
        <w:jc w:val="both"/>
      </w:pPr>
      <w:r>
        <w:rPr>
          <w:rFonts w:ascii="Times New Roman"/>
          <w:b w:val="false"/>
          <w:i w:val="false"/>
          <w:color w:val="000000"/>
          <w:sz w:val="28"/>
        </w:rPr>
        <w:t>
      Басынан өткерген миокарды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Тұрақты стенокардия ширыққан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Тұрақсыз стенокардия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ЭКС/ИКД /СҚТ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 қақпашаларының аурулары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Кардиомиопатия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созылмалы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(NYNA бойынша 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6. Ілеспелі кардиалық емес патология</w:t>
      </w:r>
    </w:p>
    <w:p>
      <w:pPr>
        <w:spacing w:after="0"/>
        <w:ind w:left="0"/>
        <w:jc w:val="both"/>
      </w:pPr>
      <w:r>
        <w:rPr>
          <w:rFonts w:ascii="Times New Roman"/>
          <w:b w:val="false"/>
          <w:i w:val="false"/>
          <w:color w:val="000000"/>
          <w:sz w:val="28"/>
        </w:rPr>
        <w:t>
      МҚЖБ (ОНМК)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1-геморрагиялық инсульт,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ми инфаркті,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3-транзиторлық ишемиялық өршу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Бүйректің созылмалы ауруы (БСА)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Перифериялық тамырлар ауруы/ қолқа аневризмасы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Соңғы 5 жылдың ішіндегі онкологиялық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АІЖ аурулары (ойықжаралар, эрозиялар)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ӨСОА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Өмір сүру сапасын төмендететін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7. Түсу кезіндегі ағымдағы жай-күйі</w:t>
      </w:r>
    </w:p>
    <w:p>
      <w:pPr>
        <w:spacing w:after="0"/>
        <w:ind w:left="0"/>
        <w:jc w:val="both"/>
      </w:pPr>
      <w:r>
        <w:rPr>
          <w:rFonts w:ascii="Times New Roman"/>
          <w:b w:val="false"/>
          <w:i w:val="false"/>
          <w:color w:val="000000"/>
          <w:sz w:val="28"/>
        </w:rPr>
        <w:t>
      Белгілері:</w:t>
      </w:r>
    </w:p>
    <w:p>
      <w:pPr>
        <w:spacing w:after="0"/>
        <w:ind w:left="0"/>
        <w:jc w:val="both"/>
      </w:pPr>
      <w:r>
        <w:rPr>
          <w:rFonts w:ascii="Times New Roman"/>
          <w:b w:val="false"/>
          <w:i w:val="false"/>
          <w:color w:val="000000"/>
          <w:sz w:val="28"/>
        </w:rPr>
        <w:t>
      Кеудедегі жайсыздық/ ауырсыну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Ентігу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тоқтауы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Қысымының төмендеуі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Әлсіздік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 симптомдар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Симптомсыз ағым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8.Физикалық деректері (түсу кезінде)</w:t>
      </w:r>
    </w:p>
    <w:p>
      <w:pPr>
        <w:spacing w:after="0"/>
        <w:ind w:left="0"/>
        <w:jc w:val="both"/>
      </w:pPr>
      <w:r>
        <w:rPr>
          <w:rFonts w:ascii="Times New Roman"/>
          <w:b w:val="false"/>
          <w:i w:val="false"/>
          <w:color w:val="000000"/>
          <w:sz w:val="28"/>
        </w:rPr>
        <w:t>
      ЖЖЖ</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минутына соғу</w:t>
      </w:r>
    </w:p>
    <w:p>
      <w:pPr>
        <w:spacing w:after="0"/>
        <w:ind w:left="0"/>
        <w:jc w:val="both"/>
      </w:pPr>
      <w:r>
        <w:rPr>
          <w:rFonts w:ascii="Times New Roman"/>
          <w:b w:val="false"/>
          <w:i w:val="false"/>
          <w:color w:val="000000"/>
          <w:sz w:val="28"/>
        </w:rPr>
        <w:t>
      Систолалық 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мм. сын. бағ. диастолалық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орта АҚ</w:t>
      </w:r>
    </w:p>
    <w:p>
      <w:pPr>
        <w:spacing w:after="0"/>
        <w:ind w:left="0"/>
        <w:jc w:val="both"/>
      </w:pPr>
      <w:r>
        <w:rPr>
          <w:rFonts w:ascii="Times New Roman"/>
          <w:b w:val="false"/>
          <w:i w:val="false"/>
          <w:color w:val="000000"/>
          <w:sz w:val="28"/>
        </w:rPr>
        <w:t>
      мм.сын.бағ.</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минутына соғу</w:t>
      </w:r>
    </w:p>
    <w:p>
      <w:pPr>
        <w:spacing w:after="0"/>
        <w:ind w:left="0"/>
        <w:jc w:val="both"/>
      </w:pPr>
      <w:r>
        <w:rPr>
          <w:rFonts w:ascii="Times New Roman"/>
          <w:b w:val="false"/>
          <w:i w:val="false"/>
          <w:color w:val="000000"/>
          <w:sz w:val="28"/>
        </w:rPr>
        <w:t>
      9. Жүрек функциясының жеткіліксіздігі (ЖФЖ) түскен кездегі Killip бойынша класс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 талдамасы (түскен кезде)</w:t>
      </w:r>
    </w:p>
    <w:p>
      <w:pPr>
        <w:spacing w:after="0"/>
        <w:ind w:left="0"/>
        <w:jc w:val="both"/>
      </w:pPr>
      <w:r>
        <w:rPr>
          <w:rFonts w:ascii="Times New Roman"/>
          <w:b w:val="false"/>
          <w:i w:val="false"/>
          <w:color w:val="000000"/>
          <w:sz w:val="28"/>
        </w:rPr>
        <w:t>
      Вч-Тропонин I/T (түскен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Вч-Тропонин I/T (ең жоғары мағына)</w:t>
      </w:r>
    </w:p>
    <w:p>
      <w:pPr>
        <w:spacing w:after="0"/>
        <w:ind w:left="0"/>
        <w:jc w:val="both"/>
      </w:pPr>
      <w:r>
        <w:rPr>
          <w:rFonts w:ascii="Times New Roman"/>
          <w:b w:val="false"/>
          <w:i w:val="false"/>
          <w:color w:val="000000"/>
          <w:sz w:val="28"/>
        </w:rPr>
        <w:t>
      МВ-КФК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d - димер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BNP/pro BNP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Гемоглобин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Гематокрит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Тромбоцит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Липидты спектр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ТТЛП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ЖТЛП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Креатинин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мкмоль/л</w:t>
      </w:r>
    </w:p>
    <w:p>
      <w:pPr>
        <w:spacing w:after="0"/>
        <w:ind w:left="0"/>
        <w:jc w:val="both"/>
      </w:pPr>
      <w:r>
        <w:rPr>
          <w:rFonts w:ascii="Times New Roman"/>
          <w:b w:val="false"/>
          <w:i w:val="false"/>
          <w:color w:val="000000"/>
          <w:sz w:val="28"/>
        </w:rPr>
        <w:t>
      Креатининнің шумақшалық сүзілу жылдамдығы _________ (автоматты есептеу)</w:t>
      </w:r>
    </w:p>
    <w:p>
      <w:pPr>
        <w:spacing w:after="0"/>
        <w:ind w:left="0"/>
        <w:jc w:val="both"/>
      </w:pPr>
      <w:r>
        <w:rPr>
          <w:rFonts w:ascii="Times New Roman"/>
          <w:b w:val="false"/>
          <w:i w:val="false"/>
          <w:color w:val="000000"/>
          <w:sz w:val="28"/>
        </w:rPr>
        <w:t>
      Калий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Магний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Кальций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10. Аспаптық зерттеу әдістері</w:t>
      </w:r>
    </w:p>
    <w:p>
      <w:pPr>
        <w:spacing w:after="0"/>
        <w:ind w:left="0"/>
        <w:jc w:val="both"/>
      </w:pPr>
      <w:r>
        <w:rPr>
          <w:rFonts w:ascii="Times New Roman"/>
          <w:b w:val="false"/>
          <w:i w:val="false"/>
          <w:color w:val="000000"/>
          <w:sz w:val="28"/>
        </w:rPr>
        <w:t>
      ЭКГ (түскен кезде/ динамикада)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Ырғақ (Ритм)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синустық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электрокардиостимулятор ырғағы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QRS</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Гис шоғыры сол жақ қарыншасының блокадасы (ШСАБ)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Гис шоғыры оң жақ қарыншасының блокадасы (ШОАБ)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ST 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 көтерумен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 көтерусіз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 тетігінің инверсиясы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 ЭКГ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ЭхоКГ (түсу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(&gt;50%)Симпсон бойынша солжақ қарынша шығарымының фракциясы (ШФ)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болмашы төмендеу (41-50%)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 төмендеу (31-40%)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айқын сипатталған төмендеу (&lt;30%)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Сол жақ қарынша шығарымының фракциясы (ШФ) анықталған жоқ</w:t>
      </w:r>
    </w:p>
    <w:p>
      <w:pPr>
        <w:spacing w:after="0"/>
        <w:ind w:left="0"/>
        <w:jc w:val="both"/>
      </w:pPr>
      <w:r>
        <w:rPr>
          <w:rFonts w:ascii="Times New Roman"/>
          <w:b w:val="false"/>
          <w:i w:val="false"/>
          <w:color w:val="000000"/>
          <w:sz w:val="28"/>
        </w:rPr>
        <w:t>
      Жергілікті жиырылғыштың бұзылған аймақтарының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гипокинезия,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-акинезия)</w:t>
      </w:r>
    </w:p>
    <w:p>
      <w:pPr>
        <w:spacing w:after="0"/>
        <w:ind w:left="0"/>
        <w:jc w:val="both"/>
      </w:pPr>
      <w:r>
        <w:rPr>
          <w:rFonts w:ascii="Times New Roman"/>
          <w:b w:val="false"/>
          <w:i w:val="false"/>
          <w:color w:val="000000"/>
          <w:sz w:val="28"/>
        </w:rPr>
        <w:t>
      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МРТ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11. Қауіп шкалалары:</w:t>
      </w:r>
    </w:p>
    <w:p>
      <w:pPr>
        <w:spacing w:after="0"/>
        <w:ind w:left="0"/>
        <w:jc w:val="both"/>
      </w:pPr>
      <w:r>
        <w:rPr>
          <w:rFonts w:ascii="Times New Roman"/>
          <w:b w:val="false"/>
          <w:i w:val="false"/>
          <w:color w:val="000000"/>
          <w:sz w:val="28"/>
        </w:rPr>
        <w:t>
      GRACE ишемия қаупінің шкаласы (түсу кезіндегі қауіп санаты)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себептері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p>
            <w:pPr>
              <w:spacing w:after="20"/>
              <w:ind w:left="20"/>
              <w:jc w:val="both"/>
            </w:pPr>
            <w:r>
              <w:rPr>
                <w:rFonts w:ascii="Times New Roman"/>
                <w:b w:val="false"/>
                <w:i w:val="false"/>
                <w:color w:val="000000"/>
                <w:sz w:val="20"/>
              </w:rPr>
              <w:t>
30-39</w:t>
            </w:r>
          </w:p>
          <w:p>
            <w:pPr>
              <w:spacing w:after="20"/>
              <w:ind w:left="20"/>
              <w:jc w:val="both"/>
            </w:pPr>
            <w:r>
              <w:rPr>
                <w:rFonts w:ascii="Times New Roman"/>
                <w:b w:val="false"/>
                <w:i w:val="false"/>
                <w:color w:val="000000"/>
                <w:sz w:val="20"/>
              </w:rPr>
              <w:t>
40-49</w:t>
            </w:r>
          </w:p>
          <w:p>
            <w:pPr>
              <w:spacing w:after="20"/>
              <w:ind w:left="20"/>
              <w:jc w:val="both"/>
            </w:pPr>
            <w:r>
              <w:rPr>
                <w:rFonts w:ascii="Times New Roman"/>
                <w:b w:val="false"/>
                <w:i w:val="false"/>
                <w:color w:val="000000"/>
                <w:sz w:val="20"/>
              </w:rPr>
              <w:t>
50-59</w:t>
            </w:r>
          </w:p>
          <w:p>
            <w:pPr>
              <w:spacing w:after="20"/>
              <w:ind w:left="20"/>
              <w:jc w:val="both"/>
            </w:pPr>
            <w:r>
              <w:rPr>
                <w:rFonts w:ascii="Times New Roman"/>
                <w:b w:val="false"/>
                <w:i w:val="false"/>
                <w:color w:val="000000"/>
                <w:sz w:val="20"/>
              </w:rPr>
              <w:t>
60-69</w:t>
            </w:r>
          </w:p>
          <w:p>
            <w:pPr>
              <w:spacing w:after="20"/>
              <w:ind w:left="20"/>
              <w:jc w:val="both"/>
            </w:pPr>
            <w:r>
              <w:rPr>
                <w:rFonts w:ascii="Times New Roman"/>
                <w:b w:val="false"/>
                <w:i w:val="false"/>
                <w:color w:val="000000"/>
                <w:sz w:val="20"/>
              </w:rPr>
              <w:t>
70-79</w:t>
            </w:r>
          </w:p>
          <w:p>
            <w:pPr>
              <w:spacing w:after="20"/>
              <w:ind w:left="20"/>
              <w:jc w:val="both"/>
            </w:pPr>
            <w:r>
              <w:rPr>
                <w:rFonts w:ascii="Times New Roman"/>
                <w:b w:val="false"/>
                <w:i w:val="false"/>
                <w:color w:val="000000"/>
                <w:sz w:val="20"/>
              </w:rPr>
              <w:t>
80-89</w:t>
            </w:r>
          </w:p>
          <w:p>
            <w:pPr>
              <w:spacing w:after="20"/>
              <w:ind w:left="20"/>
              <w:jc w:val="both"/>
            </w:pPr>
            <w:r>
              <w:rPr>
                <w:rFonts w:ascii="Times New Roman"/>
                <w:b w:val="false"/>
                <w:i w:val="false"/>
                <w:color w:val="000000"/>
                <w:sz w:val="20"/>
              </w:rPr>
              <w:t>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жиырылу жиілігі (минутына 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p>
            <w:pPr>
              <w:spacing w:after="20"/>
              <w:ind w:left="20"/>
              <w:jc w:val="both"/>
            </w:pPr>
            <w:r>
              <w:rPr>
                <w:rFonts w:ascii="Times New Roman"/>
                <w:b w:val="false"/>
                <w:i w:val="false"/>
                <w:color w:val="000000"/>
                <w:sz w:val="20"/>
              </w:rPr>
              <w:t>
50-69</w:t>
            </w:r>
          </w:p>
          <w:p>
            <w:pPr>
              <w:spacing w:after="20"/>
              <w:ind w:left="20"/>
              <w:jc w:val="both"/>
            </w:pPr>
            <w:r>
              <w:rPr>
                <w:rFonts w:ascii="Times New Roman"/>
                <w:b w:val="false"/>
                <w:i w:val="false"/>
                <w:color w:val="000000"/>
                <w:sz w:val="20"/>
              </w:rPr>
              <w:t>
70-89</w:t>
            </w:r>
          </w:p>
          <w:p>
            <w:pPr>
              <w:spacing w:after="20"/>
              <w:ind w:left="20"/>
              <w:jc w:val="both"/>
            </w:pPr>
            <w:r>
              <w:rPr>
                <w:rFonts w:ascii="Times New Roman"/>
                <w:b w:val="false"/>
                <w:i w:val="false"/>
                <w:color w:val="000000"/>
                <w:sz w:val="20"/>
              </w:rPr>
              <w:t>
90-109</w:t>
            </w:r>
          </w:p>
          <w:p>
            <w:pPr>
              <w:spacing w:after="20"/>
              <w:ind w:left="20"/>
              <w:jc w:val="both"/>
            </w:pPr>
            <w:r>
              <w:rPr>
                <w:rFonts w:ascii="Times New Roman"/>
                <w:b w:val="false"/>
                <w:i w:val="false"/>
                <w:color w:val="000000"/>
                <w:sz w:val="20"/>
              </w:rPr>
              <w:t>
110-149</w:t>
            </w:r>
          </w:p>
          <w:p>
            <w:pPr>
              <w:spacing w:after="20"/>
              <w:ind w:left="20"/>
              <w:jc w:val="both"/>
            </w:pPr>
            <w:r>
              <w:rPr>
                <w:rFonts w:ascii="Times New Roman"/>
                <w:b w:val="false"/>
                <w:i w:val="false"/>
                <w:color w:val="000000"/>
                <w:sz w:val="20"/>
              </w:rPr>
              <w:t>
150-199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Систолалық артериялық қысым (мм. сын. бағ.)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p>
            <w:pPr>
              <w:spacing w:after="20"/>
              <w:ind w:left="20"/>
              <w:jc w:val="both"/>
            </w:pPr>
            <w:r>
              <w:rPr>
                <w:rFonts w:ascii="Times New Roman"/>
                <w:b w:val="false"/>
                <w:i w:val="false"/>
                <w:color w:val="000000"/>
                <w:sz w:val="20"/>
              </w:rPr>
              <w:t>
80-99</w:t>
            </w:r>
          </w:p>
          <w:p>
            <w:pPr>
              <w:spacing w:after="20"/>
              <w:ind w:left="20"/>
              <w:jc w:val="both"/>
            </w:pPr>
            <w:r>
              <w:rPr>
                <w:rFonts w:ascii="Times New Roman"/>
                <w:b w:val="false"/>
                <w:i w:val="false"/>
                <w:color w:val="000000"/>
                <w:sz w:val="20"/>
              </w:rPr>
              <w:t>
100-119</w:t>
            </w:r>
          </w:p>
          <w:p>
            <w:pPr>
              <w:spacing w:after="20"/>
              <w:ind w:left="20"/>
              <w:jc w:val="both"/>
            </w:pPr>
            <w:r>
              <w:rPr>
                <w:rFonts w:ascii="Times New Roman"/>
                <w:b w:val="false"/>
                <w:i w:val="false"/>
                <w:color w:val="000000"/>
                <w:sz w:val="20"/>
              </w:rPr>
              <w:t>
120-139</w:t>
            </w:r>
          </w:p>
          <w:p>
            <w:pPr>
              <w:spacing w:after="20"/>
              <w:ind w:left="20"/>
              <w:jc w:val="both"/>
            </w:pPr>
            <w:r>
              <w:rPr>
                <w:rFonts w:ascii="Times New Roman"/>
                <w:b w:val="false"/>
                <w:i w:val="false"/>
                <w:color w:val="000000"/>
                <w:sz w:val="20"/>
              </w:rPr>
              <w:t>
140-159</w:t>
            </w:r>
          </w:p>
          <w:p>
            <w:pPr>
              <w:spacing w:after="20"/>
              <w:ind w:left="20"/>
              <w:jc w:val="both"/>
            </w:pPr>
            <w:r>
              <w:rPr>
                <w:rFonts w:ascii="Times New Roman"/>
                <w:b w:val="false"/>
                <w:i w:val="false"/>
                <w:color w:val="000000"/>
                <w:sz w:val="20"/>
              </w:rPr>
              <w:t>
160-199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креатининің деңгейі (мкмоль/л)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w:t>
            </w:r>
          </w:p>
          <w:p>
            <w:pPr>
              <w:spacing w:after="20"/>
              <w:ind w:left="20"/>
              <w:jc w:val="both"/>
            </w:pPr>
            <w:r>
              <w:rPr>
                <w:rFonts w:ascii="Times New Roman"/>
                <w:b w:val="false"/>
                <w:i w:val="false"/>
                <w:color w:val="000000"/>
                <w:sz w:val="20"/>
              </w:rPr>
              <w:t>
35-70</w:t>
            </w:r>
          </w:p>
          <w:p>
            <w:pPr>
              <w:spacing w:after="20"/>
              <w:ind w:left="20"/>
              <w:jc w:val="both"/>
            </w:pPr>
            <w:r>
              <w:rPr>
                <w:rFonts w:ascii="Times New Roman"/>
                <w:b w:val="false"/>
                <w:i w:val="false"/>
                <w:color w:val="000000"/>
                <w:sz w:val="20"/>
              </w:rPr>
              <w:t>
71-105</w:t>
            </w:r>
          </w:p>
          <w:p>
            <w:pPr>
              <w:spacing w:after="20"/>
              <w:ind w:left="20"/>
              <w:jc w:val="both"/>
            </w:pPr>
            <w:r>
              <w:rPr>
                <w:rFonts w:ascii="Times New Roman"/>
                <w:b w:val="false"/>
                <w:i w:val="false"/>
                <w:color w:val="000000"/>
                <w:sz w:val="20"/>
              </w:rPr>
              <w:t>
106-140</w:t>
            </w:r>
          </w:p>
          <w:p>
            <w:pPr>
              <w:spacing w:after="20"/>
              <w:ind w:left="20"/>
              <w:jc w:val="both"/>
            </w:pPr>
            <w:r>
              <w:rPr>
                <w:rFonts w:ascii="Times New Roman"/>
                <w:b w:val="false"/>
                <w:i w:val="false"/>
                <w:color w:val="000000"/>
                <w:sz w:val="20"/>
              </w:rPr>
              <w:t>
141-176</w:t>
            </w:r>
          </w:p>
          <w:p>
            <w:pPr>
              <w:spacing w:after="20"/>
              <w:ind w:left="20"/>
              <w:jc w:val="both"/>
            </w:pPr>
            <w:r>
              <w:rPr>
                <w:rFonts w:ascii="Times New Roman"/>
                <w:b w:val="false"/>
                <w:i w:val="false"/>
                <w:color w:val="000000"/>
                <w:sz w:val="20"/>
              </w:rPr>
              <w:t>
177-353</w:t>
            </w:r>
          </w:p>
          <w:p>
            <w:pPr>
              <w:spacing w:after="20"/>
              <w:ind w:left="20"/>
              <w:jc w:val="both"/>
            </w:pPr>
            <w:r>
              <w:rPr>
                <w:rFonts w:ascii="Times New Roman"/>
                <w:b w:val="false"/>
                <w:i w:val="false"/>
                <w:color w:val="000000"/>
                <w:sz w:val="20"/>
              </w:rPr>
              <w:t>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жеткіліксіздік классы (Killip жіктемесі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III</w:t>
            </w:r>
          </w:p>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тоқтап қалуы (пациент түскен уақытта)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сегментінің девиациясы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Кардиоспецификалық ферменттердің деңгейі диагностикалық мағынада артуының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Баллдар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GRACE http://www.outcomes.org/grace электрондық калькулятор</w:t>
      </w:r>
    </w:p>
    <w:p>
      <w:pPr>
        <w:spacing w:after="0"/>
        <w:ind w:left="0"/>
        <w:jc w:val="both"/>
      </w:pPr>
      <w:r>
        <w:rPr>
          <w:rFonts w:ascii="Times New Roman"/>
          <w:b w:val="false"/>
          <w:i w:val="false"/>
          <w:color w:val="000000"/>
          <w:sz w:val="28"/>
        </w:rPr>
        <w:t>
      GRACE 2 электрондық калькулятор (креатинин деңгейі және Кillip бойынша ауырлық класстары туралы деректер болмаған кезде пайдаланылады)</w:t>
      </w:r>
    </w:p>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&gt;140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Орташа 109 – 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 &lt;108 балл</w:t>
      </w:r>
    </w:p>
    <w:p>
      <w:pPr>
        <w:spacing w:after="0"/>
        <w:ind w:left="0"/>
        <w:jc w:val="both"/>
      </w:pPr>
      <w:r>
        <w:rPr>
          <w:rFonts w:ascii="Times New Roman"/>
          <w:b w:val="false"/>
          <w:i w:val="false"/>
          <w:color w:val="000000"/>
          <w:sz w:val="28"/>
        </w:rPr>
        <w:t>
      Пациенттардың қаупін клиникалық бағалау</w:t>
      </w:r>
    </w:p>
    <w:p>
      <w:pPr>
        <w:spacing w:after="0"/>
        <w:ind w:left="0"/>
        <w:jc w:val="both"/>
      </w:pPr>
      <w:r>
        <w:rPr>
          <w:rFonts w:ascii="Times New Roman"/>
          <w:b w:val="false"/>
          <w:i w:val="false"/>
          <w:color w:val="000000"/>
          <w:sz w:val="28"/>
        </w:rPr>
        <w:t>
      ST ЖКС бар пациенттар қаупінің стратификациясы: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Өте жоғары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гемодинамикалық тұрақсыздық немесе кардиогендік шок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Кеудедегі қайталанатын немесе жалғасқан ауырсыну, дәрі-дәрмекпен емдеуге тұрақты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Өмірге қауіпті аритмиялар немесе жүректің тоқтауы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механикалық асқынулары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Рефрактерлі стенокардиямен немесе ST сегментінің ауытқуы бар жүрек функциясының жіті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сегментінің немесе Т ирегінің қайталанған динамикалық өзгерістері, әсіресе ST сегментінің ауыспалы элевациясымен</w:t>
      </w:r>
    </w:p>
    <w:p>
      <w:pPr>
        <w:spacing w:after="0"/>
        <w:ind w:left="0"/>
        <w:jc w:val="both"/>
      </w:pPr>
      <w:r>
        <w:rPr>
          <w:rFonts w:ascii="Times New Roman"/>
          <w:b w:val="false"/>
          <w:i w:val="false"/>
          <w:color w:val="000000"/>
          <w:sz w:val="28"/>
        </w:rPr>
        <w:t>
      Жоғары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байланысты, жүрек тропониндері деңгейінің көтерілуі немесе төмендеуі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сегментінің немесе Т ирегінің динамикалық өзгерістері (симптомдық немесе асимптомдық)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GRACE шкаласы бойынша баллдардың сомасы &gt;140</w:t>
      </w:r>
    </w:p>
    <w:p>
      <w:pPr>
        <w:spacing w:after="0"/>
        <w:ind w:left="0"/>
        <w:jc w:val="both"/>
      </w:pPr>
      <w:r>
        <w:rPr>
          <w:rFonts w:ascii="Times New Roman"/>
          <w:b w:val="false"/>
          <w:i w:val="false"/>
          <w:color w:val="000000"/>
          <w:sz w:val="28"/>
        </w:rPr>
        <w:t>
      Аралық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Бүйректің жеткіліксіздігі (ШСЖ &lt; 60 мл/мин/1,73 м2)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Дәрі-дәрмекпен емдеуге тұрақты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ОҚ ШФ &lt;40% немесе жүрек функциясының іркілген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Ерте инфарктен кейінгі стенокардия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Жақында өткізілген 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Бұрын жасалған АКШ</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GRACE қауіп шкаласы бойынша баллдардың қосындысы &gt;109 және</w:t>
      </w:r>
    </w:p>
    <w:p>
      <w:pPr>
        <w:spacing w:after="0"/>
        <w:ind w:left="0"/>
        <w:jc w:val="both"/>
      </w:pPr>
      <w:r>
        <w:rPr>
          <w:rFonts w:ascii="Times New Roman"/>
          <w:b w:val="false"/>
          <w:i w:val="false"/>
          <w:color w:val="000000"/>
          <w:sz w:val="28"/>
        </w:rPr>
        <w:t>
      Төмен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 аталмаған кез келген сипаттамалар (ишемияның қайталанған белгілері жоқ, өзгеріссіз. ЭКГ, тропониндеңгейі жоғарламаған)</w:t>
      </w:r>
    </w:p>
    <w:p>
      <w:pPr>
        <w:spacing w:after="0"/>
        <w:ind w:left="0"/>
        <w:jc w:val="both"/>
      </w:pPr>
      <w:r>
        <w:rPr>
          <w:rFonts w:ascii="Times New Roman"/>
          <w:b w:val="false"/>
          <w:i w:val="false"/>
          <w:color w:val="000000"/>
          <w:sz w:val="28"/>
        </w:rPr>
        <w:t>
      CRUSADE қан кету қауіп шкаласы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(предиктор)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Мағыналар интервалы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гематокрит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&lt;31</w:t>
            </w:r>
          </w:p>
          <w:p>
            <w:pPr>
              <w:spacing w:after="20"/>
              <w:ind w:left="20"/>
              <w:jc w:val="both"/>
            </w:pPr>
            <w:r>
              <w:rPr>
                <w:rFonts w:ascii="Times New Roman"/>
                <w:b w:val="false"/>
                <w:i w:val="false"/>
                <w:color w:val="000000"/>
                <w:sz w:val="20"/>
              </w:rPr>
              <w:t>
31-33.9</w:t>
            </w:r>
          </w:p>
          <w:p>
            <w:pPr>
              <w:spacing w:after="20"/>
              <w:ind w:left="20"/>
              <w:jc w:val="both"/>
            </w:pPr>
            <w:r>
              <w:rPr>
                <w:rFonts w:ascii="Times New Roman"/>
                <w:b w:val="false"/>
                <w:i w:val="false"/>
                <w:color w:val="000000"/>
                <w:sz w:val="20"/>
              </w:rPr>
              <w:t>
34-36.9</w:t>
            </w:r>
          </w:p>
          <w:p>
            <w:pPr>
              <w:spacing w:after="20"/>
              <w:ind w:left="20"/>
              <w:jc w:val="both"/>
            </w:pPr>
            <w:r>
              <w:rPr>
                <w:rFonts w:ascii="Times New Roman"/>
                <w:b w:val="false"/>
                <w:i w:val="false"/>
                <w:color w:val="000000"/>
                <w:sz w:val="20"/>
              </w:rPr>
              <w:t>
37-39.9</w:t>
            </w:r>
          </w:p>
          <w:p>
            <w:pPr>
              <w:spacing w:after="20"/>
              <w:ind w:left="20"/>
              <w:jc w:val="both"/>
            </w:pPr>
            <w:r>
              <w:rPr>
                <w:rFonts w:ascii="Times New Roman"/>
                <w:b w:val="false"/>
                <w:i w:val="false"/>
                <w:color w:val="000000"/>
                <w:sz w:val="20"/>
              </w:rPr>
              <w:t>
≥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клиренсі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p>
            <w:pPr>
              <w:spacing w:after="20"/>
              <w:ind w:left="20"/>
              <w:jc w:val="both"/>
            </w:pPr>
            <w:r>
              <w:rPr>
                <w:rFonts w:ascii="Times New Roman"/>
                <w:b w:val="false"/>
                <w:i w:val="false"/>
                <w:color w:val="000000"/>
                <w:sz w:val="20"/>
              </w:rPr>
              <w:t>
&gt;15-30</w:t>
            </w:r>
          </w:p>
          <w:p>
            <w:pPr>
              <w:spacing w:after="20"/>
              <w:ind w:left="20"/>
              <w:jc w:val="both"/>
            </w:pPr>
            <w:r>
              <w:rPr>
                <w:rFonts w:ascii="Times New Roman"/>
                <w:b w:val="false"/>
                <w:i w:val="false"/>
                <w:color w:val="000000"/>
                <w:sz w:val="20"/>
              </w:rPr>
              <w:t>
&gt;30-60</w:t>
            </w:r>
          </w:p>
          <w:p>
            <w:pPr>
              <w:spacing w:after="20"/>
              <w:ind w:left="20"/>
              <w:jc w:val="both"/>
            </w:pPr>
            <w:r>
              <w:rPr>
                <w:rFonts w:ascii="Times New Roman"/>
                <w:b w:val="false"/>
                <w:i w:val="false"/>
                <w:color w:val="000000"/>
                <w:sz w:val="20"/>
              </w:rPr>
              <w:t>
&gt;60-90</w:t>
            </w:r>
          </w:p>
          <w:p>
            <w:pPr>
              <w:spacing w:after="20"/>
              <w:ind w:left="20"/>
              <w:jc w:val="both"/>
            </w:pPr>
            <w:r>
              <w:rPr>
                <w:rFonts w:ascii="Times New Roman"/>
                <w:b w:val="false"/>
                <w:i w:val="false"/>
                <w:color w:val="000000"/>
                <w:sz w:val="20"/>
              </w:rPr>
              <w:t>
&gt;90-120</w:t>
            </w:r>
          </w:p>
          <w:p>
            <w:pPr>
              <w:spacing w:after="20"/>
              <w:ind w:left="20"/>
              <w:jc w:val="both"/>
            </w:pPr>
            <w:r>
              <w:rPr>
                <w:rFonts w:ascii="Times New Roman"/>
                <w:b w:val="false"/>
                <w:i w:val="false"/>
                <w:color w:val="000000"/>
                <w:sz w:val="20"/>
              </w:rPr>
              <w:t>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 (минутына/соғу)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70</w:t>
            </w:r>
          </w:p>
          <w:p>
            <w:pPr>
              <w:spacing w:after="20"/>
              <w:ind w:left="20"/>
              <w:jc w:val="both"/>
            </w:pPr>
            <w:r>
              <w:rPr>
                <w:rFonts w:ascii="Times New Roman"/>
                <w:b w:val="false"/>
                <w:i w:val="false"/>
                <w:color w:val="000000"/>
                <w:sz w:val="20"/>
              </w:rPr>
              <w:t>
71-80</w:t>
            </w:r>
          </w:p>
          <w:p>
            <w:pPr>
              <w:spacing w:after="20"/>
              <w:ind w:left="20"/>
              <w:jc w:val="both"/>
            </w:pPr>
            <w:r>
              <w:rPr>
                <w:rFonts w:ascii="Times New Roman"/>
                <w:b w:val="false"/>
                <w:i w:val="false"/>
                <w:color w:val="000000"/>
                <w:sz w:val="20"/>
              </w:rPr>
              <w:t>
81-90</w:t>
            </w:r>
          </w:p>
          <w:p>
            <w:pPr>
              <w:spacing w:after="20"/>
              <w:ind w:left="20"/>
              <w:jc w:val="both"/>
            </w:pPr>
            <w:r>
              <w:rPr>
                <w:rFonts w:ascii="Times New Roman"/>
                <w:b w:val="false"/>
                <w:i w:val="false"/>
                <w:color w:val="000000"/>
                <w:sz w:val="20"/>
              </w:rPr>
              <w:t>
91-100</w:t>
            </w:r>
          </w:p>
          <w:p>
            <w:pPr>
              <w:spacing w:after="20"/>
              <w:ind w:left="20"/>
              <w:jc w:val="both"/>
            </w:pPr>
            <w:r>
              <w:rPr>
                <w:rFonts w:ascii="Times New Roman"/>
                <w:b w:val="false"/>
                <w:i w:val="false"/>
                <w:color w:val="000000"/>
                <w:sz w:val="20"/>
              </w:rPr>
              <w:t>
101-110</w:t>
            </w:r>
          </w:p>
          <w:p>
            <w:pPr>
              <w:spacing w:after="20"/>
              <w:ind w:left="20"/>
              <w:jc w:val="both"/>
            </w:pPr>
            <w:r>
              <w:rPr>
                <w:rFonts w:ascii="Times New Roman"/>
                <w:b w:val="false"/>
                <w:i w:val="false"/>
                <w:color w:val="000000"/>
                <w:sz w:val="20"/>
              </w:rPr>
              <w:t>
111-120</w:t>
            </w:r>
          </w:p>
          <w:p>
            <w:pPr>
              <w:spacing w:after="20"/>
              <w:ind w:left="20"/>
              <w:jc w:val="both"/>
            </w:pPr>
            <w:r>
              <w:rPr>
                <w:rFonts w:ascii="Times New Roman"/>
                <w:b w:val="false"/>
                <w:i w:val="false"/>
                <w:color w:val="000000"/>
                <w:sz w:val="20"/>
              </w:rPr>
              <w:t>
≥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w:t>
            </w:r>
          </w:p>
          <w:p>
            <w:pPr>
              <w:spacing w:after="20"/>
              <w:ind w:left="20"/>
              <w:jc w:val="both"/>
            </w:pPr>
            <w:r>
              <w:rPr>
                <w:rFonts w:ascii="Times New Roman"/>
                <w:b w:val="false"/>
                <w:i w:val="false"/>
                <w:color w:val="000000"/>
                <w:sz w:val="20"/>
              </w:rPr>
              <w:t>
Әйел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CRUSADE электрондық калькуляторы: http://www.crusadebleedingscore.org/</w:t>
      </w:r>
    </w:p>
    <w:p>
      <w:pPr>
        <w:spacing w:after="0"/>
        <w:ind w:left="0"/>
        <w:jc w:val="both"/>
      </w:pPr>
      <w:r>
        <w:rPr>
          <w:rFonts w:ascii="Times New Roman"/>
          <w:b w:val="false"/>
          <w:i w:val="false"/>
          <w:color w:val="000000"/>
          <w:sz w:val="28"/>
        </w:rPr>
        <w:t>
      Баллдардың жалпы саны</w:t>
      </w:r>
    </w:p>
    <w:p>
      <w:pPr>
        <w:spacing w:after="0"/>
        <w:ind w:left="0"/>
        <w:jc w:val="both"/>
      </w:pPr>
      <w:r>
        <w:rPr>
          <w:rFonts w:ascii="Times New Roman"/>
          <w:b w:val="false"/>
          <w:i w:val="false"/>
          <w:color w:val="000000"/>
          <w:sz w:val="28"/>
        </w:rPr>
        <w:t>
      CRUSADE қан кету қаупі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12. Тромботикалық асқынулар қаупін бағалауға арналған CHA2DS2-VASC шкаласы (Жүрекшелер фибрилляциясы кезінде)</w:t>
      </w:r>
    </w:p>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(баллдар қосындысы 1 және одан жоғары болғанда инсульттің даму қаупі бар (антикоагулянтты терапия тағайындау қажет)</w:t>
      </w:r>
    </w:p>
    <w:p>
      <w:pPr>
        <w:spacing w:after="0"/>
        <w:ind w:left="0"/>
        <w:jc w:val="both"/>
      </w:pPr>
      <w:r>
        <w:rPr>
          <w:rFonts w:ascii="Times New Roman"/>
          <w:b w:val="false"/>
          <w:i w:val="false"/>
          <w:color w:val="000000"/>
          <w:sz w:val="28"/>
        </w:rPr>
        <w:t>
      13. Емдеу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Түскенге дейін қабылдады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тағайындалды және қабылдады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жатқызудың алғашқы тәулігі (24 сағатқа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сағаттан кеш</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Тикагрелор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*Тромбоциттердің гликопротеин IIb/IIIa рецепторларының ингибиторлары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ФЕГ (гепарин)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ТМГ (эноксапарин)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(тек анамнезінде гепарининдукцияланған тромбоцитопения бар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(ампулалардағы метопролол)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(ампуладағы метопропол)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(таблеткалар* ампулалар, 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нитраттар (мононитраттар)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ААФИ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басқа</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Есірткілік анальгетик (ампулалардағы морфин)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(ААФ ингибиторлары жақпаған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Седативті, анксиолитикалық терапия (ампулалардығы Диазепам)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 антагонисттері (b-блокаторлар жақпаған кезде ұзақ әсер ететін)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антиаритмиктер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деңгейін түсіретін препараттар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дәруменінің антагонистері/ Пероральды антикоагулянттар**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Альдостерон антагонисттері (Спиронолактон /*эклеренон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Инотроптар (*добутамин, левосеминдан, допамин, *норадреналин)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Қанайналымды механикалық қолдау құрылғысы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(да)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(нет)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 Экстракорпоральная мембранная оксигенация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Баска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 Экстракорпоральная мембранная оксигенация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Баска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төмендеуі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(да)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(нет)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bl>
    <w:p>
      <w:pPr>
        <w:spacing w:after="0"/>
        <w:ind w:left="0"/>
        <w:jc w:val="both"/>
      </w:pPr>
      <w:r>
        <w:rPr>
          <w:rFonts w:ascii="Times New Roman"/>
          <w:b w:val="false"/>
          <w:i w:val="false"/>
          <w:color w:val="000000"/>
          <w:sz w:val="28"/>
        </w:rPr>
        <w:t>
      * Препараттардың патенттелмеген атауы</w:t>
      </w:r>
    </w:p>
    <w:p>
      <w:pPr>
        <w:spacing w:after="0"/>
        <w:ind w:left="0"/>
        <w:jc w:val="both"/>
      </w:pPr>
      <w:r>
        <w:rPr>
          <w:rFonts w:ascii="Times New Roman"/>
          <w:b w:val="false"/>
          <w:i w:val="false"/>
          <w:color w:val="000000"/>
          <w:sz w:val="28"/>
        </w:rPr>
        <w:t>
      ** CHA2DS2-VASc шкаласы (пероральды антикоагулянттарды тағайындау кезінде)</w:t>
      </w:r>
    </w:p>
    <w:p>
      <w:pPr>
        <w:spacing w:after="0"/>
        <w:ind w:left="0"/>
        <w:jc w:val="both"/>
      </w:pPr>
      <w:r>
        <w:rPr>
          <w:rFonts w:ascii="Times New Roman"/>
          <w:b w:val="false"/>
          <w:i w:val="false"/>
          <w:color w:val="000000"/>
          <w:sz w:val="28"/>
        </w:rPr>
        <w:t>
      *** HAS-BLED шкаласы (пероральды антикоагулянттарды тағайындау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Әріп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функциясының бұзылуы және (әрбіріне 1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 инфаркты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Егде жас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 немесе алкоголь (әрбіріне 1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Баллдардың ең жоғары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және одан жоғары баллдардың қосындысында қан кету даму қаупі бар (сақтықпен антикоагулянтты терапияны тағайындау қажет)</w:t>
      </w:r>
    </w:p>
    <w:p>
      <w:pPr>
        <w:spacing w:after="0"/>
        <w:ind w:left="0"/>
        <w:jc w:val="both"/>
      </w:pPr>
      <w:r>
        <w:rPr>
          <w:rFonts w:ascii="Times New Roman"/>
          <w:b w:val="false"/>
          <w:i w:val="false"/>
          <w:color w:val="000000"/>
          <w:sz w:val="28"/>
        </w:rPr>
        <w:t>
      14. Тромболитикалық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Тромболитикалық терапияны жасамау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кеш жүгіну (12 сағаттан артық)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қарсы көрсетілімдер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абсолютты,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салыстырмалы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ЭКГ өлшемшарттары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бастапқы 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тромболизистік терапия өткізу уақытының басталуы (күні/айы/)/).</w:t>
      </w:r>
    </w:p>
    <w:p>
      <w:pPr>
        <w:spacing w:after="0"/>
        <w:ind w:left="0"/>
        <w:jc w:val="both"/>
      </w:pPr>
      <w:r>
        <w:rPr>
          <w:rFonts w:ascii="Times New Roman"/>
          <w:b w:val="false"/>
          <w:i w:val="false"/>
          <w:color w:val="000000"/>
          <w:sz w:val="28"/>
        </w:rPr>
        <w:t>
      тромболизистік терапия өткізу уақытының соңы (күні/айы/)/).</w:t>
      </w:r>
    </w:p>
    <w:p>
      <w:pPr>
        <w:spacing w:after="0"/>
        <w:ind w:left="0"/>
        <w:jc w:val="both"/>
      </w:pPr>
      <w:r>
        <w:rPr>
          <w:rFonts w:ascii="Times New Roman"/>
          <w:b w:val="false"/>
          <w:i w:val="false"/>
          <w:color w:val="000000"/>
          <w:sz w:val="28"/>
        </w:rPr>
        <w:t>
      15. Тромболитикалық терапия өткізу кезеңі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Емдеуге жатқызуға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Емдеуге жатқызу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қабылдау бөлімі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ҚТП/ ҚТА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тиімсіз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тиімді (60 мин. ішінде ST 50% және одан жоғары төмендеуі, реперфузиялық аритмиялар)</w:t>
      </w:r>
    </w:p>
    <w:p>
      <w:pPr>
        <w:spacing w:after="0"/>
        <w:ind w:left="0"/>
        <w:jc w:val="both"/>
      </w:pPr>
      <w:r>
        <w:rPr>
          <w:rFonts w:ascii="Times New Roman"/>
          <w:b w:val="false"/>
          <w:i w:val="false"/>
          <w:color w:val="000000"/>
          <w:sz w:val="28"/>
        </w:rPr>
        <w:t>
      16. Препарат</w:t>
      </w:r>
    </w:p>
    <w:p>
      <w:pPr>
        <w:spacing w:after="0"/>
        <w:ind w:left="0"/>
        <w:jc w:val="both"/>
      </w:pPr>
      <w:r>
        <w:rPr>
          <w:rFonts w:ascii="Times New Roman"/>
          <w:b w:val="false"/>
          <w:i w:val="false"/>
          <w:color w:val="000000"/>
          <w:sz w:val="28"/>
        </w:rPr>
        <w:t>
      а) препарат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фибринге тән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фибринге тән емес</w:t>
      </w:r>
    </w:p>
    <w:p>
      <w:pPr>
        <w:spacing w:after="0"/>
        <w:ind w:left="0"/>
        <w:jc w:val="both"/>
      </w:pPr>
      <w:r>
        <w:rPr>
          <w:rFonts w:ascii="Times New Roman"/>
          <w:b w:val="false"/>
          <w:i w:val="false"/>
          <w:color w:val="000000"/>
          <w:sz w:val="28"/>
        </w:rPr>
        <w:t>
      б) препарат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актилизе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тенектеплаза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ретеплаза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в) дозасы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толық доза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жарты доза</w:t>
      </w:r>
    </w:p>
    <w:p>
      <w:pPr>
        <w:spacing w:after="0"/>
        <w:ind w:left="0"/>
        <w:jc w:val="both"/>
      </w:pPr>
      <w:r>
        <w:rPr>
          <w:rFonts w:ascii="Times New Roman"/>
          <w:b w:val="false"/>
          <w:i w:val="false"/>
          <w:color w:val="000000"/>
          <w:sz w:val="28"/>
        </w:rPr>
        <w:t>
      Тромболизис асқынуының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Коронароангиография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Қызмет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Тамырлы қолжетімдік: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радиалды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сан</w:t>
      </w:r>
    </w:p>
    <w:p>
      <w:pPr>
        <w:spacing w:after="0"/>
        <w:ind w:left="0"/>
        <w:jc w:val="both"/>
      </w:pPr>
      <w:r>
        <w:rPr>
          <w:rFonts w:ascii="Times New Roman"/>
          <w:b w:val="false"/>
          <w:i w:val="false"/>
          <w:color w:val="000000"/>
          <w:sz w:val="28"/>
        </w:rPr>
        <w:t>
      Қалыпты КАГ: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Егер жоқ болса: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 діңгегі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инфарктқа тәуелді артерия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Көп тамырлы зақымдану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және жоғары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ТІМІ бойынша ИЗА немесе симптомдық тамырдағы қан ағу: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Реваскуляризация әдісін таңдау (бар болған жағдайда)</w:t>
      </w:r>
    </w:p>
    <w:p>
      <w:pPr>
        <w:spacing w:after="0"/>
        <w:ind w:left="0"/>
        <w:jc w:val="both"/>
      </w:pPr>
      <w:r>
        <w:rPr>
          <w:rFonts w:ascii="Times New Roman"/>
          <w:b w:val="false"/>
          <w:i w:val="false"/>
          <w:color w:val="000000"/>
          <w:sz w:val="28"/>
        </w:rPr>
        <w:t>
      Syntax шкаласы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балдардың жалпы саны (общее количество баллов)</w:t>
      </w:r>
    </w:p>
    <w:p>
      <w:pPr>
        <w:spacing w:after="0"/>
        <w:ind w:left="0"/>
        <w:jc w:val="both"/>
      </w:pPr>
      <w:r>
        <w:rPr>
          <w:rFonts w:ascii="Times New Roman"/>
          <w:b w:val="false"/>
          <w:i w:val="false"/>
          <w:color w:val="000000"/>
          <w:sz w:val="28"/>
        </w:rPr>
        <w:t>
      "Жүрек тобы" консилиумды таңдау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Теріастылық коронарлық араласу</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Балонды үрлеу/ стентті орнату күні және уақыты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көтеруімен ЖКС: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Бастапқы ТКА (ауру басталғаннан кейін &lt;120 мин.)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Сәтсіз тромболизистен кейін кезек күттірмейтін ТАК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Сәтті тромболизистен кейінгі ТКА (фармакоинвазивті стратегия (3-24 сағат)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Іріктеу ТКА (миокардтың стресс-индукцияланған ишемиясы анықталған немесе ОҚ ШФ &lt;40-50 жағдайда шығу алдында)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Реперфузиялық емсіз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көтерусіз ЖКС: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 белгілері басталғаннан бастап &lt;2 сағатта жедел ТКА (ишемия/рефрактерлік стенокардия, гемодинамикалық тұрақсыздық белгілері жалғасады, өмірге қауіпті аритмиялар ЖТ/ҚФ)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Ерте инвазивті стратегия &lt;24 сағат (жоғары қауіп клиникалық белгілері кезінде және GRACE шкаласы бойынша баллдар &gt;140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Кеш инвазивті стратегия &lt;72 сағат (қалыпты қауіп клиникалық белгілері кезінде және GRACE шкаласы бойынша баллдар 109-140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Консервативтік ем (төмен қауіп және GRACE шкаласы бойынша баллдар &lt;108 балл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 діңгегі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бар стент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жоқ стент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 аспирациясы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баллнодық ангиопластика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Қанағымның және басқаның фракциялық резервін өлшеу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ТІМІ-ІІІ ИЗА немесе симптомдық тамырда өлшемшарттары бойынша коронарлық қанағымды қалпына келтіру дәрежесі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p>
      <w:pPr>
        <w:spacing w:after="0"/>
        <w:ind w:left="0"/>
        <w:jc w:val="both"/>
      </w:pPr>
      <w:r>
        <w:rPr>
          <w:rFonts w:ascii="Times New Roman"/>
          <w:b w:val="false"/>
          <w:i w:val="false"/>
          <w:color w:val="000000"/>
          <w:sz w:val="28"/>
        </w:rPr>
        <w:t>
      Стент ішіндегі рестеноз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Бифуркацияларды тарту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Тромбоэктомиялық құрылғыларды қолдану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17. КАГ, ТКА кезіндегі асқынулар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стенд тромбозы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операция алдыңғы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инсульты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индукцияланған нефропатия контрастысы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сан арқылы ену жағынан солқылдайтын гематома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өлім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Сәтті ТАА: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Толық реваскуляризация: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стационарлық емдеу кезінде 1 емшарадан артық: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Аорталық-коронарлық шунттеу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Операция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АКШ бастау күні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шұғыл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 басталғаннан кейін 4-6 сағатқа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 сағатқа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72 сағаттан артық</w:t>
      </w:r>
    </w:p>
    <w:p>
      <w:pPr>
        <w:spacing w:after="0"/>
        <w:ind w:left="0"/>
        <w:jc w:val="both"/>
      </w:pPr>
      <w:r>
        <w:rPr>
          <w:rFonts w:ascii="Times New Roman"/>
          <w:b w:val="false"/>
          <w:i w:val="false"/>
          <w:color w:val="000000"/>
          <w:sz w:val="28"/>
        </w:rPr>
        <w:t>
      Шунттер: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Операциямен байланысты асқынулар: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операциядан кейінгі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неврологиялық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жүрек ырғағының және өткізгіштігінің бұзылуы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медиастенит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төссүйек тұрақсыздығы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басқалар</w:t>
      </w:r>
    </w:p>
    <w:p>
      <w:pPr>
        <w:spacing w:after="0"/>
        <w:ind w:left="0"/>
        <w:jc w:val="both"/>
      </w:pPr>
      <w:r>
        <w:rPr>
          <w:rFonts w:ascii="Times New Roman"/>
          <w:b w:val="false"/>
          <w:i w:val="false"/>
          <w:color w:val="000000"/>
          <w:sz w:val="28"/>
        </w:rPr>
        <w:t>
      Электрокардиостимуляторды имплантанттау (имплантация электрокардиостимулятора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Шұғыл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w:t>
      </w:r>
    </w:p>
    <w:p>
      <w:pPr>
        <w:spacing w:after="0"/>
        <w:ind w:left="0"/>
        <w:jc w:val="both"/>
      </w:pPr>
      <w:r>
        <w:rPr>
          <w:rFonts w:ascii="Times New Roman"/>
          <w:b w:val="false"/>
          <w:i w:val="false"/>
          <w:color w:val="000000"/>
          <w:sz w:val="28"/>
        </w:rPr>
        <w:t>
      Операция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Уақытша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 камералық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 камералық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Тұрақты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 камералық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 камералық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Кардиовертел-дефибрилляторды имплантанттау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Шұғыл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Кардиоресинхрондаушы құрылғыны (СРТИ) имплантациялау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Басқа операциялар: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Шұғыл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18. Емдеуге жатқызу кезіндегі асқынулар</w:t>
      </w:r>
    </w:p>
    <w:p>
      <w:pPr>
        <w:spacing w:after="0"/>
        <w:ind w:left="0"/>
        <w:jc w:val="both"/>
      </w:pPr>
      <w:r>
        <w:rPr>
          <w:rFonts w:ascii="Times New Roman"/>
          <w:b w:val="false"/>
          <w:i w:val="false"/>
          <w:color w:val="000000"/>
          <w:sz w:val="28"/>
        </w:rPr>
        <w:t>
      Killip бойынша СН классы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Қайталанған 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ЖФ (алғашқы рет болған)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 блокада II-III дәрежелі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асқынулар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кету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трансфузиясы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гемоглобин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БЖЖ (қарама-қарсы индукцияланған) нефропатия)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bl>
    <w:p>
      <w:pPr>
        <w:spacing w:after="0"/>
        <w:ind w:left="0"/>
        <w:jc w:val="both"/>
      </w:pPr>
      <w:r>
        <w:rPr>
          <w:rFonts w:ascii="Times New Roman"/>
          <w:b w:val="false"/>
          <w:i w:val="false"/>
          <w:color w:val="000000"/>
          <w:sz w:val="28"/>
        </w:rPr>
        <w:t>
      19. МИ механикалық асқынулар кезіндегі операциялар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20. Шығару кезіндегі зерттеулер</w:t>
      </w:r>
    </w:p>
    <w:p>
      <w:pPr>
        <w:spacing w:after="0"/>
        <w:ind w:left="0"/>
        <w:jc w:val="both"/>
      </w:pPr>
      <w:r>
        <w:rPr>
          <w:rFonts w:ascii="Times New Roman"/>
          <w:b w:val="false"/>
          <w:i w:val="false"/>
          <w:color w:val="000000"/>
          <w:sz w:val="28"/>
        </w:rPr>
        <w:t>
      Шығару кезіндегі ЭКГ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синусты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көтеруімен жаңа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өзгеріс жоқ</w:t>
      </w:r>
    </w:p>
    <w:p>
      <w:pPr>
        <w:spacing w:after="0"/>
        <w:ind w:left="0"/>
        <w:jc w:val="both"/>
      </w:pPr>
      <w:r>
        <w:rPr>
          <w:rFonts w:ascii="Times New Roman"/>
          <w:b w:val="false"/>
          <w:i w:val="false"/>
          <w:color w:val="000000"/>
          <w:sz w:val="28"/>
        </w:rPr>
        <w:t>
      Шығару кезінде ЭХоКГ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Симпсоны бойынша солжақ қарынша шығарымының фракциясы (ШФ)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болмашы төмендеу (41-50%)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 төмендеу (31-40%)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айқын сипатталған төмендеу (&lt;30%)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солжақ қарынша шығарымының фракциясы (ШФ) анықталған жоқ</w:t>
      </w:r>
    </w:p>
    <w:p>
      <w:pPr>
        <w:spacing w:after="0"/>
        <w:ind w:left="0"/>
        <w:jc w:val="both"/>
      </w:pPr>
      <w:r>
        <w:rPr>
          <w:rFonts w:ascii="Times New Roman"/>
          <w:b w:val="false"/>
          <w:i w:val="false"/>
          <w:color w:val="000000"/>
          <w:sz w:val="28"/>
        </w:rPr>
        <w:t>
      Шығару кезіндегі Killip бойынша СН классы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Шығару кезіндегі стресс тест: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стресс-ЭКГ (ВЭМ, тредмил),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стресс ЭхоКГ)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Тест нәтижесі теріс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Тест нәтижесі оң (стресс-индуц. Миокард ишемиясы)</w:t>
      </w:r>
    </w:p>
    <w:p>
      <w:pPr>
        <w:spacing w:after="0"/>
        <w:ind w:left="0"/>
        <w:jc w:val="both"/>
      </w:pPr>
      <w:r>
        <w:rPr>
          <w:rFonts w:ascii="Times New Roman"/>
          <w:b w:val="false"/>
          <w:i w:val="false"/>
          <w:color w:val="000000"/>
          <w:sz w:val="28"/>
        </w:rPr>
        <w:t>
      Басқа диагностикалық зерттеулер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қаупі төмен көтерусіз ЖКС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МРТ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21. Қорытынды диагноз</w:t>
      </w:r>
    </w:p>
    <w:p>
      <w:pPr>
        <w:spacing w:after="0"/>
        <w:ind w:left="0"/>
        <w:jc w:val="both"/>
      </w:pPr>
      <w:r>
        <w:rPr>
          <w:rFonts w:ascii="Times New Roman"/>
          <w:b w:val="false"/>
          <w:i w:val="false"/>
          <w:color w:val="000000"/>
          <w:sz w:val="28"/>
        </w:rPr>
        <w:t>
      Диагноз, Инфаркт түрі коды</w:t>
      </w:r>
    </w:p>
    <w:p>
      <w:pPr>
        <w:spacing w:after="0"/>
        <w:ind w:left="0"/>
        <w:jc w:val="both"/>
      </w:pPr>
      <w:r>
        <w:rPr>
          <w:rFonts w:ascii="Times New Roman"/>
          <w:b w:val="false"/>
          <w:i w:val="false"/>
          <w:color w:val="000000"/>
          <w:sz w:val="28"/>
        </w:rPr>
        <w:t>
      22. Қорытынды клиникалық диагноз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түрі</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клиникалық диагноз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Қосарласқан ауру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Қосарласқан ауру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*Жүректің созылмалы жетіспеушілігі ЖСЖ (NYNA бойынша функционалдық класы)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both"/>
      </w:pPr>
      <w:r>
        <w:rPr>
          <w:rFonts w:ascii="Times New Roman"/>
          <w:b w:val="false"/>
          <w:i w:val="false"/>
          <w:color w:val="000000"/>
          <w:sz w:val="28"/>
        </w:rPr>
        <w:t>
      ЖКС аяқталуы: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көтерумен МИ (трансмуральды)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үзілген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көтерусіз МИ (субэндокардиальды)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Өкпе артериялары тармақтарының тромбоэмболиясы (ӨАТТ)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Қолқаның қабатталған аневризмасы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Такотсубо кардиомиопатиясы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Миокардит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диагноздар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Стационардан шыққанның</w:t>
            </w:r>
            <w:r>
              <w:br/>
            </w:r>
            <w:r>
              <w:rPr>
                <w:rFonts w:ascii="Times New Roman"/>
                <w:b w:val="false"/>
                <w:i w:val="false"/>
                <w:color w:val="000000"/>
                <w:sz w:val="20"/>
              </w:rPr>
              <w:t>статистикалық картасына</w:t>
            </w:r>
            <w:r>
              <w:br/>
            </w:r>
            <w:r>
              <w:rPr>
                <w:rFonts w:ascii="Times New Roman"/>
                <w:b w:val="false"/>
                <w:i w:val="false"/>
                <w:color w:val="000000"/>
                <w:sz w:val="20"/>
              </w:rPr>
              <w:t>2-қосымша парақ</w:t>
            </w:r>
          </w:p>
        </w:tc>
      </w:tr>
    </w:tbl>
    <w:bookmarkStart w:name="z45" w:id="27"/>
    <w:p>
      <w:pPr>
        <w:spacing w:after="0"/>
        <w:ind w:left="0"/>
        <w:jc w:val="left"/>
      </w:pPr>
      <w:r>
        <w:rPr>
          <w:rFonts w:ascii="Times New Roman"/>
          <w:b/>
          <w:i w:val="false"/>
          <w:color w:val="000000"/>
        </w:rPr>
        <w:t xml:space="preserve"> Ми қанайналымының жіті бұзылулары бар пациенттің картасы № картаны толтыру күні</w:t>
      </w:r>
    </w:p>
    <w:bookmarkEnd w:id="27"/>
    <w:p>
      <w:pPr>
        <w:spacing w:after="0"/>
        <w:ind w:left="0"/>
        <w:jc w:val="left"/>
      </w:pP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ишемиялық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геморрагиялық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транзиторлық ишемиялық өршу</w:t>
      </w:r>
    </w:p>
    <w:p>
      <w:pPr>
        <w:spacing w:after="0"/>
        <w:ind w:left="0"/>
        <w:jc w:val="both"/>
      </w:pPr>
      <w:r>
        <w:rPr>
          <w:rFonts w:ascii="Times New Roman"/>
          <w:b w:val="false"/>
          <w:i w:val="false"/>
          <w:color w:val="000000"/>
          <w:sz w:val="28"/>
        </w:rPr>
        <w:t>
      пациент Д-есебінде тұрады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Пациент базистік гипотензиялық терапия қабылдады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антикогаулянтты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тұрақты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антиагрегантты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тұрақты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статиндер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тұрақты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Ишемиялық инсульттың кіші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атеротромбдық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артерио-артериялық эмболиялар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тамырларының тромбоздары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кардиоэмболикалық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гемодинамикалық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қуыстық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гемореологиялық микроокклюзия түрі бойынша</w:t>
      </w:r>
    </w:p>
    <w:p>
      <w:pPr>
        <w:spacing w:after="0"/>
        <w:ind w:left="0"/>
        <w:jc w:val="both"/>
      </w:pPr>
      <w:r>
        <w:rPr>
          <w:rFonts w:ascii="Times New Roman"/>
          <w:b w:val="false"/>
          <w:i w:val="false"/>
          <w:color w:val="000000"/>
          <w:sz w:val="28"/>
        </w:rPr>
        <w:t>
      Индекстік жағдайға байланысты МҚЖБ алғашқы белгілерінің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үйде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жұмыста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қоғамдың орында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Қауіп факторлары</w:t>
      </w:r>
    </w:p>
    <w:p>
      <w:pPr>
        <w:spacing w:after="0"/>
        <w:ind w:left="0"/>
        <w:jc w:val="both"/>
      </w:pPr>
      <w:r>
        <w:rPr>
          <w:rFonts w:ascii="Times New Roman"/>
          <w:b w:val="false"/>
          <w:i w:val="false"/>
          <w:color w:val="000000"/>
          <w:sz w:val="28"/>
        </w:rPr>
        <w:t>
      Артериялық гипертензия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 аурулары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Негізгі тамырлардың тарылу өзгерістері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Темекі шегу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Алкоголь</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Артық дене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Дислипидемия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Тұқым қуалау бейімділігі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Отбасыда кенет қайтыс болу жағдайлары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Гормон алмастыру терапиясы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Жүктілік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Контрацептивтер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Басқалар</w:t>
      </w:r>
    </w:p>
    <w:p>
      <w:pPr>
        <w:spacing w:after="0"/>
        <w:ind w:left="0"/>
        <w:jc w:val="both"/>
      </w:pPr>
      <w:r>
        <w:rPr>
          <w:rFonts w:ascii="Times New Roman"/>
          <w:b w:val="false"/>
          <w:i w:val="false"/>
          <w:color w:val="000000"/>
          <w:sz w:val="28"/>
        </w:rPr>
        <w:t>
      Бұрын болған жүрек-тамырлары анамнезі</w:t>
      </w:r>
    </w:p>
    <w:p>
      <w:pPr>
        <w:spacing w:after="0"/>
        <w:ind w:left="0"/>
        <w:jc w:val="both"/>
      </w:pPr>
      <w:r>
        <w:rPr>
          <w:rFonts w:ascii="Times New Roman"/>
          <w:b w:val="false"/>
          <w:i w:val="false"/>
          <w:color w:val="000000"/>
          <w:sz w:val="28"/>
        </w:rPr>
        <w:t>
      Бұрын болған инсульт диагнозы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Транзиторлық ишемиялық өршу диагнозы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Басынан өткерген миокард инфаркты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ишемиялық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ЭКС/КДИ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 қақпақшаларының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Кардиомиопатия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Созылмалы жүрек функциясының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(NYNA бойынша 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Жыпылықтау аритмиясы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Түсу кезіндегі Глазго комасы шкаласы бойынша естің деңгейі.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баллдан бастап– есі айқын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13-тен – 14-ке дейін – орташа есеңгіру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10-нан – 12-ке дейін терең есеңгіру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8-ден – 9-ға дейін сопор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6-дан – 7-ге дейін қалыпты кома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4-тен – 5-ке дейін терең кома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3-тен – терминалды кома</w:t>
      </w:r>
    </w:p>
    <w:p>
      <w:pPr>
        <w:spacing w:after="0"/>
        <w:ind w:left="0"/>
        <w:jc w:val="both"/>
      </w:pPr>
      <w:r>
        <w:rPr>
          <w:rFonts w:ascii="Times New Roman"/>
          <w:b w:val="false"/>
          <w:i w:val="false"/>
          <w:color w:val="000000"/>
          <w:sz w:val="28"/>
        </w:rPr>
        <w:t>
      NIHSS шкаласы бойынша неврологиялық тапшылықты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ең төменгі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орташа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ауыр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өте ауыр тапшылық</w:t>
      </w:r>
    </w:p>
    <w:p>
      <w:pPr>
        <w:spacing w:after="0"/>
        <w:ind w:left="0"/>
        <w:jc w:val="both"/>
      </w:pPr>
      <w:r>
        <w:rPr>
          <w:rFonts w:ascii="Times New Roman"/>
          <w:b w:val="false"/>
          <w:i w:val="false"/>
          <w:color w:val="000000"/>
          <w:sz w:val="28"/>
        </w:rPr>
        <w:t>
      NIHSS шкаласы бойынша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Рэнкин шкаласы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1-дәреже – мүгедектік белгілерінің болмауы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2-дәреже – мүгедектіктің жеңіл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3-дәреже – мүгедектіктің қалыпты айқын сипатталған белгілері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4-дәреже – мүгедектіктің айқын сипатталған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5-дәреже – мүгедектіктің өте айқын сипатталған белгілері</w:t>
      </w:r>
    </w:p>
    <w:p>
      <w:pPr>
        <w:spacing w:after="0"/>
        <w:ind w:left="0"/>
        <w:jc w:val="both"/>
      </w:pPr>
      <w:r>
        <w:rPr>
          <w:rFonts w:ascii="Times New Roman"/>
          <w:b w:val="false"/>
          <w:i w:val="false"/>
          <w:color w:val="000000"/>
          <w:sz w:val="28"/>
        </w:rPr>
        <w:t>
      Бір жұтым суды кедергісіз ішеді: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Компьютерлік Томография жасалынды ма? (КТ):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w:t>
      </w:r>
    </w:p>
    <w:p>
      <w:pPr>
        <w:spacing w:after="0"/>
        <w:ind w:left="0"/>
        <w:jc w:val="both"/>
      </w:pPr>
      <w:r>
        <w:rPr>
          <w:rFonts w:ascii="Times New Roman"/>
          <w:b w:val="false"/>
          <w:i w:val="false"/>
          <w:color w:val="000000"/>
          <w:sz w:val="28"/>
        </w:rPr>
        <w:t>
      а) ағымдағы жағдайдағы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 ағымдағы жағдайдағы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(да),</w:t>
      </w:r>
    </w:p>
    <w:p>
      <w:pPr>
        <w:spacing w:after="0"/>
        <w:ind w:left="0"/>
        <w:jc w:val="both"/>
      </w:pPr>
      <w:r>
        <w:rPr>
          <w:rFonts w:ascii="Times New Roman"/>
          <w:b w:val="false"/>
          <w:i w:val="false"/>
          <w:color w:val="000000"/>
          <w:sz w:val="28"/>
        </w:rPr>
        <w:t>
      қан кету сипаттамасын анықтаңыз: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субарахноидальдық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паренхиматозды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діңгегі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вентрикулярлы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субтенториальды</w:t>
      </w:r>
    </w:p>
    <w:p>
      <w:pPr>
        <w:spacing w:after="0"/>
        <w:ind w:left="0"/>
        <w:jc w:val="both"/>
      </w:pPr>
      <w:r>
        <w:rPr>
          <w:rFonts w:ascii="Times New Roman"/>
          <w:b w:val="false"/>
          <w:i w:val="false"/>
          <w:color w:val="000000"/>
          <w:sz w:val="28"/>
        </w:rPr>
        <w:t>
      КТА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Аневризма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АВМ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Тамырлар стенозы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Тамырлар окклюзиясы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МРТ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w:t>
      </w:r>
    </w:p>
    <w:p>
      <w:pPr>
        <w:spacing w:after="0"/>
        <w:ind w:left="0"/>
        <w:jc w:val="both"/>
      </w:pPr>
      <w:r>
        <w:rPr>
          <w:rFonts w:ascii="Times New Roman"/>
          <w:b w:val="false"/>
          <w:i w:val="false"/>
          <w:color w:val="000000"/>
          <w:sz w:val="28"/>
        </w:rPr>
        <w:t>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аневризма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АВМ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 стенозы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 тромбозы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Дәрілік терапия</w:t>
      </w:r>
    </w:p>
    <w:p>
      <w:pPr>
        <w:spacing w:after="0"/>
        <w:ind w:left="0"/>
        <w:jc w:val="both"/>
      </w:pPr>
      <w:r>
        <w:rPr>
          <w:rFonts w:ascii="Times New Roman"/>
          <w:b w:val="false"/>
          <w:i w:val="false"/>
          <w:color w:val="000000"/>
          <w:sz w:val="28"/>
        </w:rPr>
        <w:t>
      Тромболиттік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Гипотензивті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Антиагреганттық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Антикоагулянтты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Статиндер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Оңалтудың жеке бағдарламасының картасы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Қай МДК мамандарының консультациясы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невролог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нейрохирург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реабилитолог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логопед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эрготерапевт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психиатр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ине рефлексотерапевт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кинезиотерапевт</w:t>
      </w:r>
    </w:p>
    <w:p>
      <w:pPr>
        <w:spacing w:after="0"/>
        <w:ind w:left="0"/>
        <w:jc w:val="both"/>
      </w:pPr>
      <w:r>
        <w:rPr>
          <w:rFonts w:ascii="Times New Roman"/>
          <w:b w:val="false"/>
          <w:i w:val="false"/>
          <w:color w:val="000000"/>
          <w:sz w:val="28"/>
        </w:rPr>
        <w:t>
      Пациентты оңалтудың жеке бағдарламасында қандай негізгі іс-шаралар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бағдарланған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кезең-кезеңмен сатылы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жеке ЕФК</w:t>
      </w:r>
    </w:p>
    <w:p>
      <w:pPr>
        <w:spacing w:after="0"/>
        <w:ind w:left="0"/>
        <w:jc w:val="both"/>
      </w:pPr>
      <w:r>
        <w:rPr>
          <w:rFonts w:ascii="Times New Roman"/>
          <w:b w:val="false"/>
          <w:i w:val="false"/>
          <w:color w:val="000000"/>
          <w:sz w:val="28"/>
        </w:rPr>
        <w:t>
      Сөйлеу қабілеті бұзылған кезде логопедтің емдеу іс шаралары жүргізілді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 диагностика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сөйлеу, оқу, жазу қабілеттерін қалпына келтіру бойынша оқулар</w:t>
      </w:r>
    </w:p>
    <w:p>
      <w:pPr>
        <w:spacing w:after="0"/>
        <w:ind w:left="0"/>
        <w:jc w:val="both"/>
      </w:pPr>
      <w:r>
        <w:rPr>
          <w:rFonts w:ascii="Times New Roman"/>
          <w:b w:val="false"/>
          <w:i w:val="false"/>
          <w:color w:val="000000"/>
          <w:sz w:val="28"/>
        </w:rPr>
        <w:t>
      Қозғалыс бұзылыстары кезінде емдеу іс шаралар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өзіне-өзі қызмет етудің тұрмыстық дағдыларын қалпына келтіру бойынша оқулар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жеке пассивті және активті ЕФК, аяқ-қолдарды механикалық жұмыс істету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биобасқару,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физиотерапия</w:t>
      </w:r>
    </w:p>
    <w:p>
      <w:pPr>
        <w:spacing w:after="0"/>
        <w:ind w:left="0"/>
        <w:jc w:val="both"/>
      </w:pPr>
      <w:r>
        <w:rPr>
          <w:rFonts w:ascii="Times New Roman"/>
          <w:b w:val="false"/>
          <w:i w:val="false"/>
          <w:color w:val="000000"/>
          <w:sz w:val="28"/>
        </w:rPr>
        <w:t>
      Оңалту әлеуетін айқындау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қолайлы (жартылай оңалту, оңалту – толық қалпына келтіру)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қолайсыз (үйде күтім жасау)</w:t>
      </w:r>
    </w:p>
    <w:p>
      <w:pPr>
        <w:spacing w:after="0"/>
        <w:ind w:left="0"/>
        <w:jc w:val="both"/>
      </w:pPr>
      <w:r>
        <w:rPr>
          <w:rFonts w:ascii="Times New Roman"/>
          <w:b w:val="false"/>
          <w:i w:val="false"/>
          <w:color w:val="000000"/>
          <w:sz w:val="28"/>
        </w:rPr>
        <w:t>
      Оңалту алдында жай-күйді бағалау бойынша тесттер:</w:t>
      </w:r>
    </w:p>
    <w:p>
      <w:pPr>
        <w:spacing w:after="0"/>
        <w:ind w:left="0"/>
        <w:jc w:val="both"/>
      </w:pPr>
      <w:r>
        <w:rPr>
          <w:rFonts w:ascii="Times New Roman"/>
          <w:b w:val="false"/>
          <w:i w:val="false"/>
          <w:color w:val="000000"/>
          <w:sz w:val="28"/>
        </w:rPr>
        <w:t>
      а)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both"/>
      </w:pPr>
      <w:r>
        <w:rPr>
          <w:rFonts w:ascii="Times New Roman"/>
          <w:b w:val="false"/>
          <w:i w:val="false"/>
          <w:color w:val="000000"/>
          <w:sz w:val="28"/>
        </w:rPr>
        <w:t>
      0-ден – 25-ке дейін – пациенттің толық тәуелді болуына сәйкес келеді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25-тен – 65-ке дейін – айқын сипатталған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65-тен – 90-ға дейін – қалыпты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91-ден – 99-ға дейін – аздап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100 балл – күнделікті қызметте толық тәуелді болмау</w:t>
      </w:r>
    </w:p>
    <w:p>
      <w:pPr>
        <w:spacing w:after="0"/>
        <w:ind w:left="0"/>
        <w:jc w:val="both"/>
      </w:pPr>
      <w:r>
        <w:rPr>
          <w:rFonts w:ascii="Times New Roman"/>
          <w:b w:val="false"/>
          <w:i w:val="false"/>
          <w:color w:val="000000"/>
          <w:sz w:val="28"/>
        </w:rPr>
        <w:t>
      б) Психикалық жай-күйдің тесті-мини-сызбасы (ПЖМИ) Мini-Mental State Examination (MMSE)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когнитивті функцияларының бұзылулары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деменция алдыңғы когнитивтібұзылулар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сипаты жеңіл дәрежедегі деменция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сипаты қалыпты деңгейдегі деменция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ауыр деменция</w:t>
      </w:r>
    </w:p>
    <w:p>
      <w:pPr>
        <w:spacing w:after="0"/>
        <w:ind w:left="0"/>
        <w:jc w:val="both"/>
      </w:pPr>
      <w:r>
        <w:rPr>
          <w:rFonts w:ascii="Times New Roman"/>
          <w:b w:val="false"/>
          <w:i w:val="false"/>
          <w:color w:val="000000"/>
          <w:sz w:val="28"/>
        </w:rPr>
        <w:t>
      в) Ривермид күнделікті өмірде мобильдік шкалдары, балды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(нет)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(да)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0-ден – 5-ке дейін – бөгде адамның көмегіне тәуелді (яғни өздігінен әрекет ете алмайды немесе қауіпті, немесе көп уақытты қажет етеді)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6-дан – 10-ға дейін – қарауды қажет етеді (ауызша көмек)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және одан жоғары – тәуелсіз (қосалқы заттарды қолдана алады)</w:t>
      </w:r>
    </w:p>
    <w:p>
      <w:pPr>
        <w:spacing w:after="0"/>
        <w:ind w:left="0"/>
        <w:jc w:val="both"/>
      </w:pPr>
      <w:r>
        <w:rPr>
          <w:rFonts w:ascii="Times New Roman"/>
          <w:b w:val="false"/>
          <w:i w:val="false"/>
          <w:color w:val="000000"/>
          <w:sz w:val="28"/>
        </w:rPr>
        <w:t>
      г) Рэнкин түрлендірілген шкаласы бойынша мүгедектік дәрежесі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both"/>
      </w:pPr>
      <w:r>
        <w:rPr>
          <w:rFonts w:ascii="Times New Roman"/>
          <w:b w:val="false"/>
          <w:i w:val="false"/>
          <w:color w:val="000000"/>
          <w:sz w:val="28"/>
        </w:rPr>
        <w:t>
      Балды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1-дәреже – мүгедектік белгілерінің болмауы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2-дәреже – мүгедектіктің жеңіл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3-дәреже – мүгедектіктің әлсіз көрінетін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4-дәреже – мүгедектіктің айқын көрінетін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5-дәреже – мүгедектіктің өте айқын сипатталған белгілері</w:t>
      </w:r>
    </w:p>
    <w:p>
      <w:pPr>
        <w:spacing w:after="0"/>
        <w:ind w:left="0"/>
        <w:jc w:val="both"/>
      </w:pPr>
      <w:r>
        <w:rPr>
          <w:rFonts w:ascii="Times New Roman"/>
          <w:b w:val="false"/>
          <w:i w:val="false"/>
          <w:color w:val="000000"/>
          <w:sz w:val="28"/>
        </w:rPr>
        <w:t>
      Жүйелі тромболитикалық терапия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тромболикалық терапия жүргізілмеу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терапияны бастау күні және уақыты. Қандай доза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Тромболизистен кейін асқынуларының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түрін көрсету қажет</w:t>
      </w:r>
    </w:p>
    <w:p>
      <w:pPr>
        <w:spacing w:after="0"/>
        <w:ind w:left="0"/>
        <w:jc w:val="both"/>
      </w:pPr>
      <w:r>
        <w:rPr>
          <w:rFonts w:ascii="Times New Roman"/>
          <w:b w:val="false"/>
          <w:i w:val="false"/>
          <w:color w:val="000000"/>
          <w:sz w:val="28"/>
        </w:rPr>
        <w:t>
      Тромболизис жасағаннан кейін бірінші тәулікте жай-күйді бағалау</w:t>
      </w:r>
    </w:p>
    <w:p>
      <w:pPr>
        <w:spacing w:after="0"/>
        <w:ind w:left="0"/>
        <w:jc w:val="both"/>
      </w:pPr>
      <w:r>
        <w:rPr>
          <w:rFonts w:ascii="Times New Roman"/>
          <w:b w:val="false"/>
          <w:i w:val="false"/>
          <w:color w:val="000000"/>
          <w:sz w:val="28"/>
        </w:rPr>
        <w:t>
      NIHSS шкаласы бойынша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Тромболизис жасағаннан кейін 7-ші күннен кейін жай-күйді бағалау</w:t>
      </w:r>
    </w:p>
    <w:p>
      <w:pPr>
        <w:spacing w:after="0"/>
        <w:ind w:left="0"/>
        <w:jc w:val="both"/>
      </w:pPr>
      <w:r>
        <w:rPr>
          <w:rFonts w:ascii="Times New Roman"/>
          <w:b w:val="false"/>
          <w:i w:val="false"/>
          <w:color w:val="000000"/>
          <w:sz w:val="28"/>
        </w:rPr>
        <w:t>
      NIHSS шкаласы бойынша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Механикалық тромбэкстракция жасалды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терапияны бастау күні мен уақыты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терапияны аяқтау күні мен уақыты</w:t>
      </w:r>
    </w:p>
    <w:p>
      <w:pPr>
        <w:spacing w:after="0"/>
        <w:ind w:left="0"/>
        <w:jc w:val="both"/>
      </w:pPr>
      <w:r>
        <w:rPr>
          <w:rFonts w:ascii="Times New Roman"/>
          <w:b w:val="false"/>
          <w:i w:val="false"/>
          <w:color w:val="000000"/>
          <w:sz w:val="28"/>
        </w:rPr>
        <w:t>
      Нейрохирургиялық операция атауының коды</w:t>
      </w:r>
    </w:p>
    <w:p>
      <w:pPr>
        <w:spacing w:after="0"/>
        <w:ind w:left="0"/>
        <w:jc w:val="both"/>
      </w:pPr>
      <w:r>
        <w:rPr>
          <w:rFonts w:ascii="Times New Roman"/>
          <w:b w:val="false"/>
          <w:i w:val="false"/>
          <w:color w:val="000000"/>
          <w:sz w:val="28"/>
        </w:rPr>
        <w:t>
      Операция коды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 (кк/мм)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 басталғаннан кейін 6 сағатқа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 сағатқа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72 сағаттан артық</w:t>
      </w:r>
    </w:p>
    <w:p>
      <w:pPr>
        <w:spacing w:after="0"/>
        <w:ind w:left="0"/>
        <w:jc w:val="both"/>
      </w:pPr>
      <w:r>
        <w:rPr>
          <w:rFonts w:ascii="Times New Roman"/>
          <w:b w:val="false"/>
          <w:i w:val="false"/>
          <w:color w:val="000000"/>
          <w:sz w:val="28"/>
        </w:rPr>
        <w:t>
      Операциямен байланысты асқынулар:</w:t>
      </w:r>
    </w:p>
    <w:p>
      <w:pPr>
        <w:spacing w:after="0"/>
        <w:ind w:left="0"/>
        <w:jc w:val="both"/>
      </w:pPr>
      <w:r>
        <w:rPr>
          <w:rFonts w:ascii="Times New Roman"/>
          <w:b w:val="false"/>
          <w:i w:val="false"/>
          <w:color w:val="000000"/>
          <w:sz w:val="28"/>
        </w:rPr>
        <w:t>
      атау коды</w:t>
      </w:r>
    </w:p>
    <w:p>
      <w:pPr>
        <w:spacing w:after="0"/>
        <w:ind w:left="0"/>
        <w:jc w:val="both"/>
      </w:pPr>
      <w:r>
        <w:rPr>
          <w:rFonts w:ascii="Times New Roman"/>
          <w:b w:val="false"/>
          <w:i w:val="false"/>
          <w:color w:val="000000"/>
          <w:sz w:val="28"/>
        </w:rPr>
        <w:t>
      а) NIHSS шкаласы бойынша операциядан кейін неврологиялық тапшылықты бағалау,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0-3- ең төменгі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4-10: орташа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10-21: ауыр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&gt;21: өте ауыр тапшылық</w:t>
      </w:r>
    </w:p>
    <w:p>
      <w:pPr>
        <w:spacing w:after="0"/>
        <w:ind w:left="0"/>
        <w:jc w:val="both"/>
      </w:pPr>
      <w:r>
        <w:rPr>
          <w:rFonts w:ascii="Times New Roman"/>
          <w:b w:val="false"/>
          <w:i w:val="false"/>
          <w:color w:val="000000"/>
          <w:sz w:val="28"/>
        </w:rPr>
        <w:t>
      б)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0-ден – 25-ке дейін – пациенттің толық тәуелді болуына сәйкес келеді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25-тен – 65-ке дейін – айқын сипатталған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65-тен – 90-ға дейін – қалыпты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91-ден – 99-ға дейін – аздап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100 балл – күнделікті қызметте толық тәуелді болмау</w:t>
      </w:r>
    </w:p>
    <w:p>
      <w:pPr>
        <w:spacing w:after="0"/>
        <w:ind w:left="0"/>
        <w:jc w:val="both"/>
      </w:pPr>
      <w:r>
        <w:rPr>
          <w:rFonts w:ascii="Times New Roman"/>
          <w:b w:val="false"/>
          <w:i w:val="false"/>
          <w:color w:val="000000"/>
          <w:sz w:val="28"/>
        </w:rPr>
        <w:t>
      в) Ривермид күнделікті өмірде мобильдік шкалдары,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0-ден – 5-ке дейін – бөгде адамның көмегіне тәуелді (яғни өздігінен әрекет ете алмайды немесе қауіпті, немесе көп уақытты қажет етеді)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6-дан – 10-ға дейін – қарауды қажет етеді (ауызша көмек)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және одан жоғары – тәуелсіз (қосалқы заттарды қолдана алады)</w:t>
      </w:r>
    </w:p>
    <w:p>
      <w:pPr>
        <w:spacing w:after="0"/>
        <w:ind w:left="0"/>
        <w:jc w:val="both"/>
      </w:pPr>
      <w:r>
        <w:rPr>
          <w:rFonts w:ascii="Times New Roman"/>
          <w:b w:val="false"/>
          <w:i w:val="false"/>
          <w:color w:val="000000"/>
          <w:sz w:val="28"/>
        </w:rPr>
        <w:t>
      г) Рэнкин түрлендірілген шкаласы бойынша мүгедектік дәрежесі, баллды көрсету</w:t>
      </w:r>
    </w:p>
    <w:p>
      <w:pPr>
        <w:spacing w:after="0"/>
        <w:ind w:left="0"/>
        <w:jc w:val="both"/>
      </w:pPr>
      <w:r>
        <w:rPr>
          <w:rFonts w:ascii="Times New Roman"/>
          <w:b w:val="false"/>
          <w:i w:val="false"/>
          <w:color w:val="000000"/>
          <w:sz w:val="28"/>
        </w:rPr>
        <w:t>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1-дәреже – мүгедектік белгілерінің болмауы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2-дәреже – мүгедектіктің жеңіл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3-дәреже – мүгедектіктің қалыпты айқын сипатталған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4-дәреже – мүгедектіктің айқын сипатталған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5-дәреже – мүгедектіктің өте айқын сипатталған белгілері</w:t>
      </w:r>
    </w:p>
    <w:p>
      <w:pPr>
        <w:spacing w:after="0"/>
        <w:ind w:left="0"/>
        <w:jc w:val="both"/>
      </w:pPr>
      <w:r>
        <w:rPr>
          <w:rFonts w:ascii="Times New Roman"/>
          <w:b w:val="false"/>
          <w:i w:val="false"/>
          <w:color w:val="000000"/>
          <w:sz w:val="28"/>
        </w:rPr>
        <w:t>
      Нейрореанимацияда болды (ҚТП/ҚТА):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"Нәрестелер бөлiмшесiнiң (палатасының) есеп нысаны" № 013/е нысаны</w:t>
      </w:r>
    </w:p>
    <w:p>
      <w:pPr>
        <w:spacing w:after="0"/>
        <w:ind w:left="0"/>
        <w:jc w:val="both"/>
      </w:pPr>
      <w:r>
        <w:rPr>
          <w:rFonts w:ascii="Times New Roman"/>
          <w:b w:val="false"/>
          <w:i w:val="false"/>
          <w:color w:val="000000"/>
          <w:sz w:val="28"/>
        </w:rPr>
        <w:t>
      1. Босану тарихы мен нәрестенің даму тарихының №</w:t>
      </w:r>
    </w:p>
    <w:p>
      <w:pPr>
        <w:spacing w:after="0"/>
        <w:ind w:left="0"/>
        <w:jc w:val="both"/>
      </w:pPr>
      <w:r>
        <w:rPr>
          <w:rFonts w:ascii="Times New Roman"/>
          <w:b w:val="false"/>
          <w:i w:val="false"/>
          <w:color w:val="000000"/>
          <w:sz w:val="28"/>
        </w:rPr>
        <w:t>
      2. Бала бөлімшеге қайдан түсті және түскен күні</w:t>
      </w:r>
    </w:p>
    <w:p>
      <w:pPr>
        <w:spacing w:after="0"/>
        <w:ind w:left="0"/>
        <w:jc w:val="both"/>
      </w:pPr>
      <w:r>
        <w:rPr>
          <w:rFonts w:ascii="Times New Roman"/>
          <w:b w:val="false"/>
          <w:i w:val="false"/>
          <w:color w:val="000000"/>
          <w:sz w:val="28"/>
        </w:rPr>
        <w:t>
      3. Анасының тегі, аты, әкесінің аты (бар болған жағдайда), жеке сәйкестендіру нөмірі</w:t>
      </w:r>
    </w:p>
    <w:p>
      <w:pPr>
        <w:spacing w:after="0"/>
        <w:ind w:left="0"/>
        <w:jc w:val="both"/>
      </w:pPr>
      <w:r>
        <w:rPr>
          <w:rFonts w:ascii="Times New Roman"/>
          <w:b w:val="false"/>
          <w:i w:val="false"/>
          <w:color w:val="000000"/>
          <w:sz w:val="28"/>
        </w:rPr>
        <w:t>
      4. Нәрестенің туған күні мен уақыты</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Бойы, см</w:t>
      </w:r>
    </w:p>
    <w:p>
      <w:pPr>
        <w:spacing w:after="0"/>
        <w:ind w:left="0"/>
        <w:jc w:val="both"/>
      </w:pPr>
      <w:r>
        <w:rPr>
          <w:rFonts w:ascii="Times New Roman"/>
          <w:b w:val="false"/>
          <w:i w:val="false"/>
          <w:color w:val="000000"/>
          <w:sz w:val="28"/>
        </w:rPr>
        <w:t>
      7. Салмағы, гр</w:t>
      </w:r>
    </w:p>
    <w:p>
      <w:pPr>
        <w:spacing w:after="0"/>
        <w:ind w:left="0"/>
        <w:jc w:val="both"/>
      </w:pPr>
      <w:r>
        <w:rPr>
          <w:rFonts w:ascii="Times New Roman"/>
          <w:b w:val="false"/>
          <w:i w:val="false"/>
          <w:color w:val="000000"/>
          <w:sz w:val="28"/>
        </w:rPr>
        <w:t>
      8. Апгар шкаласы бойынша бағалау; бала мерзімінде/мерзімінен бұрын туылды № 003/е есептік нысаннының қосымша парағы</w:t>
      </w:r>
    </w:p>
    <w:p>
      <w:pPr>
        <w:spacing w:after="0"/>
        <w:ind w:left="0"/>
        <w:jc w:val="both"/>
      </w:pPr>
      <w:r>
        <w:rPr>
          <w:rFonts w:ascii="Times New Roman"/>
          <w:b w:val="false"/>
          <w:i w:val="false"/>
          <w:color w:val="000000"/>
          <w:sz w:val="28"/>
        </w:rPr>
        <w:t>
      9. Нәрестелік кезеңінің ағымы пациенттанып (сырқаттанып) туған балалар үшін клиникалық диагнозы</w:t>
      </w:r>
    </w:p>
    <w:p>
      <w:pPr>
        <w:spacing w:after="0"/>
        <w:ind w:left="0"/>
        <w:jc w:val="both"/>
      </w:pPr>
      <w:r>
        <w:rPr>
          <w:rFonts w:ascii="Times New Roman"/>
          <w:b w:val="false"/>
          <w:i w:val="false"/>
          <w:color w:val="000000"/>
          <w:sz w:val="28"/>
        </w:rPr>
        <w:t>
      10. Егу туралы ақпарат</w:t>
      </w:r>
    </w:p>
    <w:p>
      <w:pPr>
        <w:spacing w:after="0"/>
        <w:ind w:left="0"/>
        <w:jc w:val="both"/>
      </w:pPr>
      <w:r>
        <w:rPr>
          <w:rFonts w:ascii="Times New Roman"/>
          <w:b w:val="false"/>
          <w:i w:val="false"/>
          <w:color w:val="000000"/>
          <w:sz w:val="28"/>
        </w:rPr>
        <w:t>
      Шығару кезінде № 001/е есептік нысаннының қосымша парағы</w:t>
      </w:r>
    </w:p>
    <w:p>
      <w:pPr>
        <w:spacing w:after="0"/>
        <w:ind w:left="0"/>
        <w:jc w:val="both"/>
      </w:pPr>
      <w:r>
        <w:rPr>
          <w:rFonts w:ascii="Times New Roman"/>
          <w:b w:val="false"/>
          <w:i w:val="false"/>
          <w:color w:val="000000"/>
          <w:sz w:val="28"/>
        </w:rPr>
        <w:t>
      11. Ауруханада болуы немен аяқталды</w:t>
      </w:r>
    </w:p>
    <w:p>
      <w:pPr>
        <w:spacing w:after="0"/>
        <w:ind w:left="0"/>
        <w:jc w:val="both"/>
      </w:pPr>
      <w:r>
        <w:rPr>
          <w:rFonts w:ascii="Times New Roman"/>
          <w:b w:val="false"/>
          <w:i w:val="false"/>
          <w:color w:val="000000"/>
          <w:sz w:val="28"/>
        </w:rPr>
        <w:t>
      12. Шыққанда (ауыстырылғанда) баланың салмағы</w:t>
      </w:r>
    </w:p>
    <w:p>
      <w:pPr>
        <w:spacing w:after="0"/>
        <w:ind w:left="0"/>
        <w:jc w:val="both"/>
      </w:pPr>
      <w:r>
        <w:rPr>
          <w:rFonts w:ascii="Times New Roman"/>
          <w:b w:val="false"/>
          <w:i w:val="false"/>
          <w:color w:val="000000"/>
          <w:sz w:val="28"/>
        </w:rPr>
        <w:t>
      13. Баланың шыққаны туралы, балалар емханасына хабарланғаны туралы белгі (иә, жоқ)</w:t>
      </w:r>
    </w:p>
    <w:p>
      <w:pPr>
        <w:spacing w:after="0"/>
        <w:ind w:left="0"/>
        <w:jc w:val="both"/>
      </w:pPr>
      <w:r>
        <w:rPr>
          <w:rFonts w:ascii="Times New Roman"/>
          <w:b w:val="false"/>
          <w:i w:val="false"/>
          <w:color w:val="000000"/>
          <w:sz w:val="28"/>
        </w:rPr>
        <w:t>
      "Туберкулезге шалдыққан пациенттің медициналық картасы" № ТБ 014/е нысаны</w:t>
      </w:r>
    </w:p>
    <w:p>
      <w:pPr>
        <w:spacing w:after="0"/>
        <w:ind w:left="0"/>
        <w:jc w:val="both"/>
      </w:pPr>
      <w:r>
        <w:rPr>
          <w:rFonts w:ascii="Times New Roman"/>
          <w:b w:val="false"/>
          <w:i w:val="false"/>
          <w:color w:val="000000"/>
          <w:sz w:val="28"/>
        </w:rPr>
        <w:t>
      Тіркелу күні Жатқызылу күні</w:t>
      </w:r>
    </w:p>
    <w:p>
      <w:pPr>
        <w:spacing w:after="0"/>
        <w:ind w:left="0"/>
        <w:jc w:val="both"/>
      </w:pPr>
      <w:r>
        <w:rPr>
          <w:rFonts w:ascii="Times New Roman"/>
          <w:b w:val="false"/>
          <w:i w:val="false"/>
          <w:color w:val="000000"/>
          <w:sz w:val="28"/>
        </w:rPr>
        <w:t>
      I. Пациент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Пациенттің тіркеу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 ел</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 азаматтығы</w:t>
      </w:r>
    </w:p>
    <w:p>
      <w:pPr>
        <w:spacing w:after="0"/>
        <w:ind w:left="0"/>
        <w:jc w:val="both"/>
      </w:pPr>
      <w:r>
        <w:rPr>
          <w:rFonts w:ascii="Times New Roman"/>
          <w:b w:val="false"/>
          <w:i w:val="false"/>
          <w:color w:val="000000"/>
          <w:sz w:val="28"/>
        </w:rPr>
        <w:t>
      8.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БТОЖ</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Пациенттің жақын адамының Т.А.Ә. (бар болған жағдайда)</w:t>
      </w:r>
    </w:p>
    <w:p>
      <w:pPr>
        <w:spacing w:after="0"/>
        <w:ind w:left="0"/>
        <w:jc w:val="both"/>
      </w:pPr>
      <w:r>
        <w:rPr>
          <w:rFonts w:ascii="Times New Roman"/>
          <w:b w:val="false"/>
          <w:i w:val="false"/>
          <w:color w:val="000000"/>
          <w:sz w:val="28"/>
        </w:rPr>
        <w:t>
      11. Пациенттің жақын адамының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1. қаралу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2. алдын ала тексеру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3. қайтыс болғаннан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4. Алғашқы белгілері пайда болған күні</w:t>
      </w:r>
    </w:p>
    <w:p>
      <w:pPr>
        <w:spacing w:after="0"/>
        <w:ind w:left="0"/>
        <w:jc w:val="both"/>
      </w:pPr>
      <w:r>
        <w:rPr>
          <w:rFonts w:ascii="Times New Roman"/>
          <w:b w:val="false"/>
          <w:i w:val="false"/>
          <w:color w:val="000000"/>
          <w:sz w:val="28"/>
        </w:rPr>
        <w:t>
      5. МСАК қаралған күні</w:t>
      </w:r>
    </w:p>
    <w:p>
      <w:pPr>
        <w:spacing w:after="0"/>
        <w:ind w:left="0"/>
        <w:jc w:val="both"/>
      </w:pPr>
      <w:r>
        <w:rPr>
          <w:rFonts w:ascii="Times New Roman"/>
          <w:b w:val="false"/>
          <w:i w:val="false"/>
          <w:color w:val="000000"/>
          <w:sz w:val="28"/>
        </w:rPr>
        <w:t>
      6. Туберкулезге қарсы ұйымға - болған жағдайда (бұдан әрі – ТҚҰ) қаралған күні</w:t>
      </w:r>
    </w:p>
    <w:p>
      <w:pPr>
        <w:spacing w:after="0"/>
        <w:ind w:left="0"/>
        <w:jc w:val="both"/>
      </w:pPr>
      <w:r>
        <w:rPr>
          <w:rFonts w:ascii="Times New Roman"/>
          <w:b w:val="false"/>
          <w:i w:val="false"/>
          <w:color w:val="000000"/>
          <w:sz w:val="28"/>
        </w:rPr>
        <w:t>
      III. Әлеуметтік-кәсіптік мәртебесі</w:t>
      </w:r>
    </w:p>
    <w:p>
      <w:pPr>
        <w:spacing w:after="0"/>
        <w:ind w:left="0"/>
        <w:jc w:val="both"/>
      </w:pPr>
      <w:r>
        <w:rPr>
          <w:rFonts w:ascii="Times New Roman"/>
          <w:b w:val="false"/>
          <w:i w:val="false"/>
          <w:color w:val="000000"/>
          <w:sz w:val="28"/>
        </w:rPr>
        <w:t>
      IV. Қауіп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туберкулез - болған жағдайда (бұдан әрі –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жүктілік;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 егілмеген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Көптеген дәріге көнбейтін туберкулез - болған жағдайда (бұдан әрі – КДТ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Кең ауқымды дәріге көнбейтін туберкулез - болған жағдайда (бұдан әрі – КАДТ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ішімдікке салыну;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2 жыл ішінде бас бостандығынан айыру орындарында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АИТВ;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босанғанннан кейін 1 жылға дейінгі кезеңдегі әйелдер;</w:t>
      </w:r>
    </w:p>
    <w:p>
      <w:pPr>
        <w:spacing w:after="0"/>
        <w:ind w:left="0"/>
        <w:jc w:val="both"/>
      </w:pPr>
      <w:r>
        <w:rPr>
          <w:rFonts w:ascii="Times New Roman"/>
          <w:b w:val="false"/>
          <w:i w:val="false"/>
          <w:color w:val="000000"/>
          <w:sz w:val="28"/>
        </w:rPr>
        <w:t>
      V. Пациентты жіктеу</w:t>
      </w:r>
    </w:p>
    <w:p>
      <w:pPr>
        <w:spacing w:after="0"/>
        <w:ind w:left="0"/>
        <w:jc w:val="both"/>
      </w:pPr>
      <w:r>
        <w:rPr>
          <w:rFonts w:ascii="Times New Roman"/>
          <w:b w:val="false"/>
          <w:i w:val="false"/>
          <w:color w:val="000000"/>
          <w:sz w:val="28"/>
        </w:rPr>
        <w:t>
      VI. Туберкулездің шоғырлануы және ауру түрі:</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Туберкулез процессінің асқынуы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VII.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6. Гистологиялық верификациямен</w:t>
      </w:r>
    </w:p>
    <w:p>
      <w:pPr>
        <w:spacing w:after="0"/>
        <w:ind w:left="0"/>
        <w:jc w:val="both"/>
      </w:pPr>
      <w:r>
        <w:rPr>
          <w:rFonts w:ascii="Times New Roman"/>
          <w:b w:val="false"/>
          <w:i w:val="false"/>
          <w:color w:val="000000"/>
          <w:sz w:val="28"/>
        </w:rPr>
        <w:t>
      VIII.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Ем аяқтаған күн;</w:t>
      </w:r>
    </w:p>
    <w:p>
      <w:pPr>
        <w:spacing w:after="0"/>
        <w:ind w:left="0"/>
        <w:jc w:val="both"/>
      </w:pPr>
      <w:r>
        <w:rPr>
          <w:rFonts w:ascii="Times New Roman"/>
          <w:b w:val="false"/>
          <w:i w:val="false"/>
          <w:color w:val="000000"/>
          <w:sz w:val="28"/>
        </w:rPr>
        <w:t>
      4. Қолдау фазасы кезеңінде МҰ</w:t>
      </w:r>
    </w:p>
    <w:p>
      <w:pPr>
        <w:spacing w:after="0"/>
        <w:ind w:left="0"/>
        <w:jc w:val="both"/>
      </w:pPr>
      <w:r>
        <w:rPr>
          <w:rFonts w:ascii="Times New Roman"/>
          <w:b w:val="false"/>
          <w:i w:val="false"/>
          <w:color w:val="000000"/>
          <w:sz w:val="28"/>
        </w:rPr>
        <w:t>
      5. Ем (стационарлық, амбулаторлық)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Коды, атауы, МҰ ID</w:t>
      </w:r>
    </w:p>
    <w:p>
      <w:pPr>
        <w:spacing w:after="0"/>
        <w:ind w:left="0"/>
        <w:jc w:val="both"/>
      </w:pPr>
      <w:r>
        <w:rPr>
          <w:rFonts w:ascii="Times New Roman"/>
          <w:b w:val="false"/>
          <w:i w:val="false"/>
          <w:color w:val="000000"/>
          <w:sz w:val="28"/>
        </w:rPr>
        <w:t>
      IX. Ем категориясы мен емдеу үлгісі:</w:t>
      </w:r>
    </w:p>
    <w:p>
      <w:pPr>
        <w:spacing w:after="0"/>
        <w:ind w:left="0"/>
        <w:jc w:val="both"/>
      </w:pPr>
      <w:r>
        <w:rPr>
          <w:rFonts w:ascii="Times New Roman"/>
          <w:b w:val="false"/>
          <w:i w:val="false"/>
          <w:color w:val="000000"/>
          <w:sz w:val="28"/>
        </w:rPr>
        <w:t>
      1. Қарқынды кезең (ем басталған, аяқталған күн, атауы);</w:t>
      </w:r>
    </w:p>
    <w:p>
      <w:pPr>
        <w:spacing w:after="0"/>
        <w:ind w:left="0"/>
        <w:jc w:val="both"/>
      </w:pPr>
      <w:r>
        <w:rPr>
          <w:rFonts w:ascii="Times New Roman"/>
          <w:b w:val="false"/>
          <w:i w:val="false"/>
          <w:color w:val="000000"/>
          <w:sz w:val="28"/>
        </w:rPr>
        <w:t>
      2. Жалғастыру кезеңі (ем басталған, аяқталған күн, атауы);</w:t>
      </w:r>
    </w:p>
    <w:p>
      <w:pPr>
        <w:spacing w:after="0"/>
        <w:ind w:left="0"/>
        <w:jc w:val="both"/>
      </w:pPr>
      <w:r>
        <w:rPr>
          <w:rFonts w:ascii="Times New Roman"/>
          <w:b w:val="false"/>
          <w:i w:val="false"/>
          <w:color w:val="000000"/>
          <w:sz w:val="28"/>
        </w:rPr>
        <w:t>
      Ретровирустарға қарсы терапия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Котримоксазолмен алдын ала емі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X. Туберкулезге қарсы препараттар (тағайындаулар парағы)</w:t>
      </w:r>
    </w:p>
    <w:p>
      <w:pPr>
        <w:spacing w:after="0"/>
        <w:ind w:left="0"/>
        <w:jc w:val="both"/>
      </w:pPr>
      <w:r>
        <w:rPr>
          <w:rFonts w:ascii="Times New Roman"/>
          <w:b w:val="false"/>
          <w:i w:val="false"/>
          <w:color w:val="000000"/>
          <w:sz w:val="28"/>
        </w:rPr>
        <w:t>
      1. Қабылдауды бастаған күн;</w:t>
      </w:r>
    </w:p>
    <w:p>
      <w:pPr>
        <w:spacing w:after="0"/>
        <w:ind w:left="0"/>
        <w:jc w:val="both"/>
      </w:pPr>
      <w:r>
        <w:rPr>
          <w:rFonts w:ascii="Times New Roman"/>
          <w:b w:val="false"/>
          <w:i w:val="false"/>
          <w:color w:val="000000"/>
          <w:sz w:val="28"/>
        </w:rPr>
        <w:t>
      2. Препарат атауы (қарқынды кезеңде, жалғастыруша кезеңде);</w:t>
      </w:r>
    </w:p>
    <w:p>
      <w:pPr>
        <w:spacing w:after="0"/>
        <w:ind w:left="0"/>
        <w:jc w:val="both"/>
      </w:pPr>
      <w:r>
        <w:rPr>
          <w:rFonts w:ascii="Times New Roman"/>
          <w:b w:val="false"/>
          <w:i w:val="false"/>
          <w:color w:val="000000"/>
          <w:sz w:val="28"/>
        </w:rPr>
        <w:t>
      3. Мөлшері (мг);</w:t>
      </w:r>
    </w:p>
    <w:p>
      <w:pPr>
        <w:spacing w:after="0"/>
        <w:ind w:left="0"/>
        <w:jc w:val="both"/>
      </w:pPr>
      <w:r>
        <w:rPr>
          <w:rFonts w:ascii="Times New Roman"/>
          <w:b w:val="false"/>
          <w:i w:val="false"/>
          <w:color w:val="000000"/>
          <w:sz w:val="28"/>
        </w:rPr>
        <w:t>
      4. Дозасы</w:t>
      </w:r>
    </w:p>
    <w:p>
      <w:pPr>
        <w:spacing w:after="0"/>
        <w:ind w:left="0"/>
        <w:jc w:val="both"/>
      </w:pPr>
      <w:r>
        <w:rPr>
          <w:rFonts w:ascii="Times New Roman"/>
          <w:b w:val="false"/>
          <w:i w:val="false"/>
          <w:color w:val="000000"/>
          <w:sz w:val="28"/>
        </w:rPr>
        <w:t>
      5. Пациенттің объективті өлшемдері.</w:t>
      </w:r>
    </w:p>
    <w:p>
      <w:pPr>
        <w:spacing w:after="0"/>
        <w:ind w:left="0"/>
        <w:jc w:val="both"/>
      </w:pPr>
      <w:r>
        <w:rPr>
          <w:rFonts w:ascii="Times New Roman"/>
          <w:b w:val="false"/>
          <w:i w:val="false"/>
          <w:color w:val="000000"/>
          <w:sz w:val="28"/>
        </w:rPr>
        <w:t>
      XI. Емнің аяқталған күні</w:t>
      </w:r>
    </w:p>
    <w:p>
      <w:pPr>
        <w:spacing w:after="0"/>
        <w:ind w:left="0"/>
        <w:jc w:val="both"/>
      </w:pPr>
      <w:r>
        <w:rPr>
          <w:rFonts w:ascii="Times New Roman"/>
          <w:b w:val="false"/>
          <w:i w:val="false"/>
          <w:color w:val="000000"/>
          <w:sz w:val="28"/>
        </w:rPr>
        <w:t>
      XII. Ем нәтижелері</w:t>
      </w:r>
    </w:p>
    <w:p>
      <w:pPr>
        <w:spacing w:after="0"/>
        <w:ind w:left="0"/>
        <w:jc w:val="both"/>
      </w:pPr>
      <w:r>
        <w:rPr>
          <w:rFonts w:ascii="Times New Roman"/>
          <w:b w:val="false"/>
          <w:i w:val="false"/>
          <w:color w:val="000000"/>
          <w:sz w:val="28"/>
        </w:rPr>
        <w:t>
      Қайтыс болған жағдайда:</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Қайтыс болған орны</w:t>
      </w:r>
    </w:p>
    <w:p>
      <w:pPr>
        <w:spacing w:after="0"/>
        <w:ind w:left="0"/>
        <w:jc w:val="both"/>
      </w:pPr>
      <w:r>
        <w:rPr>
          <w:rFonts w:ascii="Times New Roman"/>
          <w:b w:val="false"/>
          <w:i w:val="false"/>
          <w:color w:val="000000"/>
          <w:sz w:val="28"/>
        </w:rPr>
        <w:t>
      XIII. Сараптамасы алынды</w:t>
      </w:r>
    </w:p>
    <w:p>
      <w:pPr>
        <w:spacing w:after="0"/>
        <w:ind w:left="0"/>
        <w:jc w:val="both"/>
      </w:pPr>
      <w:r>
        <w:rPr>
          <w:rFonts w:ascii="Times New Roman"/>
          <w:b w:val="false"/>
          <w:i w:val="false"/>
          <w:color w:val="000000"/>
          <w:sz w:val="28"/>
        </w:rPr>
        <w:t>
      Қорытынды диагноз</w:t>
      </w:r>
    </w:p>
    <w:p>
      <w:pPr>
        <w:spacing w:after="0"/>
        <w:ind w:left="0"/>
        <w:jc w:val="both"/>
      </w:pPr>
      <w:r>
        <w:rPr>
          <w:rFonts w:ascii="Times New Roman"/>
          <w:b w:val="false"/>
          <w:i w:val="false"/>
          <w:color w:val="000000"/>
          <w:sz w:val="28"/>
        </w:rPr>
        <w:t>
      Ескертулер:</w:t>
      </w:r>
    </w:p>
    <w:p>
      <w:pPr>
        <w:spacing w:after="0"/>
        <w:ind w:left="0"/>
        <w:jc w:val="both"/>
      </w:pPr>
      <w:r>
        <w:rPr>
          <w:rFonts w:ascii="Times New Roman"/>
          <w:b w:val="false"/>
          <w:i w:val="false"/>
          <w:color w:val="000000"/>
          <w:sz w:val="28"/>
        </w:rPr>
        <w:t>
      Фтизиатр Т.А.Ә. (бар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 ТБ 014/е "Туберкулезге шалдыққан пациенттің медициналық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медициналық санитариялық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left"/>
      </w:pPr>
      <w:r>
        <w:rPr>
          <w:rFonts w:ascii="Times New Roman"/>
          <w:b/>
          <w:i w:val="false"/>
          <w:color w:val="000000"/>
        </w:rPr>
        <w:t xml:space="preserve"> "Туберкулезге шалдыққан IV категориялық пациенттің медициналық картасы" № ТБ 015/е нысаны</w:t>
      </w:r>
    </w:p>
    <w:p>
      <w:pPr>
        <w:spacing w:after="0"/>
        <w:ind w:left="0"/>
        <w:jc w:val="both"/>
      </w:pPr>
      <w:r>
        <w:rPr>
          <w:rFonts w:ascii="Times New Roman"/>
          <w:b w:val="false"/>
          <w:i w:val="false"/>
          <w:color w:val="000000"/>
          <w:sz w:val="28"/>
        </w:rPr>
        <w:t>
      Тіркелген күні</w:t>
      </w:r>
    </w:p>
    <w:p>
      <w:pPr>
        <w:spacing w:after="0"/>
        <w:ind w:left="0"/>
        <w:jc w:val="both"/>
      </w:pPr>
      <w:r>
        <w:rPr>
          <w:rFonts w:ascii="Times New Roman"/>
          <w:b w:val="false"/>
          <w:i w:val="false"/>
          <w:color w:val="000000"/>
          <w:sz w:val="28"/>
        </w:rPr>
        <w:t>
      Емдеуге жатқызу күні</w:t>
      </w:r>
    </w:p>
    <w:p>
      <w:pPr>
        <w:spacing w:after="0"/>
        <w:ind w:left="0"/>
        <w:jc w:val="both"/>
      </w:pPr>
      <w:r>
        <w:rPr>
          <w:rFonts w:ascii="Times New Roman"/>
          <w:b w:val="false"/>
          <w:i w:val="false"/>
          <w:color w:val="000000"/>
          <w:sz w:val="28"/>
        </w:rPr>
        <w:t>
      I. Пациент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Пациенттің тіркеу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9.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БТОЖ</w:t>
      </w:r>
    </w:p>
    <w:p>
      <w:pPr>
        <w:spacing w:after="0"/>
        <w:ind w:left="0"/>
        <w:jc w:val="both"/>
      </w:pPr>
      <w:r>
        <w:rPr>
          <w:rFonts w:ascii="Times New Roman"/>
          <w:b w:val="false"/>
          <w:i w:val="false"/>
          <w:color w:val="000000"/>
          <w:sz w:val="28"/>
        </w:rPr>
        <w:t>
      10. Тұрғылықты мекенжайы</w:t>
      </w:r>
    </w:p>
    <w:p>
      <w:pPr>
        <w:spacing w:after="0"/>
        <w:ind w:left="0"/>
        <w:jc w:val="both"/>
      </w:pPr>
      <w:r>
        <w:rPr>
          <w:rFonts w:ascii="Times New Roman"/>
          <w:b w:val="false"/>
          <w:i w:val="false"/>
          <w:color w:val="000000"/>
          <w:sz w:val="28"/>
        </w:rPr>
        <w:t>
      11. Пациентқа жақын адамның Т.А.Ә. (бар болған жағдайда)</w:t>
      </w:r>
    </w:p>
    <w:p>
      <w:pPr>
        <w:spacing w:after="0"/>
        <w:ind w:left="0"/>
        <w:jc w:val="both"/>
      </w:pPr>
      <w:r>
        <w:rPr>
          <w:rFonts w:ascii="Times New Roman"/>
          <w:b w:val="false"/>
          <w:i w:val="false"/>
          <w:color w:val="000000"/>
          <w:sz w:val="28"/>
        </w:rPr>
        <w:t>
      12. Пациентқа жақын адамның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1. қаралу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2. алдын ала тексеру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3. өлгеннен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Алғашқы белгілері пайда болған күні</w:t>
      </w:r>
    </w:p>
    <w:p>
      <w:pPr>
        <w:spacing w:after="0"/>
        <w:ind w:left="0"/>
        <w:jc w:val="both"/>
      </w:pPr>
      <w:r>
        <w:rPr>
          <w:rFonts w:ascii="Times New Roman"/>
          <w:b w:val="false"/>
          <w:i w:val="false"/>
          <w:color w:val="000000"/>
          <w:sz w:val="28"/>
        </w:rPr>
        <w:t>
      III. Алдағы өткен ем жағдайлары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басталған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үлгісі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аяқталған күні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Қауіп-қатер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туберкулез (бұдан әрі –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 бостандығынан айыру орындарында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2 жыл ішінде бас бостандығынан айыру орындарында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АИТВ;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Кең ауқымды дәріге көнбейтін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босанғанннан кейін 1жылға дейінгі кезеңдегі әйелдер;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жүктілік;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 егілмеген.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ішімдікке салыну;</w:t>
      </w:r>
    </w:p>
    <w:p>
      <w:pPr>
        <w:spacing w:after="0"/>
        <w:ind w:left="0"/>
        <w:jc w:val="both"/>
      </w:pPr>
      <w:r>
        <w:rPr>
          <w:rFonts w:ascii="Times New Roman"/>
          <w:b w:val="false"/>
          <w:i w:val="false"/>
          <w:color w:val="000000"/>
          <w:sz w:val="28"/>
        </w:rPr>
        <w:t>
      V. Әлеуметтік-кәсіби мәртебесі:</w:t>
      </w:r>
    </w:p>
    <w:p>
      <w:pPr>
        <w:spacing w:after="0"/>
        <w:ind w:left="0"/>
        <w:jc w:val="both"/>
      </w:pPr>
      <w:r>
        <w:rPr>
          <w:rFonts w:ascii="Times New Roman"/>
          <w:b w:val="false"/>
          <w:i w:val="false"/>
          <w:color w:val="000000"/>
          <w:sz w:val="28"/>
        </w:rPr>
        <w:t>
      VI. Пациентты жіктеу</w:t>
      </w:r>
    </w:p>
    <w:p>
      <w:pPr>
        <w:spacing w:after="0"/>
        <w:ind w:left="0"/>
        <w:jc w:val="both"/>
      </w:pPr>
      <w:r>
        <w:rPr>
          <w:rFonts w:ascii="Times New Roman"/>
          <w:b w:val="false"/>
          <w:i w:val="false"/>
          <w:color w:val="000000"/>
          <w:sz w:val="28"/>
        </w:rPr>
        <w:t>
      VII. Туберкулездің шоғырлануы және ауру түрі:</w:t>
      </w:r>
    </w:p>
    <w:p>
      <w:pPr>
        <w:spacing w:after="0"/>
        <w:ind w:left="0"/>
        <w:jc w:val="both"/>
      </w:pPr>
      <w:r>
        <w:rPr>
          <w:rFonts w:ascii="Times New Roman"/>
          <w:b w:val="false"/>
          <w:i w:val="false"/>
          <w:color w:val="000000"/>
          <w:sz w:val="28"/>
        </w:rPr>
        <w:t>
      Диагноз Туберкулез процессінің асқынуы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VIII. IV категориясы ауыстыру себебі</w:t>
      </w:r>
    </w:p>
    <w:p>
      <w:pPr>
        <w:spacing w:after="0"/>
        <w:ind w:left="0"/>
        <w:jc w:val="both"/>
      </w:pPr>
      <w:r>
        <w:rPr>
          <w:rFonts w:ascii="Times New Roman"/>
          <w:b w:val="false"/>
          <w:i w:val="false"/>
          <w:color w:val="000000"/>
          <w:sz w:val="28"/>
        </w:rPr>
        <w:t>
      IX. Орталық дәрігерлік консультациялық комиссисының (бұдан әрі – ДКК) қорытындысы</w:t>
      </w:r>
    </w:p>
    <w:p>
      <w:pPr>
        <w:spacing w:after="0"/>
        <w:ind w:left="0"/>
        <w:jc w:val="both"/>
      </w:pPr>
      <w:r>
        <w:rPr>
          <w:rFonts w:ascii="Times New Roman"/>
          <w:b w:val="false"/>
          <w:i w:val="false"/>
          <w:color w:val="000000"/>
          <w:sz w:val="28"/>
        </w:rPr>
        <w:t>
      1. ТБ түрі;</w:t>
      </w:r>
    </w:p>
    <w:p>
      <w:pPr>
        <w:spacing w:after="0"/>
        <w:ind w:left="0"/>
        <w:jc w:val="both"/>
      </w:pPr>
      <w:r>
        <w:rPr>
          <w:rFonts w:ascii="Times New Roman"/>
          <w:b w:val="false"/>
          <w:i w:val="false"/>
          <w:color w:val="000000"/>
          <w:sz w:val="28"/>
        </w:rPr>
        <w:t>
      2. ДКК өткізген күні;</w:t>
      </w:r>
    </w:p>
    <w:p>
      <w:pPr>
        <w:spacing w:after="0"/>
        <w:ind w:left="0"/>
        <w:jc w:val="both"/>
      </w:pPr>
      <w:r>
        <w:rPr>
          <w:rFonts w:ascii="Times New Roman"/>
          <w:b w:val="false"/>
          <w:i w:val="false"/>
          <w:color w:val="000000"/>
          <w:sz w:val="28"/>
        </w:rPr>
        <w:t>
      3. Қабылданған шешім КДК ТБ кезінде:</w:t>
      </w:r>
    </w:p>
    <w:p>
      <w:pPr>
        <w:spacing w:after="0"/>
        <w:ind w:left="0"/>
        <w:jc w:val="both"/>
      </w:pPr>
      <w:r>
        <w:rPr>
          <w:rFonts w:ascii="Times New Roman"/>
          <w:b w:val="false"/>
          <w:i w:val="false"/>
          <w:color w:val="000000"/>
          <w:sz w:val="28"/>
        </w:rPr>
        <w:t>
      4. КДК ТБ қорытындысы</w:t>
      </w:r>
    </w:p>
    <w:p>
      <w:pPr>
        <w:spacing w:after="0"/>
        <w:ind w:left="0"/>
        <w:jc w:val="both"/>
      </w:pPr>
      <w:r>
        <w:rPr>
          <w:rFonts w:ascii="Times New Roman"/>
          <w:b w:val="false"/>
          <w:i w:val="false"/>
          <w:color w:val="000000"/>
          <w:sz w:val="28"/>
        </w:rPr>
        <w:t>
      5. Себебі КАДК ТБ кезінде:</w:t>
      </w:r>
    </w:p>
    <w:p>
      <w:pPr>
        <w:spacing w:after="0"/>
        <w:ind w:left="0"/>
        <w:jc w:val="both"/>
      </w:pPr>
      <w:r>
        <w:rPr>
          <w:rFonts w:ascii="Times New Roman"/>
          <w:b w:val="false"/>
          <w:i w:val="false"/>
          <w:color w:val="000000"/>
          <w:sz w:val="28"/>
        </w:rPr>
        <w:t>
      6. Басқа тәртіпке ауыстыру күні</w:t>
      </w:r>
    </w:p>
    <w:p>
      <w:pPr>
        <w:spacing w:after="0"/>
        <w:ind w:left="0"/>
        <w:jc w:val="both"/>
      </w:pPr>
      <w:r>
        <w:rPr>
          <w:rFonts w:ascii="Times New Roman"/>
          <w:b w:val="false"/>
          <w:i w:val="false"/>
          <w:color w:val="000000"/>
          <w:sz w:val="28"/>
        </w:rPr>
        <w:t>
      7. Тағайындамау себебі</w:t>
      </w:r>
    </w:p>
    <w:p>
      <w:pPr>
        <w:spacing w:after="0"/>
        <w:ind w:left="0"/>
        <w:jc w:val="both"/>
      </w:pPr>
      <w:r>
        <w:rPr>
          <w:rFonts w:ascii="Times New Roman"/>
          <w:b w:val="false"/>
          <w:i w:val="false"/>
          <w:color w:val="000000"/>
          <w:sz w:val="28"/>
        </w:rPr>
        <w:t>
      8. Басқа тәртіпке ауыстыру күні</w:t>
      </w:r>
    </w:p>
    <w:p>
      <w:pPr>
        <w:spacing w:after="0"/>
        <w:ind w:left="0"/>
        <w:jc w:val="both"/>
      </w:pPr>
      <w:r>
        <w:rPr>
          <w:rFonts w:ascii="Times New Roman"/>
          <w:b w:val="false"/>
          <w:i w:val="false"/>
          <w:color w:val="000000"/>
          <w:sz w:val="28"/>
        </w:rPr>
        <w:t>
      X.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Ем аяқтаған күн;</w:t>
      </w:r>
    </w:p>
    <w:p>
      <w:pPr>
        <w:spacing w:after="0"/>
        <w:ind w:left="0"/>
        <w:jc w:val="both"/>
      </w:pPr>
      <w:r>
        <w:rPr>
          <w:rFonts w:ascii="Times New Roman"/>
          <w:b w:val="false"/>
          <w:i w:val="false"/>
          <w:color w:val="000000"/>
          <w:sz w:val="28"/>
        </w:rPr>
        <w:t>
      4. қолдау фазасындағы МҰ</w:t>
      </w:r>
    </w:p>
    <w:p>
      <w:pPr>
        <w:spacing w:after="0"/>
        <w:ind w:left="0"/>
        <w:jc w:val="both"/>
      </w:pPr>
      <w:r>
        <w:rPr>
          <w:rFonts w:ascii="Times New Roman"/>
          <w:b w:val="false"/>
          <w:i w:val="false"/>
          <w:color w:val="000000"/>
          <w:sz w:val="28"/>
        </w:rPr>
        <w:t>
      5. Ем (стационарлық, амбулаториялық)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Атауы, коды, МҰ ID</w:t>
      </w:r>
    </w:p>
    <w:p>
      <w:pPr>
        <w:spacing w:after="0"/>
        <w:ind w:left="0"/>
        <w:jc w:val="both"/>
      </w:pPr>
      <w:r>
        <w:rPr>
          <w:rFonts w:ascii="Times New Roman"/>
          <w:b w:val="false"/>
          <w:i w:val="false"/>
          <w:color w:val="000000"/>
          <w:sz w:val="28"/>
        </w:rPr>
        <w:t>
      113 код оң нәтижелі пациенттар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Ретровирустарға қарсы терапия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Клотримазолмен алдын ала емі басталды:</w:t>
      </w:r>
    </w:p>
    <w:p>
      <w:pPr>
        <w:spacing w:after="0"/>
        <w:ind w:left="0"/>
        <w:jc w:val="both"/>
      </w:pPr>
      <w:r>
        <w:rPr>
          <w:rFonts w:ascii="Times New Roman"/>
          <w:b w:val="false"/>
          <w:i w:val="false"/>
          <w:color w:val="000000"/>
          <w:sz w:val="28"/>
        </w:rPr>
        <w:t>
      XI.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XII. IV категория тәртібі</w:t>
      </w:r>
    </w:p>
    <w:p>
      <w:pPr>
        <w:spacing w:after="0"/>
        <w:ind w:left="0"/>
        <w:jc w:val="both"/>
      </w:pPr>
      <w:r>
        <w:rPr>
          <w:rFonts w:ascii="Times New Roman"/>
          <w:b w:val="false"/>
          <w:i w:val="false"/>
          <w:color w:val="000000"/>
          <w:sz w:val="28"/>
        </w:rPr>
        <w:t>
      1. Препараттың атауы;</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Өлшем бірлігі;</w:t>
      </w:r>
    </w:p>
    <w:p>
      <w:pPr>
        <w:spacing w:after="0"/>
        <w:ind w:left="0"/>
        <w:jc w:val="both"/>
      </w:pPr>
      <w:r>
        <w:rPr>
          <w:rFonts w:ascii="Times New Roman"/>
          <w:b w:val="false"/>
          <w:i w:val="false"/>
          <w:color w:val="000000"/>
          <w:sz w:val="28"/>
        </w:rPr>
        <w:t>
      4. Мөлшері (мг);</w:t>
      </w:r>
    </w:p>
    <w:p>
      <w:pPr>
        <w:spacing w:after="0"/>
        <w:ind w:left="0"/>
        <w:jc w:val="both"/>
      </w:pPr>
      <w:r>
        <w:rPr>
          <w:rFonts w:ascii="Times New Roman"/>
          <w:b w:val="false"/>
          <w:i w:val="false"/>
          <w:color w:val="000000"/>
          <w:sz w:val="28"/>
        </w:rPr>
        <w:t>
      5. Мөлшерін өзгерту немесе препаратты қабылдауды тоқтату;</w:t>
      </w:r>
    </w:p>
    <w:p>
      <w:pPr>
        <w:spacing w:after="0"/>
        <w:ind w:left="0"/>
        <w:jc w:val="both"/>
      </w:pPr>
      <w:r>
        <w:rPr>
          <w:rFonts w:ascii="Times New Roman"/>
          <w:b w:val="false"/>
          <w:i w:val="false"/>
          <w:color w:val="000000"/>
          <w:sz w:val="28"/>
        </w:rPr>
        <w:t>
      6. Пациенттің объективті өлшемдері.</w:t>
      </w:r>
    </w:p>
    <w:p>
      <w:pPr>
        <w:spacing w:after="0"/>
        <w:ind w:left="0"/>
        <w:jc w:val="both"/>
      </w:pPr>
      <w:r>
        <w:rPr>
          <w:rFonts w:ascii="Times New Roman"/>
          <w:b w:val="false"/>
          <w:i w:val="false"/>
          <w:color w:val="000000"/>
          <w:sz w:val="28"/>
        </w:rPr>
        <w:t>
      XIII. Емнің аяқталған күні</w:t>
      </w:r>
    </w:p>
    <w:p>
      <w:pPr>
        <w:spacing w:after="0"/>
        <w:ind w:left="0"/>
        <w:jc w:val="both"/>
      </w:pPr>
      <w:r>
        <w:rPr>
          <w:rFonts w:ascii="Times New Roman"/>
          <w:b w:val="false"/>
          <w:i w:val="false"/>
          <w:color w:val="000000"/>
          <w:sz w:val="28"/>
        </w:rPr>
        <w:t>
      XIV. Ем нәтижелері</w:t>
      </w:r>
    </w:p>
    <w:p>
      <w:pPr>
        <w:spacing w:after="0"/>
        <w:ind w:left="0"/>
        <w:jc w:val="both"/>
      </w:pPr>
      <w:r>
        <w:rPr>
          <w:rFonts w:ascii="Times New Roman"/>
          <w:b w:val="false"/>
          <w:i w:val="false"/>
          <w:color w:val="000000"/>
          <w:sz w:val="28"/>
        </w:rPr>
        <w:t>
      Қайтыс боған жағдайда толтырылады:</w:t>
      </w:r>
    </w:p>
    <w:p>
      <w:pPr>
        <w:spacing w:after="0"/>
        <w:ind w:left="0"/>
        <w:jc w:val="both"/>
      </w:pPr>
      <w:r>
        <w:rPr>
          <w:rFonts w:ascii="Times New Roman"/>
          <w:b w:val="false"/>
          <w:i w:val="false"/>
          <w:color w:val="000000"/>
          <w:sz w:val="28"/>
        </w:rPr>
        <w:t>
      Қайтыс болған күні мен уақыты</w:t>
      </w:r>
    </w:p>
    <w:p>
      <w:pPr>
        <w:spacing w:after="0"/>
        <w:ind w:left="0"/>
        <w:jc w:val="both"/>
      </w:pPr>
      <w:r>
        <w:rPr>
          <w:rFonts w:ascii="Times New Roman"/>
          <w:b w:val="false"/>
          <w:i w:val="false"/>
          <w:color w:val="000000"/>
          <w:sz w:val="28"/>
        </w:rPr>
        <w:t>
      Қайтыс болған орны</w:t>
      </w:r>
    </w:p>
    <w:p>
      <w:pPr>
        <w:spacing w:after="0"/>
        <w:ind w:left="0"/>
        <w:jc w:val="both"/>
      </w:pPr>
      <w:r>
        <w:rPr>
          <w:rFonts w:ascii="Times New Roman"/>
          <w:b w:val="false"/>
          <w:i w:val="false"/>
          <w:color w:val="000000"/>
          <w:sz w:val="28"/>
        </w:rPr>
        <w:t>
      XV. Сараптамасы алынды</w:t>
      </w:r>
    </w:p>
    <w:p>
      <w:pPr>
        <w:spacing w:after="0"/>
        <w:ind w:left="0"/>
        <w:jc w:val="both"/>
      </w:pPr>
      <w:r>
        <w:rPr>
          <w:rFonts w:ascii="Times New Roman"/>
          <w:b w:val="false"/>
          <w:i w:val="false"/>
          <w:color w:val="000000"/>
          <w:sz w:val="28"/>
        </w:rPr>
        <w:t>
      Ескертулер</w:t>
      </w:r>
    </w:p>
    <w:p>
      <w:pPr>
        <w:spacing w:after="0"/>
        <w:ind w:left="0"/>
        <w:jc w:val="both"/>
      </w:pPr>
      <w:r>
        <w:rPr>
          <w:rFonts w:ascii="Times New Roman"/>
          <w:b w:val="false"/>
          <w:i w:val="false"/>
          <w:color w:val="000000"/>
          <w:sz w:val="28"/>
        </w:rPr>
        <w:t>
      Фтизиатр Т.А.Ә. (бар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left"/>
      </w:pPr>
      <w:r>
        <w:rPr>
          <w:rFonts w:ascii="Times New Roman"/>
          <w:b/>
          <w:i w:val="false"/>
          <w:color w:val="000000"/>
        </w:rPr>
        <w:t xml:space="preserve">  "Туберкулезге шалдыққан IV категориялық пациенттің медициналық картасы" № ТБ 015/е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left"/>
      </w:pPr>
      <w:r>
        <w:rPr>
          <w:rFonts w:ascii="Times New Roman"/>
          <w:b/>
          <w:i w:val="false"/>
          <w:color w:val="000000"/>
        </w:rPr>
        <w:t xml:space="preserve"> "Туберкулезге шалдыққан пациенттарды тіркеу нысаны" № ТБ 016/е нысаны</w:t>
      </w:r>
    </w:p>
    <w:p>
      <w:pPr>
        <w:spacing w:after="0"/>
        <w:ind w:left="0"/>
        <w:jc w:val="both"/>
      </w:pPr>
      <w:r>
        <w:rPr>
          <w:rFonts w:ascii="Times New Roman"/>
          <w:b w:val="false"/>
          <w:i w:val="false"/>
          <w:color w:val="000000"/>
          <w:sz w:val="28"/>
        </w:rPr>
        <w:t>
      1. Тіркеу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Тұрғылықты мекенжайы</w:t>
      </w:r>
    </w:p>
    <w:p>
      <w:pPr>
        <w:spacing w:after="0"/>
        <w:ind w:left="0"/>
        <w:jc w:val="both"/>
      </w:pPr>
      <w:r>
        <w:rPr>
          <w:rFonts w:ascii="Times New Roman"/>
          <w:b w:val="false"/>
          <w:i w:val="false"/>
          <w:color w:val="000000"/>
          <w:sz w:val="28"/>
        </w:rPr>
        <w:t>
      7. Ұйым (қарқынды кезең/жалғастыру кезеңі)</w:t>
      </w:r>
    </w:p>
    <w:p>
      <w:pPr>
        <w:spacing w:after="0"/>
        <w:ind w:left="0"/>
        <w:jc w:val="both"/>
      </w:pPr>
      <w:r>
        <w:rPr>
          <w:rFonts w:ascii="Times New Roman"/>
          <w:b w:val="false"/>
          <w:i w:val="false"/>
          <w:color w:val="000000"/>
          <w:sz w:val="28"/>
        </w:rPr>
        <w:t>
      8. Пациент түрлері</w:t>
      </w:r>
    </w:p>
    <w:p>
      <w:pPr>
        <w:spacing w:after="0"/>
        <w:ind w:left="0"/>
        <w:jc w:val="both"/>
      </w:pPr>
      <w:r>
        <w:rPr>
          <w:rFonts w:ascii="Times New Roman"/>
          <w:b w:val="false"/>
          <w:i w:val="false"/>
          <w:color w:val="000000"/>
          <w:sz w:val="28"/>
        </w:rPr>
        <w:t>
      9. Ем категориясы</w:t>
      </w:r>
    </w:p>
    <w:p>
      <w:pPr>
        <w:spacing w:after="0"/>
        <w:ind w:left="0"/>
        <w:jc w:val="both"/>
      </w:pPr>
      <w:r>
        <w:rPr>
          <w:rFonts w:ascii="Times New Roman"/>
          <w:b w:val="false"/>
          <w:i w:val="false"/>
          <w:color w:val="000000"/>
          <w:sz w:val="28"/>
        </w:rPr>
        <w:t>
      10. Ем басталған күні</w:t>
      </w:r>
    </w:p>
    <w:p>
      <w:pPr>
        <w:spacing w:after="0"/>
        <w:ind w:left="0"/>
        <w:jc w:val="both"/>
      </w:pPr>
      <w:r>
        <w:rPr>
          <w:rFonts w:ascii="Times New Roman"/>
          <w:b w:val="false"/>
          <w:i w:val="false"/>
          <w:color w:val="000000"/>
          <w:sz w:val="28"/>
        </w:rPr>
        <w:t>
      11. Емді мониторингтеу</w:t>
      </w:r>
    </w:p>
    <w:p>
      <w:pPr>
        <w:spacing w:after="0"/>
        <w:ind w:left="0"/>
        <w:jc w:val="both"/>
      </w:pPr>
      <w:r>
        <w:rPr>
          <w:rFonts w:ascii="Times New Roman"/>
          <w:b w:val="false"/>
          <w:i w:val="false"/>
          <w:color w:val="000000"/>
          <w:sz w:val="28"/>
        </w:rPr>
        <w:t>
      12. Диагностикалау әдісі</w:t>
      </w:r>
    </w:p>
    <w:p>
      <w:pPr>
        <w:spacing w:after="0"/>
        <w:ind w:left="0"/>
        <w:jc w:val="both"/>
      </w:pPr>
      <w:r>
        <w:rPr>
          <w:rFonts w:ascii="Times New Roman"/>
          <w:b w:val="false"/>
          <w:i w:val="false"/>
          <w:color w:val="000000"/>
          <w:sz w:val="28"/>
        </w:rPr>
        <w:t>
      13. Адамның иммун тапшылығы вирусы /Жұқтырылған иммун тапшылығының синдромы) бойынша іс шаралар</w:t>
      </w:r>
    </w:p>
    <w:p>
      <w:pPr>
        <w:spacing w:after="0"/>
        <w:ind w:left="0"/>
        <w:jc w:val="both"/>
      </w:pPr>
      <w:r>
        <w:rPr>
          <w:rFonts w:ascii="Times New Roman"/>
          <w:b w:val="false"/>
          <w:i w:val="false"/>
          <w:color w:val="000000"/>
          <w:sz w:val="28"/>
        </w:rPr>
        <w:t>
      14. Ем нәтижелері</w:t>
      </w:r>
    </w:p>
    <w:p>
      <w:pPr>
        <w:spacing w:after="0"/>
        <w:ind w:left="0"/>
        <w:jc w:val="left"/>
      </w:pPr>
      <w:r>
        <w:rPr>
          <w:rFonts w:ascii="Times New Roman"/>
          <w:b/>
          <w:i w:val="false"/>
          <w:color w:val="000000"/>
        </w:rPr>
        <w:t xml:space="preserve"> "Туберкулезбен ауыратын IV санаттағы пациенттарды тіркеу журналы" № ТБ 017/е нысаны</w:t>
      </w:r>
    </w:p>
    <w:p>
      <w:pPr>
        <w:spacing w:after="0"/>
        <w:ind w:left="0"/>
        <w:jc w:val="both"/>
      </w:pPr>
      <w:r>
        <w:rPr>
          <w:rFonts w:ascii="Times New Roman"/>
          <w:b w:val="false"/>
          <w:i w:val="false"/>
          <w:color w:val="000000"/>
          <w:sz w:val="28"/>
        </w:rPr>
        <w:t>
      _____________________________ облысы</w:t>
      </w:r>
    </w:p>
    <w:p>
      <w:pPr>
        <w:spacing w:after="0"/>
        <w:ind w:left="0"/>
        <w:jc w:val="both"/>
      </w:pPr>
      <w:r>
        <w:rPr>
          <w:rFonts w:ascii="Times New Roman"/>
          <w:b w:val="false"/>
          <w:i w:val="false"/>
          <w:color w:val="000000"/>
          <w:sz w:val="28"/>
        </w:rPr>
        <w:t>
      ______________________________ауданы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тұратын мекенжайы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кезеңдегі медұйым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03 б-ша тіркеу № (тір. күні)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шоғырлануы (Ө/ӨТ)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қатар ТҚП алған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КДТ ТБ расталған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КДТТБ күдігі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КАДТ ТБ расталған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КАДТ ТБ күдікті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Қысқартулар: ЕҚП - екінші қатардағы препараттар; ҮҚП - үшінші қатардағы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Диагностикалық әдіс</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 үлгісі алынған күні</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кат бойынша тіркелуге себеп болған ДСТ* қорытындысы. Егер ДСТ қорытындысы күтуде болса, қорытынды кейін енгізіледі. ДСТ қорытындысын толық білу үшін ем алу кітапшасын қараңыз.**Т–төзімді С – сезімтал Ө –өскін</w:t>
            </w: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МолекулярлыМолекулярный</w:t>
            </w:r>
          </w:p>
        </w:tc>
        <w:tc>
          <w:tcPr>
            <w:tcW w:w="0" w:type="auto"/>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5"/>
        <w:gridCol w:w="385"/>
        <w:gridCol w:w="385"/>
        <w:gridCol w:w="385"/>
        <w:gridCol w:w="385"/>
        <w:gridCol w:w="385"/>
        <w:gridCol w:w="385"/>
        <w:gridCol w:w="385"/>
        <w:gridCol w:w="385"/>
        <w:gridCol w:w="385"/>
        <w:gridCol w:w="385"/>
        <w:gridCol w:w="385"/>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 Жаңа жағдай; 2- Қайталанған ауру; 3- Ем тәртібі бұзылды; 4- I кат кейінгі сәтсіз ем; 5- II кат кейінгі сәтсіз ем/; 6- III кат кейінгі сәтсіз ем/; 7- Ауыстырылды; 8- Басқалар: 8.1 – қайталанған ем ТМБ (-); 8.2 - үзілістен кейінгі ем ТМБ (-); 8.3 – сәтсіз ем ТМБ (-); 8.4 – симптоматикалық ем. Молекулярлы: Хайн-тест, G-Xpert</w:t>
      </w:r>
    </w:p>
    <w:p>
      <w:pPr>
        <w:spacing w:after="0"/>
        <w:ind w:left="0"/>
        <w:jc w:val="both"/>
      </w:pPr>
      <w:r>
        <w:rPr>
          <w:rFonts w:ascii="Times New Roman"/>
          <w:b w:val="false"/>
          <w:i w:val="false"/>
          <w:color w:val="000000"/>
          <w:sz w:val="28"/>
        </w:rPr>
        <w:t>
      20_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27"/>
        <w:gridCol w:w="227"/>
        <w:gridCol w:w="227"/>
        <w:gridCol w:w="227"/>
        <w:gridCol w:w="227"/>
        <w:gridCol w:w="227"/>
        <w:gridCol w:w="227"/>
        <w:gridCol w:w="227"/>
        <w:gridCol w:w="227"/>
        <w:gridCol w:w="227"/>
        <w:gridCol w:w="227"/>
        <w:gridCol w:w="227"/>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tblGrid>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жағы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4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жағы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нәтижелері(күні)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ЖҚТБ бойынша іс-шаралар(нәтижесі күні)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Сәтсіз ем</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бұзылды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Ауыстырылды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болды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РҚТ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ТБ-ден От ТБ</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себептерден</w:t>
            </w:r>
          </w:p>
        </w:tc>
        <w:tc>
          <w:tcPr>
            <w:tcW w:w="0" w:type="auto"/>
            <w:gridSpan w:val="3"/>
            <w:vMerge/>
            <w:tcBorders>
              <w:top w:val="nil"/>
              <w:left w:val="single" w:color="cfcfcf" w:sz="5"/>
              <w:bottom w:val="single" w:color="cfcfcf" w:sz="5"/>
              <w:right w:val="single" w:color="cfcfcf" w:sz="5"/>
            </w:tcBorders>
          </w:tcPr>
          <w:p/>
        </w:tc>
        <w:tc>
          <w:tcPr>
            <w:tcW w:w="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тыс</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Дәрі-дәрмектердің қысқартылған атаулары: Бірінші қатарТҚП: Н – Изониазид R - Рифампицин E – Этамбутол S-Стрептомицин Z-Пиразинамид</w:t>
      </w:r>
    </w:p>
    <w:p>
      <w:pPr>
        <w:spacing w:after="0"/>
        <w:ind w:left="0"/>
        <w:jc w:val="both"/>
      </w:pPr>
      <w:r>
        <w:rPr>
          <w:rFonts w:ascii="Times New Roman"/>
          <w:b w:val="false"/>
          <w:i w:val="false"/>
          <w:color w:val="000000"/>
          <w:sz w:val="28"/>
        </w:rPr>
        <w:t>
      Екінші қатардағы ТҚП/: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–П-аминосалицилдік қышқылы;</w:t>
      </w:r>
    </w:p>
    <w:p>
      <w:pPr>
        <w:spacing w:after="0"/>
        <w:ind w:left="0"/>
        <w:jc w:val="both"/>
      </w:pPr>
      <w:r>
        <w:rPr>
          <w:rFonts w:ascii="Times New Roman"/>
          <w:b w:val="false"/>
          <w:i w:val="false"/>
          <w:color w:val="000000"/>
          <w:sz w:val="28"/>
        </w:rPr>
        <w:t>
      РҚТ-ретровирусқа қарсы терапия, КАТ – клотримазолмен алдын-алу терапия</w:t>
      </w:r>
    </w:p>
    <w:p>
      <w:pPr>
        <w:spacing w:after="0"/>
        <w:ind w:left="0"/>
        <w:jc w:val="left"/>
      </w:pPr>
      <w:r>
        <w:rPr>
          <w:rFonts w:ascii="Times New Roman"/>
          <w:b/>
          <w:i w:val="false"/>
          <w:color w:val="000000"/>
        </w:rPr>
        <w:t xml:space="preserve"> "Туберкулезге қарсы препараттарды есепке алу журналы" № ТБ 018/е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Басталған күні </w:t>
            </w:r>
          </w:p>
        </w:tc>
      </w:tr>
    </w:tbl>
    <w:p>
      <w:pPr>
        <w:spacing w:after="0"/>
        <w:ind w:left="0"/>
        <w:jc w:val="both"/>
      </w:pPr>
      <w:r>
        <w:rPr>
          <w:rFonts w:ascii="Times New Roman"/>
          <w:b w:val="false"/>
          <w:i w:val="false"/>
          <w:color w:val="000000"/>
          <w:sz w:val="28"/>
        </w:rPr>
        <w:t>
      ДҰ ұсынған препараттың халықаралық патенттелмеген атауы, мөлшері</w:t>
      </w:r>
    </w:p>
    <w:p>
      <w:pPr>
        <w:spacing w:after="0"/>
        <w:ind w:left="0"/>
        <w:jc w:val="both"/>
      </w:pPr>
      <w:r>
        <w:rPr>
          <w:rFonts w:ascii="Times New Roman"/>
          <w:b w:val="false"/>
          <w:i w:val="false"/>
          <w:color w:val="000000"/>
          <w:sz w:val="28"/>
        </w:rPr>
        <w:t>
      Саудалық атауы Өндіруші Өндіруші ел</w:t>
      </w:r>
    </w:p>
    <w:p>
      <w:pPr>
        <w:spacing w:after="0"/>
        <w:ind w:left="0"/>
        <w:jc w:val="both"/>
      </w:pPr>
      <w:r>
        <w:rPr>
          <w:rFonts w:ascii="Times New Roman"/>
          <w:b w:val="false"/>
          <w:i w:val="false"/>
          <w:color w:val="000000"/>
          <w:sz w:val="28"/>
        </w:rPr>
        <w:t>
      Жеткізіп берушінің қосымша құжаты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Өнім түрі:</w:t>
      </w:r>
    </w:p>
    <w:p>
      <w:pPr>
        <w:spacing w:after="0"/>
        <w:ind w:left="0"/>
        <w:jc w:val="both"/>
      </w:pPr>
      <w:r>
        <w:rPr>
          <w:rFonts w:ascii="Times New Roman"/>
          <w:b w:val="false"/>
          <w:i w:val="false"/>
          <w:color w:val="000000"/>
          <w:sz w:val="28"/>
        </w:rPr>
        <w:t>
      Өлшем бірлігі: Сериясы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Жарамдылық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жылдың басындағы қалдық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 қоса есептегендегі барлық кіріс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қағазы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ведомстволардан, ұйымдардан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шығыс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сонындағы қалдық</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 (қайтарым, шығындар)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(аудандық ТҚҰ, МСАК, бөлімше)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жерлерге (аудандар, ТҚҰ, МСАК)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"Туберкулезге қарсы препараттарды есепке алу журналы" № ТБ 018/е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w:t>
            </w:r>
            <w:r>
              <w:br/>
            </w:r>
            <w:r>
              <w:rPr>
                <w:rFonts w:ascii="Times New Roman"/>
                <w:b w:val="false"/>
                <w:i w:val="false"/>
                <w:color w:val="000000"/>
                <w:sz w:val="20"/>
              </w:rPr>
              <w:t>2024 жылғы 14 қарашадағы</w:t>
            </w:r>
            <w:r>
              <w:br/>
            </w:r>
            <w:r>
              <w:rPr>
                <w:rFonts w:ascii="Times New Roman"/>
                <w:b w:val="false"/>
                <w:i w:val="false"/>
                <w:color w:val="000000"/>
                <w:sz w:val="20"/>
              </w:rPr>
              <w:t>№ 95 Бұйрыққа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2-қосымша</w:t>
            </w:r>
          </w:p>
        </w:tc>
      </w:tr>
    </w:tbl>
    <w:bookmarkStart w:name="z48" w:id="28"/>
    <w:p>
      <w:pPr>
        <w:spacing w:after="0"/>
        <w:ind w:left="0"/>
        <w:jc w:val="left"/>
      </w:pPr>
      <w:r>
        <w:rPr>
          <w:rFonts w:ascii="Times New Roman"/>
          <w:b/>
          <w:i w:val="false"/>
          <w:color w:val="000000"/>
        </w:rPr>
        <w:t xml:space="preserve"> Стационарларда және амбулаториялық-емханалық ұйымдарда пайдаланылатын медициналық есепке алу құжаттамасының нысандары "Операциялық әрекеттерді/манипуляцияларды есепке алу нысаны" № 019/е нысаны</w:t>
      </w:r>
    </w:p>
    <w:bookmarkEnd w:id="28"/>
    <w:p>
      <w:pPr>
        <w:spacing w:after="0"/>
        <w:ind w:left="0"/>
        <w:jc w:val="both"/>
      </w:pPr>
      <w:r>
        <w:rPr>
          <w:rFonts w:ascii="Times New Roman"/>
          <w:b w:val="false"/>
          <w:i w:val="false"/>
          <w:color w:val="000000"/>
          <w:sz w:val="28"/>
        </w:rPr>
        <w:t>
      1. Операция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 жолдады</w:t>
      </w:r>
    </w:p>
    <w:p>
      <w:pPr>
        <w:spacing w:after="0"/>
        <w:ind w:left="0"/>
        <w:jc w:val="both"/>
      </w:pPr>
      <w:r>
        <w:rPr>
          <w:rFonts w:ascii="Times New Roman"/>
          <w:b w:val="false"/>
          <w:i w:val="false"/>
          <w:color w:val="000000"/>
          <w:sz w:val="28"/>
        </w:rPr>
        <w:t>
      7. Гистологияға алынды</w:t>
      </w:r>
    </w:p>
    <w:p>
      <w:pPr>
        <w:spacing w:after="0"/>
        <w:ind w:left="0"/>
        <w:jc w:val="both"/>
      </w:pPr>
      <w:r>
        <w:rPr>
          <w:rFonts w:ascii="Times New Roman"/>
          <w:b w:val="false"/>
          <w:i w:val="false"/>
          <w:color w:val="000000"/>
          <w:sz w:val="28"/>
        </w:rPr>
        <w:t>
      8. Диагноз (операциялық әрекеттерге/манипуляцияларға дейін, кейін)</w:t>
      </w:r>
    </w:p>
    <w:p>
      <w:pPr>
        <w:spacing w:after="0"/>
        <w:ind w:left="0"/>
        <w:jc w:val="both"/>
      </w:pPr>
      <w:r>
        <w:rPr>
          <w:rFonts w:ascii="Times New Roman"/>
          <w:b w:val="false"/>
          <w:i w:val="false"/>
          <w:color w:val="000000"/>
          <w:sz w:val="28"/>
        </w:rPr>
        <w:t>
      9. Операциялық әрекеттердің/манипуляциялардың атауы мен коды</w:t>
      </w:r>
    </w:p>
    <w:p>
      <w:pPr>
        <w:spacing w:after="0"/>
        <w:ind w:left="0"/>
        <w:jc w:val="both"/>
      </w:pPr>
      <w:r>
        <w:rPr>
          <w:rFonts w:ascii="Times New Roman"/>
          <w:b w:val="false"/>
          <w:i w:val="false"/>
          <w:color w:val="000000"/>
          <w:sz w:val="28"/>
        </w:rPr>
        <w:t>
      10. Ауырсындырмау әдісі</w:t>
      </w:r>
    </w:p>
    <w:p>
      <w:pPr>
        <w:spacing w:after="0"/>
        <w:ind w:left="0"/>
        <w:jc w:val="both"/>
      </w:pPr>
      <w:r>
        <w:rPr>
          <w:rFonts w:ascii="Times New Roman"/>
          <w:b w:val="false"/>
          <w:i w:val="false"/>
          <w:color w:val="000000"/>
          <w:sz w:val="28"/>
        </w:rPr>
        <w:t>
      11. Тегі, аты, әкесінің аты (бар болған жағдайда) дәрігер, дәрігер ассистенті мен операциялық мейіргердің идентификаторы</w:t>
      </w:r>
    </w:p>
    <w:p>
      <w:pPr>
        <w:spacing w:after="0"/>
        <w:ind w:left="0"/>
        <w:jc w:val="left"/>
      </w:pPr>
      <w:r>
        <w:rPr>
          <w:rFonts w:ascii="Times New Roman"/>
          <w:b/>
          <w:i w:val="false"/>
          <w:color w:val="000000"/>
        </w:rPr>
        <w:t xml:space="preserve"> "Босануды есепке алу нысаны" № 020/е нысаны</w:t>
      </w:r>
    </w:p>
    <w:p>
      <w:pPr>
        <w:spacing w:after="0"/>
        <w:ind w:left="0"/>
        <w:jc w:val="both"/>
      </w:pPr>
      <w:r>
        <w:rPr>
          <w:rFonts w:ascii="Times New Roman"/>
          <w:b w:val="false"/>
          <w:i w:val="false"/>
          <w:color w:val="000000"/>
          <w:sz w:val="28"/>
        </w:rPr>
        <w:t>
      1. Жүгіну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Босанушының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Нешінші жүктілік, нешінші босану</w:t>
      </w:r>
    </w:p>
    <w:p>
      <w:pPr>
        <w:spacing w:after="0"/>
        <w:ind w:left="0"/>
        <w:jc w:val="both"/>
      </w:pPr>
      <w:r>
        <w:rPr>
          <w:rFonts w:ascii="Times New Roman"/>
          <w:b w:val="false"/>
          <w:i w:val="false"/>
          <w:color w:val="000000"/>
          <w:sz w:val="28"/>
        </w:rPr>
        <w:t>
      7. Босану мерзiмiнде немесе мерзiмiнен бұрын</w:t>
      </w:r>
    </w:p>
    <w:p>
      <w:pPr>
        <w:spacing w:after="0"/>
        <w:ind w:left="0"/>
        <w:jc w:val="both"/>
      </w:pPr>
      <w:r>
        <w:rPr>
          <w:rFonts w:ascii="Times New Roman"/>
          <w:b w:val="false"/>
          <w:i w:val="false"/>
          <w:color w:val="000000"/>
          <w:sz w:val="28"/>
        </w:rPr>
        <w:t>
      8. Босануға психикалық профилактикалық даярлау</w:t>
      </w:r>
    </w:p>
    <w:p>
      <w:pPr>
        <w:spacing w:after="0"/>
        <w:ind w:left="0"/>
        <w:jc w:val="both"/>
      </w:pPr>
      <w:r>
        <w:rPr>
          <w:rFonts w:ascii="Times New Roman"/>
          <w:b w:val="false"/>
          <w:i w:val="false"/>
          <w:color w:val="000000"/>
          <w:sz w:val="28"/>
        </w:rPr>
        <w:t>
      9. Дәрі-дәрмекпен босанудағы ауырсынуды басу (қандай дәрімен, көрсетіңіз)</w:t>
      </w:r>
    </w:p>
    <w:p>
      <w:pPr>
        <w:spacing w:after="0"/>
        <w:ind w:left="0"/>
        <w:jc w:val="both"/>
      </w:pPr>
      <w:r>
        <w:rPr>
          <w:rFonts w:ascii="Times New Roman"/>
          <w:b w:val="false"/>
          <w:i w:val="false"/>
          <w:color w:val="000000"/>
          <w:sz w:val="28"/>
        </w:rPr>
        <w:t>
      10. Босану кезіндегі асқынулар. Экстрагениталдық сырқаттар.</w:t>
      </w:r>
    </w:p>
    <w:p>
      <w:pPr>
        <w:spacing w:after="0"/>
        <w:ind w:left="0"/>
        <w:jc w:val="both"/>
      </w:pPr>
      <w:r>
        <w:rPr>
          <w:rFonts w:ascii="Times New Roman"/>
          <w:b w:val="false"/>
          <w:i w:val="false"/>
          <w:color w:val="000000"/>
          <w:sz w:val="28"/>
        </w:rPr>
        <w:t>
      11. Операциялар, босануларда көрсетілген жәрдем ақша (қайсысы, көрсетіңіз)</w:t>
      </w:r>
    </w:p>
    <w:p>
      <w:pPr>
        <w:spacing w:after="0"/>
        <w:ind w:left="0"/>
        <w:jc w:val="both"/>
      </w:pPr>
      <w:r>
        <w:rPr>
          <w:rFonts w:ascii="Times New Roman"/>
          <w:b w:val="false"/>
          <w:i w:val="false"/>
          <w:color w:val="000000"/>
          <w:sz w:val="28"/>
        </w:rPr>
        <w:t>
      12. Босанған күнi мен уақыты (күні, айы, сағ, мин.)</w:t>
      </w:r>
    </w:p>
    <w:p>
      <w:pPr>
        <w:spacing w:after="0"/>
        <w:ind w:left="0"/>
        <w:jc w:val="both"/>
      </w:pPr>
      <w:r>
        <w:rPr>
          <w:rFonts w:ascii="Times New Roman"/>
          <w:b w:val="false"/>
          <w:i w:val="false"/>
          <w:color w:val="000000"/>
          <w:sz w:val="28"/>
        </w:rPr>
        <w:t>
      13. Жаңа туған нәресте туралы мәліметтер (тірі, өлі туды, жынысы)</w:t>
      </w:r>
    </w:p>
    <w:p>
      <w:pPr>
        <w:spacing w:after="0"/>
        <w:ind w:left="0"/>
        <w:jc w:val="both"/>
      </w:pPr>
      <w:r>
        <w:rPr>
          <w:rFonts w:ascii="Times New Roman"/>
          <w:b w:val="false"/>
          <w:i w:val="false"/>
          <w:color w:val="000000"/>
          <w:sz w:val="28"/>
        </w:rPr>
        <w:t>
      14. Босандырған кімдер (дәрігер, акушерка), тегі, аты, әкесінің аты (бар болған жағдайда), идентификаторы</w:t>
      </w:r>
    </w:p>
    <w:p>
      <w:pPr>
        <w:spacing w:after="0"/>
        <w:ind w:left="0"/>
        <w:jc w:val="left"/>
      </w:pPr>
      <w:r>
        <w:rPr>
          <w:rFonts w:ascii="Times New Roman"/>
          <w:b/>
          <w:i w:val="false"/>
          <w:color w:val="000000"/>
        </w:rPr>
        <w:t xml:space="preserve"> "Медициналық куәландыруды, анықтамалар беру есептік нысаны" № 021/е нысаны</w:t>
      </w:r>
    </w:p>
    <w:p>
      <w:pPr>
        <w:spacing w:after="0"/>
        <w:ind w:left="0"/>
        <w:jc w:val="both"/>
      </w:pPr>
      <w:r>
        <w:rPr>
          <w:rFonts w:ascii="Times New Roman"/>
          <w:b w:val="false"/>
          <w:i w:val="false"/>
          <w:color w:val="000000"/>
          <w:sz w:val="28"/>
        </w:rPr>
        <w:t>
      1. Куәландыруды немесе анықтама беру өткізу күні және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 жолдады (жолдама болған кезінде толтырылады)</w:t>
      </w:r>
    </w:p>
    <w:p>
      <w:pPr>
        <w:spacing w:after="0"/>
        <w:ind w:left="0"/>
        <w:jc w:val="both"/>
      </w:pPr>
      <w:r>
        <w:rPr>
          <w:rFonts w:ascii="Times New Roman"/>
          <w:b w:val="false"/>
          <w:i w:val="false"/>
          <w:color w:val="000000"/>
          <w:sz w:val="28"/>
        </w:rPr>
        <w:t>
      7. Жолдаманың № (жолдама болған кезінде толтырылады)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Жолдау себебі (жолдама болған кезінде толтырылады)</w:t>
      </w:r>
    </w:p>
    <w:p>
      <w:pPr>
        <w:spacing w:after="0"/>
        <w:ind w:left="0"/>
        <w:jc w:val="both"/>
      </w:pPr>
      <w:r>
        <w:rPr>
          <w:rFonts w:ascii="Times New Roman"/>
          <w:b w:val="false"/>
          <w:i w:val="false"/>
          <w:color w:val="000000"/>
          <w:sz w:val="28"/>
        </w:rPr>
        <w:t>
      9. Жеткізген кіснің идентификаторы немесе тегі, аты, әкесінің аты (бар болған жағдайда) (жолдама болған кезінде толтырылады)</w:t>
      </w:r>
    </w:p>
    <w:p>
      <w:pPr>
        <w:spacing w:after="0"/>
        <w:ind w:left="0"/>
        <w:jc w:val="both"/>
      </w:pPr>
      <w:r>
        <w:rPr>
          <w:rFonts w:ascii="Times New Roman"/>
          <w:b w:val="false"/>
          <w:i w:val="false"/>
          <w:color w:val="000000"/>
          <w:sz w:val="28"/>
        </w:rPr>
        <w:t>
      10. Ұйғарым</w:t>
      </w:r>
    </w:p>
    <w:p>
      <w:pPr>
        <w:spacing w:after="0"/>
        <w:ind w:left="0"/>
        <w:jc w:val="both"/>
      </w:pPr>
      <w:r>
        <w:rPr>
          <w:rFonts w:ascii="Times New Roman"/>
          <w:b w:val="false"/>
          <w:i w:val="false"/>
          <w:color w:val="000000"/>
          <w:sz w:val="28"/>
        </w:rPr>
        <w:t>
      11. Куәландыруды немесе анықтама берген қызметкердің тегі, аты, әкесінің аты (бар болған жағдайда), идентификаторы</w:t>
      </w:r>
    </w:p>
    <w:p>
      <w:pPr>
        <w:spacing w:after="0"/>
        <w:ind w:left="0"/>
        <w:jc w:val="left"/>
      </w:pPr>
      <w:r>
        <w:rPr>
          <w:rFonts w:ascii="Times New Roman"/>
          <w:b/>
          <w:i w:val="false"/>
          <w:color w:val="000000"/>
        </w:rPr>
        <w:t xml:space="preserve"> "Диализ картасы" № 022/е нысаны</w:t>
      </w:r>
    </w:p>
    <w:p>
      <w:pPr>
        <w:spacing w:after="0"/>
        <w:ind w:left="0"/>
        <w:jc w:val="both"/>
      </w:pPr>
      <w:r>
        <w:rPr>
          <w:rFonts w:ascii="Times New Roman"/>
          <w:b w:val="false"/>
          <w:i w:val="false"/>
          <w:color w:val="000000"/>
          <w:sz w:val="28"/>
        </w:rPr>
        <w:t>
      МАҚ болмаған немесе жарамаған жағдайда, картаның мәтінінде жазылады.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Жасы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Азаматтығы</w:t>
      </w:r>
    </w:p>
    <w:p>
      <w:pPr>
        <w:spacing w:after="0"/>
        <w:ind w:left="0"/>
        <w:jc w:val="both"/>
      </w:pPr>
      <w:r>
        <w:rPr>
          <w:rFonts w:ascii="Times New Roman"/>
          <w:b w:val="false"/>
          <w:i w:val="false"/>
          <w:color w:val="000000"/>
          <w:sz w:val="28"/>
        </w:rPr>
        <w:t>
      8.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Пациент жолданды: жолдаған МҰ атауы (МҰ регистрінен)</w:t>
      </w:r>
    </w:p>
    <w:p>
      <w:pPr>
        <w:spacing w:after="0"/>
        <w:ind w:left="0"/>
        <w:jc w:val="both"/>
      </w:pPr>
      <w:r>
        <w:rPr>
          <w:rFonts w:ascii="Times New Roman"/>
          <w:b w:val="false"/>
          <w:i w:val="false"/>
          <w:color w:val="000000"/>
          <w:sz w:val="28"/>
        </w:rPr>
        <w:t>
      15. Негізгі диагнозы</w:t>
      </w:r>
    </w:p>
    <w:p>
      <w:pPr>
        <w:spacing w:after="0"/>
        <w:ind w:left="0"/>
        <w:jc w:val="both"/>
      </w:pPr>
      <w:r>
        <w:rPr>
          <w:rFonts w:ascii="Times New Roman"/>
          <w:b w:val="false"/>
          <w:i w:val="false"/>
          <w:color w:val="000000"/>
          <w:sz w:val="28"/>
        </w:rPr>
        <w:t>
      16. Фондық аурулар</w:t>
      </w:r>
    </w:p>
    <w:p>
      <w:pPr>
        <w:spacing w:after="0"/>
        <w:ind w:left="0"/>
        <w:jc w:val="both"/>
      </w:pPr>
      <w:r>
        <w:rPr>
          <w:rFonts w:ascii="Times New Roman"/>
          <w:b w:val="false"/>
          <w:i w:val="false"/>
          <w:color w:val="000000"/>
          <w:sz w:val="28"/>
        </w:rPr>
        <w:t>
      Денсаулығым туралы ақпаратты келесілерге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17. Гемодиализ емін бастау күні</w:t>
      </w:r>
    </w:p>
    <w:p>
      <w:pPr>
        <w:spacing w:after="0"/>
        <w:ind w:left="0"/>
        <w:jc w:val="both"/>
      </w:pPr>
      <w:r>
        <w:rPr>
          <w:rFonts w:ascii="Times New Roman"/>
          <w:b w:val="false"/>
          <w:i w:val="false"/>
          <w:color w:val="000000"/>
          <w:sz w:val="28"/>
        </w:rPr>
        <w:t>
      18. Аталған мекемеде гемодиализ емін бастау күні:</w:t>
      </w:r>
    </w:p>
    <w:p>
      <w:pPr>
        <w:spacing w:after="0"/>
        <w:ind w:left="0"/>
        <w:jc w:val="both"/>
      </w:pPr>
      <w:r>
        <w:rPr>
          <w:rFonts w:ascii="Times New Roman"/>
          <w:b w:val="false"/>
          <w:i w:val="false"/>
          <w:color w:val="000000"/>
          <w:sz w:val="28"/>
        </w:rPr>
        <w:t>
      19. Өткізген мерзімі: басталды аяқталды</w:t>
      </w:r>
    </w:p>
    <w:p>
      <w:pPr>
        <w:spacing w:after="0"/>
        <w:ind w:left="0"/>
        <w:jc w:val="both"/>
      </w:pPr>
      <w:r>
        <w:rPr>
          <w:rFonts w:ascii="Times New Roman"/>
          <w:b w:val="false"/>
          <w:i w:val="false"/>
          <w:color w:val="000000"/>
          <w:sz w:val="28"/>
        </w:rPr>
        <w:t>
      20. Гемодиализ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Аппарат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Диализатор үлгісі:</w:t>
      </w:r>
    </w:p>
    <w:p>
      <w:pPr>
        <w:spacing w:after="0"/>
        <w:ind w:left="0"/>
        <w:jc w:val="both"/>
      </w:pPr>
      <w:r>
        <w:rPr>
          <w:rFonts w:ascii="Times New Roman"/>
          <w:b w:val="false"/>
          <w:i w:val="false"/>
          <w:color w:val="000000"/>
          <w:sz w:val="28"/>
        </w:rPr>
        <w:t>
      ☐ төмен ағынды</w:t>
      </w:r>
    </w:p>
    <w:p>
      <w:pPr>
        <w:spacing w:after="0"/>
        <w:ind w:left="0"/>
        <w:jc w:val="both"/>
      </w:pPr>
      <w:r>
        <w:rPr>
          <w:rFonts w:ascii="Times New Roman"/>
          <w:b w:val="false"/>
          <w:i w:val="false"/>
          <w:color w:val="000000"/>
          <w:sz w:val="28"/>
        </w:rPr>
        <w:t>
      ☐ жоғары ағынды өлшем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көлемі м2, өндіруші</w:t>
      </w:r>
    </w:p>
    <w:p>
      <w:pPr>
        <w:spacing w:after="0"/>
        <w:ind w:left="0"/>
        <w:jc w:val="both"/>
      </w:pPr>
      <w:r>
        <w:rPr>
          <w:rFonts w:ascii="Times New Roman"/>
          <w:b w:val="false"/>
          <w:i w:val="false"/>
          <w:color w:val="000000"/>
          <w:sz w:val="28"/>
        </w:rPr>
        <w:t>
       22. Гемодиализ: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бикарбонатный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Ультрасүзгілеу бейіні: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ОУФ (ИУФ)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Na</w:t>
      </w:r>
    </w:p>
    <w:p>
      <w:pPr>
        <w:spacing w:after="0"/>
        <w:ind w:left="0"/>
        <w:jc w:val="both"/>
      </w:pPr>
      <w:r>
        <w:rPr>
          <w:rFonts w:ascii="Times New Roman"/>
          <w:b w:val="false"/>
          <w:i w:val="false"/>
          <w:color w:val="000000"/>
          <w:sz w:val="28"/>
        </w:rPr>
        <w:t>
      24. Тамыр арқылы жету әдісі: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A-V фистула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протез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катетер</w:t>
      </w:r>
    </w:p>
    <w:p>
      <w:pPr>
        <w:spacing w:after="0"/>
        <w:ind w:left="0"/>
        <w:jc w:val="both"/>
      </w:pPr>
      <w:r>
        <w:rPr>
          <w:rFonts w:ascii="Times New Roman"/>
          <w:b w:val="false"/>
          <w:i w:val="false"/>
          <w:color w:val="000000"/>
          <w:sz w:val="28"/>
        </w:rPr>
        <w:t>
      25. Антикоагулянт: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гепарин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клексан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Фраксипарин</w:t>
      </w:r>
    </w:p>
    <w:p>
      <w:pPr>
        <w:spacing w:after="0"/>
        <w:ind w:left="0"/>
        <w:jc w:val="both"/>
      </w:pPr>
      <w:r>
        <w:rPr>
          <w:rFonts w:ascii="Times New Roman"/>
          <w:b w:val="false"/>
          <w:i w:val="false"/>
          <w:color w:val="000000"/>
          <w:sz w:val="28"/>
        </w:rPr>
        <w:t>
      26. Мөлшер бірлік</w:t>
      </w:r>
    </w:p>
    <w:p>
      <w:pPr>
        <w:spacing w:after="0"/>
        <w:ind w:left="0"/>
        <w:jc w:val="both"/>
      </w:pPr>
      <w:r>
        <w:rPr>
          <w:rFonts w:ascii="Times New Roman"/>
          <w:b w:val="false"/>
          <w:i w:val="false"/>
          <w:color w:val="000000"/>
          <w:sz w:val="28"/>
        </w:rPr>
        <w:t>
      27. Тәсілі</w:t>
      </w:r>
    </w:p>
    <w:p>
      <w:pPr>
        <w:spacing w:after="0"/>
        <w:ind w:left="0"/>
        <w:jc w:val="both"/>
      </w:pPr>
      <w:r>
        <w:rPr>
          <w:rFonts w:ascii="Times New Roman"/>
          <w:b w:val="false"/>
          <w:i w:val="false"/>
          <w:color w:val="000000"/>
          <w:sz w:val="28"/>
        </w:rPr>
        <w:t>
      28. Қанағым жылдамдығы мл/мин. Диализат ағынының жылдамдығы мл/мин</w:t>
      </w:r>
    </w:p>
    <w:p>
      <w:pPr>
        <w:spacing w:after="0"/>
        <w:ind w:left="0"/>
        <w:jc w:val="both"/>
      </w:pPr>
      <w:r>
        <w:rPr>
          <w:rFonts w:ascii="Times New Roman"/>
          <w:b w:val="false"/>
          <w:i w:val="false"/>
          <w:color w:val="000000"/>
          <w:sz w:val="28"/>
        </w:rPr>
        <w:t>
      29. ГД белгіленген уақыты (сағат) ГД тиімді уақыты (сағат)</w:t>
      </w:r>
    </w:p>
    <w:p>
      <w:pPr>
        <w:spacing w:after="0"/>
        <w:ind w:left="0"/>
        <w:jc w:val="both"/>
      </w:pPr>
      <w:r>
        <w:rPr>
          <w:rFonts w:ascii="Times New Roman"/>
          <w:b w:val="false"/>
          <w:i w:val="false"/>
          <w:color w:val="000000"/>
          <w:sz w:val="28"/>
        </w:rPr>
        <w:t>
      30. Құрғақ салмағы</w:t>
      </w:r>
    </w:p>
    <w:p>
      <w:pPr>
        <w:spacing w:after="0"/>
        <w:ind w:left="0"/>
        <w:jc w:val="both"/>
      </w:pPr>
      <w:r>
        <w:rPr>
          <w:rFonts w:ascii="Times New Roman"/>
          <w:b w:val="false"/>
          <w:i w:val="false"/>
          <w:color w:val="000000"/>
          <w:sz w:val="28"/>
        </w:rPr>
        <w:t>
      31. ГД дейінгі салмақ, ГД кейінгі салмақ</w:t>
      </w:r>
    </w:p>
    <w:p>
      <w:pPr>
        <w:spacing w:after="0"/>
        <w:ind w:left="0"/>
        <w:jc w:val="both"/>
      </w:pPr>
      <w:r>
        <w:rPr>
          <w:rFonts w:ascii="Times New Roman"/>
          <w:b w:val="false"/>
          <w:i w:val="false"/>
          <w:color w:val="000000"/>
          <w:sz w:val="28"/>
        </w:rPr>
        <w:t>
      32. Ультрасүзгілеу</w:t>
      </w:r>
    </w:p>
    <w:p>
      <w:pPr>
        <w:spacing w:after="0"/>
        <w:ind w:left="0"/>
        <w:jc w:val="both"/>
      </w:pPr>
      <w:r>
        <w:rPr>
          <w:rFonts w:ascii="Times New Roman"/>
          <w:b w:val="false"/>
          <w:i w:val="false"/>
          <w:color w:val="000000"/>
          <w:sz w:val="28"/>
        </w:rPr>
        <w:t>
      33. Артериялық қысым: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кейін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34. Дәрілік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35. Техникалық асқынулар</w:t>
      </w:r>
    </w:p>
    <w:p>
      <w:pPr>
        <w:spacing w:after="0"/>
        <w:ind w:left="0"/>
        <w:jc w:val="both"/>
      </w:pPr>
      <w:r>
        <w:rPr>
          <w:rFonts w:ascii="Times New Roman"/>
          <w:b w:val="false"/>
          <w:i w:val="false"/>
          <w:color w:val="000000"/>
          <w:sz w:val="28"/>
        </w:rPr>
        <w:t>
      36. Аталған мекемеде гемодиализ емін тоқтату күні:</w:t>
      </w:r>
    </w:p>
    <w:p>
      <w:pPr>
        <w:spacing w:after="0"/>
        <w:ind w:left="0"/>
        <w:jc w:val="both"/>
      </w:pPr>
      <w:r>
        <w:rPr>
          <w:rFonts w:ascii="Times New Roman"/>
          <w:b w:val="false"/>
          <w:i w:val="false"/>
          <w:color w:val="000000"/>
          <w:sz w:val="28"/>
        </w:rPr>
        <w:t>
      37. ГД тоқтату себебі</w:t>
      </w:r>
    </w:p>
    <w:p>
      <w:pPr>
        <w:spacing w:after="0"/>
        <w:ind w:left="0"/>
        <w:jc w:val="both"/>
      </w:pPr>
      <w:r>
        <w:rPr>
          <w:rFonts w:ascii="Times New Roman"/>
          <w:b w:val="false"/>
          <w:i w:val="false"/>
          <w:color w:val="000000"/>
          <w:sz w:val="28"/>
        </w:rPr>
        <w:t>
      38. ГД тоқтату күні:</w:t>
      </w:r>
    </w:p>
    <w:p>
      <w:pPr>
        <w:spacing w:after="0"/>
        <w:ind w:left="0"/>
        <w:jc w:val="both"/>
      </w:pPr>
      <w:r>
        <w:rPr>
          <w:rFonts w:ascii="Times New Roman"/>
          <w:b w:val="false"/>
          <w:i w:val="false"/>
          <w:color w:val="000000"/>
          <w:sz w:val="28"/>
        </w:rPr>
        <w:t>
      Емдеуші дәрігердің Т.А.Ә (бар болған жағдайда), ID</w:t>
      </w:r>
    </w:p>
    <w:p>
      <w:pPr>
        <w:spacing w:after="0"/>
        <w:ind w:left="0"/>
        <w:jc w:val="both"/>
      </w:pPr>
      <w:r>
        <w:rPr>
          <w:rFonts w:ascii="Times New Roman"/>
          <w:b w:val="false"/>
          <w:i w:val="false"/>
          <w:color w:val="000000"/>
          <w:sz w:val="28"/>
        </w:rPr>
        <w:t>
      ГД мейіргерінің Т.А.Ә. (бар болған жағдайда), ID</w:t>
      </w:r>
    </w:p>
    <w:p>
      <w:pPr>
        <w:spacing w:after="0"/>
        <w:ind w:left="0"/>
        <w:jc w:val="both"/>
      </w:pPr>
      <w:r>
        <w:rPr>
          <w:rFonts w:ascii="Times New Roman"/>
          <w:b w:val="false"/>
          <w:i w:val="false"/>
          <w:color w:val="000000"/>
          <w:sz w:val="28"/>
        </w:rPr>
        <w:t>
      РЕТ бағалау парағына қолданылады:</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СНМК №</w:t>
      </w:r>
    </w:p>
    <w:p>
      <w:pPr>
        <w:spacing w:after="0"/>
        <w:ind w:left="0"/>
        <w:jc w:val="both"/>
      </w:pPr>
      <w:r>
        <w:rPr>
          <w:rFonts w:ascii="Times New Roman"/>
          <w:b w:val="false"/>
          <w:i w:val="false"/>
          <w:color w:val="000000"/>
          <w:sz w:val="28"/>
        </w:rPr>
        <w:t>
      Салмағы</w:t>
      </w:r>
    </w:p>
    <w:p>
      <w:pPr>
        <w:spacing w:after="0"/>
        <w:ind w:left="0"/>
        <w:jc w:val="both"/>
      </w:pPr>
      <w:r>
        <w:rPr>
          <w:rFonts w:ascii="Times New Roman"/>
          <w:b w:val="false"/>
          <w:i w:val="false"/>
          <w:color w:val="000000"/>
          <w:sz w:val="28"/>
        </w:rPr>
        <w:t>
      Бойы</w:t>
      </w:r>
    </w:p>
    <w:p>
      <w:pPr>
        <w:spacing w:after="0"/>
        <w:ind w:left="0"/>
        <w:jc w:val="both"/>
      </w:pPr>
      <w:r>
        <w:rPr>
          <w:rFonts w:ascii="Times New Roman"/>
          <w:b w:val="false"/>
          <w:i w:val="false"/>
          <w:color w:val="000000"/>
          <w:sz w:val="28"/>
        </w:rPr>
        <w:t>
      BSA (m2)</w:t>
      </w:r>
    </w:p>
    <w:p>
      <w:pPr>
        <w:spacing w:after="0"/>
        <w:ind w:left="0"/>
        <w:jc w:val="both"/>
      </w:pPr>
      <w:r>
        <w:rPr>
          <w:rFonts w:ascii="Times New Roman"/>
          <w:b w:val="false"/>
          <w:i w:val="false"/>
          <w:color w:val="000000"/>
          <w:sz w:val="28"/>
        </w:rPr>
        <w:t>
      BW(L)</w:t>
      </w:r>
    </w:p>
    <w:p>
      <w:pPr>
        <w:spacing w:after="0"/>
        <w:ind w:left="0"/>
        <w:jc w:val="both"/>
      </w:pPr>
      <w:r>
        <w:rPr>
          <w:rFonts w:ascii="Times New Roman"/>
          <w:b w:val="false"/>
          <w:i w:val="false"/>
          <w:color w:val="000000"/>
          <w:sz w:val="28"/>
        </w:rPr>
        <w:t>
      Түнгі құю: ерітінді</w:t>
      </w:r>
    </w:p>
    <w:p>
      <w:pPr>
        <w:spacing w:after="0"/>
        <w:ind w:left="0"/>
        <w:jc w:val="both"/>
      </w:pPr>
      <w:r>
        <w:rPr>
          <w:rFonts w:ascii="Times New Roman"/>
          <w:b w:val="false"/>
          <w:i w:val="false"/>
          <w:color w:val="000000"/>
          <w:sz w:val="28"/>
        </w:rPr>
        <w:t>
      Бөгеліс уақыты</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РЕТ: ерітінді</w:t>
      </w:r>
    </w:p>
    <w:p>
      <w:pPr>
        <w:spacing w:after="0"/>
        <w:ind w:left="0"/>
        <w:jc w:val="both"/>
      </w:pPr>
      <w:r>
        <w:rPr>
          <w:rFonts w:ascii="Times New Roman"/>
          <w:b w:val="false"/>
          <w:i w:val="false"/>
          <w:color w:val="000000"/>
          <w:sz w:val="28"/>
        </w:rPr>
        <w:t>
      Құюды бастау</w:t>
      </w:r>
    </w:p>
    <w:p>
      <w:pPr>
        <w:spacing w:after="0"/>
        <w:ind w:left="0"/>
        <w:jc w:val="both"/>
      </w:pPr>
      <w:r>
        <w:rPr>
          <w:rFonts w:ascii="Times New Roman"/>
          <w:b w:val="false"/>
          <w:i w:val="false"/>
          <w:color w:val="000000"/>
          <w:sz w:val="28"/>
        </w:rPr>
        <w:t>
      құюды аяқтау</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Ультрасүзгілеу</w:t>
      </w:r>
    </w:p>
    <w:p>
      <w:pPr>
        <w:spacing w:after="0"/>
        <w:ind w:left="0"/>
        <w:jc w:val="both"/>
      </w:pPr>
      <w:r>
        <w:rPr>
          <w:rFonts w:ascii="Times New Roman"/>
          <w:b w:val="false"/>
          <w:i w:val="false"/>
          <w:color w:val="000000"/>
          <w:sz w:val="28"/>
        </w:rPr>
        <w:t>
      Құйылыс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алынған талдау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2-х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Креатинин* - өлшенген креатинин</w:t>
      </w:r>
    </w:p>
    <w:p>
      <w:pPr>
        <w:spacing w:after="0"/>
        <w:ind w:left="0"/>
        <w:jc w:val="both"/>
      </w:pPr>
      <w:r>
        <w:rPr>
          <w:rFonts w:ascii="Times New Roman"/>
          <w:b w:val="false"/>
          <w:i w:val="false"/>
          <w:color w:val="000000"/>
          <w:sz w:val="28"/>
        </w:rPr>
        <w:t>
      Конверциялау факторы: Глюкоза: мг/дл=ммоль/л х 18, Креатинин: мг/дл=мкмоль/л ÷ 88</w:t>
      </w:r>
    </w:p>
    <w:p>
      <w:pPr>
        <w:spacing w:after="0"/>
        <w:ind w:left="0"/>
        <w:jc w:val="both"/>
      </w:pPr>
      <w:r>
        <w:rPr>
          <w:rFonts w:ascii="Times New Roman"/>
          <w:b w:val="false"/>
          <w:i w:val="false"/>
          <w:color w:val="000000"/>
          <w:sz w:val="28"/>
        </w:rPr>
        <w:t>
      Несепнәр: мг/дл=ммоль/л х 2,82</w:t>
      </w:r>
    </w:p>
    <w:p>
      <w:pPr>
        <w:spacing w:after="0"/>
        <w:ind w:left="0"/>
        <w:jc w:val="both"/>
      </w:pPr>
      <w:r>
        <w:rPr>
          <w:rFonts w:ascii="Times New Roman"/>
          <w:b w:val="false"/>
          <w:i w:val="false"/>
          <w:color w:val="000000"/>
          <w:sz w:val="28"/>
        </w:rPr>
        <w:t>
      D/D0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D/P коррегирленген креатинин/D/P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санат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креатининніңD/P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Глюкозаның 4 сағаттық D/D0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 глюкозы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 баяу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Дәрігердің Т.А.Ә. (бар болған жағдайда), ID</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Перитонеалдық диализдің адекваттығын бағалау парағына қолданылады:</w:t>
      </w:r>
    </w:p>
    <w:p>
      <w:pPr>
        <w:spacing w:after="0"/>
        <w:ind w:left="0"/>
        <w:jc w:val="both"/>
      </w:pPr>
      <w:r>
        <w:rPr>
          <w:rFonts w:ascii="Times New Roman"/>
          <w:b w:val="false"/>
          <w:i w:val="false"/>
          <w:color w:val="000000"/>
          <w:sz w:val="28"/>
        </w:rPr>
        <w:t>
      Қан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24 сағаттық несеп және диализат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 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ПД-бағдарлама:</w:t>
      </w:r>
    </w:p>
    <w:p>
      <w:pPr>
        <w:spacing w:after="0"/>
        <w:ind w:left="0"/>
        <w:jc w:val="both"/>
      </w:pPr>
      <w:r>
        <w:rPr>
          <w:rFonts w:ascii="Times New Roman"/>
          <w:b w:val="false"/>
          <w:i w:val="false"/>
          <w:color w:val="000000"/>
          <w:sz w:val="28"/>
        </w:rPr>
        <w:t>
      Нәтижелер: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CCl</w:t>
            </w:r>
          </w:p>
          <w:p>
            <w:pPr>
              <w:spacing w:after="20"/>
              <w:ind w:left="20"/>
              <w:jc w:val="both"/>
            </w:pPr>
            <w:r>
              <w:rPr>
                <w:rFonts w:ascii="Times New Roman"/>
                <w:b w:val="false"/>
                <w:i w:val="false"/>
                <w:color w:val="000000"/>
                <w:sz w:val="20"/>
              </w:rPr>
              <w:t>
Total</w:t>
            </w:r>
          </w:p>
          <w:p>
            <w:pPr>
              <w:spacing w:after="20"/>
              <w:ind w:left="20"/>
              <w:jc w:val="both"/>
            </w:pPr>
            <w:r>
              <w:rPr>
                <w:rFonts w:ascii="Times New Roman"/>
                <w:b w:val="false"/>
                <w:i w:val="false"/>
                <w:color w:val="000000"/>
                <w:sz w:val="20"/>
              </w:rPr>
              <w:t>
Norm</w:t>
            </w:r>
          </w:p>
          <w:p>
            <w:pPr>
              <w:spacing w:after="20"/>
              <w:ind w:left="20"/>
              <w:jc w:val="both"/>
            </w:pPr>
            <w:r>
              <w:rPr>
                <w:rFonts w:ascii="Times New Roman"/>
                <w:b w:val="false"/>
                <w:i w:val="false"/>
                <w:color w:val="000000"/>
                <w:sz w:val="20"/>
              </w:rPr>
              <w:t>
L/week/</w:t>
            </w:r>
          </w:p>
          <w:p>
            <w:pPr>
              <w:spacing w:after="20"/>
              <w:ind w:left="20"/>
              <w:jc w:val="both"/>
            </w:pPr>
            <w:r>
              <w:rPr>
                <w:rFonts w:ascii="Times New Roman"/>
                <w:b w:val="false"/>
                <w:i w:val="false"/>
                <w:color w:val="000000"/>
                <w:sz w:val="20"/>
              </w:rPr>
              <w:t>
1.73m2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w:t>
            </w:r>
          </w:p>
          <w:p>
            <w:pPr>
              <w:spacing w:after="20"/>
              <w:ind w:left="20"/>
              <w:jc w:val="both"/>
            </w:pPr>
            <w:r>
              <w:rPr>
                <w:rFonts w:ascii="Times New Roman"/>
                <w:b w:val="false"/>
                <w:i w:val="false"/>
                <w:color w:val="000000"/>
                <w:sz w:val="20"/>
              </w:rPr>
              <w:t>
KT/V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w:t>
            </w:r>
          </w:p>
          <w:p>
            <w:pPr>
              <w:spacing w:after="20"/>
              <w:ind w:left="20"/>
              <w:jc w:val="both"/>
            </w:pPr>
            <w:r>
              <w:rPr>
                <w:rFonts w:ascii="Times New Roman"/>
                <w:b w:val="false"/>
                <w:i w:val="false"/>
                <w:color w:val="000000"/>
                <w:sz w:val="20"/>
              </w:rPr>
              <w:t>
removal 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w:t>
            </w:r>
          </w:p>
          <w:p>
            <w:pPr>
              <w:spacing w:after="20"/>
              <w:ind w:left="20"/>
              <w:jc w:val="both"/>
            </w:pPr>
            <w:r>
              <w:rPr>
                <w:rFonts w:ascii="Times New Roman"/>
                <w:b w:val="false"/>
                <w:i w:val="false"/>
                <w:color w:val="000000"/>
                <w:sz w:val="20"/>
              </w:rPr>
              <w:t>
ml/min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p>
            <w:pPr>
              <w:spacing w:after="20"/>
              <w:ind w:left="20"/>
              <w:jc w:val="both"/>
            </w:pPr>
            <w:r>
              <w:rPr>
                <w:rFonts w:ascii="Times New Roman"/>
                <w:b w:val="false"/>
                <w:i w:val="false"/>
                <w:color w:val="000000"/>
                <w:sz w:val="20"/>
              </w:rPr>
              <w:t>
g/dl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w:t>
            </w:r>
          </w:p>
          <w:p>
            <w:pPr>
              <w:spacing w:after="20"/>
              <w:ind w:left="20"/>
              <w:jc w:val="both"/>
            </w:pPr>
            <w:r>
              <w:rPr>
                <w:rFonts w:ascii="Times New Roman"/>
                <w:b w:val="false"/>
                <w:i w:val="false"/>
                <w:color w:val="000000"/>
                <w:sz w:val="20"/>
              </w:rPr>
              <w:t>
g/kg/</w:t>
            </w:r>
          </w:p>
          <w:p>
            <w:pPr>
              <w:spacing w:after="20"/>
              <w:ind w:left="20"/>
              <w:jc w:val="both"/>
            </w:pPr>
            <w:r>
              <w:rPr>
                <w:rFonts w:ascii="Times New Roman"/>
                <w:b w:val="false"/>
                <w:i w:val="false"/>
                <w:color w:val="000000"/>
                <w:sz w:val="20"/>
              </w:rPr>
              <w:t>
day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p>
            <w:pPr>
              <w:spacing w:after="20"/>
              <w:ind w:left="20"/>
              <w:jc w:val="both"/>
            </w:pPr>
            <w:r>
              <w:rPr>
                <w:rFonts w:ascii="Times New Roman"/>
                <w:b w:val="false"/>
                <w:i w:val="false"/>
                <w:color w:val="000000"/>
                <w:sz w:val="20"/>
              </w:rPr>
              <w:t>
m2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w:t>
            </w:r>
          </w:p>
          <w:p>
            <w:pPr>
              <w:spacing w:after="20"/>
              <w:ind w:left="20"/>
              <w:jc w:val="both"/>
            </w:pPr>
            <w:r>
              <w:rPr>
                <w:rFonts w:ascii="Times New Roman"/>
                <w:b w:val="false"/>
                <w:i w:val="false"/>
                <w:color w:val="000000"/>
                <w:sz w:val="20"/>
              </w:rPr>
              <w:t>
type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Urea Clearance L/week Cr Clearance L/week Residual Urea Clearance L/week Residual CrClL/week Dialysate Urea Clearance L/week Dialysate CrCl L/week Urea Generation Rate mg/min Cr Generation Rate mg/min Normalized CrCl L/week/1.73m2</w:t>
      </w:r>
    </w:p>
    <w:p>
      <w:pPr>
        <w:spacing w:after="0"/>
        <w:ind w:left="0"/>
        <w:jc w:val="both"/>
      </w:pPr>
      <w:r>
        <w:rPr>
          <w:rFonts w:ascii="Times New Roman"/>
          <w:b w:val="false"/>
          <w:i w:val="false"/>
          <w:color w:val="000000"/>
          <w:sz w:val="28"/>
        </w:rPr>
        <w:t>
      Өткізу күні Қорытынды Дәрігердің Т.А.Ә. (бар болған жағдайда), ID</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картасы</w:t>
                  </w:r>
                </w:p>
              </w:tc>
            </w:tr>
          </w:tbl>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СНМК № ___________ Диагноз: ________________________________________________________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Дианил тәуліктегі қапшықтар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Физионил тәуліктегі қапшықтар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л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циклдарының саны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жалпы уақыты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қию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АПД-ны экспозициялау уақыты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бір жолғы құйылыс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жолғы күндізгі құйылым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дренаждау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УК</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УК/ (АПД+күндізгі құйылым))</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 алдында (кеш)</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сөндірілгеннен кейін (таң)</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Таңғы несептің жалпы көлемі (өткен тәулік үшін)</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 022/е "Диализ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катетермен байланысты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Диализделген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Эпидермальды өсу факторлары рецепторы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Сұйықтықты ағызу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 ету әдісі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көлемі, милилитр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Нормаланған креатининді тазартқыш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АКСД – ақуыз катаболизмінің стандартталған деңгейі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баланс тесті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Несепнәрден тазартудың қалған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Теңгерімді несепнәрден тазарту уақытқа көбейтіліп, судың жалпы көлемімен стандартталған - мочевинаның бөліну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түрі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Несепнәрді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қалыптастыру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Құйылды,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Ағызылды,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перитонеальді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Оқшауланған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СНМК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пациенттің медициналық картасы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r>
    </w:tbl>
    <w:p>
      <w:pPr>
        <w:spacing w:after="0"/>
        <w:ind w:left="0"/>
        <w:jc w:val="left"/>
      </w:pPr>
      <w:r>
        <w:rPr>
          <w:rFonts w:ascii="Times New Roman"/>
          <w:b/>
          <w:i w:val="false"/>
          <w:color w:val="000000"/>
        </w:rPr>
        <w:t xml:space="preserve"> "Ерітілген цитостатиктер есебінің журналы" № 023/е нысаны 20 __ 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Цитостатиктің атауы (дәрілік заттың ХПА)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 ерітуге берілгенкүні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тұлғаның аты-жөні (бар болған жағдайда), қолы, қызметкердің идентификаторы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 ерітуг ежіберген бөлімшенің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(мг, құты/амп.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Цитостатиктің жалпы қалдығы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Жойылатын қалдықтың өлшері (мг, құты/амп. саны)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Құтының, ампуланың ашылғануақыты, цитостатиктің нұсқаулығы бойынша сақтау уақыты және температурасы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Еріткен қызметкердің аты-жөні, оның идентификаторы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"Клиникалық бөлімшеде цитостатиктерді ерітуге толтырылған өтінімдерді тіркеу журналы" № 024/е нысаны 20 __ 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ауру тарихының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аты-жөні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Емдеуші дәрігердің аты-жөні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Тағайындалған цитостатиктің атауы (ХПА), мөлшері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ЦЕОК медицина қызметкерлері № 2; 3; 4 ұяшықтарын толтырады. Бас мейірбике клиникалық бөлімшеден дәрігерлердің барлық өтініштерін жинайды, клиникалық бөлімшеде цитостатиктерді ерітуге өтініштер үшін тіркеу журналында тіркейді (клиникалық бөлімшенің бас мейірбикесі №4 ұяшықтан басқа барлық ұяшықтарды толтырады, №3 ұяшық еріткеннен кейін толтырылады) және цитостатиктерді тіркеу орталықтандырған кабинетке тапсырады</w:t>
      </w:r>
    </w:p>
    <w:p>
      <w:pPr>
        <w:spacing w:after="0"/>
        <w:ind w:left="0"/>
        <w:jc w:val="left"/>
      </w:pPr>
      <w:r>
        <w:rPr>
          <w:rFonts w:ascii="Times New Roman"/>
          <w:b/>
          <w:i w:val="false"/>
          <w:color w:val="000000"/>
        </w:rPr>
        <w:t xml:space="preserve"> "Дәрігерлік-консультациялық комиссияның қорытындыларын жазу журналы" № 025/е нысаны</w:t>
      </w:r>
    </w:p>
    <w:p>
      <w:pPr>
        <w:spacing w:after="0"/>
        <w:ind w:left="0"/>
        <w:jc w:val="both"/>
      </w:pPr>
      <w:r>
        <w:rPr>
          <w:rFonts w:ascii="Times New Roman"/>
          <w:b w:val="false"/>
          <w:i w:val="false"/>
          <w:color w:val="000000"/>
          <w:sz w:val="28"/>
        </w:rPr>
        <w:t>
      20______ 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жіберген дәрігердің тегі, аты, әкесінің аты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(бар болған жағдайда)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туған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мекенжайы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жұмыс орны (кәсіпорын мен цехтың, ұйымның аты) (егер белгіленген жағдайларда қажет болса)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Кәсібі (атқаратын жұмысы, лауазымы) (егер белгіленген жағдайларда қажет болса)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ДКК-ға жіберілу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ДКК-ға жіберілу себебі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парағының № (егер белгіленген жағдайларда қажет болса)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диагноз бойынша еңбекке жарамсыздық күндер саны (егер белгіленген жағдайларда қажет болса)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қорытындысы (диагнозы, арнаулы емделуге жолдау, жұмысын ауыстыру, еңбекке жарамсыздық парағы қанша күнге ұзартылды, МСК-ке жолдану күні, МСК қорытындысы)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мүшелерінің идентификаторы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p>
      <w:pPr>
        <w:spacing w:after="0"/>
        <w:ind w:left="0"/>
        <w:jc w:val="left"/>
      </w:pPr>
      <w:r>
        <w:rPr>
          <w:rFonts w:ascii="Times New Roman"/>
          <w:b/>
          <w:i w:val="false"/>
          <w:color w:val="000000"/>
        </w:rPr>
        <w:t xml:space="preserve"> "Дәрігерлік – консультациялық комиссияның қорытындысы" № 026/е нысаны</w:t>
      </w:r>
    </w:p>
    <w:p>
      <w:pPr>
        <w:spacing w:after="0"/>
        <w:ind w:left="0"/>
        <w:jc w:val="both"/>
      </w:pPr>
      <w:r>
        <w:rPr>
          <w:rFonts w:ascii="Times New Roman"/>
          <w:b w:val="false"/>
          <w:i w:val="false"/>
          <w:color w:val="000000"/>
          <w:sz w:val="28"/>
        </w:rPr>
        <w:t>
      №______ 20__ жылғы "___" _____________</w:t>
      </w:r>
    </w:p>
    <w:p>
      <w:pPr>
        <w:spacing w:after="0"/>
        <w:ind w:left="0"/>
        <w:jc w:val="both"/>
      </w:pPr>
      <w:r>
        <w:rPr>
          <w:rFonts w:ascii="Times New Roman"/>
          <w:b w:val="false"/>
          <w:i w:val="false"/>
          <w:color w:val="000000"/>
          <w:sz w:val="28"/>
        </w:rPr>
        <w:t>
      Жеке тұлғаға берілді</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Туған күні _________________________ Жынысы __________________</w:t>
      </w:r>
    </w:p>
    <w:p>
      <w:pPr>
        <w:spacing w:after="0"/>
        <w:ind w:left="0"/>
        <w:jc w:val="both"/>
      </w:pPr>
      <w:r>
        <w:rPr>
          <w:rFonts w:ascii="Times New Roman"/>
          <w:b w:val="false"/>
          <w:i w:val="false"/>
          <w:color w:val="000000"/>
          <w:sz w:val="28"/>
        </w:rPr>
        <w:t>
      Жеке сәйкестендіру нөмірі _____________________________________</w:t>
      </w:r>
    </w:p>
    <w:p>
      <w:pPr>
        <w:spacing w:after="0"/>
        <w:ind w:left="0"/>
        <w:jc w:val="both"/>
      </w:pPr>
      <w:r>
        <w:rPr>
          <w:rFonts w:ascii="Times New Roman"/>
          <w:b w:val="false"/>
          <w:i w:val="false"/>
          <w:color w:val="000000"/>
          <w:sz w:val="28"/>
        </w:rPr>
        <w:t>
      Үйінің мекенжайы, телефоны (Домашний адрес, телефон)</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Жұмыс орны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Дәрігерлік - консультациялық комиссияның қорытындысы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Комиссия төрағасы ___________________________________________</w:t>
      </w:r>
    </w:p>
    <w:p>
      <w:pPr>
        <w:spacing w:after="0"/>
        <w:ind w:left="0"/>
        <w:jc w:val="both"/>
      </w:pPr>
      <w:r>
        <w:rPr>
          <w:rFonts w:ascii="Times New Roman"/>
          <w:b w:val="false"/>
          <w:i w:val="false"/>
          <w:color w:val="000000"/>
          <w:sz w:val="28"/>
        </w:rPr>
        <w:t>
      (Т.А.Ә. (бар болған жағдайда) қолы)</w:t>
      </w:r>
    </w:p>
    <w:p>
      <w:pPr>
        <w:spacing w:after="0"/>
        <w:ind w:left="0"/>
        <w:jc w:val="both"/>
      </w:pPr>
      <w:r>
        <w:rPr>
          <w:rFonts w:ascii="Times New Roman"/>
          <w:b w:val="false"/>
          <w:i w:val="false"/>
          <w:color w:val="000000"/>
          <w:sz w:val="28"/>
        </w:rPr>
        <w:t>
      Хатшы ______________________________________________________</w:t>
      </w:r>
    </w:p>
    <w:p>
      <w:pPr>
        <w:spacing w:after="0"/>
        <w:ind w:left="0"/>
        <w:jc w:val="both"/>
      </w:pPr>
      <w:r>
        <w:rPr>
          <w:rFonts w:ascii="Times New Roman"/>
          <w:b w:val="false"/>
          <w:i w:val="false"/>
          <w:color w:val="000000"/>
          <w:sz w:val="28"/>
        </w:rPr>
        <w:t>
      (Т.А.Ә. (бар болған жағдайда) қолы)</w:t>
      </w:r>
    </w:p>
    <w:p>
      <w:pPr>
        <w:spacing w:after="0"/>
        <w:ind w:left="0"/>
        <w:jc w:val="both"/>
      </w:pPr>
      <w:r>
        <w:rPr>
          <w:rFonts w:ascii="Times New Roman"/>
          <w:b w:val="false"/>
          <w:i w:val="false"/>
          <w:color w:val="000000"/>
          <w:sz w:val="28"/>
        </w:rPr>
        <w:t>
      М.О</w:t>
      </w:r>
    </w:p>
    <w:p>
      <w:pPr>
        <w:spacing w:after="0"/>
        <w:ind w:left="0"/>
        <w:jc w:val="left"/>
      </w:pPr>
      <w:r>
        <w:rPr>
          <w:rFonts w:ascii="Times New Roman"/>
          <w:b/>
          <w:i w:val="false"/>
          <w:color w:val="000000"/>
        </w:rPr>
        <w:t xml:space="preserve"> "Анықтама" № 027/е нысаны</w:t>
      </w:r>
    </w:p>
    <w:p>
      <w:pPr>
        <w:spacing w:after="0"/>
        <w:ind w:left="0"/>
        <w:jc w:val="both"/>
      </w:pPr>
      <w:r>
        <w:rPr>
          <w:rFonts w:ascii="Times New Roman"/>
          <w:b w:val="false"/>
          <w:i w:val="false"/>
          <w:color w:val="000000"/>
          <w:sz w:val="28"/>
        </w:rPr>
        <w:t>
      Берілген күні МҰ атауы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(бар болған жағдайда) тұлғаны куәландыратын құжатқа сәйкес</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Медициналық қорытынды</w:t>
      </w:r>
    </w:p>
    <w:p>
      <w:pPr>
        <w:spacing w:after="0"/>
        <w:ind w:left="0"/>
        <w:jc w:val="both"/>
      </w:pPr>
      <w:r>
        <w:rPr>
          <w:rFonts w:ascii="Times New Roman"/>
          <w:b w:val="false"/>
          <w:i w:val="false"/>
          <w:color w:val="000000"/>
          <w:sz w:val="28"/>
        </w:rPr>
        <w:t>
      6. Ұсыныстар (бар болған жағдайда)</w:t>
      </w:r>
    </w:p>
    <w:p>
      <w:pPr>
        <w:spacing w:after="0"/>
        <w:ind w:left="0"/>
        <w:jc w:val="both"/>
      </w:pPr>
      <w:r>
        <w:rPr>
          <w:rFonts w:ascii="Times New Roman"/>
          <w:b w:val="false"/>
          <w:i w:val="false"/>
          <w:color w:val="000000"/>
          <w:sz w:val="28"/>
        </w:rPr>
        <w:t>
      Анықтама берген дәрігердің тегі, аты, әкесінің аты (бар болған жағдайда), идентификаторы</w:t>
      </w:r>
    </w:p>
    <w:p>
      <w:pPr>
        <w:spacing w:after="0"/>
        <w:ind w:left="0"/>
        <w:jc w:val="both"/>
      </w:pPr>
      <w:r>
        <w:rPr>
          <w:rFonts w:ascii="Times New Roman"/>
          <w:b w:val="false"/>
          <w:i w:val="false"/>
          <w:color w:val="000000"/>
          <w:sz w:val="28"/>
        </w:rPr>
        <w:t>
      Мөрдің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2860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"Шетелдіктердің, азаматтығы жоқ адамдардың, мигранттардың, еңбекші-мигранттардың (соның ішінде ЕАЭО-ға мүше елдердің) денсаулығы жөніндегі медициналық қорытынды" № 028/е нысаны</w:t>
            </w:r>
          </w:p>
          <w:p>
            <w:pPr>
              <w:spacing w:after="20"/>
              <w:ind w:left="20"/>
              <w:jc w:val="both"/>
            </w:pPr>
            <w:r>
              <w:rPr>
                <w:rFonts w:ascii="Times New Roman"/>
                <w:b w:val="false"/>
                <w:i w:val="false"/>
                <w:color w:val="000000"/>
                <w:sz w:val="20"/>
              </w:rPr>
              <w:t>
№ _______қорытынды беретін мекеменің (ұйымның) атауы</w:t>
            </w:r>
          </w:p>
        </w:tc>
      </w:tr>
    </w:tbl>
    <w:p>
      <w:pPr>
        <w:spacing w:after="0"/>
        <w:ind w:left="0"/>
        <w:jc w:val="both"/>
      </w:pPr>
      <w:r>
        <w:rPr>
          <w:rFonts w:ascii="Times New Roman"/>
          <w:b w:val="false"/>
          <w:i w:val="false"/>
          <w:color w:val="000000"/>
          <w:sz w:val="28"/>
        </w:rPr>
        <w:t>
      1. Жеке сәйкестендіру нөмірі / паспорт нөмірі</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Жынысы</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Қазақстан Республикасына соңғы келген күні</w:t>
      </w:r>
    </w:p>
    <w:p>
      <w:pPr>
        <w:spacing w:after="0"/>
        <w:ind w:left="0"/>
        <w:jc w:val="both"/>
      </w:pPr>
      <w:r>
        <w:rPr>
          <w:rFonts w:ascii="Times New Roman"/>
          <w:b w:val="false"/>
          <w:i w:val="false"/>
          <w:color w:val="000000"/>
          <w:sz w:val="28"/>
        </w:rPr>
        <w:t>
      6. Тұрғылықты мекенжайы</w:t>
      </w:r>
    </w:p>
    <w:p>
      <w:pPr>
        <w:spacing w:after="0"/>
        <w:ind w:left="0"/>
        <w:jc w:val="both"/>
      </w:pPr>
      <w:r>
        <w:rPr>
          <w:rFonts w:ascii="Times New Roman"/>
          <w:b w:val="false"/>
          <w:i w:val="false"/>
          <w:color w:val="000000"/>
          <w:sz w:val="28"/>
        </w:rPr>
        <w:t>
      7. Терапевт қорытындысы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Тексеру нәтижесі*:</w:t>
      </w:r>
    </w:p>
    <w:p>
      <w:pPr>
        <w:spacing w:after="0"/>
        <w:ind w:left="0"/>
        <w:jc w:val="both"/>
      </w:pPr>
      <w:r>
        <w:rPr>
          <w:rFonts w:ascii="Times New Roman"/>
          <w:b w:val="false"/>
          <w:i w:val="false"/>
          <w:color w:val="000000"/>
          <w:sz w:val="28"/>
        </w:rPr>
        <w:t>
      Жыныстық жолмен берілетін инфекциялар (мерез, венериялық лимфогранулема (донованоз), шанкроид):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Алапес (Гансен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Рентгенологиялық тексеру (флюорография) нәтижесі</w:t>
      </w:r>
    </w:p>
    <w:p>
      <w:pPr>
        <w:spacing w:after="0"/>
        <w:ind w:left="0"/>
        <w:jc w:val="both"/>
      </w:pPr>
      <w:r>
        <w:rPr>
          <w:rFonts w:ascii="Times New Roman"/>
          <w:b w:val="false"/>
          <w:i w:val="false"/>
          <w:color w:val="000000"/>
          <w:sz w:val="28"/>
        </w:rPr>
        <w:t>
      Тексерген күні мен уақыты, нәтижесі</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8. Инфекционисттің қорытындысы тегі, аты, әкесінің аты (бар болған жағдайда), идентификатор (ЭЦҚ, QR код, немесе оны айыра алатын өзге белгісі)</w:t>
      </w:r>
    </w:p>
    <w:p>
      <w:pPr>
        <w:spacing w:after="0"/>
        <w:ind w:left="0"/>
        <w:jc w:val="both"/>
      </w:pPr>
      <w:r>
        <w:rPr>
          <w:rFonts w:ascii="Times New Roman"/>
          <w:b w:val="false"/>
          <w:i w:val="false"/>
          <w:color w:val="000000"/>
          <w:sz w:val="28"/>
        </w:rPr>
        <w:t>
      Жедел инфекциялық аурулар (жедел респираторлық инфекциялар мен тұмаудан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9. Психиатр қорытындысы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10. Нарколог дәрігердің зерттеп-қарауы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Мемлекеттік денсаулық сақтау мекемесінің (ұйымының) басшысы (тегі, аты, әкесінің аты (бар болған жағдайда), идентификаторы)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- 18 жасқа дейінгі баламен жатқан жағдайда 6.1-6.5-тармақшалары бойынша мәлімет, сонымен қатар АКДС, полиомиелитке, қызылшаға, қызамыққа, паротитке, "В" вирустық гепатитіне, туберкулезге қарсы жасалған егулер (ауырған аурулары) жөніндегі мәлімет, соңғы 3 жылдық туберкулез диагностикасының нәтижелері ұсынылады</w:t>
      </w:r>
    </w:p>
    <w:p>
      <w:pPr>
        <w:spacing w:after="0"/>
        <w:ind w:left="0"/>
        <w:jc w:val="both"/>
      </w:pPr>
      <w:r>
        <w:rPr>
          <w:rFonts w:ascii="Times New Roman"/>
          <w:b w:val="false"/>
          <w:i w:val="false"/>
          <w:color w:val="000000"/>
          <w:sz w:val="28"/>
        </w:rPr>
        <w:t>
      Толтыру күні:</w:t>
      </w:r>
    </w:p>
    <w:p>
      <w:pPr>
        <w:spacing w:after="0"/>
        <w:ind w:left="0"/>
        <w:jc w:val="both"/>
      </w:pPr>
      <w:r>
        <w:rPr>
          <w:rFonts w:ascii="Times New Roman"/>
          <w:b w:val="false"/>
          <w:i w:val="false"/>
          <w:color w:val="000000"/>
          <w:sz w:val="28"/>
        </w:rPr>
        <w:t>
      Қолданылу мерзімі: 3 ай</w:t>
      </w:r>
    </w:p>
    <w:p>
      <w:pPr>
        <w:spacing w:after="0"/>
        <w:ind w:left="0"/>
        <w:jc w:val="left"/>
      </w:pPr>
      <w:r>
        <w:rPr>
          <w:rFonts w:ascii="Times New Roman"/>
          <w:b/>
          <w:i w:val="false"/>
          <w:color w:val="000000"/>
        </w:rPr>
        <w:t xml:space="preserve"> "Уақытша еңбекке жарамсыздық парақтарын тіркеу кітабы" № 029/е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емдеу ұйымы берген уақытша еңбекке жарамсыздық парағының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емдеу ұйымы берген уақытша еңбекке жарамсыздық парағының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(бар болған жағдайда)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ӘАОЖ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тың мекен жайы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мен атқаратын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Жұмыстан босатылуы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жұмыстан босатылған күндері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Пациентты басқа емдеу ұйымдарына жіберу туралы белгілер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парағын 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парағын аяқтаған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күнге дейін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"СӨСҚ жөніндегі іс-шараларды есепке алу журналы" № 030/е нысаны</w:t>
      </w:r>
    </w:p>
    <w:p>
      <w:pPr>
        <w:spacing w:after="0"/>
        <w:ind w:left="0"/>
        <w:jc w:val="both"/>
      </w:pPr>
      <w:r>
        <w:rPr>
          <w:rFonts w:ascii="Times New Roman"/>
          <w:b w:val="false"/>
          <w:i w:val="false"/>
          <w:color w:val="000000"/>
          <w:sz w:val="28"/>
        </w:rPr>
        <w:t>
      маманның Т.А.Ә. (бар болған жағдайда) лауазымы, учаске №, АЕҰ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мөлшері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түрi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 қамту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Тыңдаушылардың саны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СӨСҚ, аурулардың профилактикасы жөніндегі іс-шараларды есепке алу журналын толтыру туралы ескертпе</w:t>
      </w:r>
    </w:p>
    <w:p>
      <w:pPr>
        <w:spacing w:after="0"/>
        <w:ind w:left="0"/>
        <w:jc w:val="both"/>
      </w:pPr>
      <w:r>
        <w:rPr>
          <w:rFonts w:ascii="Times New Roman"/>
          <w:b w:val="false"/>
          <w:i w:val="false"/>
          <w:color w:val="000000"/>
          <w:sz w:val="28"/>
        </w:rPr>
        <w:t>
      1. "Уақыт мөлшерi" бағанында жиынды өткiзуге жұмсалған уақытты минутпен көрсетiңiз.</w:t>
      </w:r>
    </w:p>
    <w:p>
      <w:pPr>
        <w:spacing w:after="0"/>
        <w:ind w:left="0"/>
        <w:jc w:val="both"/>
      </w:pPr>
      <w:r>
        <w:rPr>
          <w:rFonts w:ascii="Times New Roman"/>
          <w:b w:val="false"/>
          <w:i w:val="false"/>
          <w:color w:val="000000"/>
          <w:sz w:val="28"/>
        </w:rPr>
        <w:t>
      2. "Іс-шараның түрi" бағанында деректердi бiрiздендiру үшiн алфавит әрiптерiн пайдалану ұсынылады.</w:t>
      </w:r>
    </w:p>
    <w:p>
      <w:pPr>
        <w:spacing w:after="0"/>
        <w:ind w:left="0"/>
        <w:jc w:val="both"/>
      </w:pPr>
      <w:r>
        <w:rPr>
          <w:rFonts w:ascii="Times New Roman"/>
          <w:b w:val="false"/>
          <w:i w:val="false"/>
          <w:color w:val="000000"/>
          <w:sz w:val="28"/>
        </w:rPr>
        <w:t>
      Л – лекция;</w:t>
      </w:r>
    </w:p>
    <w:p>
      <w:pPr>
        <w:spacing w:after="0"/>
        <w:ind w:left="0"/>
        <w:jc w:val="both"/>
      </w:pPr>
      <w:r>
        <w:rPr>
          <w:rFonts w:ascii="Times New Roman"/>
          <w:b w:val="false"/>
          <w:i w:val="false"/>
          <w:color w:val="000000"/>
          <w:sz w:val="28"/>
        </w:rPr>
        <w:t>
      ОС – оқыту семинары;</w:t>
      </w:r>
    </w:p>
    <w:p>
      <w:pPr>
        <w:spacing w:after="0"/>
        <w:ind w:left="0"/>
        <w:jc w:val="both"/>
      </w:pPr>
      <w:r>
        <w:rPr>
          <w:rFonts w:ascii="Times New Roman"/>
          <w:b w:val="false"/>
          <w:i w:val="false"/>
          <w:color w:val="000000"/>
          <w:sz w:val="28"/>
        </w:rPr>
        <w:t>
      ҚН – қабырғалық ақпаратты, плакаттарды, қабырға газеттерiн ұйымдастыру немесе жаңалау; (ҚН-қабырғалық насихат)</w:t>
      </w:r>
    </w:p>
    <w:p>
      <w:pPr>
        <w:spacing w:after="0"/>
        <w:ind w:left="0"/>
        <w:jc w:val="both"/>
      </w:pPr>
      <w:r>
        <w:rPr>
          <w:rFonts w:ascii="Times New Roman"/>
          <w:b w:val="false"/>
          <w:i w:val="false"/>
          <w:color w:val="000000"/>
          <w:sz w:val="28"/>
        </w:rPr>
        <w:t>
      ББ – буклеттер, үндеулер, үнпарақтар (үндеу, үнпарақ) тарату;</w:t>
      </w:r>
    </w:p>
    <w:p>
      <w:pPr>
        <w:spacing w:after="0"/>
        <w:ind w:left="0"/>
        <w:jc w:val="both"/>
      </w:pPr>
      <w:r>
        <w:rPr>
          <w:rFonts w:ascii="Times New Roman"/>
          <w:b w:val="false"/>
          <w:i w:val="false"/>
          <w:color w:val="000000"/>
          <w:sz w:val="28"/>
        </w:rPr>
        <w:t>
      БАҚ – бұқаралық ақпарат құралдарында сөйлеу;</w:t>
      </w:r>
    </w:p>
    <w:p>
      <w:pPr>
        <w:spacing w:after="0"/>
        <w:ind w:left="0"/>
        <w:jc w:val="both"/>
      </w:pPr>
      <w:r>
        <w:rPr>
          <w:rFonts w:ascii="Times New Roman"/>
          <w:b w:val="false"/>
          <w:i w:val="false"/>
          <w:color w:val="000000"/>
          <w:sz w:val="28"/>
        </w:rPr>
        <w:t>
      ДК – денсаулық клубтары (жас ата-аналар, диабетпен ауыратын адамдар үшiн);</w:t>
      </w:r>
    </w:p>
    <w:p>
      <w:pPr>
        <w:spacing w:after="0"/>
        <w:ind w:left="0"/>
        <w:jc w:val="both"/>
      </w:pPr>
      <w:r>
        <w:rPr>
          <w:rFonts w:ascii="Times New Roman"/>
          <w:b w:val="false"/>
          <w:i w:val="false"/>
          <w:color w:val="000000"/>
          <w:sz w:val="28"/>
        </w:rPr>
        <w:t>
      А – түрлi медициналық-әлеуметтiк зерттеулер (анкеталау).</w:t>
      </w:r>
    </w:p>
    <w:p>
      <w:pPr>
        <w:spacing w:after="0"/>
        <w:ind w:left="0"/>
        <w:jc w:val="both"/>
      </w:pPr>
      <w:r>
        <w:rPr>
          <w:rFonts w:ascii="Times New Roman"/>
          <w:b w:val="false"/>
          <w:i w:val="false"/>
          <w:color w:val="000000"/>
          <w:sz w:val="28"/>
        </w:rPr>
        <w:t>
      3. "Тақырып" бағанында өткiзiлген жиындардың тақырыптамаларын келесi бiрiздендiрiлген бағыттырмен көрсетiңiз.</w:t>
      </w:r>
    </w:p>
    <w:p>
      <w:pPr>
        <w:spacing w:after="0"/>
        <w:ind w:left="0"/>
        <w:jc w:val="both"/>
      </w:pPr>
      <w:r>
        <w:rPr>
          <w:rFonts w:ascii="Times New Roman"/>
          <w:b w:val="false"/>
          <w:i w:val="false"/>
          <w:color w:val="000000"/>
          <w:sz w:val="28"/>
        </w:rPr>
        <w:t>
      4. "Тыңдаушыларды қамту" іс-шараға қатысушылар саны мен халық тобының медициналық-жастық сипаттамасын (С-сау, Д1-тәуекел факторымен, Д2-жiтi патологиясымен, Д3-созылмалы патологиясымен) көрсетiп, таяқша арқылы тыңдаушылардың орта жасын көрсетiңiз.</w:t>
      </w:r>
    </w:p>
    <w:p>
      <w:pPr>
        <w:spacing w:after="0"/>
        <w:ind w:left="0"/>
        <w:jc w:val="both"/>
      </w:pPr>
      <w:r>
        <w:rPr>
          <w:rFonts w:ascii="Times New Roman"/>
          <w:b w:val="false"/>
          <w:i w:val="false"/>
          <w:color w:val="000000"/>
          <w:sz w:val="28"/>
        </w:rPr>
        <w:t>
      5. Егер лекция қандай да бiр ұйымда өткiзiлсе, онда тыңдаушылардың Т.А.Ә. (бар болған жағдайда) көрсетпей-ақ, олардың санын көрсетуге болады. Ол жағдайда соңғы екi бағанда ұйымның мөрiмен бекiтiлген басшының Т.А.Ә. (бар болған жағдайда) мен қолы болуы тиiс.</w:t>
      </w:r>
    </w:p>
    <w:p>
      <w:pPr>
        <w:spacing w:after="0"/>
        <w:ind w:left="0"/>
        <w:jc w:val="both"/>
      </w:pPr>
      <w:r>
        <w:rPr>
          <w:rFonts w:ascii="Times New Roman"/>
          <w:b w:val="false"/>
          <w:i w:val="false"/>
          <w:color w:val="000000"/>
          <w:sz w:val="28"/>
        </w:rPr>
        <w:t>
      Дәл осы журналда келесi көрсеткiштердiң көрсетiлуiмен ай бойы iстелген жұмыс қорытындысы шығарылады:</w:t>
      </w:r>
    </w:p>
    <w:p>
      <w:pPr>
        <w:spacing w:after="0"/>
        <w:ind w:left="0"/>
        <w:jc w:val="both"/>
      </w:pPr>
      <w:r>
        <w:rPr>
          <w:rFonts w:ascii="Times New Roman"/>
          <w:b w:val="false"/>
          <w:i w:val="false"/>
          <w:color w:val="000000"/>
          <w:sz w:val="28"/>
        </w:rPr>
        <w:t>
      үшiншi бағанда – санитариялық-ағарту жұмыстарына жұмсалған жалпы уақыт мөлшерi,</w:t>
      </w:r>
    </w:p>
    <w:p>
      <w:pPr>
        <w:spacing w:after="0"/>
        <w:ind w:left="0"/>
        <w:jc w:val="both"/>
      </w:pPr>
      <w:r>
        <w:rPr>
          <w:rFonts w:ascii="Times New Roman"/>
          <w:b w:val="false"/>
          <w:i w:val="false"/>
          <w:color w:val="000000"/>
          <w:sz w:val="28"/>
        </w:rPr>
        <w:t>
      төртiншi бағанда – санитариялық-ағарту жұмыс түрлерiнiң саны,</w:t>
      </w:r>
    </w:p>
    <w:p>
      <w:pPr>
        <w:spacing w:after="0"/>
        <w:ind w:left="0"/>
        <w:jc w:val="both"/>
      </w:pPr>
      <w:r>
        <w:rPr>
          <w:rFonts w:ascii="Times New Roman"/>
          <w:b w:val="false"/>
          <w:i w:val="false"/>
          <w:color w:val="000000"/>
          <w:sz w:val="28"/>
        </w:rPr>
        <w:t>
      бесiншi бағанда – СӨС түрлi бағыттары бойынша өткiзiлген іс-шаралар саны</w:t>
      </w:r>
    </w:p>
    <w:p>
      <w:pPr>
        <w:spacing w:after="0"/>
        <w:ind w:left="0"/>
        <w:jc w:val="both"/>
      </w:pPr>
      <w:r>
        <w:rPr>
          <w:rFonts w:ascii="Times New Roman"/>
          <w:b w:val="false"/>
          <w:i w:val="false"/>
          <w:color w:val="000000"/>
          <w:sz w:val="28"/>
        </w:rPr>
        <w:t>
      алтыншы бағанда – санитариялық-ағарту іс-шараларымен қамтылған халықтың жалпы саны.</w:t>
      </w:r>
    </w:p>
    <w:p>
      <w:pPr>
        <w:spacing w:after="0"/>
        <w:ind w:left="0"/>
        <w:jc w:val="left"/>
      </w:pPr>
      <w:r>
        <w:rPr>
          <w:rFonts w:ascii="Times New Roman"/>
          <w:b/>
          <w:i w:val="false"/>
          <w:color w:val="000000"/>
        </w:rPr>
        <w:t xml:space="preserve">  "Медициналық-әлеуметтік сараптамаға </w:t>
      </w:r>
    </w:p>
    <w:p>
      <w:pPr>
        <w:spacing w:after="0"/>
        <w:ind w:left="0"/>
        <w:jc w:val="both"/>
      </w:pPr>
      <w:r>
        <w:rPr>
          <w:rFonts w:ascii="Times New Roman"/>
          <w:b w:val="false"/>
          <w:i w:val="false"/>
          <w:color w:val="000000"/>
          <w:sz w:val="28"/>
        </w:rPr>
        <w:t>
      20 _____ жылғы "_____" ____________ № ____ қорытынды" № 031/е нысаны</w:t>
      </w:r>
    </w:p>
    <w:p>
      <w:pPr>
        <w:spacing w:after="0"/>
        <w:ind w:left="0"/>
        <w:jc w:val="both"/>
      </w:pPr>
      <w:r>
        <w:rPr>
          <w:rFonts w:ascii="Times New Roman"/>
          <w:b w:val="false"/>
          <w:i w:val="false"/>
          <w:color w:val="000000"/>
          <w:sz w:val="28"/>
        </w:rPr>
        <w:t>
      1. ЖСН ___________________________________________________________________</w:t>
      </w:r>
    </w:p>
    <w:p>
      <w:pPr>
        <w:spacing w:after="0"/>
        <w:ind w:left="0"/>
        <w:jc w:val="both"/>
      </w:pPr>
      <w:r>
        <w:rPr>
          <w:rFonts w:ascii="Times New Roman"/>
          <w:b w:val="false"/>
          <w:i w:val="false"/>
          <w:color w:val="000000"/>
          <w:sz w:val="28"/>
        </w:rPr>
        <w:t>
      2. Тегі____________________________________________________________________</w:t>
      </w:r>
    </w:p>
    <w:p>
      <w:pPr>
        <w:spacing w:after="0"/>
        <w:ind w:left="0"/>
        <w:jc w:val="both"/>
      </w:pPr>
      <w:r>
        <w:rPr>
          <w:rFonts w:ascii="Times New Roman"/>
          <w:b w:val="false"/>
          <w:i w:val="false"/>
          <w:color w:val="000000"/>
          <w:sz w:val="28"/>
        </w:rPr>
        <w:t>
      3. Аты___________________________________________________________________</w:t>
      </w:r>
    </w:p>
    <w:p>
      <w:pPr>
        <w:spacing w:after="0"/>
        <w:ind w:left="0"/>
        <w:jc w:val="both"/>
      </w:pPr>
      <w:r>
        <w:rPr>
          <w:rFonts w:ascii="Times New Roman"/>
          <w:b w:val="false"/>
          <w:i w:val="false"/>
          <w:color w:val="000000"/>
          <w:sz w:val="28"/>
        </w:rPr>
        <w:t>
      4. Әкесінің аты (бар болған жағдайда) ___________________________________________</w:t>
      </w:r>
    </w:p>
    <w:p>
      <w:pPr>
        <w:spacing w:after="0"/>
        <w:ind w:left="0"/>
        <w:jc w:val="both"/>
      </w:pPr>
      <w:r>
        <w:rPr>
          <w:rFonts w:ascii="Times New Roman"/>
          <w:b w:val="false"/>
          <w:i w:val="false"/>
          <w:color w:val="000000"/>
          <w:sz w:val="28"/>
        </w:rPr>
        <w:t>
      5. Туған күні ____ жылғы "_____" _____________</w:t>
      </w:r>
    </w:p>
    <w:p>
      <w:pPr>
        <w:spacing w:after="0"/>
        <w:ind w:left="0"/>
        <w:jc w:val="both"/>
      </w:pPr>
      <w:r>
        <w:rPr>
          <w:rFonts w:ascii="Times New Roman"/>
          <w:b w:val="false"/>
          <w:i w:val="false"/>
          <w:color w:val="000000"/>
          <w:sz w:val="28"/>
        </w:rPr>
        <w:t>
      6. Жынысы ☐ ер ☐ әйел</w:t>
      </w:r>
    </w:p>
    <w:p>
      <w:pPr>
        <w:spacing w:after="0"/>
        <w:ind w:left="0"/>
        <w:jc w:val="both"/>
      </w:pPr>
      <w:r>
        <w:rPr>
          <w:rFonts w:ascii="Times New Roman"/>
          <w:b w:val="false"/>
          <w:i w:val="false"/>
          <w:color w:val="000000"/>
          <w:sz w:val="28"/>
        </w:rPr>
        <w:t>
      7. Азаматтығы (елдердің анықтамалығы) ______________________________________</w:t>
      </w:r>
    </w:p>
    <w:p>
      <w:pPr>
        <w:spacing w:after="0"/>
        <w:ind w:left="0"/>
        <w:jc w:val="both"/>
      </w:pPr>
      <w:r>
        <w:rPr>
          <w:rFonts w:ascii="Times New Roman"/>
          <w:b w:val="false"/>
          <w:i w:val="false"/>
          <w:color w:val="000000"/>
          <w:sz w:val="28"/>
        </w:rPr>
        <w:t>
      8. ☐ қала ☐ ауыл тұрғыны</w:t>
      </w:r>
    </w:p>
    <w:p>
      <w:pPr>
        <w:spacing w:after="0"/>
        <w:ind w:left="0"/>
        <w:jc w:val="both"/>
      </w:pPr>
      <w:r>
        <w:rPr>
          <w:rFonts w:ascii="Times New Roman"/>
          <w:b w:val="false"/>
          <w:i w:val="false"/>
          <w:color w:val="000000"/>
          <w:sz w:val="28"/>
        </w:rPr>
        <w:t>
      9. Тұрақты тұрғылықты жері бойынша тіркеу мекенжайы ________________________</w:t>
      </w:r>
    </w:p>
    <w:p>
      <w:pPr>
        <w:spacing w:after="0"/>
        <w:ind w:left="0"/>
        <w:jc w:val="both"/>
      </w:pPr>
      <w:r>
        <w:rPr>
          <w:rFonts w:ascii="Times New Roman"/>
          <w:b w:val="false"/>
          <w:i w:val="false"/>
          <w:color w:val="000000"/>
          <w:sz w:val="28"/>
        </w:rPr>
        <w:t>
      10. Нақты тұрғылықты жердің мекенжайы ___________________________</w:t>
      </w:r>
    </w:p>
    <w:p>
      <w:pPr>
        <w:spacing w:after="0"/>
        <w:ind w:left="0"/>
        <w:jc w:val="both"/>
      </w:pPr>
      <w:r>
        <w:rPr>
          <w:rFonts w:ascii="Times New Roman"/>
          <w:b w:val="false"/>
          <w:i w:val="false"/>
          <w:color w:val="000000"/>
          <w:sz w:val="28"/>
        </w:rPr>
        <w:t>
      11. Куәландыру кезінде адамның тұрғылықты жері/болатын жері (көшпелі отырыстарда немесе сырттай мемлекеттiк қызметтердi көрсету үшiн өрістердің біреуін таңдау):</w:t>
      </w:r>
    </w:p>
    <w:p>
      <w:pPr>
        <w:spacing w:after="0"/>
        <w:ind w:left="0"/>
        <w:jc w:val="both"/>
      </w:pPr>
      <w:r>
        <w:rPr>
          <w:rFonts w:ascii="Times New Roman"/>
          <w:b w:val="false"/>
          <w:i w:val="false"/>
          <w:color w:val="000000"/>
          <w:sz w:val="28"/>
        </w:rPr>
        <w:t>
      ☐ балалар үйінде, интернатта, балаларға арналған мамандандырылған ұйымдарда</w:t>
      </w:r>
    </w:p>
    <w:p>
      <w:pPr>
        <w:spacing w:after="0"/>
        <w:ind w:left="0"/>
        <w:jc w:val="both"/>
      </w:pPr>
      <w:r>
        <w:rPr>
          <w:rFonts w:ascii="Times New Roman"/>
          <w:b w:val="false"/>
          <w:i w:val="false"/>
          <w:color w:val="000000"/>
          <w:sz w:val="28"/>
        </w:rPr>
        <w:t>
      ☐ әлеуметтік қорғау медициналық -әлеуметтік мекемелерде (ұйымдарда)</w:t>
      </w:r>
    </w:p>
    <w:p>
      <w:pPr>
        <w:spacing w:after="0"/>
        <w:ind w:left="0"/>
        <w:jc w:val="both"/>
      </w:pPr>
      <w:r>
        <w:rPr>
          <w:rFonts w:ascii="Times New Roman"/>
          <w:b w:val="false"/>
          <w:i w:val="false"/>
          <w:color w:val="000000"/>
          <w:sz w:val="28"/>
        </w:rPr>
        <w:t>
      ☐ қылмыстық-атқару (пенитенциарлық) жүйесі мекемелерінде</w:t>
      </w:r>
    </w:p>
    <w:p>
      <w:pPr>
        <w:spacing w:after="0"/>
        <w:ind w:left="0"/>
        <w:jc w:val="both"/>
      </w:pPr>
      <w:r>
        <w:rPr>
          <w:rFonts w:ascii="Times New Roman"/>
          <w:b w:val="false"/>
          <w:i w:val="false"/>
          <w:color w:val="000000"/>
          <w:sz w:val="28"/>
        </w:rPr>
        <w:t>
      ☐ үйде</w:t>
      </w:r>
    </w:p>
    <w:p>
      <w:pPr>
        <w:spacing w:after="0"/>
        <w:ind w:left="0"/>
        <w:jc w:val="both"/>
      </w:pPr>
      <w:r>
        <w:rPr>
          <w:rFonts w:ascii="Times New Roman"/>
          <w:b w:val="false"/>
          <w:i w:val="false"/>
          <w:color w:val="000000"/>
          <w:sz w:val="28"/>
        </w:rPr>
        <w:t>
      ☐ стационарда</w:t>
      </w:r>
    </w:p>
    <w:p>
      <w:pPr>
        <w:spacing w:after="0"/>
        <w:ind w:left="0"/>
        <w:jc w:val="both"/>
      </w:pPr>
      <w:r>
        <w:rPr>
          <w:rFonts w:ascii="Times New Roman"/>
          <w:b w:val="false"/>
          <w:i w:val="false"/>
          <w:color w:val="000000"/>
          <w:sz w:val="28"/>
        </w:rPr>
        <w:t>
      ☐ сырттай</w:t>
      </w:r>
    </w:p>
    <w:p>
      <w:pPr>
        <w:spacing w:after="0"/>
        <w:ind w:left="0"/>
        <w:jc w:val="both"/>
      </w:pPr>
      <w:r>
        <w:rPr>
          <w:rFonts w:ascii="Times New Roman"/>
          <w:b w:val="false"/>
          <w:i w:val="false"/>
          <w:color w:val="000000"/>
          <w:sz w:val="28"/>
        </w:rPr>
        <w:t>
      12. БХТ бойынша медициналық ұйымға тіркелу:</w:t>
      </w:r>
    </w:p>
    <w:p>
      <w:pPr>
        <w:spacing w:after="0"/>
        <w:ind w:left="0"/>
        <w:jc w:val="both"/>
      </w:pPr>
      <w:r>
        <w:rPr>
          <w:rFonts w:ascii="Times New Roman"/>
          <w:b w:val="false"/>
          <w:i w:val="false"/>
          <w:color w:val="000000"/>
          <w:sz w:val="28"/>
        </w:rPr>
        <w:t>
      13. Тіркелген күні 20___жылғы _____ _________.</w:t>
      </w:r>
    </w:p>
    <w:p>
      <w:pPr>
        <w:spacing w:after="0"/>
        <w:ind w:left="0"/>
        <w:jc w:val="both"/>
      </w:pPr>
      <w:r>
        <w:rPr>
          <w:rFonts w:ascii="Times New Roman"/>
          <w:b w:val="false"/>
          <w:i w:val="false"/>
          <w:color w:val="000000"/>
          <w:sz w:val="28"/>
        </w:rPr>
        <w:t>
      Медициналық ұйымның атауы______________________________________</w:t>
      </w:r>
    </w:p>
    <w:p>
      <w:pPr>
        <w:spacing w:after="0"/>
        <w:ind w:left="0"/>
        <w:jc w:val="both"/>
      </w:pPr>
      <w:r>
        <w:rPr>
          <w:rFonts w:ascii="Times New Roman"/>
          <w:b w:val="false"/>
          <w:i w:val="false"/>
          <w:color w:val="000000"/>
          <w:sz w:val="28"/>
        </w:rPr>
        <w:t>
      14. Пациенттің немесе заңды өкілінің ұялы телефон нөмірі (МАБ тіркелген) +7(***) (*******)</w:t>
      </w:r>
    </w:p>
    <w:p>
      <w:pPr>
        <w:spacing w:after="0"/>
        <w:ind w:left="0"/>
        <w:jc w:val="both"/>
      </w:pPr>
      <w:r>
        <w:rPr>
          <w:rFonts w:ascii="Times New Roman"/>
          <w:b w:val="false"/>
          <w:i w:val="false"/>
          <w:color w:val="000000"/>
          <w:sz w:val="28"/>
        </w:rPr>
        <w:t>
      15. Заңды өкілдің (ата -анасының, қамқоршысының, жетекшісінің) деректері:</w:t>
      </w:r>
    </w:p>
    <w:p>
      <w:pPr>
        <w:spacing w:after="0"/>
        <w:ind w:left="0"/>
        <w:jc w:val="both"/>
      </w:pPr>
      <w:r>
        <w:rPr>
          <w:rFonts w:ascii="Times New Roman"/>
          <w:b w:val="false"/>
          <w:i w:val="false"/>
          <w:color w:val="000000"/>
          <w:sz w:val="28"/>
        </w:rPr>
        <w:t>
      ЖСН _____________________________________________________________</w:t>
      </w:r>
    </w:p>
    <w:p>
      <w:pPr>
        <w:spacing w:after="0"/>
        <w:ind w:left="0"/>
        <w:jc w:val="both"/>
      </w:pPr>
      <w:r>
        <w:rPr>
          <w:rFonts w:ascii="Times New Roman"/>
          <w:b w:val="false"/>
          <w:i w:val="false"/>
          <w:color w:val="000000"/>
          <w:sz w:val="28"/>
        </w:rPr>
        <w:t>
      Тегі____________________________________________________________________</w:t>
      </w:r>
    </w:p>
    <w:p>
      <w:pPr>
        <w:spacing w:after="0"/>
        <w:ind w:left="0"/>
        <w:jc w:val="both"/>
      </w:pPr>
      <w:r>
        <w:rPr>
          <w:rFonts w:ascii="Times New Roman"/>
          <w:b w:val="false"/>
          <w:i w:val="false"/>
          <w:color w:val="000000"/>
          <w:sz w:val="28"/>
        </w:rPr>
        <w:t>
      Аты______________________________________________________________________</w:t>
      </w:r>
    </w:p>
    <w:p>
      <w:pPr>
        <w:spacing w:after="0"/>
        <w:ind w:left="0"/>
        <w:jc w:val="both"/>
      </w:pPr>
      <w:r>
        <w:rPr>
          <w:rFonts w:ascii="Times New Roman"/>
          <w:b w:val="false"/>
          <w:i w:val="false"/>
          <w:color w:val="000000"/>
          <w:sz w:val="28"/>
        </w:rPr>
        <w:t>
      Әкесінің аты (бар болған жағдайда) _______________________________________________</w:t>
      </w:r>
    </w:p>
    <w:p>
      <w:pPr>
        <w:spacing w:after="0"/>
        <w:ind w:left="0"/>
        <w:jc w:val="both"/>
      </w:pPr>
      <w:r>
        <w:rPr>
          <w:rFonts w:ascii="Times New Roman"/>
          <w:b w:val="false"/>
          <w:i w:val="false"/>
          <w:color w:val="000000"/>
          <w:sz w:val="28"/>
        </w:rPr>
        <w:t>
      16. Жіберген медициналық ұйымның атауы (МҰ тіркелімінен) ____________________</w:t>
      </w:r>
    </w:p>
    <w:p>
      <w:pPr>
        <w:spacing w:after="0"/>
        <w:ind w:left="0"/>
        <w:jc w:val="both"/>
      </w:pPr>
      <w:r>
        <w:rPr>
          <w:rFonts w:ascii="Times New Roman"/>
          <w:b w:val="false"/>
          <w:i w:val="false"/>
          <w:color w:val="000000"/>
          <w:sz w:val="28"/>
        </w:rPr>
        <w:t>
      17. МҰ мекенжайы __________________________________________</w:t>
      </w:r>
    </w:p>
    <w:p>
      <w:pPr>
        <w:spacing w:after="0"/>
        <w:ind w:left="0"/>
        <w:jc w:val="both"/>
      </w:pPr>
      <w:r>
        <w:rPr>
          <w:rFonts w:ascii="Times New Roman"/>
          <w:b w:val="false"/>
          <w:i w:val="false"/>
          <w:color w:val="000000"/>
          <w:sz w:val="28"/>
        </w:rPr>
        <w:t>
      18. Мүгедектік тобы (егер бұрын белгіленген болса) ____________________________</w:t>
      </w:r>
    </w:p>
    <w:p>
      <w:pPr>
        <w:spacing w:after="0"/>
        <w:ind w:left="0"/>
        <w:jc w:val="both"/>
      </w:pPr>
      <w:r>
        <w:rPr>
          <w:rFonts w:ascii="Times New Roman"/>
          <w:b w:val="false"/>
          <w:i w:val="false"/>
          <w:color w:val="000000"/>
          <w:sz w:val="28"/>
        </w:rPr>
        <w:t>
      19. Жалпы еңбек ету қабілетінен айырылу дәрежесі (бұрын белгіленген жағдайда)________%</w:t>
      </w:r>
    </w:p>
    <w:p>
      <w:pPr>
        <w:spacing w:after="0"/>
        <w:ind w:left="0"/>
        <w:jc w:val="both"/>
      </w:pPr>
      <w:r>
        <w:rPr>
          <w:rFonts w:ascii="Times New Roman"/>
          <w:b w:val="false"/>
          <w:i w:val="false"/>
          <w:color w:val="000000"/>
          <w:sz w:val="28"/>
        </w:rPr>
        <w:t>
      20. Кәсіптік еңбек ету қабілетінен айырылу дәрежесі (бұрын белгіленген жағдайда) ______%</w:t>
      </w:r>
    </w:p>
    <w:p>
      <w:pPr>
        <w:spacing w:after="0"/>
        <w:ind w:left="0"/>
        <w:jc w:val="both"/>
      </w:pPr>
      <w:r>
        <w:rPr>
          <w:rFonts w:ascii="Times New Roman"/>
          <w:b w:val="false"/>
          <w:i w:val="false"/>
          <w:color w:val="000000"/>
          <w:sz w:val="28"/>
        </w:rPr>
        <w:t>
      21. Жұмыс орны (жұмыс істейтін адамдар үшін)________________________________</w:t>
      </w:r>
    </w:p>
    <w:p>
      <w:pPr>
        <w:spacing w:after="0"/>
        <w:ind w:left="0"/>
        <w:jc w:val="both"/>
      </w:pPr>
      <w:r>
        <w:rPr>
          <w:rFonts w:ascii="Times New Roman"/>
          <w:b w:val="false"/>
          <w:i w:val="false"/>
          <w:color w:val="000000"/>
          <w:sz w:val="28"/>
        </w:rPr>
        <w:t>
      22. Лауазымы _____________________________________________________________</w:t>
      </w:r>
    </w:p>
    <w:p>
      <w:pPr>
        <w:spacing w:after="0"/>
        <w:ind w:left="0"/>
        <w:jc w:val="both"/>
      </w:pPr>
      <w:r>
        <w:rPr>
          <w:rFonts w:ascii="Times New Roman"/>
          <w:b w:val="false"/>
          <w:i w:val="false"/>
          <w:color w:val="000000"/>
          <w:sz w:val="28"/>
        </w:rPr>
        <w:t>
      23. Негізгі кәсібі ________________________________________________________</w:t>
      </w:r>
    </w:p>
    <w:p>
      <w:pPr>
        <w:spacing w:after="0"/>
        <w:ind w:left="0"/>
        <w:jc w:val="both"/>
      </w:pPr>
      <w:r>
        <w:rPr>
          <w:rFonts w:ascii="Times New Roman"/>
          <w:b w:val="false"/>
          <w:i w:val="false"/>
          <w:color w:val="000000"/>
          <w:sz w:val="28"/>
        </w:rPr>
        <w:t>
      24. Оқу орны (оқушылар мен студенттер үшін) __________________________________</w:t>
      </w:r>
    </w:p>
    <w:p>
      <w:pPr>
        <w:spacing w:after="0"/>
        <w:ind w:left="0"/>
        <w:jc w:val="both"/>
      </w:pPr>
      <w:r>
        <w:rPr>
          <w:rFonts w:ascii="Times New Roman"/>
          <w:b w:val="false"/>
          <w:i w:val="false"/>
          <w:color w:val="000000"/>
          <w:sz w:val="28"/>
        </w:rPr>
        <w:t>
      25. Курс/сынып____________________________________________________________</w:t>
      </w:r>
    </w:p>
    <w:p>
      <w:pPr>
        <w:spacing w:after="0"/>
        <w:ind w:left="0"/>
        <w:jc w:val="both"/>
      </w:pPr>
      <w:r>
        <w:rPr>
          <w:rFonts w:ascii="Times New Roman"/>
          <w:b w:val="false"/>
          <w:i w:val="false"/>
          <w:color w:val="000000"/>
          <w:sz w:val="28"/>
        </w:rPr>
        <w:t>
      26. Мектепке дейінгі мекеме__________________________________________________</w:t>
      </w:r>
    </w:p>
    <w:p>
      <w:pPr>
        <w:spacing w:after="0"/>
        <w:ind w:left="0"/>
        <w:jc w:val="both"/>
      </w:pPr>
      <w:r>
        <w:rPr>
          <w:rFonts w:ascii="Times New Roman"/>
          <w:b w:val="false"/>
          <w:i w:val="false"/>
          <w:color w:val="000000"/>
          <w:sz w:val="28"/>
        </w:rPr>
        <w:t>
      27. Медициналық ұйымның бақылауына алынған (күні)___________________________</w:t>
      </w:r>
    </w:p>
    <w:p>
      <w:pPr>
        <w:spacing w:after="0"/>
        <w:ind w:left="0"/>
        <w:jc w:val="both"/>
      </w:pPr>
      <w:r>
        <w:rPr>
          <w:rFonts w:ascii="Times New Roman"/>
          <w:b w:val="false"/>
          <w:i w:val="false"/>
          <w:color w:val="000000"/>
          <w:sz w:val="28"/>
        </w:rPr>
        <w:t>
      28. Клиникалық және еңбек тарихы, диагностика, емдеу шаралары</w:t>
      </w:r>
    </w:p>
    <w:p>
      <w:pPr>
        <w:spacing w:after="0"/>
        <w:ind w:left="0"/>
        <w:jc w:val="both"/>
      </w:pPr>
      <w:r>
        <w:rPr>
          <w:rFonts w:ascii="Times New Roman"/>
          <w:b w:val="false"/>
          <w:i w:val="false"/>
          <w:color w:val="000000"/>
          <w:sz w:val="28"/>
        </w:rPr>
        <w:t>
      29. Аурудың анамнезі: қай жастан бастап ауырады, ағымының ерекшеліктері мен сипаты, өршу жиілігі, соңғы өршу күні, қазіргі уақытта жүргізіліп жатқан емдеу, емдеу (оның ішінде рецидивке қарсы), тиімділік (антропометриялық, гематологиялық көрсеткіштердің динамикасы, функционалдық үлгілер, соматикалық мәртебедегі өзгерістер, емдеу және медициналық оңалту нәтижелерін жалпы бағалау) 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30. Пациент диспансерлік тіркеуде тұра ма</w:t>
      </w:r>
    </w:p>
    <w:p>
      <w:pPr>
        <w:spacing w:after="0"/>
        <w:ind w:left="0"/>
        <w:jc w:val="both"/>
      </w:pPr>
      <w:r>
        <w:rPr>
          <w:rFonts w:ascii="Times New Roman"/>
          <w:b w:val="false"/>
          <w:i w:val="false"/>
          <w:color w:val="000000"/>
          <w:sz w:val="28"/>
        </w:rPr>
        <w:t>
      ☐ жоқ,</w:t>
      </w:r>
    </w:p>
    <w:p>
      <w:pPr>
        <w:spacing w:after="0"/>
        <w:ind w:left="0"/>
        <w:jc w:val="both"/>
      </w:pPr>
      <w:r>
        <w:rPr>
          <w:rFonts w:ascii="Times New Roman"/>
          <w:b w:val="false"/>
          <w:i w:val="false"/>
          <w:color w:val="000000"/>
          <w:sz w:val="28"/>
        </w:rPr>
        <w:t>
      егер ☐ тұрса (диспансерлік есеп бойынша барлық диагнозын көрсету):</w:t>
      </w:r>
    </w:p>
    <w:p>
      <w:pPr>
        <w:spacing w:after="0"/>
        <w:ind w:left="0"/>
        <w:jc w:val="both"/>
      </w:pPr>
      <w:r>
        <w:rPr>
          <w:rFonts w:ascii="Times New Roman"/>
          <w:b w:val="false"/>
          <w:i w:val="false"/>
          <w:color w:val="000000"/>
          <w:sz w:val="28"/>
        </w:rPr>
        <w:t>
      Диагноз (АХЖ-10) коды)______</w:t>
      </w:r>
    </w:p>
    <w:p>
      <w:pPr>
        <w:spacing w:after="0"/>
        <w:ind w:left="0"/>
        <w:jc w:val="both"/>
      </w:pPr>
      <w:r>
        <w:rPr>
          <w:rFonts w:ascii="Times New Roman"/>
          <w:b w:val="false"/>
          <w:i w:val="false"/>
          <w:color w:val="000000"/>
          <w:sz w:val="28"/>
        </w:rPr>
        <w:t>
      Диспансерлік есепке алынған күн _____</w:t>
      </w:r>
    </w:p>
    <w:p>
      <w:pPr>
        <w:spacing w:after="0"/>
        <w:ind w:left="0"/>
        <w:jc w:val="both"/>
      </w:pPr>
      <w:r>
        <w:rPr>
          <w:rFonts w:ascii="Times New Roman"/>
          <w:b w:val="false"/>
          <w:i w:val="false"/>
          <w:color w:val="000000"/>
          <w:sz w:val="28"/>
        </w:rPr>
        <w:t>
      Диспансерлік есептен шығарылған күн _________________</w:t>
      </w:r>
    </w:p>
    <w:p>
      <w:pPr>
        <w:spacing w:after="0"/>
        <w:ind w:left="0"/>
        <w:jc w:val="both"/>
      </w:pPr>
      <w:r>
        <w:rPr>
          <w:rFonts w:ascii="Times New Roman"/>
          <w:b w:val="false"/>
          <w:i w:val="false"/>
          <w:color w:val="000000"/>
          <w:sz w:val="28"/>
        </w:rPr>
        <w:t>
      31. Жарақат болған кезде: жарақаттың түрі (өрістердің біреуін таңдау):</w:t>
      </w:r>
    </w:p>
    <w:p>
      <w:pPr>
        <w:spacing w:after="0"/>
        <w:ind w:left="0"/>
        <w:jc w:val="both"/>
      </w:pPr>
      <w:r>
        <w:rPr>
          <w:rFonts w:ascii="Times New Roman"/>
          <w:b w:val="false"/>
          <w:i w:val="false"/>
          <w:color w:val="000000"/>
          <w:sz w:val="28"/>
        </w:rPr>
        <w:t>
      ☐ тұрмыстық</w:t>
      </w:r>
    </w:p>
    <w:p>
      <w:pPr>
        <w:spacing w:after="0"/>
        <w:ind w:left="0"/>
        <w:jc w:val="both"/>
      </w:pPr>
      <w:r>
        <w:rPr>
          <w:rFonts w:ascii="Times New Roman"/>
          <w:b w:val="false"/>
          <w:i w:val="false"/>
          <w:color w:val="000000"/>
          <w:sz w:val="28"/>
        </w:rPr>
        <w:t>
      ☐ өндірістік</w:t>
      </w:r>
    </w:p>
    <w:p>
      <w:pPr>
        <w:spacing w:after="0"/>
        <w:ind w:left="0"/>
        <w:jc w:val="both"/>
      </w:pPr>
      <w:r>
        <w:rPr>
          <w:rFonts w:ascii="Times New Roman"/>
          <w:b w:val="false"/>
          <w:i w:val="false"/>
          <w:color w:val="000000"/>
          <w:sz w:val="28"/>
        </w:rPr>
        <w:t>
      ☐ көшедегі (жол-көлікті қоспағанда)</w:t>
      </w:r>
    </w:p>
    <w:p>
      <w:pPr>
        <w:spacing w:after="0"/>
        <w:ind w:left="0"/>
        <w:jc w:val="both"/>
      </w:pPr>
      <w:r>
        <w:rPr>
          <w:rFonts w:ascii="Times New Roman"/>
          <w:b w:val="false"/>
          <w:i w:val="false"/>
          <w:color w:val="000000"/>
          <w:sz w:val="28"/>
        </w:rPr>
        <w:t>
      ☐ жол-көлік</w:t>
      </w:r>
    </w:p>
    <w:p>
      <w:pPr>
        <w:spacing w:after="0"/>
        <w:ind w:left="0"/>
        <w:jc w:val="both"/>
      </w:pPr>
      <w:r>
        <w:rPr>
          <w:rFonts w:ascii="Times New Roman"/>
          <w:b w:val="false"/>
          <w:i w:val="false"/>
          <w:color w:val="000000"/>
          <w:sz w:val="28"/>
        </w:rPr>
        <w:t>
      ☐ мектептегі</w:t>
      </w:r>
    </w:p>
    <w:p>
      <w:pPr>
        <w:spacing w:after="0"/>
        <w:ind w:left="0"/>
        <w:jc w:val="both"/>
      </w:pPr>
      <w:r>
        <w:rPr>
          <w:rFonts w:ascii="Times New Roman"/>
          <w:b w:val="false"/>
          <w:i w:val="false"/>
          <w:color w:val="000000"/>
          <w:sz w:val="28"/>
        </w:rPr>
        <w:t>
      ☐ спорттық</w:t>
      </w:r>
    </w:p>
    <w:p>
      <w:pPr>
        <w:spacing w:after="0"/>
        <w:ind w:left="0"/>
        <w:jc w:val="both"/>
      </w:pPr>
      <w:r>
        <w:rPr>
          <w:rFonts w:ascii="Times New Roman"/>
          <w:b w:val="false"/>
          <w:i w:val="false"/>
          <w:color w:val="000000"/>
          <w:sz w:val="28"/>
        </w:rPr>
        <w:t>
      ☐ басқалар</w:t>
      </w:r>
    </w:p>
    <w:p>
      <w:pPr>
        <w:spacing w:after="0"/>
        <w:ind w:left="0"/>
        <w:jc w:val="both"/>
      </w:pPr>
      <w:r>
        <w:rPr>
          <w:rFonts w:ascii="Times New Roman"/>
          <w:b w:val="false"/>
          <w:i w:val="false"/>
          <w:color w:val="000000"/>
          <w:sz w:val="28"/>
        </w:rPr>
        <w:t>
      жарақатты алған күні __________________</w:t>
      </w:r>
    </w:p>
    <w:p>
      <w:pPr>
        <w:spacing w:after="0"/>
        <w:ind w:left="0"/>
        <w:jc w:val="both"/>
      </w:pPr>
      <w:r>
        <w:rPr>
          <w:rFonts w:ascii="Times New Roman"/>
          <w:b w:val="false"/>
          <w:i w:val="false"/>
          <w:color w:val="000000"/>
          <w:sz w:val="28"/>
        </w:rPr>
        <w:t>
      жарақат алған жер мен жағдайлар (нақты көрсетіңіз)____________________________</w:t>
      </w:r>
    </w:p>
    <w:p>
      <w:pPr>
        <w:spacing w:after="0"/>
        <w:ind w:left="0"/>
        <w:jc w:val="both"/>
      </w:pPr>
      <w:r>
        <w:rPr>
          <w:rFonts w:ascii="Times New Roman"/>
          <w:b w:val="false"/>
          <w:i w:val="false"/>
          <w:color w:val="000000"/>
          <w:sz w:val="28"/>
        </w:rPr>
        <w:t>
      32. 031/е нысанын толтыру кезіндегі физиологиялық өлшемдер:</w:t>
      </w:r>
    </w:p>
    <w:p>
      <w:pPr>
        <w:spacing w:after="0"/>
        <w:ind w:left="0"/>
        <w:jc w:val="both"/>
      </w:pPr>
      <w:r>
        <w:rPr>
          <w:rFonts w:ascii="Times New Roman"/>
          <w:b w:val="false"/>
          <w:i w:val="false"/>
          <w:color w:val="000000"/>
          <w:sz w:val="28"/>
        </w:rPr>
        <w:t>
      АҚ/Қ ______ миллиметр сынап бағанасы</w:t>
      </w:r>
    </w:p>
    <w:p>
      <w:pPr>
        <w:spacing w:after="0"/>
        <w:ind w:left="0"/>
        <w:jc w:val="both"/>
      </w:pPr>
      <w:r>
        <w:rPr>
          <w:rFonts w:ascii="Times New Roman"/>
          <w:b w:val="false"/>
          <w:i w:val="false"/>
          <w:color w:val="000000"/>
          <w:sz w:val="28"/>
        </w:rPr>
        <w:t>
      ЖЖЖ _____ минут</w:t>
      </w:r>
    </w:p>
    <w:p>
      <w:pPr>
        <w:spacing w:after="0"/>
        <w:ind w:left="0"/>
        <w:jc w:val="both"/>
      </w:pPr>
      <w:r>
        <w:rPr>
          <w:rFonts w:ascii="Times New Roman"/>
          <w:b w:val="false"/>
          <w:i w:val="false"/>
          <w:color w:val="000000"/>
          <w:sz w:val="28"/>
        </w:rPr>
        <w:t>
      Жүрек соғуы ____минут</w:t>
      </w:r>
    </w:p>
    <w:p>
      <w:pPr>
        <w:spacing w:after="0"/>
        <w:ind w:left="0"/>
        <w:jc w:val="both"/>
      </w:pPr>
      <w:r>
        <w:rPr>
          <w:rFonts w:ascii="Times New Roman"/>
          <w:b w:val="false"/>
          <w:i w:val="false"/>
          <w:color w:val="000000"/>
          <w:sz w:val="28"/>
        </w:rPr>
        <w:t>
      ТАЖ ____ минут</w:t>
      </w:r>
    </w:p>
    <w:p>
      <w:pPr>
        <w:spacing w:after="0"/>
        <w:ind w:left="0"/>
        <w:jc w:val="both"/>
      </w:pPr>
      <w:r>
        <w:rPr>
          <w:rFonts w:ascii="Times New Roman"/>
          <w:b w:val="false"/>
          <w:i w:val="false"/>
          <w:color w:val="000000"/>
          <w:sz w:val="28"/>
        </w:rPr>
        <w:t>
      Дене қызуы ____</w:t>
      </w:r>
    </w:p>
    <w:p>
      <w:pPr>
        <w:spacing w:after="0"/>
        <w:ind w:left="0"/>
        <w:jc w:val="both"/>
      </w:pPr>
      <w:r>
        <w:rPr>
          <w:rFonts w:ascii="Times New Roman"/>
          <w:b w:val="false"/>
          <w:i w:val="false"/>
          <w:color w:val="000000"/>
          <w:sz w:val="28"/>
        </w:rPr>
        <w:t>
      Бойы ____ сантиметр</w:t>
      </w:r>
    </w:p>
    <w:p>
      <w:pPr>
        <w:spacing w:after="0"/>
        <w:ind w:left="0"/>
        <w:jc w:val="both"/>
      </w:pPr>
      <w:r>
        <w:rPr>
          <w:rFonts w:ascii="Times New Roman"/>
          <w:b w:val="false"/>
          <w:i w:val="false"/>
          <w:color w:val="000000"/>
          <w:sz w:val="28"/>
        </w:rPr>
        <w:t>
      Салмағы _____ килограмм</w:t>
      </w:r>
    </w:p>
    <w:p>
      <w:pPr>
        <w:spacing w:after="0"/>
        <w:ind w:left="0"/>
        <w:jc w:val="both"/>
      </w:pPr>
      <w:r>
        <w:rPr>
          <w:rFonts w:ascii="Times New Roman"/>
          <w:b w:val="false"/>
          <w:i w:val="false"/>
          <w:color w:val="000000"/>
          <w:sz w:val="28"/>
        </w:rPr>
        <w:t>
      Жамбас көлемі ____ сантиметр</w:t>
      </w:r>
    </w:p>
    <w:p>
      <w:pPr>
        <w:spacing w:after="0"/>
        <w:ind w:left="0"/>
        <w:jc w:val="both"/>
      </w:pPr>
      <w:r>
        <w:rPr>
          <w:rFonts w:ascii="Times New Roman"/>
          <w:b w:val="false"/>
          <w:i w:val="false"/>
          <w:color w:val="000000"/>
          <w:sz w:val="28"/>
        </w:rPr>
        <w:t>
      Бел көлемі____ сантиметр</w:t>
      </w:r>
    </w:p>
    <w:p>
      <w:pPr>
        <w:spacing w:after="0"/>
        <w:ind w:left="0"/>
        <w:jc w:val="both"/>
      </w:pPr>
      <w:r>
        <w:rPr>
          <w:rFonts w:ascii="Times New Roman"/>
          <w:b w:val="false"/>
          <w:i w:val="false"/>
          <w:color w:val="000000"/>
          <w:sz w:val="28"/>
        </w:rPr>
        <w:t>
      33. Еңбек жағдайының өзгеруі 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34. Еңбекке уақытша жарамсыздық (соңғы 12 айдағы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уақытша жарамсыздық парағы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жылғы __ _____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 __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күндерінің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бойынша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35. Оңалту іс-шараларының жоспары:</w:t>
      </w:r>
    </w:p>
    <w:p>
      <w:pPr>
        <w:spacing w:after="0"/>
        <w:ind w:left="0"/>
        <w:jc w:val="both"/>
      </w:pPr>
      <w:r>
        <w:rPr>
          <w:rFonts w:ascii="Times New Roman"/>
          <w:b w:val="false"/>
          <w:i w:val="false"/>
          <w:color w:val="000000"/>
          <w:sz w:val="28"/>
        </w:rPr>
        <w:t>
      - медициналық оңалту бойынша шаралар</w:t>
      </w:r>
    </w:p>
    <w:p>
      <w:pPr>
        <w:spacing w:after="0"/>
        <w:ind w:left="0"/>
        <w:jc w:val="both"/>
      </w:pPr>
      <w:r>
        <w:rPr>
          <w:rFonts w:ascii="Times New Roman"/>
          <w:b w:val="false"/>
          <w:i w:val="false"/>
          <w:color w:val="000000"/>
          <w:sz w:val="28"/>
        </w:rPr>
        <w:t>
      - протездік-ортопедиялық құралдармен қамтамасыз ету</w:t>
      </w:r>
    </w:p>
    <w:p>
      <w:pPr>
        <w:spacing w:after="0"/>
        <w:ind w:left="0"/>
        <w:jc w:val="both"/>
      </w:pPr>
      <w:r>
        <w:rPr>
          <w:rFonts w:ascii="Times New Roman"/>
          <w:b w:val="false"/>
          <w:i w:val="false"/>
          <w:color w:val="000000"/>
          <w:sz w:val="28"/>
        </w:rPr>
        <w:t>
      - сурдотехникалық құралдармен қамтамасыз ету</w:t>
      </w:r>
    </w:p>
    <w:p>
      <w:pPr>
        <w:spacing w:after="0"/>
        <w:ind w:left="0"/>
        <w:jc w:val="both"/>
      </w:pPr>
      <w:r>
        <w:rPr>
          <w:rFonts w:ascii="Times New Roman"/>
          <w:b w:val="false"/>
          <w:i w:val="false"/>
          <w:color w:val="000000"/>
          <w:sz w:val="28"/>
        </w:rPr>
        <w:t>
      - тифлотехникалық құралдармен қамтамасыз ету</w:t>
      </w:r>
    </w:p>
    <w:p>
      <w:pPr>
        <w:spacing w:after="0"/>
        <w:ind w:left="0"/>
        <w:jc w:val="both"/>
      </w:pPr>
      <w:r>
        <w:rPr>
          <w:rFonts w:ascii="Times New Roman"/>
          <w:b w:val="false"/>
          <w:i w:val="false"/>
          <w:color w:val="000000"/>
          <w:sz w:val="28"/>
        </w:rPr>
        <w:t>
      - арнаулы жүріп-тұру құралдарымен қамтамасыз ету</w:t>
      </w:r>
    </w:p>
    <w:p>
      <w:pPr>
        <w:spacing w:after="0"/>
        <w:ind w:left="0"/>
        <w:jc w:val="both"/>
      </w:pPr>
      <w:r>
        <w:rPr>
          <w:rFonts w:ascii="Times New Roman"/>
          <w:b w:val="false"/>
          <w:i w:val="false"/>
          <w:color w:val="000000"/>
          <w:sz w:val="28"/>
        </w:rPr>
        <w:t>
      - міндетті гигиеналық құралдармен қамтамасыз ету</w:t>
      </w:r>
    </w:p>
    <w:p>
      <w:pPr>
        <w:spacing w:after="0"/>
        <w:ind w:left="0"/>
        <w:jc w:val="both"/>
      </w:pPr>
      <w:r>
        <w:rPr>
          <w:rFonts w:ascii="Times New Roman"/>
          <w:b w:val="false"/>
          <w:i w:val="false"/>
          <w:color w:val="000000"/>
          <w:sz w:val="28"/>
        </w:rPr>
        <w:t>
      - жеке көмекші қызметтерін көрсету</w:t>
      </w:r>
    </w:p>
    <w:p>
      <w:pPr>
        <w:spacing w:after="0"/>
        <w:ind w:left="0"/>
        <w:jc w:val="both"/>
      </w:pPr>
      <w:r>
        <w:rPr>
          <w:rFonts w:ascii="Times New Roman"/>
          <w:b w:val="false"/>
          <w:i w:val="false"/>
          <w:color w:val="000000"/>
          <w:sz w:val="28"/>
        </w:rPr>
        <w:t>
      - ымдау тілі маманы қызметтерін көрсету</w:t>
      </w:r>
    </w:p>
    <w:p>
      <w:pPr>
        <w:spacing w:after="0"/>
        <w:ind w:left="0"/>
        <w:jc w:val="both"/>
      </w:pPr>
      <w:r>
        <w:rPr>
          <w:rFonts w:ascii="Times New Roman"/>
          <w:b w:val="false"/>
          <w:i w:val="false"/>
          <w:color w:val="000000"/>
          <w:sz w:val="28"/>
        </w:rPr>
        <w:t>
      - санаторийлік-курорттық емдеу</w:t>
      </w:r>
    </w:p>
    <w:p>
      <w:pPr>
        <w:spacing w:after="0"/>
        <w:ind w:left="0"/>
        <w:jc w:val="both"/>
      </w:pPr>
      <w:r>
        <w:rPr>
          <w:rFonts w:ascii="Times New Roman"/>
          <w:b w:val="false"/>
          <w:i w:val="false"/>
          <w:color w:val="000000"/>
          <w:sz w:val="28"/>
        </w:rPr>
        <w:t>
      - арнайы әлеуметтік қызмет көрсету</w:t>
      </w:r>
    </w:p>
    <w:p>
      <w:pPr>
        <w:spacing w:after="0"/>
        <w:ind w:left="0"/>
        <w:jc w:val="both"/>
      </w:pPr>
      <w:r>
        <w:rPr>
          <w:rFonts w:ascii="Times New Roman"/>
          <w:b w:val="false"/>
          <w:i w:val="false"/>
          <w:color w:val="000000"/>
          <w:sz w:val="28"/>
        </w:rPr>
        <w:t>
      - жұмысқа орналасуға жәрдемдесу</w:t>
      </w:r>
    </w:p>
    <w:p>
      <w:pPr>
        <w:spacing w:after="0"/>
        <w:ind w:left="0"/>
        <w:jc w:val="both"/>
      </w:pPr>
      <w:r>
        <w:rPr>
          <w:rFonts w:ascii="Times New Roman"/>
          <w:b w:val="false"/>
          <w:i w:val="false"/>
          <w:color w:val="000000"/>
          <w:sz w:val="28"/>
        </w:rPr>
        <w:t>
      - оқытуға/қайта даярлауға көмек көрсету.</w:t>
      </w:r>
    </w:p>
    <w:p>
      <w:pPr>
        <w:spacing w:after="0"/>
        <w:ind w:left="0"/>
        <w:jc w:val="both"/>
      </w:pPr>
      <w:r>
        <w:rPr>
          <w:rFonts w:ascii="Times New Roman"/>
          <w:b w:val="false"/>
          <w:i w:val="false"/>
          <w:color w:val="000000"/>
          <w:sz w:val="28"/>
        </w:rPr>
        <w:t>
      36. Шағымдарды, ағза функциясының бұзылу дәрежесін көрсететін объективті зерттеп-қарау деректерін, диагноздар мен ұсынымдарды көрсете отырып, мамандар консультацияларының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p>
      <w:pPr>
        <w:spacing w:after="0"/>
        <w:ind w:left="0"/>
        <w:jc w:val="both"/>
      </w:pPr>
      <w:r>
        <w:rPr>
          <w:rFonts w:ascii="Times New Roman"/>
          <w:b w:val="false"/>
          <w:i w:val="false"/>
          <w:color w:val="000000"/>
          <w:sz w:val="28"/>
        </w:rPr>
        <w:t>
      Қызмет атауын________________________________________________________________</w:t>
      </w:r>
    </w:p>
    <w:p>
      <w:pPr>
        <w:spacing w:after="0"/>
        <w:ind w:left="0"/>
        <w:jc w:val="both"/>
      </w:pPr>
      <w:r>
        <w:rPr>
          <w:rFonts w:ascii="Times New Roman"/>
          <w:b w:val="false"/>
          <w:i w:val="false"/>
          <w:color w:val="000000"/>
          <w:sz w:val="28"/>
        </w:rPr>
        <w:t>
      Жүргізу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p>
      <w:pPr>
        <w:spacing w:after="0"/>
        <w:ind w:left="0"/>
        <w:jc w:val="both"/>
      </w:pPr>
      <w:r>
        <w:rPr>
          <w:rFonts w:ascii="Times New Roman"/>
          <w:b w:val="false"/>
          <w:i w:val="false"/>
          <w:color w:val="000000"/>
          <w:sz w:val="28"/>
        </w:rPr>
        <w:t>
      37. Клиникалық, зертханалық, рентгендік және басқа зерттеулердің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p>
      <w:pPr>
        <w:spacing w:after="0"/>
        <w:ind w:left="0"/>
        <w:jc w:val="both"/>
      </w:pPr>
      <w:r>
        <w:rPr>
          <w:rFonts w:ascii="Times New Roman"/>
          <w:b w:val="false"/>
          <w:i w:val="false"/>
          <w:color w:val="000000"/>
          <w:sz w:val="28"/>
        </w:rPr>
        <w:t>
      Қызмет атауын_______________________________________________________________</w:t>
      </w:r>
    </w:p>
    <w:p>
      <w:pPr>
        <w:spacing w:after="0"/>
        <w:ind w:left="0"/>
        <w:jc w:val="both"/>
      </w:pPr>
      <w:r>
        <w:rPr>
          <w:rFonts w:ascii="Times New Roman"/>
          <w:b w:val="false"/>
          <w:i w:val="false"/>
          <w:color w:val="000000"/>
          <w:sz w:val="28"/>
        </w:rPr>
        <w:t>
      Жүргізу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 көрсете отырып қоса беріледі</w:t>
      </w:r>
    </w:p>
    <w:p>
      <w:pPr>
        <w:spacing w:after="0"/>
        <w:ind w:left="0"/>
        <w:jc w:val="both"/>
      </w:pPr>
      <w:r>
        <w:rPr>
          <w:rFonts w:ascii="Times New Roman"/>
          <w:b w:val="false"/>
          <w:i w:val="false"/>
          <w:color w:val="000000"/>
          <w:sz w:val="28"/>
        </w:rPr>
        <w:t>
      38. Пациенттің жай-күйіндегі динамикалық өзгерістерді көрсете отырып, аурудың бейініне байланысты стационарлық, стационарлық алмастыратын емінің оңалту орталықтарында емдеудің емделген жағдайлары (жағдайлары) туралы нәтижелер; емдеу кезінде пайда болатын асқынулар; зертханалық зерттеулер, консультациялар нәтижелерін қорытындылау; оңалту әлеуетін, оңалту диагнозын және оңалту бағытының шкаласын ескере отырып ұсынымдар. Медициналық құжаттар 031/е нысанына электрондық түрде мыналарды:</w:t>
      </w:r>
    </w:p>
    <w:p>
      <w:pPr>
        <w:spacing w:after="0"/>
        <w:ind w:left="0"/>
        <w:jc w:val="both"/>
      </w:pPr>
      <w:r>
        <w:rPr>
          <w:rFonts w:ascii="Times New Roman"/>
          <w:b w:val="false"/>
          <w:i w:val="false"/>
          <w:color w:val="000000"/>
          <w:sz w:val="28"/>
        </w:rPr>
        <w:t>
      Сырқатнамадан үзіндінің нөмірін________________________________________</w:t>
      </w:r>
    </w:p>
    <w:p>
      <w:pPr>
        <w:spacing w:after="0"/>
        <w:ind w:left="0"/>
        <w:jc w:val="both"/>
      </w:pPr>
      <w:r>
        <w:rPr>
          <w:rFonts w:ascii="Times New Roman"/>
          <w:b w:val="false"/>
          <w:i w:val="false"/>
          <w:color w:val="000000"/>
          <w:sz w:val="28"/>
        </w:rPr>
        <w:t>
      Түскен күнін_________________________________________________________________</w:t>
      </w:r>
    </w:p>
    <w:p>
      <w:pPr>
        <w:spacing w:after="0"/>
        <w:ind w:left="0"/>
        <w:jc w:val="both"/>
      </w:pPr>
      <w:r>
        <w:rPr>
          <w:rFonts w:ascii="Times New Roman"/>
          <w:b w:val="false"/>
          <w:i w:val="false"/>
          <w:color w:val="000000"/>
          <w:sz w:val="28"/>
        </w:rPr>
        <w:t>
      Шыққан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p>
      <w:pPr>
        <w:spacing w:after="0"/>
        <w:ind w:left="0"/>
        <w:jc w:val="both"/>
      </w:pPr>
      <w:r>
        <w:rPr>
          <w:rFonts w:ascii="Times New Roman"/>
          <w:b w:val="false"/>
          <w:i w:val="false"/>
          <w:color w:val="000000"/>
          <w:sz w:val="28"/>
        </w:rPr>
        <w:t>
      39. Жедел/ кезек күттірмейтін медициналық көмекті шақырған пациентқа белсенді бару нәтижелері. Медициналық құжаттар 031/е нысанына электрондық түрде мыналарды:</w:t>
      </w:r>
    </w:p>
    <w:p>
      <w:pPr>
        <w:spacing w:after="0"/>
        <w:ind w:left="0"/>
        <w:jc w:val="both"/>
      </w:pPr>
      <w:r>
        <w:rPr>
          <w:rFonts w:ascii="Times New Roman"/>
          <w:b w:val="false"/>
          <w:i w:val="false"/>
          <w:color w:val="000000"/>
          <w:sz w:val="28"/>
        </w:rPr>
        <w:t>
      Белсенді түрде барған күндерін_________________________________________________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 ____________________________________ көрсете отырып қоса беріледі.</w:t>
      </w:r>
    </w:p>
    <w:p>
      <w:pPr>
        <w:spacing w:after="0"/>
        <w:ind w:left="0"/>
        <w:jc w:val="both"/>
      </w:pPr>
      <w:r>
        <w:rPr>
          <w:rFonts w:ascii="Times New Roman"/>
          <w:b w:val="false"/>
          <w:i w:val="false"/>
          <w:color w:val="000000"/>
          <w:sz w:val="28"/>
        </w:rPr>
        <w:t>
      40. МӘС-ке жіберілген кезде клиникалық-функционалдық диагноз:</w:t>
      </w:r>
    </w:p>
    <w:p>
      <w:pPr>
        <w:spacing w:after="0"/>
        <w:ind w:left="0"/>
        <w:jc w:val="both"/>
      </w:pPr>
      <w:r>
        <w:rPr>
          <w:rFonts w:ascii="Times New Roman"/>
          <w:b w:val="false"/>
          <w:i w:val="false"/>
          <w:color w:val="000000"/>
          <w:sz w:val="28"/>
        </w:rPr>
        <w:t>
      41. Негізгі диагноз (АХЖ-10 коды) ______________________________________________</w:t>
      </w:r>
    </w:p>
    <w:p>
      <w:pPr>
        <w:spacing w:after="0"/>
        <w:ind w:left="0"/>
        <w:jc w:val="both"/>
      </w:pPr>
      <w:r>
        <w:rPr>
          <w:rFonts w:ascii="Times New Roman"/>
          <w:b w:val="false"/>
          <w:i w:val="false"/>
          <w:color w:val="000000"/>
          <w:sz w:val="28"/>
        </w:rPr>
        <w:t>
      Негізгі диагноз (мәтін) ______________________________________________</w:t>
      </w:r>
    </w:p>
    <w:p>
      <w:pPr>
        <w:spacing w:after="0"/>
        <w:ind w:left="0"/>
        <w:jc w:val="both"/>
      </w:pPr>
      <w:r>
        <w:rPr>
          <w:rFonts w:ascii="Times New Roman"/>
          <w:b w:val="false"/>
          <w:i w:val="false"/>
          <w:color w:val="000000"/>
          <w:sz w:val="28"/>
        </w:rPr>
        <w:t>
      42. Асқыну (АХЖ-10 коды) (бар асқынуларды көрсету) _______________________</w:t>
      </w:r>
    </w:p>
    <w:p>
      <w:pPr>
        <w:spacing w:after="0"/>
        <w:ind w:left="0"/>
        <w:jc w:val="both"/>
      </w:pPr>
      <w:r>
        <w:rPr>
          <w:rFonts w:ascii="Times New Roman"/>
          <w:b w:val="false"/>
          <w:i w:val="false"/>
          <w:color w:val="000000"/>
          <w:sz w:val="28"/>
        </w:rPr>
        <w:t>
      Асқыну (мәтін) (бар асқынуларды көрсету):________________________</w:t>
      </w:r>
    </w:p>
    <w:p>
      <w:pPr>
        <w:spacing w:after="0"/>
        <w:ind w:left="0"/>
        <w:jc w:val="both"/>
      </w:pPr>
      <w:r>
        <w:rPr>
          <w:rFonts w:ascii="Times New Roman"/>
          <w:b w:val="false"/>
          <w:i w:val="false"/>
          <w:color w:val="000000"/>
          <w:sz w:val="28"/>
        </w:rPr>
        <w:t>
      43. Қосалқы аурулар диагнозы (АХЖ-10 коды): __________________________________________________________________</w:t>
      </w:r>
    </w:p>
    <w:p>
      <w:pPr>
        <w:spacing w:after="0"/>
        <w:ind w:left="0"/>
        <w:jc w:val="both"/>
      </w:pPr>
      <w:r>
        <w:rPr>
          <w:rFonts w:ascii="Times New Roman"/>
          <w:b w:val="false"/>
          <w:i w:val="false"/>
          <w:color w:val="000000"/>
          <w:sz w:val="28"/>
        </w:rPr>
        <w:t>
      Қосалқы аурудың диагнозы (мәтін) ____________________________________________</w:t>
      </w:r>
    </w:p>
    <w:p>
      <w:pPr>
        <w:spacing w:after="0"/>
        <w:ind w:left="0"/>
        <w:jc w:val="both"/>
      </w:pPr>
      <w:r>
        <w:rPr>
          <w:rFonts w:ascii="Times New Roman"/>
          <w:b w:val="false"/>
          <w:i w:val="false"/>
          <w:color w:val="000000"/>
          <w:sz w:val="28"/>
        </w:rPr>
        <w:t>
      44. МӘС-ке жіберу мақсаты –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 көрсету.</w:t>
      </w:r>
    </w:p>
    <w:p>
      <w:pPr>
        <w:spacing w:after="0"/>
        <w:ind w:left="0"/>
        <w:jc w:val="both"/>
      </w:pPr>
      <w:r>
        <w:rPr>
          <w:rFonts w:ascii="Times New Roman"/>
          <w:b w:val="false"/>
          <w:i w:val="false"/>
          <w:color w:val="000000"/>
          <w:sz w:val="28"/>
        </w:rPr>
        <w:t>
      45. Расталған: Т.А.Ә. (бар болған жағдайда) және Дәрігерлік-консультациялық комиссия төрағасының ЭЦҚ</w:t>
      </w:r>
    </w:p>
    <w:p>
      <w:pPr>
        <w:spacing w:after="0"/>
        <w:ind w:left="0"/>
        <w:jc w:val="both"/>
      </w:pPr>
      <w:r>
        <w:rPr>
          <w:rFonts w:ascii="Times New Roman"/>
          <w:b w:val="false"/>
          <w:i w:val="false"/>
          <w:color w:val="000000"/>
          <w:sz w:val="28"/>
        </w:rPr>
        <w:t>
      46. 031/е нысанын толтырған емдеуші дәрігердің Т.А.Ә. (бар болған жағдайда) ________</w:t>
      </w:r>
    </w:p>
    <w:p>
      <w:pPr>
        <w:spacing w:after="0"/>
        <w:ind w:left="0"/>
        <w:jc w:val="both"/>
      </w:pPr>
      <w:r>
        <w:rPr>
          <w:rFonts w:ascii="Times New Roman"/>
          <w:b w:val="false"/>
          <w:i w:val="false"/>
          <w:color w:val="000000"/>
          <w:sz w:val="28"/>
        </w:rPr>
        <w:t>
      47. QR код (жылдам әрекет ету коды)</w:t>
      </w:r>
    </w:p>
    <w:p>
      <w:pPr>
        <w:spacing w:after="0"/>
        <w:ind w:left="0"/>
        <w:jc w:val="both"/>
      </w:pPr>
      <w:r>
        <w:rPr>
          <w:rFonts w:ascii="Times New Roman"/>
          <w:b w:val="false"/>
          <w:i w:val="false"/>
          <w:color w:val="000000"/>
          <w:sz w:val="28"/>
        </w:rPr>
        <w:t>
      48. Мүгедектікті және/немесе еңбек ету қабілетінен айырылу дәрежесін анықтауға және/немесе қажетті әлеуметтік қорғау шараларын анықтауға қажет пациенттің заңмен қорғалатын құпиясын құрайтын жеке деректер мен ақпаратты жинауға, өңдеуге және беруге келісім (мемлекеттік қызмет көшпелі отырыста немесе сырттай көрсету жағдайында):</w:t>
      </w:r>
    </w:p>
    <w:p>
      <w:pPr>
        <w:spacing w:after="0"/>
        <w:ind w:left="0"/>
        <w:jc w:val="both"/>
      </w:pPr>
      <w:r>
        <w:rPr>
          <w:rFonts w:ascii="Times New Roman"/>
          <w:b w:val="false"/>
          <w:i w:val="false"/>
          <w:color w:val="000000"/>
          <w:sz w:val="28"/>
        </w:rPr>
        <w:t>
      ☐ иә</w:t>
      </w:r>
    </w:p>
    <w:p>
      <w:pPr>
        <w:spacing w:after="0"/>
        <w:ind w:left="0"/>
        <w:jc w:val="both"/>
      </w:pPr>
      <w:r>
        <w:rPr>
          <w:rFonts w:ascii="Times New Roman"/>
          <w:b w:val="false"/>
          <w:i w:val="false"/>
          <w:color w:val="000000"/>
          <w:sz w:val="28"/>
        </w:rPr>
        <w:t>
      Пациенттан немесе заңды өкілінен жауап алынған күн: 20____жылғы "____" _________ Пациенттан немесе заңды өкілінен алынған жауап ___________________ Жіберушінің ұялы телефон нөмірі: +7 (***) (*******)</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left"/>
      </w:pPr>
      <w:r>
        <w:rPr>
          <w:rFonts w:ascii="Times New Roman"/>
          <w:b/>
          <w:i w:val="false"/>
          <w:color w:val="000000"/>
        </w:rPr>
        <w:t xml:space="preserve"> 20_____ жылғы "_____" ____________ № _______№ 031/е нысанына  20_____ жылғы "_____" ____________ № _______ МӘС сараптамалық қорытындысы туралы хабарлама</w:t>
      </w:r>
    </w:p>
    <w:p>
      <w:pPr>
        <w:spacing w:after="0"/>
        <w:ind w:left="0"/>
        <w:jc w:val="both"/>
      </w:pPr>
      <w:r>
        <w:rPr>
          <w:rFonts w:ascii="Times New Roman"/>
          <w:b w:val="false"/>
          <w:i w:val="false"/>
          <w:color w:val="000000"/>
          <w:sz w:val="28"/>
        </w:rPr>
        <w:t>
      1. МҰ атауы (жіберген) (МҰ тіркелімінен) _________________________</w:t>
      </w:r>
    </w:p>
    <w:p>
      <w:pPr>
        <w:spacing w:after="0"/>
        <w:ind w:left="0"/>
        <w:jc w:val="both"/>
      </w:pPr>
      <w:r>
        <w:rPr>
          <w:rFonts w:ascii="Times New Roman"/>
          <w:b w:val="false"/>
          <w:i w:val="false"/>
          <w:color w:val="000000"/>
          <w:sz w:val="28"/>
        </w:rPr>
        <w:t>
      2. Сараптамалық қорытындыны шығарылған күні 20__жылғы____ ________</w:t>
      </w:r>
    </w:p>
    <w:p>
      <w:pPr>
        <w:spacing w:after="0"/>
        <w:ind w:left="0"/>
        <w:jc w:val="both"/>
      </w:pPr>
      <w:r>
        <w:rPr>
          <w:rFonts w:ascii="Times New Roman"/>
          <w:b w:val="false"/>
          <w:i w:val="false"/>
          <w:color w:val="000000"/>
          <w:sz w:val="28"/>
        </w:rPr>
        <w:t>
      3. ЖСН ____________________________________________________________</w:t>
      </w:r>
    </w:p>
    <w:p>
      <w:pPr>
        <w:spacing w:after="0"/>
        <w:ind w:left="0"/>
        <w:jc w:val="both"/>
      </w:pPr>
      <w:r>
        <w:rPr>
          <w:rFonts w:ascii="Times New Roman"/>
          <w:b w:val="false"/>
          <w:i w:val="false"/>
          <w:color w:val="000000"/>
          <w:sz w:val="28"/>
        </w:rPr>
        <w:t>
      4. Тегі _____________________________________________________________</w:t>
      </w:r>
    </w:p>
    <w:p>
      <w:pPr>
        <w:spacing w:after="0"/>
        <w:ind w:left="0"/>
        <w:jc w:val="both"/>
      </w:pPr>
      <w:r>
        <w:rPr>
          <w:rFonts w:ascii="Times New Roman"/>
          <w:b w:val="false"/>
          <w:i w:val="false"/>
          <w:color w:val="000000"/>
          <w:sz w:val="28"/>
        </w:rPr>
        <w:t>
      5. Аты __________________________________________________________________</w:t>
      </w:r>
    </w:p>
    <w:p>
      <w:pPr>
        <w:spacing w:after="0"/>
        <w:ind w:left="0"/>
        <w:jc w:val="both"/>
      </w:pPr>
      <w:r>
        <w:rPr>
          <w:rFonts w:ascii="Times New Roman"/>
          <w:b w:val="false"/>
          <w:i w:val="false"/>
          <w:color w:val="000000"/>
          <w:sz w:val="28"/>
        </w:rPr>
        <w:t>
      6. Әкесінің аты (бар болған жағдайда) ______________________________________________</w:t>
      </w:r>
    </w:p>
    <w:p>
      <w:pPr>
        <w:spacing w:after="0"/>
        <w:ind w:left="0"/>
        <w:jc w:val="both"/>
      </w:pPr>
      <w:r>
        <w:rPr>
          <w:rFonts w:ascii="Times New Roman"/>
          <w:b w:val="false"/>
          <w:i w:val="false"/>
          <w:color w:val="000000"/>
          <w:sz w:val="28"/>
        </w:rPr>
        <w:t>
      7. Туған күні _____жылғы____ ________</w:t>
      </w:r>
    </w:p>
    <w:p>
      <w:pPr>
        <w:spacing w:after="0"/>
        <w:ind w:left="0"/>
        <w:jc w:val="both"/>
      </w:pPr>
      <w:r>
        <w:rPr>
          <w:rFonts w:ascii="Times New Roman"/>
          <w:b w:val="false"/>
          <w:i w:val="false"/>
          <w:color w:val="000000"/>
          <w:sz w:val="28"/>
        </w:rPr>
        <w:t>
      8. Клиникалық-сараптамалық диагноз: ________________________________________</w:t>
      </w:r>
    </w:p>
    <w:p>
      <w:pPr>
        <w:spacing w:after="0"/>
        <w:ind w:left="0"/>
        <w:jc w:val="both"/>
      </w:pPr>
      <w:r>
        <w:rPr>
          <w:rFonts w:ascii="Times New Roman"/>
          <w:b w:val="false"/>
          <w:i w:val="false"/>
          <w:color w:val="000000"/>
          <w:sz w:val="28"/>
        </w:rPr>
        <w:t>
      Негізгі диагноз (атауы, АХЖ-10 коды) ____________________________________</w:t>
      </w:r>
    </w:p>
    <w:p>
      <w:pPr>
        <w:spacing w:after="0"/>
        <w:ind w:left="0"/>
        <w:jc w:val="both"/>
      </w:pPr>
      <w:r>
        <w:rPr>
          <w:rFonts w:ascii="Times New Roman"/>
          <w:b w:val="false"/>
          <w:i w:val="false"/>
          <w:color w:val="000000"/>
          <w:sz w:val="28"/>
        </w:rPr>
        <w:t>
      Қосымша диагнозы (атауы, АХЖ-10 коды)________________________________</w:t>
      </w:r>
    </w:p>
    <w:p>
      <w:pPr>
        <w:spacing w:after="0"/>
        <w:ind w:left="0"/>
        <w:jc w:val="both"/>
      </w:pPr>
      <w:r>
        <w:rPr>
          <w:rFonts w:ascii="Times New Roman"/>
          <w:b w:val="false"/>
          <w:i w:val="false"/>
          <w:color w:val="000000"/>
          <w:sz w:val="28"/>
        </w:rPr>
        <w:t>
      9. МӘС сараптамалық қорытынды:</w:t>
      </w:r>
    </w:p>
    <w:p>
      <w:pPr>
        <w:spacing w:after="0"/>
        <w:ind w:left="0"/>
        <w:jc w:val="both"/>
      </w:pPr>
      <w:r>
        <w:rPr>
          <w:rFonts w:ascii="Times New Roman"/>
          <w:b w:val="false"/>
          <w:i w:val="false"/>
          <w:color w:val="000000"/>
          <w:sz w:val="28"/>
        </w:rPr>
        <w:t>
      мүгедектік тобы ______________________________</w:t>
      </w:r>
    </w:p>
    <w:p>
      <w:pPr>
        <w:spacing w:after="0"/>
        <w:ind w:left="0"/>
        <w:jc w:val="both"/>
      </w:pPr>
      <w:r>
        <w:rPr>
          <w:rFonts w:ascii="Times New Roman"/>
          <w:b w:val="false"/>
          <w:i w:val="false"/>
          <w:color w:val="000000"/>
          <w:sz w:val="28"/>
        </w:rPr>
        <w:t>
      мүгедектік себебі ___________________________________</w:t>
      </w:r>
    </w:p>
    <w:p>
      <w:pPr>
        <w:spacing w:after="0"/>
        <w:ind w:left="0"/>
        <w:jc w:val="both"/>
      </w:pPr>
      <w:r>
        <w:rPr>
          <w:rFonts w:ascii="Times New Roman"/>
          <w:b w:val="false"/>
          <w:i w:val="false"/>
          <w:color w:val="000000"/>
          <w:sz w:val="28"/>
        </w:rPr>
        <w:t>
      мүгедектік мерзімі ______________________________________</w:t>
      </w:r>
    </w:p>
    <w:p>
      <w:pPr>
        <w:spacing w:after="0"/>
        <w:ind w:left="0"/>
        <w:jc w:val="both"/>
      </w:pPr>
      <w:r>
        <w:rPr>
          <w:rFonts w:ascii="Times New Roman"/>
          <w:b w:val="false"/>
          <w:i w:val="false"/>
          <w:color w:val="000000"/>
          <w:sz w:val="28"/>
        </w:rPr>
        <w:t>
      мерзімі ____ __________ 20___жылдан бастап ескерілген</w:t>
      </w:r>
    </w:p>
    <w:p>
      <w:pPr>
        <w:spacing w:after="0"/>
        <w:ind w:left="0"/>
        <w:jc w:val="both"/>
      </w:pPr>
      <w:r>
        <w:rPr>
          <w:rFonts w:ascii="Times New Roman"/>
          <w:b w:val="false"/>
          <w:i w:val="false"/>
          <w:color w:val="000000"/>
          <w:sz w:val="28"/>
        </w:rPr>
        <w:t>
      қайта куәландыру күні 20___жылғы____ _____________</w:t>
      </w:r>
    </w:p>
    <w:p>
      <w:pPr>
        <w:spacing w:after="0"/>
        <w:ind w:left="0"/>
        <w:jc w:val="both"/>
      </w:pPr>
      <w:r>
        <w:rPr>
          <w:rFonts w:ascii="Times New Roman"/>
          <w:b w:val="false"/>
          <w:i w:val="false"/>
          <w:color w:val="000000"/>
          <w:sz w:val="28"/>
        </w:rPr>
        <w:t>
      10. Жалпы еңбек ету қабілетінен айырылу дәрежесі (ЖЕҚА) ____________%</w:t>
      </w:r>
    </w:p>
    <w:p>
      <w:pPr>
        <w:spacing w:after="0"/>
        <w:ind w:left="0"/>
        <w:jc w:val="both"/>
      </w:pPr>
      <w:r>
        <w:rPr>
          <w:rFonts w:ascii="Times New Roman"/>
          <w:b w:val="false"/>
          <w:i w:val="false"/>
          <w:color w:val="000000"/>
          <w:sz w:val="28"/>
        </w:rPr>
        <w:t>
      ЖЕҚА дәрежесінің мерзімі______________</w:t>
      </w:r>
    </w:p>
    <w:p>
      <w:pPr>
        <w:spacing w:after="0"/>
        <w:ind w:left="0"/>
        <w:jc w:val="both"/>
      </w:pPr>
      <w:r>
        <w:rPr>
          <w:rFonts w:ascii="Times New Roman"/>
          <w:b w:val="false"/>
          <w:i w:val="false"/>
          <w:color w:val="000000"/>
          <w:sz w:val="28"/>
        </w:rPr>
        <w:t>
      11. Кәсіптік еңбек ету қабілетінен айырылу дәрежесі (КЕҚА) ____________%</w:t>
      </w:r>
    </w:p>
    <w:p>
      <w:pPr>
        <w:spacing w:after="0"/>
        <w:ind w:left="0"/>
        <w:jc w:val="both"/>
      </w:pPr>
      <w:r>
        <w:rPr>
          <w:rFonts w:ascii="Times New Roman"/>
          <w:b w:val="false"/>
          <w:i w:val="false"/>
          <w:color w:val="000000"/>
          <w:sz w:val="28"/>
        </w:rPr>
        <w:t>
      КЕҚА себебі______________________________</w:t>
      </w:r>
    </w:p>
    <w:p>
      <w:pPr>
        <w:spacing w:after="0"/>
        <w:ind w:left="0"/>
        <w:jc w:val="both"/>
      </w:pPr>
      <w:r>
        <w:rPr>
          <w:rFonts w:ascii="Times New Roman"/>
          <w:b w:val="false"/>
          <w:i w:val="false"/>
          <w:color w:val="000000"/>
          <w:sz w:val="28"/>
        </w:rPr>
        <w:t>
      КЕҚА дәрежесінің мерзімі ___________</w:t>
      </w:r>
    </w:p>
    <w:p>
      <w:pPr>
        <w:spacing w:after="0"/>
        <w:ind w:left="0"/>
        <w:jc w:val="both"/>
      </w:pPr>
      <w:r>
        <w:rPr>
          <w:rFonts w:ascii="Times New Roman"/>
          <w:b w:val="false"/>
          <w:i w:val="false"/>
          <w:color w:val="000000"/>
          <w:sz w:val="28"/>
        </w:rPr>
        <w:t>
      КЕҚА дәрежесінің қайта куәландыру күні 20 __ жылғы_____ ________</w:t>
      </w:r>
    </w:p>
    <w:p>
      <w:pPr>
        <w:spacing w:after="0"/>
        <w:ind w:left="0"/>
        <w:jc w:val="both"/>
      </w:pPr>
      <w:r>
        <w:rPr>
          <w:rFonts w:ascii="Times New Roman"/>
          <w:b w:val="false"/>
          <w:i w:val="false"/>
          <w:color w:val="000000"/>
          <w:sz w:val="28"/>
        </w:rPr>
        <w:t>
      12. № ______ мүгедектігі бар адамның ОЖБ-нің әлеуметтік және (немесе) кәсіптік бөлігіндегі ұсыныстар</w:t>
      </w:r>
    </w:p>
    <w:p>
      <w:pPr>
        <w:spacing w:after="0"/>
        <w:ind w:left="0"/>
        <w:jc w:val="both"/>
      </w:pPr>
      <w:r>
        <w:rPr>
          <w:rFonts w:ascii="Times New Roman"/>
          <w:b w:val="false"/>
          <w:i w:val="false"/>
          <w:color w:val="000000"/>
          <w:sz w:val="28"/>
        </w:rPr>
        <w:t>
      әлеуметтік оңалту бойынша ___________________________________________</w:t>
      </w:r>
    </w:p>
    <w:p>
      <w:pPr>
        <w:spacing w:after="0"/>
        <w:ind w:left="0"/>
        <w:jc w:val="both"/>
      </w:pPr>
      <w:r>
        <w:rPr>
          <w:rFonts w:ascii="Times New Roman"/>
          <w:b w:val="false"/>
          <w:i w:val="false"/>
          <w:color w:val="000000"/>
          <w:sz w:val="28"/>
        </w:rPr>
        <w:t>
      кәсіби оңалту бойынша _____________________________________</w:t>
      </w:r>
    </w:p>
    <w:p>
      <w:pPr>
        <w:spacing w:after="0"/>
        <w:ind w:left="0"/>
        <w:jc w:val="both"/>
      </w:pPr>
      <w:r>
        <w:rPr>
          <w:rFonts w:ascii="Times New Roman"/>
          <w:b w:val="false"/>
          <w:i w:val="false"/>
          <w:color w:val="000000"/>
          <w:sz w:val="28"/>
        </w:rPr>
        <w:t>
      13. Құжаттарды қайтару негіздемесі және себептерін</w:t>
      </w:r>
    </w:p>
    <w:p>
      <w:pPr>
        <w:spacing w:after="0"/>
        <w:ind w:left="0"/>
        <w:jc w:val="both"/>
      </w:pPr>
      <w:r>
        <w:rPr>
          <w:rFonts w:ascii="Times New Roman"/>
          <w:b w:val="false"/>
          <w:i w:val="false"/>
          <w:color w:val="000000"/>
          <w:sz w:val="28"/>
        </w:rPr>
        <w:t>
      көрсету_______________________</w:t>
      </w:r>
    </w:p>
    <w:p>
      <w:pPr>
        <w:spacing w:after="0"/>
        <w:ind w:left="0"/>
        <w:jc w:val="both"/>
      </w:pPr>
      <w:r>
        <w:rPr>
          <w:rFonts w:ascii="Times New Roman"/>
          <w:b w:val="false"/>
          <w:i w:val="false"/>
          <w:color w:val="000000"/>
          <w:sz w:val="28"/>
        </w:rPr>
        <w:t>
      14. Медициналық-әлеуметтік сараптама актінің № __________________</w:t>
      </w:r>
    </w:p>
    <w:p>
      <w:pPr>
        <w:spacing w:after="0"/>
        <w:ind w:left="0"/>
        <w:jc w:val="both"/>
      </w:pPr>
      <w:r>
        <w:rPr>
          <w:rFonts w:ascii="Times New Roman"/>
          <w:b w:val="false"/>
          <w:i w:val="false"/>
          <w:color w:val="000000"/>
          <w:sz w:val="28"/>
        </w:rPr>
        <w:t>
      15. МӘС/МӘС ӘБ бөлімінің басшысының ЭЦҚ-мен куәландырылды 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1-ескертпе. МӘС бойынша қорытынды электронды түрде толтырылады және ДКК-ның төрағасының ЭЦҚ-мен қолы қойылады.</w:t>
      </w:r>
    </w:p>
    <w:p>
      <w:pPr>
        <w:spacing w:after="0"/>
        <w:ind w:left="0"/>
        <w:jc w:val="both"/>
      </w:pPr>
      <w:r>
        <w:rPr>
          <w:rFonts w:ascii="Times New Roman"/>
          <w:b w:val="false"/>
          <w:i w:val="false"/>
          <w:color w:val="000000"/>
          <w:sz w:val="28"/>
        </w:rPr>
        <w:t>
      2-ескертпе. МСЭ сараптамалық қорытындысы туралы хабарлама электронды түрде толтырылады және ЭЦҚ-мен қол қойылады.</w:t>
      </w:r>
    </w:p>
    <w:p>
      <w:pPr>
        <w:spacing w:after="0"/>
        <w:ind w:left="0"/>
        <w:jc w:val="both"/>
      </w:pPr>
      <w:r>
        <w:rPr>
          <w:rFonts w:ascii="Times New Roman"/>
          <w:b w:val="false"/>
          <w:i w:val="false"/>
          <w:color w:val="000000"/>
          <w:sz w:val="28"/>
        </w:rPr>
        <w:t>
      Қысқартылған сөздер: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халық тіркелімі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Мобилді азаматтар базасы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қан қысымы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 бөлімі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ӘБ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әдіснама және бақылау бөлімінде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w:t>
            </w:r>
          </w:p>
        </w:tc>
      </w:tr>
    </w:tbl>
    <w:p>
      <w:pPr>
        <w:spacing w:after="0"/>
        <w:ind w:left="0"/>
        <w:jc w:val="left"/>
      </w:pPr>
      <w:r>
        <w:rPr>
          <w:rFonts w:ascii="Times New Roman"/>
          <w:b/>
          <w:i w:val="false"/>
          <w:color w:val="000000"/>
        </w:rPr>
        <w:t xml:space="preserve"> "Мүгедектігі бар адамдарды тіркеу жене медициналық оңалту журналы" № 032/е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және телефоны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Мүгедектік тобы/ мүгедектігі бар бала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Куәландыру үлгісі бастапқы (1) салдарлық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Мүгедектік тобы/ Мүгедектігі бар бала (1) Есептен алынған тобы Еңбекке жарамсыз парағы ұзартылды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Тәуліктік стационар (1) Емханадағы күндізгі стационар (2) Амбулатория (3) Санаториялық-курорттық ем (4) Үйдегі стационар (5) Реконструктивтік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оңалтудың нәтижесі Орындалмаған (1) Аяқталмаған (жартылай) (2) Толық (3) Жақсарған (4) Сауыққан (5) Нашарлаған (6) Динамикасыз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мүгедектігі бар адамдардың саны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20__ жылғы "___" _____________№ ____ "Мүгедектігі бар адамның оңалтудың жеке бағдарламасының медициналық бөлігі" № 033/е нысаны</w:t>
      </w:r>
    </w:p>
    <w:p>
      <w:pPr>
        <w:spacing w:after="0"/>
        <w:ind w:left="0"/>
        <w:jc w:val="both"/>
      </w:pPr>
      <w:r>
        <w:rPr>
          <w:rFonts w:ascii="Times New Roman"/>
          <w:b w:val="false"/>
          <w:i w:val="false"/>
          <w:color w:val="000000"/>
          <w:sz w:val="28"/>
        </w:rPr>
        <w:t>
      1. ЖСН ___________________________________________________________</w:t>
      </w:r>
    </w:p>
    <w:p>
      <w:pPr>
        <w:spacing w:after="0"/>
        <w:ind w:left="0"/>
        <w:jc w:val="both"/>
      </w:pPr>
      <w:r>
        <w:rPr>
          <w:rFonts w:ascii="Times New Roman"/>
          <w:b w:val="false"/>
          <w:i w:val="false"/>
          <w:color w:val="000000"/>
          <w:sz w:val="28"/>
        </w:rPr>
        <w:t>
      2. Тегі ____________________________________________________________</w:t>
      </w:r>
    </w:p>
    <w:p>
      <w:pPr>
        <w:spacing w:after="0"/>
        <w:ind w:left="0"/>
        <w:jc w:val="both"/>
      </w:pPr>
      <w:r>
        <w:rPr>
          <w:rFonts w:ascii="Times New Roman"/>
          <w:b w:val="false"/>
          <w:i w:val="false"/>
          <w:color w:val="000000"/>
          <w:sz w:val="28"/>
        </w:rPr>
        <w:t>
      3. Аты ________________________________________________________________</w:t>
      </w:r>
    </w:p>
    <w:p>
      <w:pPr>
        <w:spacing w:after="0"/>
        <w:ind w:left="0"/>
        <w:jc w:val="both"/>
      </w:pPr>
      <w:r>
        <w:rPr>
          <w:rFonts w:ascii="Times New Roman"/>
          <w:b w:val="false"/>
          <w:i w:val="false"/>
          <w:color w:val="000000"/>
          <w:sz w:val="28"/>
        </w:rPr>
        <w:t>
      4. Әкесінің аты (бар болған жағдайда) _________________________________________</w:t>
      </w:r>
    </w:p>
    <w:p>
      <w:pPr>
        <w:spacing w:after="0"/>
        <w:ind w:left="0"/>
        <w:jc w:val="both"/>
      </w:pPr>
      <w:r>
        <w:rPr>
          <w:rFonts w:ascii="Times New Roman"/>
          <w:b w:val="false"/>
          <w:i w:val="false"/>
          <w:color w:val="000000"/>
          <w:sz w:val="28"/>
        </w:rPr>
        <w:t>
      5. Туған күні ____ жылғы "____" __________</w:t>
      </w:r>
    </w:p>
    <w:p>
      <w:pPr>
        <w:spacing w:after="0"/>
        <w:ind w:left="0"/>
        <w:jc w:val="both"/>
      </w:pPr>
      <w:r>
        <w:rPr>
          <w:rFonts w:ascii="Times New Roman"/>
          <w:b w:val="false"/>
          <w:i w:val="false"/>
          <w:color w:val="000000"/>
          <w:sz w:val="28"/>
        </w:rPr>
        <w:t>
      6. Тіркелген мекенжайы ___________________________</w:t>
      </w:r>
    </w:p>
    <w:p>
      <w:pPr>
        <w:spacing w:after="0"/>
        <w:ind w:left="0"/>
        <w:jc w:val="both"/>
      </w:pPr>
      <w:r>
        <w:rPr>
          <w:rFonts w:ascii="Times New Roman"/>
          <w:b w:val="false"/>
          <w:i w:val="false"/>
          <w:color w:val="000000"/>
          <w:sz w:val="28"/>
        </w:rPr>
        <w:t>
      7. Телефон ___________________________________________</w:t>
      </w:r>
    </w:p>
    <w:p>
      <w:pPr>
        <w:spacing w:after="0"/>
        <w:ind w:left="0"/>
        <w:jc w:val="both"/>
      </w:pPr>
      <w:r>
        <w:rPr>
          <w:rFonts w:ascii="Times New Roman"/>
          <w:b w:val="false"/>
          <w:i w:val="false"/>
          <w:color w:val="000000"/>
          <w:sz w:val="28"/>
        </w:rPr>
        <w:t>
      8. Білімі__________________________________________________________</w:t>
      </w:r>
    </w:p>
    <w:p>
      <w:pPr>
        <w:spacing w:after="0"/>
        <w:ind w:left="0"/>
        <w:jc w:val="both"/>
      </w:pPr>
      <w:r>
        <w:rPr>
          <w:rFonts w:ascii="Times New Roman"/>
          <w:b w:val="false"/>
          <w:i w:val="false"/>
          <w:color w:val="000000"/>
          <w:sz w:val="28"/>
        </w:rPr>
        <w:t>
      9. Жұмыс/ оқу /мектепке дейінгі мекеме орны________________________</w:t>
      </w:r>
    </w:p>
    <w:p>
      <w:pPr>
        <w:spacing w:after="0"/>
        <w:ind w:left="0"/>
        <w:jc w:val="both"/>
      </w:pPr>
      <w:r>
        <w:rPr>
          <w:rFonts w:ascii="Times New Roman"/>
          <w:b w:val="false"/>
          <w:i w:val="false"/>
          <w:color w:val="000000"/>
          <w:sz w:val="28"/>
        </w:rPr>
        <w:t>
      10. Мүгедектік тобы _____________________________________</w:t>
      </w:r>
    </w:p>
    <w:p>
      <w:pPr>
        <w:spacing w:after="0"/>
        <w:ind w:left="0"/>
        <w:jc w:val="both"/>
      </w:pPr>
      <w:r>
        <w:rPr>
          <w:rFonts w:ascii="Times New Roman"/>
          <w:b w:val="false"/>
          <w:i w:val="false"/>
          <w:color w:val="000000"/>
          <w:sz w:val="28"/>
        </w:rPr>
        <w:t>
      11. ОЖБ әзірленген: бірінші рет ☐; қайта ☐</w:t>
      </w:r>
    </w:p>
    <w:p>
      <w:pPr>
        <w:spacing w:after="0"/>
        <w:ind w:left="0"/>
        <w:jc w:val="both"/>
      </w:pPr>
      <w:r>
        <w:rPr>
          <w:rFonts w:ascii="Times New Roman"/>
          <w:b w:val="false"/>
          <w:i w:val="false"/>
          <w:color w:val="000000"/>
          <w:sz w:val="28"/>
        </w:rPr>
        <w:t>
      12. Оңалту диагнозы (АХЖ-10)______________________________________</w:t>
      </w:r>
    </w:p>
    <w:p>
      <w:pPr>
        <w:spacing w:after="0"/>
        <w:ind w:left="0"/>
        <w:jc w:val="both"/>
      </w:pPr>
      <w:r>
        <w:rPr>
          <w:rFonts w:ascii="Times New Roman"/>
          <w:b w:val="false"/>
          <w:i w:val="false"/>
          <w:color w:val="000000"/>
          <w:sz w:val="28"/>
        </w:rPr>
        <w:t>
      13. Неврологиялық және нейрохирургиялық, кардиологиялық және кардиохирургиялық, травматологиялық және ортопедиялық бейінді, оңалту болжамы мен халықаралық өлшемшарттарға сәйкес оңалту әлеуеті бар пациенттар үшін) (балмен)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(пациенттің барлық оңалту бейіндерін көрсетіңіз)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 өлшемшарт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14. Басқа бейіндегі пациенттар үшін, оңалту болжамы және оңалту әлеуеті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(пациентты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мәнді таңдау: қолайлы, салыстырмалы түрде қолайлы, күмәнді, қолайсыз</w:t>
      </w:r>
    </w:p>
    <w:p>
      <w:pPr>
        <w:spacing w:after="0"/>
        <w:ind w:left="0"/>
        <w:jc w:val="both"/>
      </w:pPr>
      <w:r>
        <w:rPr>
          <w:rFonts w:ascii="Times New Roman"/>
          <w:b w:val="false"/>
          <w:i w:val="false"/>
          <w:color w:val="000000"/>
          <w:sz w:val="28"/>
        </w:rPr>
        <w:t>
      **- мәнді таңдаңыз: жоғары, орташа, төмен, жоқ</w:t>
      </w:r>
    </w:p>
    <w:p>
      <w:pPr>
        <w:spacing w:after="0"/>
        <w:ind w:left="0"/>
        <w:jc w:val="both"/>
      </w:pPr>
      <w:r>
        <w:rPr>
          <w:rFonts w:ascii="Times New Roman"/>
          <w:b w:val="false"/>
          <w:i w:val="false"/>
          <w:color w:val="000000"/>
          <w:sz w:val="28"/>
        </w:rPr>
        <w:t>
      15. Медициналық оңалту кезеңі: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(пациентты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кезеңінің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 деңгейі (амбулаториялық, стационарлық)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16. Жүргізілген және жоспарланған медициналық оңалту шаралары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іс-шаралардың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жоспарланған іс-шаралардың жиілігі мен ұзақтығы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 мәнді таңдау: физикалық оңалту, физиотерапия, психокоррекция, эрготерапия, әлеуметтік қызметкерлердің консультациясы, пациенттарды оқыту, реконструктивті хирургия, күндізгі стационарларда, тәулік бойы жұмыс істейтін стационарларда, оңалту орталықтарында, үй стационарларындағы оңалту, санаторийлік-курорттық емдеу, қосымша қызметтер</w:t>
      </w:r>
    </w:p>
    <w:p>
      <w:pPr>
        <w:spacing w:after="0"/>
        <w:ind w:left="0"/>
        <w:jc w:val="both"/>
      </w:pPr>
      <w:r>
        <w:rPr>
          <w:rFonts w:ascii="Times New Roman"/>
          <w:b w:val="false"/>
          <w:i w:val="false"/>
          <w:color w:val="000000"/>
          <w:sz w:val="28"/>
        </w:rPr>
        <w:t>
      17. Медициналық оңалту нәтижелерін бағалау (өрістердің бірін таңдаңыз):</w:t>
      </w:r>
    </w:p>
    <w:p>
      <w:pPr>
        <w:spacing w:after="0"/>
        <w:ind w:left="0"/>
        <w:jc w:val="both"/>
      </w:pPr>
      <w:r>
        <w:rPr>
          <w:rFonts w:ascii="Times New Roman"/>
          <w:b w:val="false"/>
          <w:i w:val="false"/>
          <w:color w:val="000000"/>
          <w:sz w:val="28"/>
        </w:rPr>
        <w:t>
      ☐ бұзылған функцияларды толық қалпына келтіру</w:t>
      </w:r>
    </w:p>
    <w:p>
      <w:pPr>
        <w:spacing w:after="0"/>
        <w:ind w:left="0"/>
        <w:jc w:val="both"/>
      </w:pPr>
      <w:r>
        <w:rPr>
          <w:rFonts w:ascii="Times New Roman"/>
          <w:b w:val="false"/>
          <w:i w:val="false"/>
          <w:color w:val="000000"/>
          <w:sz w:val="28"/>
        </w:rPr>
        <w:t>
      ☐ бұзылған функцияларды жартылай қалпына келтіру</w:t>
      </w:r>
    </w:p>
    <w:p>
      <w:pPr>
        <w:spacing w:after="0"/>
        <w:ind w:left="0"/>
        <w:jc w:val="both"/>
      </w:pPr>
      <w:r>
        <w:rPr>
          <w:rFonts w:ascii="Times New Roman"/>
          <w:b w:val="false"/>
          <w:i w:val="false"/>
          <w:color w:val="000000"/>
          <w:sz w:val="28"/>
        </w:rPr>
        <w:t>
      ☐ бұзылған функцияларды толық өтеу</w:t>
      </w:r>
    </w:p>
    <w:p>
      <w:pPr>
        <w:spacing w:after="0"/>
        <w:ind w:left="0"/>
        <w:jc w:val="both"/>
      </w:pPr>
      <w:r>
        <w:rPr>
          <w:rFonts w:ascii="Times New Roman"/>
          <w:b w:val="false"/>
          <w:i w:val="false"/>
          <w:color w:val="000000"/>
          <w:sz w:val="28"/>
        </w:rPr>
        <w:t>
      ☐ бұзылған функцияларды жартылай өтеу</w:t>
      </w:r>
    </w:p>
    <w:p>
      <w:pPr>
        <w:spacing w:after="0"/>
        <w:ind w:left="0"/>
        <w:jc w:val="both"/>
      </w:pPr>
      <w:r>
        <w:rPr>
          <w:rFonts w:ascii="Times New Roman"/>
          <w:b w:val="false"/>
          <w:i w:val="false"/>
          <w:color w:val="000000"/>
          <w:sz w:val="28"/>
        </w:rPr>
        <w:t>
      ☐ оң нәтиженің болмауы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Ескертпе. ОЖБ медициналық бөлігі электронды түрде толтырылады. ОЖБ медициналық бөліміне ақпараттық жүйе автоматтандырылған түрде шығарылатын бірегей нөмір беріледі.</w:t>
      </w:r>
    </w:p>
    <w:p>
      <w:pPr>
        <w:spacing w:after="0"/>
        <w:ind w:left="0"/>
        <w:jc w:val="both"/>
      </w:pPr>
      <w:r>
        <w:rPr>
          <w:rFonts w:ascii="Times New Roman"/>
          <w:b w:val="false"/>
          <w:i w:val="false"/>
          <w:color w:val="000000"/>
          <w:sz w:val="28"/>
        </w:rPr>
        <w:t>
      Қысқартылулар: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қызмет етуінің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ағзасының функциялары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Белсенділік пен өзін-өзі қамтамасыз етуге қатысу</w:t>
            </w:r>
          </w:p>
        </w:tc>
      </w:tr>
    </w:tbl>
    <w:p>
      <w:pPr>
        <w:spacing w:after="0"/>
        <w:ind w:left="0"/>
        <w:jc w:val="left"/>
      </w:pPr>
      <w:r>
        <w:rPr>
          <w:rFonts w:ascii="Times New Roman"/>
          <w:b/>
          <w:i w:val="false"/>
          <w:color w:val="000000"/>
        </w:rPr>
        <w:t xml:space="preserve"> "Хабарлама" № 034/е нысаны</w:t>
      </w:r>
    </w:p>
    <w:p>
      <w:pPr>
        <w:spacing w:after="0"/>
        <w:ind w:left="0"/>
        <w:jc w:val="both"/>
      </w:pPr>
      <w:r>
        <w:rPr>
          <w:rFonts w:ascii="Times New Roman"/>
          <w:b w:val="false"/>
          <w:i w:val="false"/>
          <w:color w:val="000000"/>
          <w:sz w:val="28"/>
        </w:rPr>
        <w:t>
      Жолданады: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2032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2032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әйел. </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Байланыс телефоны.</w:t>
      </w:r>
    </w:p>
    <w:p>
      <w:pPr>
        <w:spacing w:after="0"/>
        <w:ind w:left="0"/>
        <w:jc w:val="both"/>
      </w:pPr>
      <w:r>
        <w:rPr>
          <w:rFonts w:ascii="Times New Roman"/>
          <w:b w:val="false"/>
          <w:i w:val="false"/>
          <w:color w:val="000000"/>
          <w:sz w:val="28"/>
        </w:rPr>
        <w:t>
      7. Отбасылық жағдайы</w:t>
      </w:r>
    </w:p>
    <w:p>
      <w:pPr>
        <w:spacing w:after="0"/>
        <w:ind w:left="0"/>
        <w:jc w:val="both"/>
      </w:pPr>
      <w:r>
        <w:rPr>
          <w:rFonts w:ascii="Times New Roman"/>
          <w:b w:val="false"/>
          <w:i w:val="false"/>
          <w:color w:val="000000"/>
          <w:sz w:val="28"/>
        </w:rPr>
        <w:t>
      8. Жұмыс/оқу орны/балалар мекемесі.</w:t>
      </w:r>
    </w:p>
    <w:p>
      <w:pPr>
        <w:spacing w:after="0"/>
        <w:ind w:left="0"/>
        <w:jc w:val="both"/>
      </w:pPr>
      <w:r>
        <w:rPr>
          <w:rFonts w:ascii="Times New Roman"/>
          <w:b w:val="false"/>
          <w:i w:val="false"/>
          <w:color w:val="000000"/>
          <w:sz w:val="28"/>
        </w:rPr>
        <w:t>
      9. Ұйымның мекенжайы.</w:t>
      </w:r>
    </w:p>
    <w:p>
      <w:pPr>
        <w:spacing w:after="0"/>
        <w:ind w:left="0"/>
        <w:jc w:val="both"/>
      </w:pPr>
      <w:r>
        <w:rPr>
          <w:rFonts w:ascii="Times New Roman"/>
          <w:b w:val="false"/>
          <w:i w:val="false"/>
          <w:color w:val="000000"/>
          <w:sz w:val="28"/>
        </w:rPr>
        <w:t>
      10. Пациенттің лауазымы.</w:t>
      </w:r>
    </w:p>
    <w:p>
      <w:pPr>
        <w:spacing w:after="0"/>
        <w:ind w:left="0"/>
        <w:jc w:val="both"/>
      </w:pPr>
      <w:r>
        <w:rPr>
          <w:rFonts w:ascii="Times New Roman"/>
          <w:b w:val="false"/>
          <w:i w:val="false"/>
          <w:color w:val="000000"/>
          <w:sz w:val="28"/>
        </w:rPr>
        <w:t>
      11. Күні: ауруы бастапқы өтініш/анықтау диагноз қою емдеуге жатқызу.</w:t>
      </w:r>
    </w:p>
    <w:p>
      <w:pPr>
        <w:spacing w:after="0"/>
        <w:ind w:left="0"/>
        <w:jc w:val="both"/>
      </w:pPr>
      <w:r>
        <w:rPr>
          <w:rFonts w:ascii="Times New Roman"/>
          <w:b w:val="false"/>
          <w:i w:val="false"/>
          <w:color w:val="000000"/>
          <w:sz w:val="28"/>
        </w:rPr>
        <w:t>
      12. Диагнозы.</w:t>
      </w:r>
    </w:p>
    <w:p>
      <w:pPr>
        <w:spacing w:after="0"/>
        <w:ind w:left="0"/>
        <w:jc w:val="both"/>
      </w:pPr>
      <w:r>
        <w:rPr>
          <w:rFonts w:ascii="Times New Roman"/>
          <w:b w:val="false"/>
          <w:i w:val="false"/>
          <w:color w:val="000000"/>
          <w:sz w:val="28"/>
        </w:rPr>
        <w:t>
      13. Пациент қайда жіберілді (МҰ тіркелімі).</w:t>
      </w:r>
    </w:p>
    <w:p>
      <w:pPr>
        <w:spacing w:after="0"/>
        <w:ind w:left="0"/>
        <w:jc w:val="both"/>
      </w:pPr>
      <w:r>
        <w:rPr>
          <w:rFonts w:ascii="Times New Roman"/>
          <w:b w:val="false"/>
          <w:i w:val="false"/>
          <w:color w:val="000000"/>
          <w:sz w:val="28"/>
        </w:rPr>
        <w:t>
      14. Хабарламаны толтырған МҰ атауы (МҰ тіркелімі).</w:t>
      </w:r>
    </w:p>
    <w:p>
      <w:pPr>
        <w:spacing w:after="0"/>
        <w:ind w:left="0"/>
        <w:jc w:val="both"/>
      </w:pPr>
      <w:r>
        <w:rPr>
          <w:rFonts w:ascii="Times New Roman"/>
          <w:b w:val="false"/>
          <w:i w:val="false"/>
          <w:color w:val="000000"/>
          <w:sz w:val="28"/>
        </w:rPr>
        <w:t>
      15. Хабарламаны толтырған дәрігердің Т.А.Ә. (бар болған жағдайда), идентификаторы.</w:t>
      </w:r>
    </w:p>
    <w:p>
      <w:pPr>
        <w:spacing w:after="0"/>
        <w:ind w:left="0"/>
        <w:jc w:val="both"/>
      </w:pPr>
      <w:r>
        <w:rPr>
          <w:rFonts w:ascii="Times New Roman"/>
          <w:b w:val="false"/>
          <w:i w:val="false"/>
          <w:color w:val="000000"/>
          <w:sz w:val="28"/>
        </w:rPr>
        <w:t>
      16. Толтыру күні және уақыты.</w:t>
      </w:r>
    </w:p>
    <w:p>
      <w:pPr>
        <w:spacing w:after="0"/>
        <w:ind w:left="0"/>
        <w:jc w:val="both"/>
      </w:pPr>
      <w:r>
        <w:rPr>
          <w:rFonts w:ascii="Times New Roman"/>
          <w:b w:val="false"/>
          <w:i w:val="false"/>
          <w:color w:val="000000"/>
          <w:sz w:val="28"/>
        </w:rPr>
        <w:t>
      Инфекциялық аурулар кезінде толтырылады.</w:t>
      </w:r>
    </w:p>
    <w:p>
      <w:pPr>
        <w:spacing w:after="0"/>
        <w:ind w:left="0"/>
        <w:jc w:val="both"/>
      </w:pPr>
      <w:r>
        <w:rPr>
          <w:rFonts w:ascii="Times New Roman"/>
          <w:b w:val="false"/>
          <w:i w:val="false"/>
          <w:color w:val="000000"/>
          <w:sz w:val="28"/>
        </w:rPr>
        <w:t>
      1. Қайда орын алғанын көрсету, жағдайды сипаттау.</w:t>
      </w:r>
    </w:p>
    <w:p>
      <w:pPr>
        <w:spacing w:after="0"/>
        <w:ind w:left="0"/>
        <w:jc w:val="both"/>
      </w:pPr>
      <w:r>
        <w:rPr>
          <w:rFonts w:ascii="Times New Roman"/>
          <w:b w:val="false"/>
          <w:i w:val="false"/>
          <w:color w:val="000000"/>
          <w:sz w:val="28"/>
        </w:rPr>
        <w:t>
      2. Байланыста болған адамдар:</w:t>
      </w:r>
    </w:p>
    <w:p>
      <w:pPr>
        <w:spacing w:after="0"/>
        <w:ind w:left="0"/>
        <w:jc w:val="both"/>
      </w:pPr>
      <w:r>
        <w:rPr>
          <w:rFonts w:ascii="Times New Roman"/>
          <w:b w:val="false"/>
          <w:i w:val="false"/>
          <w:color w:val="000000"/>
          <w:sz w:val="28"/>
        </w:rPr>
        <w:t>
      2.1 Т.А.Ә. (бар болған жағдайда)</w:t>
      </w:r>
    </w:p>
    <w:p>
      <w:pPr>
        <w:spacing w:after="0"/>
        <w:ind w:left="0"/>
        <w:jc w:val="both"/>
      </w:pPr>
      <w:r>
        <w:rPr>
          <w:rFonts w:ascii="Times New Roman"/>
          <w:b w:val="false"/>
          <w:i w:val="false"/>
          <w:color w:val="000000"/>
          <w:sz w:val="28"/>
        </w:rPr>
        <w:t>
      2.2 Пациентқа қарым-қатынасы</w:t>
      </w:r>
    </w:p>
    <w:p>
      <w:pPr>
        <w:spacing w:after="0"/>
        <w:ind w:left="0"/>
        <w:jc w:val="both"/>
      </w:pPr>
      <w:r>
        <w:rPr>
          <w:rFonts w:ascii="Times New Roman"/>
          <w:b w:val="false"/>
          <w:i w:val="false"/>
          <w:color w:val="000000"/>
          <w:sz w:val="28"/>
        </w:rPr>
        <w:t>
      2.3 Тұрғылықты мекенжайы.</w:t>
      </w:r>
    </w:p>
    <w:p>
      <w:pPr>
        <w:spacing w:after="0"/>
        <w:ind w:left="0"/>
        <w:jc w:val="both"/>
      </w:pPr>
      <w:r>
        <w:rPr>
          <w:rFonts w:ascii="Times New Roman"/>
          <w:b w:val="false"/>
          <w:i w:val="false"/>
          <w:color w:val="000000"/>
          <w:sz w:val="28"/>
        </w:rPr>
        <w:t>
      2.4 Байланыс телефоны.</w:t>
      </w:r>
    </w:p>
    <w:p>
      <w:pPr>
        <w:spacing w:after="0"/>
        <w:ind w:left="0"/>
        <w:jc w:val="both"/>
      </w:pPr>
      <w:r>
        <w:rPr>
          <w:rFonts w:ascii="Times New Roman"/>
          <w:b w:val="false"/>
          <w:i w:val="false"/>
          <w:color w:val="000000"/>
          <w:sz w:val="28"/>
        </w:rPr>
        <w:t>
      3. Алғашқы эпидемияға қарсы іс-шаралар мен қосымша мәліметтерді жүргізу.</w:t>
      </w:r>
    </w:p>
    <w:p>
      <w:pPr>
        <w:spacing w:after="0"/>
        <w:ind w:left="0"/>
        <w:jc w:val="both"/>
      </w:pPr>
      <w:r>
        <w:rPr>
          <w:rFonts w:ascii="Times New Roman"/>
          <w:b w:val="false"/>
          <w:i w:val="false"/>
          <w:color w:val="000000"/>
          <w:sz w:val="28"/>
        </w:rPr>
        <w:t>
      Кәсіптік аурулар және (немесе) улануларда, оның ішінде оларға күдіктену кезінде толтырылады.</w:t>
      </w:r>
    </w:p>
    <w:p>
      <w:pPr>
        <w:spacing w:after="0"/>
        <w:ind w:left="0"/>
        <w:jc w:val="both"/>
      </w:pPr>
      <w:r>
        <w:rPr>
          <w:rFonts w:ascii="Times New Roman"/>
          <w:b w:val="false"/>
          <w:i w:val="false"/>
          <w:color w:val="000000"/>
          <w:sz w:val="28"/>
        </w:rPr>
        <w:t>
      1. Жалпы жұмыс өтілі.</w:t>
      </w:r>
    </w:p>
    <w:p>
      <w:pPr>
        <w:spacing w:after="0"/>
        <w:ind w:left="0"/>
        <w:jc w:val="both"/>
      </w:pPr>
      <w:r>
        <w:rPr>
          <w:rFonts w:ascii="Times New Roman"/>
          <w:b w:val="false"/>
          <w:i w:val="false"/>
          <w:color w:val="000000"/>
          <w:sz w:val="28"/>
        </w:rPr>
        <w:t>
      2. Жұмыс өтілі (зиянды өндірістік факторлармен байланыста).</w:t>
      </w:r>
    </w:p>
    <w:p>
      <w:pPr>
        <w:spacing w:after="0"/>
        <w:ind w:left="0"/>
        <w:jc w:val="both"/>
      </w:pPr>
      <w:r>
        <w:rPr>
          <w:rFonts w:ascii="Times New Roman"/>
          <w:b w:val="false"/>
          <w:i w:val="false"/>
          <w:color w:val="000000"/>
          <w:sz w:val="28"/>
        </w:rPr>
        <w:t>
      3. Аурулар тудырған зиянды өндірістік фактор,.</w:t>
      </w:r>
    </w:p>
    <w:p>
      <w:pPr>
        <w:spacing w:after="0"/>
        <w:ind w:left="0"/>
        <w:jc w:val="both"/>
      </w:pPr>
      <w:r>
        <w:rPr>
          <w:rFonts w:ascii="Times New Roman"/>
          <w:b w:val="false"/>
          <w:i w:val="false"/>
          <w:color w:val="000000"/>
          <w:sz w:val="28"/>
        </w:rPr>
        <w:t>
      4. Егер улануболса – қайда орын алғанын, неден уланғанын көрсету.</w:t>
      </w:r>
    </w:p>
    <w:p>
      <w:pPr>
        <w:spacing w:after="0"/>
        <w:ind w:left="0"/>
        <w:jc w:val="both"/>
      </w:pPr>
      <w:r>
        <w:rPr>
          <w:rFonts w:ascii="Times New Roman"/>
          <w:b w:val="false"/>
          <w:i w:val="false"/>
          <w:color w:val="000000"/>
          <w:sz w:val="28"/>
        </w:rPr>
        <w:t>
      Онкологиялық ауру кезінде толтырылады.</w:t>
      </w:r>
    </w:p>
    <w:p>
      <w:pPr>
        <w:spacing w:after="0"/>
        <w:ind w:left="0"/>
        <w:jc w:val="both"/>
      </w:pPr>
      <w:r>
        <w:rPr>
          <w:rFonts w:ascii="Times New Roman"/>
          <w:b w:val="false"/>
          <w:i w:val="false"/>
          <w:color w:val="000000"/>
          <w:sz w:val="28"/>
        </w:rPr>
        <w:t>
      1. Ісік анықталған жағдай.</w:t>
      </w:r>
    </w:p>
    <w:p>
      <w:pPr>
        <w:spacing w:after="0"/>
        <w:ind w:left="0"/>
        <w:jc w:val="both"/>
      </w:pPr>
      <w:r>
        <w:rPr>
          <w:rFonts w:ascii="Times New Roman"/>
          <w:b w:val="false"/>
          <w:i w:val="false"/>
          <w:color w:val="000000"/>
          <w:sz w:val="28"/>
        </w:rPr>
        <w:t>
      2. Ісік процесінің сатысы:</w:t>
      </w:r>
    </w:p>
    <w:p>
      <w:pPr>
        <w:spacing w:after="0"/>
        <w:ind w:left="0"/>
        <w:jc w:val="both"/>
      </w:pPr>
      <w:r>
        <w:rPr>
          <w:rFonts w:ascii="Times New Roman"/>
          <w:b w:val="false"/>
          <w:i w:val="false"/>
          <w:color w:val="000000"/>
          <w:sz w:val="28"/>
        </w:rPr>
        <w:t>
      3. Диагнозы.</w:t>
      </w:r>
    </w:p>
    <w:p>
      <w:pPr>
        <w:spacing w:after="0"/>
        <w:ind w:left="0"/>
        <w:jc w:val="both"/>
      </w:pPr>
      <w:r>
        <w:rPr>
          <w:rFonts w:ascii="Times New Roman"/>
          <w:b w:val="false"/>
          <w:i w:val="false"/>
          <w:color w:val="000000"/>
          <w:sz w:val="28"/>
        </w:rPr>
        <w:t>
      4. Диагнозды растау әдісі.</w:t>
      </w:r>
    </w:p>
    <w:p>
      <w:pPr>
        <w:spacing w:after="0"/>
        <w:ind w:left="0"/>
        <w:jc w:val="both"/>
      </w:pPr>
      <w:r>
        <w:rPr>
          <w:rFonts w:ascii="Times New Roman"/>
          <w:b w:val="false"/>
          <w:i w:val="false"/>
          <w:color w:val="000000"/>
          <w:sz w:val="28"/>
        </w:rPr>
        <w:t>
      Реципенттің ағзасын (ағзаның бөліктерін) трансплантациялау кезінде толтырылады.</w:t>
      </w:r>
    </w:p>
    <w:p>
      <w:pPr>
        <w:spacing w:after="0"/>
        <w:ind w:left="0"/>
        <w:jc w:val="both"/>
      </w:pPr>
      <w:r>
        <w:rPr>
          <w:rFonts w:ascii="Times New Roman"/>
          <w:b w:val="false"/>
          <w:i w:val="false"/>
          <w:color w:val="000000"/>
          <w:sz w:val="28"/>
        </w:rPr>
        <w:t>
      1. Күні: ағзаны (ағзаның бөлігін) трансплантациялауды орындау</w:t>
      </w:r>
    </w:p>
    <w:p>
      <w:pPr>
        <w:spacing w:after="0"/>
        <w:ind w:left="0"/>
        <w:jc w:val="both"/>
      </w:pPr>
      <w:r>
        <w:rPr>
          <w:rFonts w:ascii="Times New Roman"/>
          <w:b w:val="false"/>
          <w:i w:val="false"/>
          <w:color w:val="000000"/>
          <w:sz w:val="28"/>
        </w:rPr>
        <w:t>
      2. Ауруханадан шығару күні.</w:t>
      </w:r>
    </w:p>
    <w:p>
      <w:pPr>
        <w:spacing w:after="0"/>
        <w:ind w:left="0"/>
        <w:jc w:val="both"/>
      </w:pPr>
      <w:r>
        <w:rPr>
          <w:rFonts w:ascii="Times New Roman"/>
          <w:b w:val="false"/>
          <w:i w:val="false"/>
          <w:color w:val="000000"/>
          <w:sz w:val="28"/>
        </w:rPr>
        <w:t>
      Кез келген жағдайларда, сондай-ақ диагнозды өзгерту кезінде инфекциялық ауруды, паразиттік ауруды, тамақтан улануды, кәсіптік ауруды және (немесе) улануды, дене жарақаты болған жағдайда, онкологиялық ауруды немесе оған күдіктенуді анықтаған медицина қызметкері толтырады.</w:t>
      </w:r>
    </w:p>
    <w:p>
      <w:pPr>
        <w:spacing w:after="0"/>
        <w:ind w:left="0"/>
        <w:jc w:val="both"/>
      </w:pPr>
      <w:r>
        <w:rPr>
          <w:rFonts w:ascii="Times New Roman"/>
          <w:b w:val="false"/>
          <w:i w:val="false"/>
          <w:color w:val="000000"/>
          <w:sz w:val="28"/>
        </w:rPr>
        <w:t>
      Пациент анықталған сәттен бастап белгіленген мерзімнен кешіктірілмей пациент анықталған орны бойынша уәкілетті органға жіберіледі.</w:t>
      </w:r>
    </w:p>
    <w:p>
      <w:pPr>
        <w:spacing w:after="0"/>
        <w:ind w:left="0"/>
        <w:jc w:val="both"/>
      </w:pPr>
      <w:r>
        <w:rPr>
          <w:rFonts w:ascii="Times New Roman"/>
          <w:b w:val="false"/>
          <w:i w:val="false"/>
          <w:color w:val="000000"/>
          <w:sz w:val="28"/>
        </w:rPr>
        <w:t>
      Үй жануарларының немесе жабайы жануарлардың шағуы, тырнауы және сілекейінің жұғуы жағдайларында құтырма ауруына күдік ретінде хабарлама толтырылады.</w:t>
      </w:r>
    </w:p>
    <w:p>
      <w:pPr>
        <w:spacing w:after="0"/>
        <w:ind w:left="0"/>
        <w:jc w:val="left"/>
      </w:pPr>
      <w:r>
        <w:rPr>
          <w:rFonts w:ascii="Times New Roman"/>
          <w:b/>
          <w:i w:val="false"/>
          <w:color w:val="000000"/>
        </w:rPr>
        <w:t xml:space="preserve"> № 034/е "Хабарлама" нысанындағы қысқарған сөздердің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"Медициналық қызметтердің есеп нысаны" № 035/е нысаны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Пациенттің тегі, аты, әкесінің аты (бар болған жағдайда);</w:t>
      </w:r>
    </w:p>
    <w:p>
      <w:pPr>
        <w:spacing w:after="0"/>
        <w:ind w:left="0"/>
        <w:jc w:val="both"/>
      </w:pPr>
      <w:r>
        <w:rPr>
          <w:rFonts w:ascii="Times New Roman"/>
          <w:b w:val="false"/>
          <w:i w:val="false"/>
          <w:color w:val="000000"/>
          <w:sz w:val="28"/>
        </w:rPr>
        <w:t>
      3. Уақыты мен күні;</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Қызметтің атауы;</w:t>
      </w:r>
    </w:p>
    <w:p>
      <w:pPr>
        <w:spacing w:after="0"/>
        <w:ind w:left="0"/>
        <w:jc w:val="both"/>
      </w:pPr>
      <w:r>
        <w:rPr>
          <w:rFonts w:ascii="Times New Roman"/>
          <w:b w:val="false"/>
          <w:i w:val="false"/>
          <w:color w:val="000000"/>
          <w:sz w:val="28"/>
        </w:rPr>
        <w:t>
      6. Өткізген қызметкердің Т.А.Ә. (бар болған жағдайда), идентификаторы (бар 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күйде болу немесе болмауымен байланысты әрекеттер, ішімдікті көп мөлшерде қолдану салдарынан уақытша еңбекке жарамсыздығы туралы анықтамаға тексеру талоны</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Кәсіпорынның, ұйымның, шаруашылықтың атауы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Қорытынды диагнозы</w:t>
            </w:r>
          </w:p>
          <w:p>
            <w:pPr>
              <w:spacing w:after="20"/>
              <w:ind w:left="20"/>
              <w:jc w:val="both"/>
            </w:pPr>
            <w:r>
              <w:rPr>
                <w:rFonts w:ascii="Times New Roman"/>
                <w:b w:val="false"/>
                <w:i w:val="false"/>
                <w:color w:val="000000"/>
                <w:sz w:val="20"/>
              </w:rPr>
              <w:t>
Еңбекке жарамсыздық түрі (сырқаттануы, өндірістегі немесе тұрмыстағы қайғылы оқиға)</w:t>
            </w:r>
          </w:p>
          <w:p>
            <w:pPr>
              <w:spacing w:after="20"/>
              <w:ind w:left="20"/>
              <w:jc w:val="both"/>
            </w:pPr>
            <w:r>
              <w:rPr>
                <w:rFonts w:ascii="Times New Roman"/>
                <w:b w:val="false"/>
                <w:i w:val="false"/>
                <w:color w:val="000000"/>
                <w:sz w:val="20"/>
              </w:rPr>
              <w:t>
Жұмыстан босатылды кк/аа/жж, бастап кк/аа/жж дейін</w:t>
            </w:r>
          </w:p>
          <w:p>
            <w:pPr>
              <w:spacing w:after="20"/>
              <w:ind w:left="20"/>
              <w:jc w:val="both"/>
            </w:pPr>
            <w:r>
              <w:rPr>
                <w:rFonts w:ascii="Times New Roman"/>
                <w:b w:val="false"/>
                <w:i w:val="false"/>
                <w:color w:val="000000"/>
                <w:sz w:val="20"/>
              </w:rPr>
              <w:t>
Дәрігердің лауазымы мен тегі</w:t>
            </w:r>
          </w:p>
          <w:p>
            <w:pPr>
              <w:spacing w:after="20"/>
              <w:ind w:left="20"/>
              <w:jc w:val="both"/>
            </w:pPr>
            <w:r>
              <w:rPr>
                <w:rFonts w:ascii="Times New Roman"/>
                <w:b w:val="false"/>
                <w:i w:val="false"/>
                <w:color w:val="000000"/>
                <w:sz w:val="20"/>
              </w:rPr>
              <w:t>
Дәрігердің идентификаторы</w:t>
            </w:r>
          </w:p>
          <w:p>
            <w:pPr>
              <w:spacing w:after="20"/>
              <w:ind w:left="20"/>
              <w:jc w:val="both"/>
            </w:pPr>
            <w:r>
              <w:rPr>
                <w:rFonts w:ascii="Times New Roman"/>
                <w:b w:val="false"/>
                <w:i w:val="false"/>
                <w:color w:val="000000"/>
                <w:sz w:val="20"/>
              </w:rPr>
              <w:t>
Жұмысқа кірісуі (күні мен айы)</w:t>
            </w:r>
          </w:p>
          <w:p>
            <w:pPr>
              <w:spacing w:after="20"/>
              <w:ind w:left="20"/>
              <w:jc w:val="both"/>
            </w:pPr>
            <w:r>
              <w:rPr>
                <w:rFonts w:ascii="Times New Roman"/>
                <w:b w:val="false"/>
                <w:i w:val="false"/>
                <w:color w:val="000000"/>
                <w:sz w:val="20"/>
              </w:rPr>
              <w:t>
(емдеу ұйымының идентификаторы)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күйде болу немесе болмауымен байланысты әрекеттер, ішімдікті көп мөлшерде қолдану салдарынан немесе есірткелік жіті уыттанған уақытша еңбекке жарамсыздығы туралы анықтама" № 036/е нысаны</w:t>
            </w:r>
          </w:p>
          <w:p>
            <w:pPr>
              <w:spacing w:after="20"/>
              <w:ind w:left="20"/>
              <w:jc w:val="both"/>
            </w:pPr>
            <w:r>
              <w:rPr>
                <w:rFonts w:ascii="Times New Roman"/>
                <w:b w:val="false"/>
                <w:i w:val="false"/>
                <w:color w:val="000000"/>
                <w:sz w:val="20"/>
              </w:rPr>
              <w:t>
№______________</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Кәсіпорынның, ұйымның, шаруашылықтың атауы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Қорытынды диагнозы</w:t>
            </w:r>
          </w:p>
          <w:p>
            <w:pPr>
              <w:spacing w:after="20"/>
              <w:ind w:left="20"/>
              <w:jc w:val="both"/>
            </w:pPr>
            <w:r>
              <w:rPr>
                <w:rFonts w:ascii="Times New Roman"/>
                <w:b w:val="false"/>
                <w:i w:val="false"/>
                <w:color w:val="000000"/>
                <w:sz w:val="20"/>
              </w:rPr>
              <w:t>
Еңбекке жарамсыздық түрі (сырқаттануы, өндірістегі немесе тұрмыстағы қайғылы оқиға)</w:t>
            </w:r>
          </w:p>
          <w:p>
            <w:pPr>
              <w:spacing w:after="20"/>
              <w:ind w:left="20"/>
              <w:jc w:val="both"/>
            </w:pPr>
            <w:r>
              <w:rPr>
                <w:rFonts w:ascii="Times New Roman"/>
                <w:b w:val="false"/>
                <w:i w:val="false"/>
                <w:color w:val="000000"/>
                <w:sz w:val="20"/>
              </w:rPr>
              <w:t>
Режимі</w:t>
            </w:r>
          </w:p>
          <w:p>
            <w:pPr>
              <w:spacing w:after="20"/>
              <w:ind w:left="20"/>
              <w:jc w:val="both"/>
            </w:pPr>
            <w:r>
              <w:rPr>
                <w:rFonts w:ascii="Times New Roman"/>
                <w:b w:val="false"/>
                <w:i w:val="false"/>
                <w:color w:val="000000"/>
                <w:sz w:val="20"/>
              </w:rPr>
              <w:t>
МӘС-ға жолданады: күні мен уақыты</w:t>
            </w:r>
          </w:p>
          <w:p>
            <w:pPr>
              <w:spacing w:after="20"/>
              <w:ind w:left="20"/>
              <w:jc w:val="both"/>
            </w:pPr>
            <w:r>
              <w:rPr>
                <w:rFonts w:ascii="Times New Roman"/>
                <w:b w:val="false"/>
                <w:i w:val="false"/>
                <w:color w:val="000000"/>
                <w:sz w:val="20"/>
              </w:rPr>
              <w:t>
Стационарда болды ____________________ 20 __ жылдан бастап</w:t>
            </w:r>
          </w:p>
          <w:p>
            <w:pPr>
              <w:spacing w:after="20"/>
              <w:ind w:left="20"/>
              <w:jc w:val="both"/>
            </w:pPr>
            <w:r>
              <w:rPr>
                <w:rFonts w:ascii="Times New Roman"/>
                <w:b w:val="false"/>
                <w:i w:val="false"/>
                <w:color w:val="000000"/>
                <w:sz w:val="20"/>
              </w:rPr>
              <w:t>
___________________20__ жылға дейін</w:t>
            </w:r>
          </w:p>
          <w:p>
            <w:pPr>
              <w:spacing w:after="20"/>
              <w:ind w:left="20"/>
              <w:jc w:val="both"/>
            </w:pPr>
            <w:r>
              <w:rPr>
                <w:rFonts w:ascii="Times New Roman"/>
                <w:b w:val="false"/>
                <w:i w:val="false"/>
                <w:color w:val="000000"/>
                <w:sz w:val="20"/>
              </w:rPr>
              <w:t>
Дәрігердің идентификаторы</w:t>
            </w:r>
          </w:p>
          <w:p>
            <w:pPr>
              <w:spacing w:after="20"/>
              <w:ind w:left="20"/>
              <w:jc w:val="both"/>
            </w:pPr>
            <w:r>
              <w:rPr>
                <w:rFonts w:ascii="Times New Roman"/>
                <w:b w:val="false"/>
                <w:i w:val="false"/>
                <w:color w:val="000000"/>
                <w:sz w:val="20"/>
              </w:rPr>
              <w:t>
МӘС-да куәландырылды: күні мен уақыты</w:t>
            </w:r>
          </w:p>
          <w:p>
            <w:pPr>
              <w:spacing w:after="20"/>
              <w:ind w:left="20"/>
              <w:jc w:val="both"/>
            </w:pPr>
            <w:r>
              <w:rPr>
                <w:rFonts w:ascii="Times New Roman"/>
                <w:b w:val="false"/>
                <w:i w:val="false"/>
                <w:color w:val="000000"/>
                <w:sz w:val="20"/>
              </w:rPr>
              <w:t>
МСК-ның ұйғарымы</w:t>
            </w:r>
          </w:p>
          <w:p>
            <w:pPr>
              <w:spacing w:after="20"/>
              <w:ind w:left="20"/>
              <w:jc w:val="both"/>
            </w:pPr>
            <w:r>
              <w:rPr>
                <w:rFonts w:ascii="Times New Roman"/>
                <w:b w:val="false"/>
                <w:i w:val="false"/>
                <w:color w:val="000000"/>
                <w:sz w:val="20"/>
              </w:rPr>
              <w:t>
Уақытша басқа жұмысқа ауыстырылуы кк/аа/жж бастап кк/аа/жж дейін</w:t>
            </w:r>
          </w:p>
          <w:p>
            <w:pPr>
              <w:spacing w:after="20"/>
              <w:ind w:left="20"/>
              <w:jc w:val="both"/>
            </w:pPr>
            <w:r>
              <w:rPr>
                <w:rFonts w:ascii="Times New Roman"/>
                <w:b w:val="false"/>
                <w:i w:val="false"/>
                <w:color w:val="000000"/>
                <w:sz w:val="20"/>
              </w:rPr>
              <w:t>
(МСК идентификаторы)</w:t>
            </w:r>
          </w:p>
          <w:p>
            <w:pPr>
              <w:spacing w:after="20"/>
              <w:ind w:left="20"/>
              <w:jc w:val="both"/>
            </w:pPr>
            <w:r>
              <w:rPr>
                <w:rFonts w:ascii="Times New Roman"/>
                <w:b w:val="false"/>
                <w:i w:val="false"/>
                <w:color w:val="000000"/>
                <w:sz w:val="20"/>
              </w:rPr>
              <w:t>
Бас дәрігердің идентификаторы</w:t>
            </w:r>
          </w:p>
          <w:p>
            <w:pPr>
              <w:spacing w:after="20"/>
              <w:ind w:left="20"/>
              <w:jc w:val="both"/>
            </w:pPr>
            <w:r>
              <w:rPr>
                <w:rFonts w:ascii="Times New Roman"/>
                <w:b w:val="false"/>
                <w:i w:val="false"/>
                <w:color w:val="000000"/>
                <w:sz w:val="20"/>
              </w:rPr>
              <w:t>
Төрағаның идентификаторы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Оқу орнының, мектепке дейінгі балалар ұйымының атауы</w:t>
            </w:r>
          </w:p>
          <w:p>
            <w:pPr>
              <w:spacing w:after="20"/>
              <w:ind w:left="20"/>
              <w:jc w:val="both"/>
            </w:pPr>
            <w:r>
              <w:rPr>
                <w:rFonts w:ascii="Times New Roman"/>
                <w:b w:val="false"/>
                <w:i w:val="false"/>
                <w:color w:val="000000"/>
                <w:sz w:val="20"/>
              </w:rPr>
              <w:t>
Ауру диагнозы</w:t>
            </w:r>
          </w:p>
          <w:p>
            <w:pPr>
              <w:spacing w:after="20"/>
              <w:ind w:left="20"/>
              <w:jc w:val="both"/>
            </w:pPr>
            <w:r>
              <w:rPr>
                <w:rFonts w:ascii="Times New Roman"/>
                <w:b w:val="false"/>
                <w:i w:val="false"/>
                <w:color w:val="000000"/>
                <w:sz w:val="20"/>
              </w:rPr>
              <w:t>
Босатылды бастап кк/аа/жж кк/аа/жж аралығында</w:t>
            </w:r>
          </w:p>
          <w:p>
            <w:pPr>
              <w:spacing w:after="20"/>
              <w:ind w:left="20"/>
              <w:jc w:val="both"/>
            </w:pPr>
            <w:r>
              <w:rPr>
                <w:rFonts w:ascii="Times New Roman"/>
                <w:b w:val="false"/>
                <w:i w:val="false"/>
                <w:color w:val="000000"/>
                <w:sz w:val="20"/>
              </w:rPr>
              <w:t>
Босатылуы ұзартылды: бастап кк/аа/жжкк/аа/жж аралығында</w:t>
            </w:r>
          </w:p>
          <w:p>
            <w:pPr>
              <w:spacing w:after="20"/>
              <w:ind w:left="20"/>
              <w:jc w:val="both"/>
            </w:pPr>
            <w:r>
              <w:rPr>
                <w:rFonts w:ascii="Times New Roman"/>
                <w:b w:val="false"/>
                <w:i w:val="false"/>
                <w:color w:val="000000"/>
                <w:sz w:val="20"/>
              </w:rPr>
              <w:t>
Анықтаманы берген дәрігердің тегі, идентификаторы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№_____ студенттің, колледж, кәсіби-техникалық училище оқушысының уақытша еңбекке жарамсыздығы туралы, мектепке, мектепке дейінгі балалар ұйымына барушы балалардың ауырғаны, карантинде болуы және басқа да келмеу себептері туралы" № 037/е нысаны</w:t>
            </w:r>
          </w:p>
          <w:p>
            <w:pPr>
              <w:spacing w:after="20"/>
              <w:ind w:left="20"/>
              <w:jc w:val="both"/>
            </w:pPr>
            <w:r>
              <w:rPr>
                <w:rFonts w:ascii="Times New Roman"/>
                <w:b w:val="false"/>
                <w:i w:val="false"/>
                <w:color w:val="000000"/>
                <w:sz w:val="20"/>
              </w:rPr>
              <w:t>
(керегінің астын сызыңыз)</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Студентке, оқушыға, мектепке дейінгі балалар ұйымына барушы балаға (керегінің астын сызыңыз)</w:t>
            </w:r>
          </w:p>
          <w:p>
            <w:pPr>
              <w:spacing w:after="20"/>
              <w:ind w:left="20"/>
              <w:jc w:val="both"/>
            </w:pPr>
            <w:r>
              <w:rPr>
                <w:rFonts w:ascii="Times New Roman"/>
                <w:b w:val="false"/>
                <w:i w:val="false"/>
                <w:color w:val="000000"/>
                <w:sz w:val="20"/>
              </w:rPr>
              <w:t>
Оқу орнының, мектепке дейінгі балалар ұйымының атауы</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 (жылы, айы, 1 жасқа дейінгі балалар үшін - күні)</w:t>
            </w:r>
          </w:p>
          <w:p>
            <w:pPr>
              <w:spacing w:after="20"/>
              <w:ind w:left="20"/>
              <w:jc w:val="both"/>
            </w:pPr>
            <w:r>
              <w:rPr>
                <w:rFonts w:ascii="Times New Roman"/>
                <w:b w:val="false"/>
                <w:i w:val="false"/>
                <w:color w:val="000000"/>
                <w:sz w:val="20"/>
              </w:rPr>
              <w:t>
Ауру диагнозы (келмеуінің басқа себептері)</w:t>
            </w:r>
          </w:p>
          <w:p>
            <w:pPr>
              <w:spacing w:after="20"/>
              <w:ind w:left="20"/>
              <w:jc w:val="both"/>
            </w:pPr>
            <w:r>
              <w:rPr>
                <w:rFonts w:ascii="Times New Roman"/>
                <w:b w:val="false"/>
                <w:i w:val="false"/>
                <w:color w:val="000000"/>
                <w:sz w:val="20"/>
              </w:rPr>
              <w:t>
Жұқпалы аурумен ауырған пациенттермен жанасуы (жоқ, иә, қандай пациенттермен) керекті астын сызыңыз, жазыңыз</w:t>
            </w:r>
          </w:p>
          <w:p>
            <w:pPr>
              <w:spacing w:after="20"/>
              <w:ind w:left="20"/>
              <w:jc w:val="both"/>
            </w:pPr>
            <w:r>
              <w:rPr>
                <w:rFonts w:ascii="Times New Roman"/>
                <w:b w:val="false"/>
                <w:i w:val="false"/>
                <w:color w:val="000000"/>
                <w:sz w:val="20"/>
              </w:rPr>
              <w:t>
сабақтан, мектепке дейінгі балалар ұйымына барудан босатылды</w:t>
            </w:r>
          </w:p>
          <w:p>
            <w:pPr>
              <w:spacing w:after="20"/>
              <w:ind w:left="20"/>
              <w:jc w:val="both"/>
            </w:pPr>
            <w:r>
              <w:rPr>
                <w:rFonts w:ascii="Times New Roman"/>
                <w:b w:val="false"/>
                <w:i w:val="false"/>
                <w:color w:val="000000"/>
                <w:sz w:val="20"/>
              </w:rPr>
              <w:t>
кк/аа/жж бастап кк/аа/жж аралығында</w:t>
            </w:r>
          </w:p>
          <w:p>
            <w:pPr>
              <w:spacing w:after="20"/>
              <w:ind w:left="20"/>
              <w:jc w:val="both"/>
            </w:pPr>
            <w:r>
              <w:rPr>
                <w:rFonts w:ascii="Times New Roman"/>
                <w:b w:val="false"/>
                <w:i w:val="false"/>
                <w:color w:val="000000"/>
                <w:sz w:val="20"/>
              </w:rPr>
              <w:t>
Медициналық ұйымның идентификаторы</w:t>
            </w:r>
          </w:p>
          <w:p>
            <w:pPr>
              <w:spacing w:after="20"/>
              <w:ind w:left="20"/>
              <w:jc w:val="both"/>
            </w:pPr>
            <w:r>
              <w:rPr>
                <w:rFonts w:ascii="Times New Roman"/>
                <w:b w:val="false"/>
                <w:i w:val="false"/>
                <w:color w:val="000000"/>
                <w:sz w:val="20"/>
              </w:rPr>
              <w:t>
Емхана дәрігерінің идентификаторы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Қызмет, жұмыс орны</w:t>
            </w:r>
          </w:p>
          <w:p>
            <w:pPr>
              <w:spacing w:after="20"/>
              <w:ind w:left="20"/>
              <w:jc w:val="both"/>
            </w:pPr>
            <w:r>
              <w:rPr>
                <w:rFonts w:ascii="Times New Roman"/>
                <w:b w:val="false"/>
                <w:i w:val="false"/>
                <w:color w:val="000000"/>
                <w:sz w:val="20"/>
              </w:rPr>
              <w:t>
Ауру диагнозы (босату басқа себептері)</w:t>
            </w:r>
          </w:p>
          <w:p>
            <w:pPr>
              <w:spacing w:after="20"/>
              <w:ind w:left="20"/>
              <w:jc w:val="both"/>
            </w:pPr>
            <w:r>
              <w:rPr>
                <w:rFonts w:ascii="Times New Roman"/>
                <w:b w:val="false"/>
                <w:i w:val="false"/>
                <w:color w:val="000000"/>
                <w:sz w:val="20"/>
              </w:rPr>
              <w:t>
Босатылды бастап кк/аа/жж кк/аа/жж аралығында</w:t>
            </w:r>
          </w:p>
          <w:p>
            <w:pPr>
              <w:spacing w:after="20"/>
              <w:ind w:left="20"/>
              <w:jc w:val="both"/>
            </w:pPr>
            <w:r>
              <w:rPr>
                <w:rFonts w:ascii="Times New Roman"/>
                <w:b w:val="false"/>
                <w:i w:val="false"/>
                <w:color w:val="000000"/>
                <w:sz w:val="20"/>
              </w:rPr>
              <w:t>
Босатылуы ұзартылды: бастап кк/аа/жж кк/аа/жж аралығында</w:t>
            </w:r>
          </w:p>
          <w:p>
            <w:pPr>
              <w:spacing w:after="20"/>
              <w:ind w:left="20"/>
              <w:jc w:val="both"/>
            </w:pPr>
            <w:r>
              <w:rPr>
                <w:rFonts w:ascii="Times New Roman"/>
                <w:b w:val="false"/>
                <w:i w:val="false"/>
                <w:color w:val="000000"/>
                <w:sz w:val="20"/>
              </w:rPr>
              <w:t>
Анықтаманы берген дәрігердің тегі, идентификаторы</w:t>
            </w:r>
          </w:p>
          <w:p>
            <w:pPr>
              <w:spacing w:after="20"/>
              <w:ind w:left="20"/>
              <w:jc w:val="both"/>
            </w:pPr>
            <w:r>
              <w:rPr>
                <w:rFonts w:ascii="Times New Roman"/>
                <w:b w:val="false"/>
                <w:i w:val="false"/>
                <w:color w:val="000000"/>
                <w:sz w:val="20"/>
              </w:rPr>
              <w:t>
Ескерту:</w:t>
            </w:r>
          </w:p>
          <w:p>
            <w:pPr>
              <w:spacing w:after="20"/>
              <w:ind w:left="20"/>
              <w:jc w:val="both"/>
            </w:pPr>
            <w:r>
              <w:rPr>
                <w:rFonts w:ascii="Times New Roman"/>
                <w:b w:val="false"/>
                <w:i w:val="false"/>
                <w:color w:val="000000"/>
                <w:sz w:val="20"/>
              </w:rPr>
              <w:t>
Бақылау талондары берілген анықтамаларды есепке алу үшін қажет.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жарамсыздығы туралы №______ анықтама" № 038/е нысаны</w:t>
            </w:r>
          </w:p>
          <w:p>
            <w:pPr>
              <w:spacing w:after="20"/>
              <w:ind w:left="20"/>
              <w:jc w:val="both"/>
            </w:pPr>
            <w:r>
              <w:rPr>
                <w:rFonts w:ascii="Times New Roman"/>
                <w:b w:val="false"/>
                <w:i w:val="false"/>
                <w:color w:val="000000"/>
                <w:sz w:val="20"/>
              </w:rPr>
              <w:t>
Босату себептері:</w:t>
            </w:r>
          </w:p>
          <w:p>
            <w:pPr>
              <w:spacing w:after="20"/>
              <w:ind w:left="20"/>
              <w:jc w:val="both"/>
            </w:pPr>
            <w:r>
              <w:rPr>
                <w:rFonts w:ascii="Times New Roman"/>
                <w:b w:val="false"/>
                <w:i w:val="false"/>
                <w:color w:val="000000"/>
                <w:sz w:val="20"/>
              </w:rPr>
              <w:t>
1. инвазиялық әдіс өткізу, 2. ортопедиялық протезді стационарлық жағдайда өткізу, 3. санаторийлық-курорттық ұйымдарда емді аяқтау, 4. ұлды (қызды) асырап алу, 5. сырқаттанған туысқа күтім жасау бойынша, 6. карантиндық, 7. ауысымның соңына дейін еңбекке жарамсыздық белгілері болған кезде (кәсіпорындардың және ұйымдардың медициналық пунктерінің медицина қызметкерлері береді) (керегінің астын сызыңыз)</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Пациенттің мекенжайы:</w:t>
            </w:r>
          </w:p>
          <w:p>
            <w:pPr>
              <w:spacing w:after="20"/>
              <w:ind w:left="20"/>
              <w:jc w:val="both"/>
            </w:pPr>
            <w:r>
              <w:rPr>
                <w:rFonts w:ascii="Times New Roman"/>
                <w:b w:val="false"/>
                <w:i w:val="false"/>
                <w:color w:val="000000"/>
                <w:sz w:val="20"/>
              </w:rPr>
              <w:t>
Қызмет, жұмыс орны</w:t>
            </w:r>
          </w:p>
          <w:p>
            <w:pPr>
              <w:spacing w:after="20"/>
              <w:ind w:left="20"/>
              <w:jc w:val="both"/>
            </w:pPr>
            <w:r>
              <w:rPr>
                <w:rFonts w:ascii="Times New Roman"/>
                <w:b w:val="false"/>
                <w:i w:val="false"/>
                <w:color w:val="000000"/>
                <w:sz w:val="20"/>
              </w:rPr>
              <w:t>
Кәсібі, лауазымы</w:t>
            </w:r>
          </w:p>
          <w:p>
            <w:pPr>
              <w:spacing w:after="20"/>
              <w:ind w:left="20"/>
              <w:jc w:val="both"/>
            </w:pPr>
            <w:r>
              <w:rPr>
                <w:rFonts w:ascii="Times New Roman"/>
                <w:b w:val="false"/>
                <w:i w:val="false"/>
                <w:color w:val="000000"/>
                <w:sz w:val="20"/>
              </w:rPr>
              <w:t>
Ауру диагнозы (босату басқа себептері)</w:t>
            </w:r>
          </w:p>
          <w:p>
            <w:pPr>
              <w:spacing w:after="20"/>
              <w:ind w:left="20"/>
              <w:jc w:val="both"/>
            </w:pPr>
            <w:r>
              <w:rPr>
                <w:rFonts w:ascii="Times New Roman"/>
                <w:b w:val="false"/>
                <w:i w:val="false"/>
                <w:color w:val="000000"/>
                <w:sz w:val="20"/>
              </w:rPr>
              <w:t>
Жұқпалы аурумен ауырған пациенттермен жанасуы (жоқ, иә, қандай пациенттермен) астын сызыңыз, жазыңыз</w:t>
            </w:r>
          </w:p>
          <w:p>
            <w:pPr>
              <w:spacing w:after="20"/>
              <w:ind w:left="20"/>
              <w:jc w:val="both"/>
            </w:pPr>
            <w:r>
              <w:rPr>
                <w:rFonts w:ascii="Times New Roman"/>
                <w:b w:val="false"/>
                <w:i w:val="false"/>
                <w:color w:val="000000"/>
                <w:sz w:val="20"/>
              </w:rPr>
              <w:t>
Жұмыстан босатылуы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Жұмысқа кiрiсуi кк/аа/жж бастап</w:t>
            </w:r>
          </w:p>
          <w:p>
            <w:pPr>
              <w:spacing w:after="20"/>
              <w:ind w:left="20"/>
              <w:jc w:val="both"/>
            </w:pPr>
            <w:r>
              <w:rPr>
                <w:rFonts w:ascii="Times New Roman"/>
                <w:b w:val="false"/>
                <w:i w:val="false"/>
                <w:color w:val="000000"/>
                <w:sz w:val="20"/>
              </w:rPr>
              <w:t>
Ұйымның идентификаторы</w:t>
            </w:r>
          </w:p>
          <w:p>
            <w:pPr>
              <w:spacing w:after="20"/>
              <w:ind w:left="20"/>
              <w:jc w:val="both"/>
            </w:pPr>
          </w:p>
        </w:tc>
      </w:tr>
    </w:tbl>
    <w:p>
      <w:pPr>
        <w:spacing w:after="0"/>
        <w:ind w:left="0"/>
        <w:jc w:val="left"/>
      </w:pPr>
      <w:r>
        <w:rPr>
          <w:rFonts w:ascii="Times New Roman"/>
          <w:b/>
          <w:i w:val="false"/>
          <w:color w:val="000000"/>
        </w:rPr>
        <w:t xml:space="preserve"> "Сот-психиатриялық сараптаманың қорытындысы" № 039/е нысаны №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20__жылғы "____"________________</w:t>
            </w:r>
          </w:p>
        </w:tc>
      </w:tr>
    </w:tbl>
    <w:p>
      <w:pPr>
        <w:spacing w:after="0"/>
        <w:ind w:left="0"/>
        <w:jc w:val="both"/>
      </w:pPr>
      <w:r>
        <w:rPr>
          <w:rFonts w:ascii="Times New Roman"/>
          <w:b w:val="false"/>
          <w:i w:val="false"/>
          <w:color w:val="000000"/>
          <w:sz w:val="28"/>
        </w:rPr>
        <w:t>
      Сот-психиатриялық сараптамаға жататын адам</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_____________________________ аты, тегі, әкесінің аты (бар болған жағдайда)</w:t>
      </w:r>
    </w:p>
    <w:p>
      <w:pPr>
        <w:spacing w:after="0"/>
        <w:ind w:left="0"/>
        <w:jc w:val="both"/>
      </w:pPr>
      <w:r>
        <w:rPr>
          <w:rFonts w:ascii="Times New Roman"/>
          <w:b w:val="false"/>
          <w:i w:val="false"/>
          <w:color w:val="000000"/>
          <w:sz w:val="28"/>
        </w:rPr>
        <w:t>
      Туған күні _______________________________________________________</w:t>
      </w:r>
    </w:p>
    <w:p>
      <w:pPr>
        <w:spacing w:after="0"/>
        <w:ind w:left="0"/>
        <w:jc w:val="both"/>
      </w:pPr>
      <w:r>
        <w:rPr>
          <w:rFonts w:ascii="Times New Roman"/>
          <w:b w:val="false"/>
          <w:i w:val="false"/>
          <w:color w:val="000000"/>
          <w:sz w:val="28"/>
        </w:rPr>
        <w:t>
      бап бойынша айыпталушының _____________________________________</w:t>
      </w:r>
    </w:p>
    <w:p>
      <w:pPr>
        <w:spacing w:after="0"/>
        <w:ind w:left="0"/>
        <w:jc w:val="both"/>
      </w:pPr>
      <w:r>
        <w:rPr>
          <w:rFonts w:ascii="Times New Roman"/>
          <w:b w:val="false"/>
          <w:i w:val="false"/>
          <w:color w:val="000000"/>
          <w:sz w:val="28"/>
        </w:rPr>
        <w:t>
      _________________________________________________________ немесе</w:t>
      </w:r>
    </w:p>
    <w:p>
      <w:pPr>
        <w:spacing w:after="0"/>
        <w:ind w:left="0"/>
        <w:jc w:val="both"/>
      </w:pPr>
      <w:r>
        <w:rPr>
          <w:rFonts w:ascii="Times New Roman"/>
          <w:b w:val="false"/>
          <w:i w:val="false"/>
          <w:color w:val="000000"/>
          <w:sz w:val="28"/>
        </w:rPr>
        <w:t>
      мәселені шешуге қатысты куә, жәбірленуші, жауапкер адамның, адамның әрекеттке қабілеттілігін анықтау</w:t>
      </w:r>
    </w:p>
    <w:p>
      <w:pPr>
        <w:spacing w:after="0"/>
        <w:ind w:left="0"/>
        <w:jc w:val="both"/>
      </w:pPr>
      <w:r>
        <w:rPr>
          <w:rFonts w:ascii="Times New Roman"/>
          <w:b w:val="false"/>
          <w:i w:val="false"/>
          <w:color w:val="000000"/>
          <w:sz w:val="28"/>
        </w:rPr>
        <w:t>
      (керекті астын сызыңыз) ________________________________________</w:t>
      </w:r>
    </w:p>
    <w:p>
      <w:pPr>
        <w:spacing w:after="0"/>
        <w:ind w:left="0"/>
        <w:jc w:val="both"/>
      </w:pPr>
      <w:r>
        <w:rPr>
          <w:rFonts w:ascii="Times New Roman"/>
          <w:b w:val="false"/>
          <w:i w:val="false"/>
          <w:color w:val="000000"/>
          <w:sz w:val="28"/>
        </w:rPr>
        <w:t>
      Бастапқы, қайталанған, қосымша сараптама; соңғы екі жағдайда сараптама, сарапшылардың қорытындылары қашан, кім жүргізгендігі көрсетіледі ________________________________________________________________</w:t>
      </w:r>
    </w:p>
    <w:p>
      <w:pPr>
        <w:spacing w:after="0"/>
        <w:ind w:left="0"/>
        <w:jc w:val="both"/>
      </w:pPr>
      <w:r>
        <w:rPr>
          <w:rFonts w:ascii="Times New Roman"/>
          <w:b w:val="false"/>
          <w:i w:val="false"/>
          <w:color w:val="000000"/>
          <w:sz w:val="28"/>
        </w:rPr>
        <w:t>
      Сарапшылардың алдына қойылған мәселелер:</w:t>
      </w:r>
    </w:p>
    <w:p>
      <w:pPr>
        <w:spacing w:after="0"/>
        <w:ind w:left="0"/>
        <w:jc w:val="both"/>
      </w:pPr>
      <w:r>
        <w:rPr>
          <w:rFonts w:ascii="Times New Roman"/>
          <w:b w:val="false"/>
          <w:i w:val="false"/>
          <w:color w:val="000000"/>
          <w:sz w:val="28"/>
        </w:rPr>
        <w:t>
      1. _______________________________________________________________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_______________________________________________________________</w:t>
      </w:r>
    </w:p>
    <w:p>
      <w:pPr>
        <w:spacing w:after="0"/>
        <w:ind w:left="0"/>
        <w:jc w:val="both"/>
      </w:pPr>
      <w:r>
        <w:rPr>
          <w:rFonts w:ascii="Times New Roman"/>
          <w:b w:val="false"/>
          <w:i w:val="false"/>
          <w:color w:val="000000"/>
          <w:sz w:val="28"/>
        </w:rPr>
        <w:t>
      Сот-психиатриялық куәландыруды мынадай құрамдағы сот-психиатриялық комиссия жүргізеді:</w:t>
      </w:r>
    </w:p>
    <w:p>
      <w:pPr>
        <w:spacing w:after="0"/>
        <w:ind w:left="0"/>
        <w:jc w:val="both"/>
      </w:pPr>
      <w:r>
        <w:rPr>
          <w:rFonts w:ascii="Times New Roman"/>
          <w:b w:val="false"/>
          <w:i w:val="false"/>
          <w:color w:val="000000"/>
          <w:sz w:val="28"/>
        </w:rPr>
        <w:t>
      Төраға ___________________________________________________________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Баяндамашы дәрігер ______________________________________________</w:t>
      </w:r>
    </w:p>
    <w:p>
      <w:pPr>
        <w:spacing w:after="0"/>
        <w:ind w:left="0"/>
        <w:jc w:val="both"/>
      </w:pPr>
      <w:r>
        <w:rPr>
          <w:rFonts w:ascii="Times New Roman"/>
          <w:b w:val="false"/>
          <w:i w:val="false"/>
          <w:color w:val="000000"/>
          <w:sz w:val="28"/>
        </w:rPr>
        <w:t xml:space="preserve">
      Қазақстан Республикасының Қылмыстық кодексінің </w:t>
      </w:r>
      <w:r>
        <w:rPr>
          <w:rFonts w:ascii="Times New Roman"/>
          <w:b w:val="false"/>
          <w:i w:val="false"/>
          <w:color w:val="000000"/>
          <w:sz w:val="28"/>
        </w:rPr>
        <w:t>352-бабы</w:t>
      </w:r>
      <w:r>
        <w:rPr>
          <w:rFonts w:ascii="Times New Roman"/>
          <w:b w:val="false"/>
          <w:i w:val="false"/>
          <w:color w:val="000000"/>
          <w:sz w:val="28"/>
        </w:rPr>
        <w:t xml:space="preserve"> бойынша сарапшылар жалған қорытынды бергендігі немесе одан бас тартқандығы үшін қылмыстық жауапкершілікке тартылатыны туралы ескертілді. Сараптама кезінде шешілетін мәселелер мен "Қорытындының" басқа да бөлімдері келесі ________ беттерде жазылады.</w:t>
      </w:r>
    </w:p>
    <w:p>
      <w:pPr>
        <w:spacing w:after="0"/>
        <w:ind w:left="0"/>
        <w:jc w:val="both"/>
      </w:pPr>
      <w:r>
        <w:rPr>
          <w:rFonts w:ascii="Times New Roman"/>
          <w:b w:val="false"/>
          <w:i w:val="false"/>
          <w:color w:val="000000"/>
          <w:sz w:val="28"/>
        </w:rPr>
        <w:t>
      "Сотталған адамды психиатриялық куәландыру қорытындысы" № 040/е нысаны №____</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Сыналушы_______________________________________________________</w:t>
      </w:r>
    </w:p>
    <w:p>
      <w:pPr>
        <w:spacing w:after="0"/>
        <w:ind w:left="0"/>
        <w:jc w:val="both"/>
      </w:pPr>
      <w:r>
        <w:rPr>
          <w:rFonts w:ascii="Times New Roman"/>
          <w:b w:val="false"/>
          <w:i w:val="false"/>
          <w:color w:val="000000"/>
          <w:sz w:val="28"/>
        </w:rPr>
        <w:t>
      Туған күнi:_______ ______________бабы бойынша сотталған ____________</w:t>
      </w:r>
    </w:p>
    <w:p>
      <w:pPr>
        <w:spacing w:after="0"/>
        <w:ind w:left="0"/>
        <w:jc w:val="both"/>
      </w:pPr>
      <w:r>
        <w:rPr>
          <w:rFonts w:ascii="Times New Roman"/>
          <w:b w:val="false"/>
          <w:i w:val="false"/>
          <w:color w:val="000000"/>
          <w:sz w:val="28"/>
        </w:rPr>
        <w:t>
      Мерзімі _________________________________________________________</w:t>
      </w:r>
    </w:p>
    <w:p>
      <w:pPr>
        <w:spacing w:after="0"/>
        <w:ind w:left="0"/>
        <w:jc w:val="both"/>
      </w:pPr>
      <w:r>
        <w:rPr>
          <w:rFonts w:ascii="Times New Roman"/>
          <w:b w:val="false"/>
          <w:i w:val="false"/>
          <w:color w:val="000000"/>
          <w:sz w:val="28"/>
        </w:rPr>
        <w:t>
      Жазалану мерзімінің басталуы _______________ ______________________</w:t>
      </w:r>
    </w:p>
    <w:p>
      <w:pPr>
        <w:spacing w:after="0"/>
        <w:ind w:left="0"/>
        <w:jc w:val="both"/>
      </w:pPr>
      <w:r>
        <w:rPr>
          <w:rFonts w:ascii="Times New Roman"/>
          <w:b w:val="false"/>
          <w:i w:val="false"/>
          <w:color w:val="000000"/>
          <w:sz w:val="28"/>
        </w:rPr>
        <w:t>
      Сотталған адамды психиатриялық куәландыруды құрамы мынадай сот-психиатриялық комиссиясы стационарлық, амбулаториялық (керекті астын сызыңыз) жағдайда өткізді:</w:t>
      </w:r>
    </w:p>
    <w:p>
      <w:pPr>
        <w:spacing w:after="0"/>
        <w:ind w:left="0"/>
        <w:jc w:val="both"/>
      </w:pPr>
      <w:r>
        <w:rPr>
          <w:rFonts w:ascii="Times New Roman"/>
          <w:b w:val="false"/>
          <w:i w:val="false"/>
          <w:color w:val="000000"/>
          <w:sz w:val="28"/>
        </w:rPr>
        <w:t>
      Төраға _______________________________________________ __________</w:t>
      </w:r>
    </w:p>
    <w:p>
      <w:pPr>
        <w:spacing w:after="0"/>
        <w:ind w:left="0"/>
        <w:jc w:val="both"/>
      </w:pPr>
      <w:r>
        <w:rPr>
          <w:rFonts w:ascii="Times New Roman"/>
          <w:b w:val="false"/>
          <w:i w:val="false"/>
          <w:color w:val="000000"/>
          <w:sz w:val="28"/>
        </w:rPr>
        <w:t>
      Комиссия мүшелері ____________________________________ __________</w:t>
      </w:r>
    </w:p>
    <w:p>
      <w:pPr>
        <w:spacing w:after="0"/>
        <w:ind w:left="0"/>
        <w:jc w:val="both"/>
      </w:pPr>
      <w:r>
        <w:rPr>
          <w:rFonts w:ascii="Times New Roman"/>
          <w:b w:val="false"/>
          <w:i w:val="false"/>
          <w:color w:val="000000"/>
          <w:sz w:val="28"/>
        </w:rPr>
        <w:t>
      Баяндаушы дәрігер ______________________________________________</w:t>
      </w:r>
    </w:p>
    <w:p>
      <w:pPr>
        <w:spacing w:after="0"/>
        <w:ind w:left="0"/>
        <w:jc w:val="both"/>
      </w:pPr>
      <w:r>
        <w:rPr>
          <w:rFonts w:ascii="Times New Roman"/>
          <w:b w:val="false"/>
          <w:i w:val="false"/>
          <w:color w:val="000000"/>
          <w:sz w:val="28"/>
        </w:rPr>
        <w:t>
      Қаулы негізінде _________________ 20__ жылғы ____________ күні _____</w:t>
      </w:r>
    </w:p>
    <w:p>
      <w:pPr>
        <w:spacing w:after="0"/>
        <w:ind w:left="0"/>
        <w:jc w:val="both"/>
      </w:pPr>
      <w:r>
        <w:rPr>
          <w:rFonts w:ascii="Times New Roman"/>
          <w:b w:val="false"/>
          <w:i w:val="false"/>
          <w:color w:val="000000"/>
          <w:sz w:val="28"/>
        </w:rPr>
        <w:t>
      Төменде көрсетілген сарапшының құқығы мен міндеті ________________</w:t>
      </w:r>
    </w:p>
    <w:p>
      <w:pPr>
        <w:spacing w:after="0"/>
        <w:ind w:left="0"/>
        <w:jc w:val="both"/>
      </w:pPr>
      <w:r>
        <w:rPr>
          <w:rFonts w:ascii="Times New Roman"/>
          <w:b w:val="false"/>
          <w:i w:val="false"/>
          <w:color w:val="000000"/>
          <w:sz w:val="28"/>
        </w:rPr>
        <w:t>
      ҚК _____________________________________________________________</w:t>
      </w:r>
    </w:p>
    <w:p>
      <w:pPr>
        <w:spacing w:after="0"/>
        <w:ind w:left="0"/>
        <w:jc w:val="both"/>
      </w:pPr>
      <w:r>
        <w:rPr>
          <w:rFonts w:ascii="Times New Roman"/>
          <w:b w:val="false"/>
          <w:i w:val="false"/>
          <w:color w:val="000000"/>
          <w:sz w:val="28"/>
        </w:rPr>
        <w:t>
      қорытынды шығарудан бас тартуы немесе біле тұра жалған қорытынды шығарғаны үшін жүктелетін жауапкершілік туралы. _____________ҚК ______________________ бабы бойынша сарапшыларға ескертілді "Қорытындының" қалған бөлімдері келесі ________ беттерде жазылады.</w:t>
      </w:r>
    </w:p>
    <w:p>
      <w:pPr>
        <w:spacing w:after="0"/>
        <w:ind w:left="0"/>
        <w:jc w:val="both"/>
      </w:pPr>
      <w:r>
        <w:rPr>
          <w:rFonts w:ascii="Times New Roman"/>
          <w:b w:val="false"/>
          <w:i w:val="false"/>
          <w:color w:val="000000"/>
          <w:sz w:val="28"/>
        </w:rPr>
        <w:t>
      Бұрынғы өмірі туралы деректер (құқық бұзу кезеңін қоса), сырқатының дамуы, егер ондай болса; физикалық, неврологиялық, психикалық жағдайлары және зертханалық зерттеулер деректерін жазу; диагнозы мен сарапшылық ұйғарым қорытынды бөлімде негізделеді және көрсетіледі.</w:t>
      </w:r>
    </w:p>
    <w:p>
      <w:pPr>
        <w:spacing w:after="0"/>
        <w:ind w:left="0"/>
        <w:jc w:val="left"/>
      </w:pPr>
      <w:r>
        <w:rPr>
          <w:rFonts w:ascii="Times New Roman"/>
          <w:b/>
          <w:i w:val="false"/>
          <w:color w:val="000000"/>
        </w:rPr>
        <w:t xml:space="preserve"> "Медициналық туу туралы куәлік № ___ (тіркелетін ұйымдарда ұсынуға беріледі)" № 041/е нысаны</w:t>
      </w:r>
    </w:p>
    <w:p>
      <w:pPr>
        <w:spacing w:after="0"/>
        <w:ind w:left="0"/>
        <w:jc w:val="both"/>
      </w:pPr>
      <w:r>
        <w:rPr>
          <w:rFonts w:ascii="Times New Roman"/>
          <w:b w:val="false"/>
          <w:i w:val="false"/>
          <w:color w:val="000000"/>
          <w:sz w:val="28"/>
        </w:rPr>
        <w:t>
      Беру күні 20___жылғы "___" ________</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Анасының тегі, аты, әкесінің аты (бар болған жағдайда) (жеке басын куәландыратын құжаттарға сәйкес, олар болмаған кезде – деректер анасының сөздері бойынша толтырылады)</w:t>
      </w:r>
    </w:p>
    <w:p>
      <w:pPr>
        <w:spacing w:after="0"/>
        <w:ind w:left="0"/>
        <w:jc w:val="both"/>
      </w:pPr>
      <w:r>
        <w:rPr>
          <w:rFonts w:ascii="Times New Roman"/>
          <w:b w:val="false"/>
          <w:i w:val="false"/>
          <w:color w:val="000000"/>
          <w:sz w:val="28"/>
        </w:rPr>
        <w:t>
      3 Мекенжайы (анасының тұрақты тұру орны)</w:t>
      </w:r>
    </w:p>
    <w:p>
      <w:pPr>
        <w:spacing w:after="0"/>
        <w:ind w:left="0"/>
        <w:jc w:val="both"/>
      </w:pPr>
      <w:r>
        <w:rPr>
          <w:rFonts w:ascii="Times New Roman"/>
          <w:b w:val="false"/>
          <w:i w:val="false"/>
          <w:color w:val="000000"/>
          <w:sz w:val="28"/>
        </w:rPr>
        <w:t>
      4 Анасының туған күні</w:t>
      </w:r>
    </w:p>
    <w:p>
      <w:pPr>
        <w:spacing w:after="0"/>
        <w:ind w:left="0"/>
        <w:jc w:val="both"/>
      </w:pPr>
      <w:r>
        <w:rPr>
          <w:rFonts w:ascii="Times New Roman"/>
          <w:b w:val="false"/>
          <w:i w:val="false"/>
          <w:color w:val="000000"/>
          <w:sz w:val="28"/>
        </w:rPr>
        <w:t>
      5 Анасының ұлты</w:t>
      </w:r>
    </w:p>
    <w:p>
      <w:pPr>
        <w:spacing w:after="0"/>
        <w:ind w:left="0"/>
        <w:jc w:val="both"/>
      </w:pPr>
      <w:r>
        <w:rPr>
          <w:rFonts w:ascii="Times New Roman"/>
          <w:b w:val="false"/>
          <w:i w:val="false"/>
          <w:color w:val="000000"/>
          <w:sz w:val="28"/>
        </w:rPr>
        <w:t>
      6 Анасының отбасылық жағдайы</w:t>
      </w:r>
    </w:p>
    <w:p>
      <w:pPr>
        <w:spacing w:after="0"/>
        <w:ind w:left="0"/>
        <w:jc w:val="both"/>
      </w:pPr>
      <w:r>
        <w:rPr>
          <w:rFonts w:ascii="Times New Roman"/>
          <w:b w:val="false"/>
          <w:i w:val="false"/>
          <w:color w:val="000000"/>
          <w:sz w:val="28"/>
        </w:rPr>
        <w:t>
      7 Анасының білімі</w:t>
      </w:r>
    </w:p>
    <w:p>
      <w:pPr>
        <w:spacing w:after="0"/>
        <w:ind w:left="0"/>
        <w:jc w:val="both"/>
      </w:pPr>
      <w:r>
        <w:rPr>
          <w:rFonts w:ascii="Times New Roman"/>
          <w:b w:val="false"/>
          <w:i w:val="false"/>
          <w:color w:val="000000"/>
          <w:sz w:val="28"/>
        </w:rPr>
        <w:t>
      8 Босану күні мен уақыты</w:t>
      </w:r>
    </w:p>
    <w:p>
      <w:pPr>
        <w:spacing w:after="0"/>
        <w:ind w:left="0"/>
        <w:jc w:val="both"/>
      </w:pPr>
      <w:r>
        <w:rPr>
          <w:rFonts w:ascii="Times New Roman"/>
          <w:b w:val="false"/>
          <w:i w:val="false"/>
          <w:color w:val="000000"/>
          <w:sz w:val="28"/>
        </w:rPr>
        <w:t>
      9 Босану орны</w:t>
      </w:r>
    </w:p>
    <w:p>
      <w:pPr>
        <w:spacing w:after="0"/>
        <w:ind w:left="0"/>
        <w:jc w:val="both"/>
      </w:pPr>
      <w:r>
        <w:rPr>
          <w:rFonts w:ascii="Times New Roman"/>
          <w:b w:val="false"/>
          <w:i w:val="false"/>
          <w:color w:val="000000"/>
          <w:sz w:val="28"/>
        </w:rPr>
        <w:t>
      10 Баланың жынысы</w:t>
      </w:r>
    </w:p>
    <w:p>
      <w:pPr>
        <w:spacing w:after="0"/>
        <w:ind w:left="0"/>
        <w:jc w:val="both"/>
      </w:pPr>
      <w:r>
        <w:rPr>
          <w:rFonts w:ascii="Times New Roman"/>
          <w:b w:val="false"/>
          <w:i w:val="false"/>
          <w:color w:val="000000"/>
          <w:sz w:val="28"/>
        </w:rPr>
        <w:t>
      10-1. Сәби дүниеге келді: бір ұрықтан туғанда - 1, егіздердің біріншісі - 2, егіздердің екіншісі - 3, басқа бірнеше рет босану - 4</w:t>
      </w:r>
    </w:p>
    <w:p>
      <w:pPr>
        <w:spacing w:after="0"/>
        <w:ind w:left="0"/>
        <w:jc w:val="both"/>
      </w:pPr>
      <w:r>
        <w:rPr>
          <w:rFonts w:ascii="Times New Roman"/>
          <w:b w:val="false"/>
          <w:i w:val="false"/>
          <w:color w:val="000000"/>
          <w:sz w:val="28"/>
        </w:rPr>
        <w:t>
      10-2. Сәби дүниеге келді: уақытында туған - 1, шала туған - 2, мерзімі өтіп туған - 3</w:t>
      </w:r>
    </w:p>
    <w:p>
      <w:pPr>
        <w:spacing w:after="0"/>
        <w:ind w:left="0"/>
        <w:jc w:val="both"/>
      </w:pPr>
      <w:r>
        <w:rPr>
          <w:rFonts w:ascii="Times New Roman"/>
          <w:b w:val="false"/>
          <w:i w:val="false"/>
          <w:color w:val="000000"/>
          <w:sz w:val="28"/>
        </w:rPr>
        <w:t>
      10-3. Сәбидің туылған кездегі салмағы мен бойы</w:t>
      </w:r>
    </w:p>
    <w:p>
      <w:pPr>
        <w:spacing w:after="0"/>
        <w:ind w:left="0"/>
        <w:jc w:val="both"/>
      </w:pPr>
      <w:r>
        <w:rPr>
          <w:rFonts w:ascii="Times New Roman"/>
          <w:b w:val="false"/>
          <w:i w:val="false"/>
          <w:color w:val="000000"/>
          <w:sz w:val="28"/>
        </w:rPr>
        <w:t>
      10-4. Анасының нешінші туылған баласы (тірі туылу кезегі)</w:t>
      </w:r>
    </w:p>
    <w:p>
      <w:pPr>
        <w:spacing w:after="0"/>
        <w:ind w:left="0"/>
        <w:jc w:val="both"/>
      </w:pPr>
      <w:r>
        <w:rPr>
          <w:rFonts w:ascii="Times New Roman"/>
          <w:b w:val="false"/>
          <w:i w:val="false"/>
          <w:color w:val="000000"/>
          <w:sz w:val="28"/>
        </w:rPr>
        <w:t>
      11. Дәрігердің (орта медицина қызметкерінің) тегі, аты, әкесінің аты (бар болса)</w:t>
      </w:r>
    </w:p>
    <w:p>
      <w:pPr>
        <w:spacing w:after="0"/>
        <w:ind w:left="0"/>
        <w:jc w:val="both"/>
      </w:pPr>
      <w:r>
        <w:rPr>
          <w:rFonts w:ascii="Times New Roman"/>
          <w:b w:val="false"/>
          <w:i w:val="false"/>
          <w:color w:val="000000"/>
          <w:sz w:val="28"/>
        </w:rPr>
        <w:t>
      Медициналық ұйымның немесе жеке медициналық практикамен айналысатын жеке тұлғаның идентификаторы __________________</w:t>
      </w:r>
    </w:p>
    <w:p>
      <w:pPr>
        <w:spacing w:after="0"/>
        <w:ind w:left="0"/>
        <w:jc w:val="both"/>
      </w:pPr>
      <w:r>
        <w:rPr>
          <w:rFonts w:ascii="Times New Roman"/>
          <w:b w:val="false"/>
          <w:i w:val="false"/>
          <w:color w:val="000000"/>
          <w:sz w:val="28"/>
        </w:rPr>
        <w:t>
      Ата-анасына анықтама үшін:</w:t>
      </w:r>
    </w:p>
    <w:p>
      <w:pPr>
        <w:spacing w:after="0"/>
        <w:ind w:left="0"/>
        <w:jc w:val="both"/>
      </w:pPr>
      <w:r>
        <w:rPr>
          <w:rFonts w:ascii="Times New Roman"/>
          <w:b w:val="false"/>
          <w:i w:val="false"/>
          <w:color w:val="000000"/>
          <w:sz w:val="28"/>
        </w:rPr>
        <w:t xml:space="preserve">
      Қазақстан Республикасының "Неке (ерлі-зайыптылық) және отбасы туралы" Кодексінің </w:t>
      </w:r>
      <w:r>
        <w:rPr>
          <w:rFonts w:ascii="Times New Roman"/>
          <w:b w:val="false"/>
          <w:i w:val="false"/>
          <w:color w:val="000000"/>
          <w:sz w:val="28"/>
        </w:rPr>
        <w:t>189-бабына</w:t>
      </w:r>
      <w:r>
        <w:rPr>
          <w:rFonts w:ascii="Times New Roman"/>
          <w:b w:val="false"/>
          <w:i w:val="false"/>
          <w:color w:val="000000"/>
          <w:sz w:val="28"/>
        </w:rPr>
        <w:t xml:space="preserve"> сәйкес баланың туу туралы куәлігі бала туылған күнінен бастап екі айдан кешіктірілмей тіркеу органдарына тапсырылады.</w:t>
      </w:r>
    </w:p>
    <w:p>
      <w:pPr>
        <w:spacing w:after="0"/>
        <w:ind w:left="0"/>
        <w:jc w:val="left"/>
      </w:pPr>
      <w:r>
        <w:rPr>
          <w:rFonts w:ascii="Times New Roman"/>
          <w:b/>
          <w:i w:val="false"/>
          <w:color w:val="000000"/>
        </w:rPr>
        <w:t xml:space="preserve"> "Мәжбүрлеп емдеудегі тұлғаларды психиатриялық куәландырудың қорытындысы №_________" № 042/е нысаны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 жылғы "____" _________________</w:t>
            </w:r>
          </w:p>
        </w:tc>
      </w:tr>
    </w:tbl>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аты, тегі,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Туған күні _________________ ЖСН ________________________________</w:t>
      </w:r>
    </w:p>
    <w:p>
      <w:pPr>
        <w:spacing w:after="0"/>
        <w:ind w:left="0"/>
        <w:jc w:val="both"/>
      </w:pPr>
      <w:r>
        <w:rPr>
          <w:rFonts w:ascii="Times New Roman"/>
          <w:b w:val="false"/>
          <w:i w:val="false"/>
          <w:color w:val="000000"/>
          <w:sz w:val="28"/>
        </w:rPr>
        <w:t>
      20__жылғы "____" ____________________ соттың анықтамасына сәйкес</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________________________________________бабы бойынша айыпталған</w:t>
      </w:r>
    </w:p>
    <w:p>
      <w:pPr>
        <w:spacing w:after="0"/>
        <w:ind w:left="0"/>
        <w:jc w:val="both"/>
      </w:pPr>
      <w:r>
        <w:rPr>
          <w:rFonts w:ascii="Times New Roman"/>
          <w:b w:val="false"/>
          <w:i w:val="false"/>
          <w:color w:val="000000"/>
          <w:sz w:val="28"/>
        </w:rPr>
        <w:t>
      ___ жылдан "__" __________ бастап осы мекемеде мәжбүрлеп емделуде</w:t>
      </w:r>
    </w:p>
    <w:p>
      <w:pPr>
        <w:spacing w:after="0"/>
        <w:ind w:left="0"/>
        <w:jc w:val="both"/>
      </w:pPr>
      <w:r>
        <w:rPr>
          <w:rFonts w:ascii="Times New Roman"/>
          <w:b w:val="false"/>
          <w:i w:val="false"/>
          <w:color w:val="000000"/>
          <w:sz w:val="28"/>
        </w:rPr>
        <w:t>
      Психиатриялық куәландыруды мынадай құрамдағы дәрігерлік комиссия жүргізді:</w:t>
      </w:r>
    </w:p>
    <w:p>
      <w:pPr>
        <w:spacing w:after="0"/>
        <w:ind w:left="0"/>
        <w:jc w:val="both"/>
      </w:pPr>
      <w:r>
        <w:rPr>
          <w:rFonts w:ascii="Times New Roman"/>
          <w:b w:val="false"/>
          <w:i w:val="false"/>
          <w:color w:val="000000"/>
          <w:sz w:val="28"/>
        </w:rPr>
        <w:t>
      Төраға 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"Қорытындының" қалған бөлімдері келесі ____________ парақтарда жазылады.</w:t>
      </w:r>
    </w:p>
    <w:p>
      <w:pPr>
        <w:spacing w:after="0"/>
        <w:ind w:left="0"/>
        <w:jc w:val="left"/>
      </w:pPr>
      <w:r>
        <w:rPr>
          <w:rFonts w:ascii="Times New Roman"/>
          <w:b/>
          <w:i w:val="false"/>
          <w:color w:val="000000"/>
        </w:rPr>
        <w:t xml:space="preserve"> "Стационарлық және амбулаториялық сот-психиатриялық сараптаманы тіркеу журналы" № 043/е нысаны</w:t>
      </w:r>
    </w:p>
    <w:p>
      <w:pPr>
        <w:spacing w:after="0"/>
        <w:ind w:left="0"/>
        <w:jc w:val="both"/>
      </w:pPr>
      <w:r>
        <w:rPr>
          <w:rFonts w:ascii="Times New Roman"/>
          <w:b w:val="false"/>
          <w:i w:val="false"/>
          <w:color w:val="000000"/>
          <w:sz w:val="28"/>
        </w:rPr>
        <w:t>
      20__ жылғы "__"__________ басталды 20___жылғы "__"__________ аяқталды</w:t>
      </w:r>
    </w:p>
    <w:p>
      <w:pPr>
        <w:spacing w:after="0"/>
        <w:ind w:left="0"/>
        <w:jc w:val="both"/>
      </w:pPr>
      <w:r>
        <w:rPr>
          <w:rFonts w:ascii="Times New Roman"/>
          <w:b w:val="false"/>
          <w:i w:val="false"/>
          <w:color w:val="000000"/>
          <w:sz w:val="28"/>
        </w:rPr>
        <w:t>
      Журналды толтыру жөніндегі нұсқаулық.</w:t>
      </w:r>
    </w:p>
    <w:p>
      <w:pPr>
        <w:spacing w:after="0"/>
        <w:ind w:left="0"/>
        <w:jc w:val="both"/>
      </w:pPr>
      <w:r>
        <w:rPr>
          <w:rFonts w:ascii="Times New Roman"/>
          <w:b w:val="false"/>
          <w:i w:val="false"/>
          <w:color w:val="000000"/>
          <w:sz w:val="28"/>
        </w:rPr>
        <w:t>
      Әрбір сот-психиатриялық сараптама</w:t>
      </w:r>
    </w:p>
    <w:p>
      <w:pPr>
        <w:spacing w:after="0"/>
        <w:ind w:left="0"/>
        <w:jc w:val="both"/>
      </w:pPr>
      <w:r>
        <w:rPr>
          <w:rFonts w:ascii="Times New Roman"/>
          <w:b w:val="false"/>
          <w:i w:val="false"/>
          <w:color w:val="000000"/>
          <w:sz w:val="28"/>
        </w:rPr>
        <w:t>
      комиссиясындағы арнайы бөлінген адам жүргізеді.</w:t>
      </w:r>
    </w:p>
    <w:p>
      <w:pPr>
        <w:spacing w:after="0"/>
        <w:ind w:left="0"/>
        <w:jc w:val="both"/>
      </w:pPr>
      <w:r>
        <w:rPr>
          <w:rFonts w:ascii="Times New Roman"/>
          <w:b w:val="false"/>
          <w:i w:val="false"/>
          <w:color w:val="000000"/>
          <w:sz w:val="28"/>
        </w:rPr>
        <w:t>
      Парақтары нөмірленген журнал байланған, базасында сот-психиатриялық сараптама жүргізу ұйымдастырылған ұйымның мөрімен мөрленген және комиссия төрағасының қолы қойылған болуы тиіс.</w:t>
      </w:r>
    </w:p>
    <w:p>
      <w:pPr>
        <w:spacing w:after="0"/>
        <w:ind w:left="0"/>
        <w:jc w:val="both"/>
      </w:pPr>
      <w:r>
        <w:rPr>
          <w:rFonts w:ascii="Times New Roman"/>
          <w:b w:val="false"/>
          <w:i w:val="false"/>
          <w:color w:val="000000"/>
          <w:sz w:val="28"/>
        </w:rPr>
        <w:t>
      Пайдалану аяқталғаннан кейін архивке беріледі.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тегі, әкесінің аты (бар болған жағдайда)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(жылы, айы,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 туралы қаулыны кім, қашан, қай тілде шығарды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(тергеудегі, сотталған, азаматтық істер бойынша) жататын адамдарды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ҚК баптары (ҚР 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іс бойынша бірінші, қайталанған, қосымша сараптама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күні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СПСК Т.А.Ә. (бар болған жағдайда): Төраға, мүшелері баяндамашы</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Акті-нің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(қай тілде)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медициналық шаралар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жататын адам қайда жіберілді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жүргізудің жалпы мерзімі (АСПСК, ССПСК)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беру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алушының аты, тегі, әкесінің аты (бар болған жағдайда)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"Медициналық қызметтерді көрсету ақауларын есепке алу картасы (мқае)" № 044/е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558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бірінші 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558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екінші рет</w:t>
      </w:r>
    </w:p>
    <w:p>
      <w:pPr>
        <w:spacing w:after="0"/>
        <w:ind w:left="0"/>
        <w:jc w:val="both"/>
      </w:pPr>
      <w:r>
        <w:rPr>
          <w:rFonts w:ascii="Times New Roman"/>
          <w:b w:val="false"/>
          <w:i w:val="false"/>
          <w:color w:val="000000"/>
          <w:sz w:val="28"/>
        </w:rPr>
        <w:t>
      3. Тегі _____________________ аты _____________________</w:t>
      </w:r>
    </w:p>
    <w:p>
      <w:pPr>
        <w:spacing w:after="0"/>
        <w:ind w:left="0"/>
        <w:jc w:val="both"/>
      </w:pPr>
      <w:r>
        <w:rPr>
          <w:rFonts w:ascii="Times New Roman"/>
          <w:b w:val="false"/>
          <w:i w:val="false"/>
          <w:color w:val="000000"/>
          <w:sz w:val="28"/>
        </w:rPr>
        <w:t>
      әкесінің аты (бар болған жағдайда) ______________________________________</w:t>
      </w:r>
    </w:p>
    <w:p>
      <w:pPr>
        <w:spacing w:after="0"/>
        <w:ind w:left="0"/>
        <w:jc w:val="both"/>
      </w:pPr>
      <w:r>
        <w:rPr>
          <w:rFonts w:ascii="Times New Roman"/>
          <w:b w:val="false"/>
          <w:i w:val="false"/>
          <w:color w:val="000000"/>
          <w:sz w:val="28"/>
        </w:rPr>
        <w:t>
      4. ЖСН __________________________</w:t>
      </w:r>
    </w:p>
    <w:p>
      <w:pPr>
        <w:spacing w:after="0"/>
        <w:ind w:left="0"/>
        <w:jc w:val="both"/>
      </w:pPr>
      <w:r>
        <w:rPr>
          <w:rFonts w:ascii="Times New Roman"/>
          <w:b w:val="false"/>
          <w:i w:val="false"/>
          <w:color w:val="000000"/>
          <w:sz w:val="28"/>
        </w:rPr>
        <w:t>
      5. Ұлты ____________________________________________</w:t>
      </w:r>
    </w:p>
    <w:p>
      <w:pPr>
        <w:spacing w:after="0"/>
        <w:ind w:left="0"/>
        <w:jc w:val="both"/>
      </w:pPr>
      <w:r>
        <w:rPr>
          <w:rFonts w:ascii="Times New Roman"/>
          <w:b w:val="false"/>
          <w:i w:val="false"/>
          <w:color w:val="000000"/>
          <w:sz w:val="28"/>
        </w:rPr>
        <w:t>
      6. Туған күнi /_______/________/____________/</w:t>
      </w:r>
    </w:p>
    <w:p>
      <w:pPr>
        <w:spacing w:after="0"/>
        <w:ind w:left="0"/>
        <w:jc w:val="both"/>
      </w:pPr>
      <w:r>
        <w:rPr>
          <w:rFonts w:ascii="Times New Roman"/>
          <w:b w:val="false"/>
          <w:i w:val="false"/>
          <w:color w:val="000000"/>
          <w:sz w:val="28"/>
        </w:rPr>
        <w:t>
      кк/аа/ жжжж</w:t>
      </w:r>
    </w:p>
    <w:p>
      <w:pPr>
        <w:spacing w:after="0"/>
        <w:ind w:left="0"/>
        <w:jc w:val="both"/>
      </w:pPr>
      <w:r>
        <w:rPr>
          <w:rFonts w:ascii="Times New Roman"/>
          <w:b w:val="false"/>
          <w:i w:val="false"/>
          <w:color w:val="000000"/>
          <w:sz w:val="28"/>
        </w:rPr>
        <w:t>
      7. Жасы __________________________</w:t>
      </w:r>
    </w:p>
    <w:p>
      <w:pPr>
        <w:spacing w:after="0"/>
        <w:ind w:left="0"/>
        <w:jc w:val="both"/>
      </w:pPr>
      <w:r>
        <w:rPr>
          <w:rFonts w:ascii="Times New Roman"/>
          <w:b w:val="false"/>
          <w:i w:val="false"/>
          <w:color w:val="000000"/>
          <w:sz w:val="28"/>
        </w:rPr>
        <w:t>
      толық жасы</w:t>
      </w:r>
    </w:p>
    <w:p>
      <w:pPr>
        <w:spacing w:after="0"/>
        <w:ind w:left="0"/>
        <w:jc w:val="both"/>
      </w:pPr>
      <w:r>
        <w:rPr>
          <w:rFonts w:ascii="Times New Roman"/>
          <w:b w:val="false"/>
          <w:i w:val="false"/>
          <w:color w:val="000000"/>
          <w:sz w:val="28"/>
        </w:rPr>
        <w:t>
      8. Тұрғылықты жері _______________________________</w:t>
      </w:r>
    </w:p>
    <w:p>
      <w:pPr>
        <w:spacing w:after="0"/>
        <w:ind w:left="0"/>
        <w:jc w:val="both"/>
      </w:pPr>
      <w:r>
        <w:rPr>
          <w:rFonts w:ascii="Times New Roman"/>
          <w:b w:val="false"/>
          <w:i w:val="false"/>
          <w:color w:val="000000"/>
          <w:sz w:val="28"/>
        </w:rPr>
        <w:t>
      ________________________________________________________________ елi, облысы, әкiмшiлiк ауданы елдi мекен, көше, үй, пәтер</w:t>
      </w:r>
    </w:p>
    <w:p>
      <w:pPr>
        <w:spacing w:after="0"/>
        <w:ind w:left="0"/>
        <w:jc w:val="both"/>
      </w:pPr>
      <w:r>
        <w:rPr>
          <w:rFonts w:ascii="Times New Roman"/>
          <w:b w:val="false"/>
          <w:i w:val="false"/>
          <w:color w:val="000000"/>
          <w:sz w:val="28"/>
        </w:rPr>
        <w:t>
      9. Медициналық қызметтерді көрсетуде ақаулар жіберген медициналықұйымдар 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10. Жолдаған ұйымның диагнозы АХЖ-10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11. Қорытынды диагноз АХЖ-10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Медициналық көмек сапасын сараптамалық бағалау</w:t>
      </w:r>
    </w:p>
    <w:p>
      <w:pPr>
        <w:spacing w:after="0"/>
        <w:ind w:left="0"/>
        <w:jc w:val="both"/>
      </w:pPr>
      <w:r>
        <w:rPr>
          <w:rFonts w:ascii="Times New Roman"/>
          <w:b w:val="false"/>
          <w:i w:val="false"/>
          <w:color w:val="000000"/>
          <w:sz w:val="28"/>
        </w:rPr>
        <w:t>
      I. МҚАЕ амбулаториялық көмек көрсету деңгейінде (керекті астын сызыңыз)</w:t>
      </w:r>
    </w:p>
    <w:p>
      <w:pPr>
        <w:spacing w:after="0"/>
        <w:ind w:left="0"/>
        <w:jc w:val="both"/>
      </w:pPr>
      <w:r>
        <w:rPr>
          <w:rFonts w:ascii="Times New Roman"/>
          <w:b w:val="false"/>
          <w:i w:val="false"/>
          <w:color w:val="000000"/>
          <w:sz w:val="28"/>
        </w:rPr>
        <w:t>
      0 – белгісіз;</w:t>
      </w:r>
    </w:p>
    <w:p>
      <w:pPr>
        <w:spacing w:after="0"/>
        <w:ind w:left="0"/>
        <w:jc w:val="both"/>
      </w:pPr>
      <w:r>
        <w:rPr>
          <w:rFonts w:ascii="Times New Roman"/>
          <w:b w:val="false"/>
          <w:i w:val="false"/>
          <w:color w:val="000000"/>
          <w:sz w:val="28"/>
        </w:rPr>
        <w:t>
      1 – бақыланбаған;</w:t>
      </w:r>
    </w:p>
    <w:p>
      <w:pPr>
        <w:spacing w:after="0"/>
        <w:ind w:left="0"/>
        <w:jc w:val="both"/>
      </w:pPr>
      <w:r>
        <w:rPr>
          <w:rFonts w:ascii="Times New Roman"/>
          <w:b w:val="false"/>
          <w:i w:val="false"/>
          <w:color w:val="000000"/>
          <w:sz w:val="28"/>
        </w:rPr>
        <w:t>
      2 – ақаулар табылмады;</w:t>
      </w:r>
    </w:p>
    <w:p>
      <w:pPr>
        <w:spacing w:after="0"/>
        <w:ind w:left="0"/>
        <w:jc w:val="both"/>
      </w:pPr>
      <w:r>
        <w:rPr>
          <w:rFonts w:ascii="Times New Roman"/>
          <w:b w:val="false"/>
          <w:i w:val="false"/>
          <w:color w:val="000000"/>
          <w:sz w:val="28"/>
        </w:rPr>
        <w:t>
      3 – динамикалық бақылаудың жоқтығы;</w:t>
      </w:r>
    </w:p>
    <w:p>
      <w:pPr>
        <w:spacing w:after="0"/>
        <w:ind w:left="0"/>
        <w:jc w:val="both"/>
      </w:pPr>
      <w:r>
        <w:rPr>
          <w:rFonts w:ascii="Times New Roman"/>
          <w:b w:val="false"/>
          <w:i w:val="false"/>
          <w:color w:val="000000"/>
          <w:sz w:val="28"/>
        </w:rPr>
        <w:t>
      4 – зерттеп-қарау кемшіліктері:</w:t>
      </w:r>
    </w:p>
    <w:p>
      <w:pPr>
        <w:spacing w:after="0"/>
        <w:ind w:left="0"/>
        <w:jc w:val="both"/>
      </w:pPr>
      <w:r>
        <w:rPr>
          <w:rFonts w:ascii="Times New Roman"/>
          <w:b w:val="false"/>
          <w:i w:val="false"/>
          <w:color w:val="000000"/>
          <w:sz w:val="28"/>
        </w:rPr>
        <w:t>
      4.1 – зерттеп-қаралмаған,</w:t>
      </w:r>
    </w:p>
    <w:p>
      <w:pPr>
        <w:spacing w:after="0"/>
        <w:ind w:left="0"/>
        <w:jc w:val="both"/>
      </w:pPr>
      <w:r>
        <w:rPr>
          <w:rFonts w:ascii="Times New Roman"/>
          <w:b w:val="false"/>
          <w:i w:val="false"/>
          <w:color w:val="000000"/>
          <w:sz w:val="28"/>
        </w:rPr>
        <w:t>
      4.2 – зертханалық-аспаптық зерттеп-қарау толық емес,</w:t>
      </w:r>
    </w:p>
    <w:p>
      <w:pPr>
        <w:spacing w:after="0"/>
        <w:ind w:left="0"/>
        <w:jc w:val="both"/>
      </w:pPr>
      <w:r>
        <w:rPr>
          <w:rFonts w:ascii="Times New Roman"/>
          <w:b w:val="false"/>
          <w:i w:val="false"/>
          <w:color w:val="000000"/>
          <w:sz w:val="28"/>
        </w:rPr>
        <w:t>
      4.3 – бейінді мамандардың консультациялық көмегініңжеткіліксіздігі;</w:t>
      </w:r>
    </w:p>
    <w:p>
      <w:pPr>
        <w:spacing w:after="0"/>
        <w:ind w:left="0"/>
        <w:jc w:val="both"/>
      </w:pPr>
      <w:r>
        <w:rPr>
          <w:rFonts w:ascii="Times New Roman"/>
          <w:b w:val="false"/>
          <w:i w:val="false"/>
          <w:color w:val="000000"/>
          <w:sz w:val="28"/>
        </w:rPr>
        <w:t>
      5 – шағымдар мен анамнездердің сипаттамасы:</w:t>
      </w:r>
    </w:p>
    <w:p>
      <w:pPr>
        <w:spacing w:after="0"/>
        <w:ind w:left="0"/>
        <w:jc w:val="both"/>
      </w:pPr>
      <w:r>
        <w:rPr>
          <w:rFonts w:ascii="Times New Roman"/>
          <w:b w:val="false"/>
          <w:i w:val="false"/>
          <w:color w:val="000000"/>
          <w:sz w:val="28"/>
        </w:rPr>
        <w:t>
      5.1 – толық,</w:t>
      </w:r>
    </w:p>
    <w:p>
      <w:pPr>
        <w:spacing w:after="0"/>
        <w:ind w:left="0"/>
        <w:jc w:val="both"/>
      </w:pPr>
      <w:r>
        <w:rPr>
          <w:rFonts w:ascii="Times New Roman"/>
          <w:b w:val="false"/>
          <w:i w:val="false"/>
          <w:color w:val="000000"/>
          <w:sz w:val="28"/>
        </w:rPr>
        <w:t>
      5.2 – толық емес,</w:t>
      </w:r>
    </w:p>
    <w:p>
      <w:pPr>
        <w:spacing w:after="0"/>
        <w:ind w:left="0"/>
        <w:jc w:val="both"/>
      </w:pPr>
      <w:r>
        <w:rPr>
          <w:rFonts w:ascii="Times New Roman"/>
          <w:b w:val="false"/>
          <w:i w:val="false"/>
          <w:color w:val="000000"/>
          <w:sz w:val="28"/>
        </w:rPr>
        <w:t>
      5.3 – диагнозға сәйкес келмейді,</w:t>
      </w:r>
    </w:p>
    <w:p>
      <w:pPr>
        <w:spacing w:after="0"/>
        <w:ind w:left="0"/>
        <w:jc w:val="both"/>
      </w:pPr>
      <w:r>
        <w:rPr>
          <w:rFonts w:ascii="Times New Roman"/>
          <w:b w:val="false"/>
          <w:i w:val="false"/>
          <w:color w:val="000000"/>
          <w:sz w:val="28"/>
        </w:rPr>
        <w:t>
      5.4 – анамнез көрсетілмеген,</w:t>
      </w:r>
    </w:p>
    <w:p>
      <w:pPr>
        <w:spacing w:after="0"/>
        <w:ind w:left="0"/>
        <w:jc w:val="both"/>
      </w:pPr>
      <w:r>
        <w:rPr>
          <w:rFonts w:ascii="Times New Roman"/>
          <w:b w:val="false"/>
          <w:i w:val="false"/>
          <w:color w:val="000000"/>
          <w:sz w:val="28"/>
        </w:rPr>
        <w:t>
      5.5 – анамнез толық ашылмаған;</w:t>
      </w:r>
    </w:p>
    <w:p>
      <w:pPr>
        <w:spacing w:after="0"/>
        <w:ind w:left="0"/>
        <w:jc w:val="both"/>
      </w:pPr>
      <w:r>
        <w:rPr>
          <w:rFonts w:ascii="Times New Roman"/>
          <w:b w:val="false"/>
          <w:i w:val="false"/>
          <w:color w:val="000000"/>
          <w:sz w:val="28"/>
        </w:rPr>
        <w:t>
      6 – пациент жағдайының ауырлығын дұрыс бағаламау;</w:t>
      </w:r>
    </w:p>
    <w:p>
      <w:pPr>
        <w:spacing w:after="0"/>
        <w:ind w:left="0"/>
        <w:jc w:val="both"/>
      </w:pPr>
      <w:r>
        <w:rPr>
          <w:rFonts w:ascii="Times New Roman"/>
          <w:b w:val="false"/>
          <w:i w:val="false"/>
          <w:color w:val="000000"/>
          <w:sz w:val="28"/>
        </w:rPr>
        <w:t>
      7 – зертханалық-аспаптық зерттеп-қарау нәтижесін толық есепке алмау немесе асыра бағалау;</w:t>
      </w:r>
    </w:p>
    <w:p>
      <w:pPr>
        <w:spacing w:after="0"/>
        <w:ind w:left="0"/>
        <w:jc w:val="both"/>
      </w:pPr>
      <w:r>
        <w:rPr>
          <w:rFonts w:ascii="Times New Roman"/>
          <w:b w:val="false"/>
          <w:i w:val="false"/>
          <w:color w:val="000000"/>
          <w:sz w:val="28"/>
        </w:rPr>
        <w:t>
      8 – адекваттік емес терапия:</w:t>
      </w:r>
    </w:p>
    <w:p>
      <w:pPr>
        <w:spacing w:after="0"/>
        <w:ind w:left="0"/>
        <w:jc w:val="both"/>
      </w:pPr>
      <w:r>
        <w:rPr>
          <w:rFonts w:ascii="Times New Roman"/>
          <w:b w:val="false"/>
          <w:i w:val="false"/>
          <w:color w:val="000000"/>
          <w:sz w:val="28"/>
        </w:rPr>
        <w:t>
      8.1 – емдеу жүргізілмеген,</w:t>
      </w:r>
    </w:p>
    <w:p>
      <w:pPr>
        <w:spacing w:after="0"/>
        <w:ind w:left="0"/>
        <w:jc w:val="both"/>
      </w:pPr>
      <w:r>
        <w:rPr>
          <w:rFonts w:ascii="Times New Roman"/>
          <w:b w:val="false"/>
          <w:i w:val="false"/>
          <w:color w:val="000000"/>
          <w:sz w:val="28"/>
        </w:rPr>
        <w:t>
      8.2 – толық көлемде жүргізілмеген,</w:t>
      </w:r>
    </w:p>
    <w:p>
      <w:pPr>
        <w:spacing w:after="0"/>
        <w:ind w:left="0"/>
        <w:jc w:val="both"/>
      </w:pPr>
      <w:r>
        <w:rPr>
          <w:rFonts w:ascii="Times New Roman"/>
          <w:b w:val="false"/>
          <w:i w:val="false"/>
          <w:color w:val="000000"/>
          <w:sz w:val="28"/>
        </w:rPr>
        <w:t>
      8.3 – көрсетілімдерсіз тағайындау;</w:t>
      </w:r>
    </w:p>
    <w:p>
      <w:pPr>
        <w:spacing w:after="0"/>
        <w:ind w:left="0"/>
        <w:jc w:val="both"/>
      </w:pPr>
      <w:r>
        <w:rPr>
          <w:rFonts w:ascii="Times New Roman"/>
          <w:b w:val="false"/>
          <w:i w:val="false"/>
          <w:color w:val="000000"/>
          <w:sz w:val="28"/>
        </w:rPr>
        <w:t>
      9 – емдеуге жатқызудың болмауы:</w:t>
      </w:r>
    </w:p>
    <w:p>
      <w:pPr>
        <w:spacing w:after="0"/>
        <w:ind w:left="0"/>
        <w:jc w:val="both"/>
      </w:pPr>
      <w:r>
        <w:rPr>
          <w:rFonts w:ascii="Times New Roman"/>
          <w:b w:val="false"/>
          <w:i w:val="false"/>
          <w:color w:val="000000"/>
          <w:sz w:val="28"/>
        </w:rPr>
        <w:t>
      9.1 – ұсынылған,</w:t>
      </w:r>
    </w:p>
    <w:p>
      <w:pPr>
        <w:spacing w:after="0"/>
        <w:ind w:left="0"/>
        <w:jc w:val="both"/>
      </w:pPr>
      <w:r>
        <w:rPr>
          <w:rFonts w:ascii="Times New Roman"/>
          <w:b w:val="false"/>
          <w:i w:val="false"/>
          <w:color w:val="000000"/>
          <w:sz w:val="28"/>
        </w:rPr>
        <w:t>
      9.2 – ұсынылмаған;</w:t>
      </w:r>
    </w:p>
    <w:p>
      <w:pPr>
        <w:spacing w:after="0"/>
        <w:ind w:left="0"/>
        <w:jc w:val="both"/>
      </w:pPr>
      <w:r>
        <w:rPr>
          <w:rFonts w:ascii="Times New Roman"/>
          <w:b w:val="false"/>
          <w:i w:val="false"/>
          <w:color w:val="000000"/>
          <w:sz w:val="28"/>
        </w:rPr>
        <w:t>
      10 – кешіктіріп емдеуге жатқызу;</w:t>
      </w:r>
    </w:p>
    <w:p>
      <w:pPr>
        <w:spacing w:after="0"/>
        <w:ind w:left="0"/>
        <w:jc w:val="both"/>
      </w:pPr>
      <w:r>
        <w:rPr>
          <w:rFonts w:ascii="Times New Roman"/>
          <w:b w:val="false"/>
          <w:i w:val="false"/>
          <w:color w:val="000000"/>
          <w:sz w:val="28"/>
        </w:rPr>
        <w:t>
      11 – созылмалы нысанды ауруы бар пациенттарды диспансерлеудіңсапасы мен жүйелілігі:</w:t>
      </w:r>
    </w:p>
    <w:p>
      <w:pPr>
        <w:spacing w:after="0"/>
        <w:ind w:left="0"/>
        <w:jc w:val="both"/>
      </w:pPr>
      <w:r>
        <w:rPr>
          <w:rFonts w:ascii="Times New Roman"/>
          <w:b w:val="false"/>
          <w:i w:val="false"/>
          <w:color w:val="000000"/>
          <w:sz w:val="28"/>
        </w:rPr>
        <w:t>
      11.1 – стандарттар сақталған,</w:t>
      </w:r>
    </w:p>
    <w:p>
      <w:pPr>
        <w:spacing w:after="0"/>
        <w:ind w:left="0"/>
        <w:jc w:val="both"/>
      </w:pPr>
      <w:r>
        <w:rPr>
          <w:rFonts w:ascii="Times New Roman"/>
          <w:b w:val="false"/>
          <w:i w:val="false"/>
          <w:color w:val="000000"/>
          <w:sz w:val="28"/>
        </w:rPr>
        <w:t>
      11.2 – стандарттар сақталмаған,</w:t>
      </w:r>
    </w:p>
    <w:p>
      <w:pPr>
        <w:spacing w:after="0"/>
        <w:ind w:left="0"/>
        <w:jc w:val="both"/>
      </w:pPr>
      <w:r>
        <w:rPr>
          <w:rFonts w:ascii="Times New Roman"/>
          <w:b w:val="false"/>
          <w:i w:val="false"/>
          <w:color w:val="000000"/>
          <w:sz w:val="28"/>
        </w:rPr>
        <w:t>
      11.3 – диспансерлеу жасалмаған;</w:t>
      </w:r>
    </w:p>
    <w:p>
      <w:pPr>
        <w:spacing w:after="0"/>
        <w:ind w:left="0"/>
        <w:jc w:val="both"/>
      </w:pPr>
      <w:r>
        <w:rPr>
          <w:rFonts w:ascii="Times New Roman"/>
          <w:b w:val="false"/>
          <w:i w:val="false"/>
          <w:color w:val="000000"/>
          <w:sz w:val="28"/>
        </w:rPr>
        <w:t>
      12 – емдеу нәтижесі:</w:t>
      </w:r>
    </w:p>
    <w:p>
      <w:pPr>
        <w:spacing w:after="0"/>
        <w:ind w:left="0"/>
        <w:jc w:val="both"/>
      </w:pPr>
      <w:r>
        <w:rPr>
          <w:rFonts w:ascii="Times New Roman"/>
          <w:b w:val="false"/>
          <w:i w:val="false"/>
          <w:color w:val="000000"/>
          <w:sz w:val="28"/>
        </w:rPr>
        <w:t>
      12.1 – өлім жағдайы алдын-алуға болатын,</w:t>
      </w:r>
    </w:p>
    <w:p>
      <w:pPr>
        <w:spacing w:after="0"/>
        <w:ind w:left="0"/>
        <w:jc w:val="both"/>
      </w:pPr>
      <w:r>
        <w:rPr>
          <w:rFonts w:ascii="Times New Roman"/>
          <w:b w:val="false"/>
          <w:i w:val="false"/>
          <w:color w:val="000000"/>
          <w:sz w:val="28"/>
        </w:rPr>
        <w:t>
      12.2 – нәтижесі "нашарлау" сараптамалық бағалау,</w:t>
      </w:r>
    </w:p>
    <w:p>
      <w:pPr>
        <w:spacing w:after="0"/>
        <w:ind w:left="0"/>
        <w:jc w:val="both"/>
      </w:pPr>
      <w:r>
        <w:rPr>
          <w:rFonts w:ascii="Times New Roman"/>
          <w:b w:val="false"/>
          <w:i w:val="false"/>
          <w:color w:val="000000"/>
          <w:sz w:val="28"/>
        </w:rPr>
        <w:t>
      12.3 – нәтижесі "өзгеріссіз" сараптамалық бағалау,</w:t>
      </w:r>
    </w:p>
    <w:p>
      <w:pPr>
        <w:spacing w:after="0"/>
        <w:ind w:left="0"/>
        <w:jc w:val="both"/>
      </w:pPr>
      <w:r>
        <w:rPr>
          <w:rFonts w:ascii="Times New Roman"/>
          <w:b w:val="false"/>
          <w:i w:val="false"/>
          <w:color w:val="000000"/>
          <w:sz w:val="28"/>
        </w:rPr>
        <w:t>
      12.4 – амбулаториялық-емханалық деңгейде емдеудің тиімсіздігі салдарынан стационарға емдеуге жатқызу;</w:t>
      </w:r>
    </w:p>
    <w:p>
      <w:pPr>
        <w:spacing w:after="0"/>
        <w:ind w:left="0"/>
        <w:jc w:val="both"/>
      </w:pPr>
      <w:r>
        <w:rPr>
          <w:rFonts w:ascii="Times New Roman"/>
          <w:b w:val="false"/>
          <w:i w:val="false"/>
          <w:color w:val="000000"/>
          <w:sz w:val="28"/>
        </w:rPr>
        <w:t>
      13 – ұсынымның болуы:</w:t>
      </w:r>
    </w:p>
    <w:p>
      <w:pPr>
        <w:spacing w:after="0"/>
        <w:ind w:left="0"/>
        <w:jc w:val="both"/>
      </w:pPr>
      <w:r>
        <w:rPr>
          <w:rFonts w:ascii="Times New Roman"/>
          <w:b w:val="false"/>
          <w:i w:val="false"/>
          <w:color w:val="000000"/>
          <w:sz w:val="28"/>
        </w:rPr>
        <w:t>
      13.1 – жоқ,</w:t>
      </w:r>
    </w:p>
    <w:p>
      <w:pPr>
        <w:spacing w:after="0"/>
        <w:ind w:left="0"/>
        <w:jc w:val="both"/>
      </w:pPr>
      <w:r>
        <w:rPr>
          <w:rFonts w:ascii="Times New Roman"/>
          <w:b w:val="false"/>
          <w:i w:val="false"/>
          <w:color w:val="000000"/>
          <w:sz w:val="28"/>
        </w:rPr>
        <w:t>
      13.2 – толық емес,</w:t>
      </w:r>
    </w:p>
    <w:p>
      <w:pPr>
        <w:spacing w:after="0"/>
        <w:ind w:left="0"/>
        <w:jc w:val="both"/>
      </w:pPr>
      <w:r>
        <w:rPr>
          <w:rFonts w:ascii="Times New Roman"/>
          <w:b w:val="false"/>
          <w:i w:val="false"/>
          <w:color w:val="000000"/>
          <w:sz w:val="28"/>
        </w:rPr>
        <w:t>
      13.3 – толық.</w:t>
      </w:r>
    </w:p>
    <w:p>
      <w:pPr>
        <w:spacing w:after="0"/>
        <w:ind w:left="0"/>
        <w:jc w:val="both"/>
      </w:pPr>
      <w:r>
        <w:rPr>
          <w:rFonts w:ascii="Times New Roman"/>
          <w:b w:val="false"/>
          <w:i w:val="false"/>
          <w:color w:val="000000"/>
          <w:sz w:val="28"/>
        </w:rPr>
        <w:t>
      II. МҚАЕ стационар деңгейінде (керекті астын сызыңыз)</w:t>
      </w:r>
    </w:p>
    <w:p>
      <w:pPr>
        <w:spacing w:after="0"/>
        <w:ind w:left="0"/>
        <w:jc w:val="both"/>
      </w:pPr>
      <w:r>
        <w:rPr>
          <w:rFonts w:ascii="Times New Roman"/>
          <w:b w:val="false"/>
          <w:i w:val="false"/>
          <w:color w:val="000000"/>
          <w:sz w:val="28"/>
        </w:rPr>
        <w:t>
      0 – стационарға емдеуге жатқызуға дейін тасымалдаудың бұзылуы;</w:t>
      </w:r>
    </w:p>
    <w:p>
      <w:pPr>
        <w:spacing w:after="0"/>
        <w:ind w:left="0"/>
        <w:jc w:val="both"/>
      </w:pPr>
      <w:r>
        <w:rPr>
          <w:rFonts w:ascii="Times New Roman"/>
          <w:b w:val="false"/>
          <w:i w:val="false"/>
          <w:color w:val="000000"/>
          <w:sz w:val="28"/>
        </w:rPr>
        <w:t>
      1 – ақаулар анықталмаған;</w:t>
      </w:r>
    </w:p>
    <w:p>
      <w:pPr>
        <w:spacing w:after="0"/>
        <w:ind w:left="0"/>
        <w:jc w:val="both"/>
      </w:pPr>
      <w:r>
        <w:rPr>
          <w:rFonts w:ascii="Times New Roman"/>
          <w:b w:val="false"/>
          <w:i w:val="false"/>
          <w:color w:val="000000"/>
          <w:sz w:val="28"/>
        </w:rPr>
        <w:t>
      2 – ауруханаға жатқызу ақаулары:</w:t>
      </w:r>
    </w:p>
    <w:p>
      <w:pPr>
        <w:spacing w:after="0"/>
        <w:ind w:left="0"/>
        <w:jc w:val="both"/>
      </w:pPr>
      <w:r>
        <w:rPr>
          <w:rFonts w:ascii="Times New Roman"/>
          <w:b w:val="false"/>
          <w:i w:val="false"/>
          <w:color w:val="000000"/>
          <w:sz w:val="28"/>
        </w:rPr>
        <w:t>
      2.1 – емдеуге жатқызудан негізделмеген бас тарту,</w:t>
      </w:r>
    </w:p>
    <w:p>
      <w:pPr>
        <w:spacing w:after="0"/>
        <w:ind w:left="0"/>
        <w:jc w:val="both"/>
      </w:pPr>
      <w:r>
        <w:rPr>
          <w:rFonts w:ascii="Times New Roman"/>
          <w:b w:val="false"/>
          <w:i w:val="false"/>
          <w:color w:val="000000"/>
          <w:sz w:val="28"/>
        </w:rPr>
        <w:t>
      2.2 – көрсетілген медициналық қызметтердің сапасына шағымдар,</w:t>
      </w:r>
    </w:p>
    <w:p>
      <w:pPr>
        <w:spacing w:after="0"/>
        <w:ind w:left="0"/>
        <w:jc w:val="both"/>
      </w:pPr>
      <w:r>
        <w:rPr>
          <w:rFonts w:ascii="Times New Roman"/>
          <w:b w:val="false"/>
          <w:i w:val="false"/>
          <w:color w:val="000000"/>
          <w:sz w:val="28"/>
        </w:rPr>
        <w:t>
      2.3 – ТМККК-ге кіретін медициналық көмекті көрсету кезінде пациенттан дәрі-дәрмектер мен қаржы қаражатын тарту,</w:t>
      </w:r>
    </w:p>
    <w:p>
      <w:pPr>
        <w:spacing w:after="0"/>
        <w:ind w:left="0"/>
        <w:jc w:val="both"/>
      </w:pPr>
      <w:r>
        <w:rPr>
          <w:rFonts w:ascii="Times New Roman"/>
          <w:b w:val="false"/>
          <w:i w:val="false"/>
          <w:color w:val="000000"/>
          <w:sz w:val="28"/>
        </w:rPr>
        <w:t>
      2.4 – өлім жағдайы алдын-алуғаболатын,</w:t>
      </w:r>
    </w:p>
    <w:p>
      <w:pPr>
        <w:spacing w:after="0"/>
        <w:ind w:left="0"/>
        <w:jc w:val="both"/>
      </w:pPr>
      <w:r>
        <w:rPr>
          <w:rFonts w:ascii="Times New Roman"/>
          <w:b w:val="false"/>
          <w:i w:val="false"/>
          <w:color w:val="000000"/>
          <w:sz w:val="28"/>
        </w:rPr>
        <w:t>
      2.5 – емдеу нәтижесінде туындаған асқыну жағдайлары,</w:t>
      </w:r>
    </w:p>
    <w:p>
      <w:pPr>
        <w:spacing w:after="0"/>
        <w:ind w:left="0"/>
        <w:jc w:val="both"/>
      </w:pPr>
      <w:r>
        <w:rPr>
          <w:rFonts w:ascii="Times New Roman"/>
          <w:b w:val="false"/>
          <w:i w:val="false"/>
          <w:color w:val="000000"/>
          <w:sz w:val="28"/>
        </w:rPr>
        <w:t>
      2.6 – аурудың "нашарлау" нәтижесі болған жағдайлар сараптамалық бағалау,</w:t>
      </w:r>
    </w:p>
    <w:p>
      <w:pPr>
        <w:spacing w:after="0"/>
        <w:ind w:left="0"/>
        <w:jc w:val="both"/>
      </w:pPr>
      <w:r>
        <w:rPr>
          <w:rFonts w:ascii="Times New Roman"/>
          <w:b w:val="false"/>
          <w:i w:val="false"/>
          <w:color w:val="000000"/>
          <w:sz w:val="28"/>
        </w:rPr>
        <w:t>
      2.7 – аурудың "өзгеріссіз" нәтижесі болған жағдайлар сараптамалық бағалау,</w:t>
      </w:r>
    </w:p>
    <w:p>
      <w:pPr>
        <w:spacing w:after="0"/>
        <w:ind w:left="0"/>
        <w:jc w:val="both"/>
      </w:pPr>
      <w:r>
        <w:rPr>
          <w:rFonts w:ascii="Times New Roman"/>
          <w:b w:val="false"/>
          <w:i w:val="false"/>
          <w:color w:val="000000"/>
          <w:sz w:val="28"/>
        </w:rPr>
        <w:t>
      2.8 – жолданған және клиникалық диагноздардың сәйкессіздікжағдайлары,</w:t>
      </w:r>
    </w:p>
    <w:p>
      <w:pPr>
        <w:spacing w:after="0"/>
        <w:ind w:left="0"/>
        <w:jc w:val="both"/>
      </w:pPr>
      <w:r>
        <w:rPr>
          <w:rFonts w:ascii="Times New Roman"/>
          <w:b w:val="false"/>
          <w:i w:val="false"/>
          <w:color w:val="000000"/>
          <w:sz w:val="28"/>
        </w:rPr>
        <w:t>
      2.9 – клиникалық және морфологиялық диагноздардың сәйкессіздікжағдайлары;</w:t>
      </w:r>
    </w:p>
    <w:p>
      <w:pPr>
        <w:spacing w:after="0"/>
        <w:ind w:left="0"/>
        <w:jc w:val="both"/>
      </w:pPr>
      <w:r>
        <w:rPr>
          <w:rFonts w:ascii="Times New Roman"/>
          <w:b w:val="false"/>
          <w:i w:val="false"/>
          <w:color w:val="000000"/>
          <w:sz w:val="28"/>
        </w:rPr>
        <w:t>
      3 – алдыңғы емдеуге жатқызу кезінде стационардан мерзіміненбұрын шығару;</w:t>
      </w:r>
    </w:p>
    <w:p>
      <w:pPr>
        <w:spacing w:after="0"/>
        <w:ind w:left="0"/>
        <w:jc w:val="both"/>
      </w:pPr>
      <w:r>
        <w:rPr>
          <w:rFonts w:ascii="Times New Roman"/>
          <w:b w:val="false"/>
          <w:i w:val="false"/>
          <w:color w:val="000000"/>
          <w:sz w:val="28"/>
        </w:rPr>
        <w:t>
      4 – шағым мен анамнездер сипаттамасы:</w:t>
      </w:r>
    </w:p>
    <w:p>
      <w:pPr>
        <w:spacing w:after="0"/>
        <w:ind w:left="0"/>
        <w:jc w:val="both"/>
      </w:pPr>
      <w:r>
        <w:rPr>
          <w:rFonts w:ascii="Times New Roman"/>
          <w:b w:val="false"/>
          <w:i w:val="false"/>
          <w:color w:val="000000"/>
          <w:sz w:val="28"/>
        </w:rPr>
        <w:t>
      4.1 – толық емес,</w:t>
      </w:r>
    </w:p>
    <w:p>
      <w:pPr>
        <w:spacing w:after="0"/>
        <w:ind w:left="0"/>
        <w:jc w:val="both"/>
      </w:pPr>
      <w:r>
        <w:rPr>
          <w:rFonts w:ascii="Times New Roman"/>
          <w:b w:val="false"/>
          <w:i w:val="false"/>
          <w:color w:val="000000"/>
          <w:sz w:val="28"/>
        </w:rPr>
        <w:t>
      4.2 – диагнозға сәйкес келмейді,</w:t>
      </w:r>
    </w:p>
    <w:p>
      <w:pPr>
        <w:spacing w:after="0"/>
        <w:ind w:left="0"/>
        <w:jc w:val="both"/>
      </w:pPr>
      <w:r>
        <w:rPr>
          <w:rFonts w:ascii="Times New Roman"/>
          <w:b w:val="false"/>
          <w:i w:val="false"/>
          <w:color w:val="000000"/>
          <w:sz w:val="28"/>
        </w:rPr>
        <w:t>
      4.3 – анамнез көрсетілмеген,</w:t>
      </w:r>
    </w:p>
    <w:p>
      <w:pPr>
        <w:spacing w:after="0"/>
        <w:ind w:left="0"/>
        <w:jc w:val="both"/>
      </w:pPr>
      <w:r>
        <w:rPr>
          <w:rFonts w:ascii="Times New Roman"/>
          <w:b w:val="false"/>
          <w:i w:val="false"/>
          <w:color w:val="000000"/>
          <w:sz w:val="28"/>
        </w:rPr>
        <w:t>
      4.4 – анамнез толық ашылмаған;</w:t>
      </w:r>
    </w:p>
    <w:p>
      <w:pPr>
        <w:spacing w:after="0"/>
        <w:ind w:left="0"/>
        <w:jc w:val="both"/>
      </w:pPr>
      <w:r>
        <w:rPr>
          <w:rFonts w:ascii="Times New Roman"/>
          <w:b w:val="false"/>
          <w:i w:val="false"/>
          <w:color w:val="000000"/>
          <w:sz w:val="28"/>
        </w:rPr>
        <w:t>
      5 – диагностиканың жеткіліксіздігі:</w:t>
      </w:r>
    </w:p>
    <w:p>
      <w:pPr>
        <w:spacing w:after="0"/>
        <w:ind w:left="0"/>
        <w:jc w:val="both"/>
      </w:pPr>
      <w:r>
        <w:rPr>
          <w:rFonts w:ascii="Times New Roman"/>
          <w:b w:val="false"/>
          <w:i w:val="false"/>
          <w:color w:val="000000"/>
          <w:sz w:val="28"/>
        </w:rPr>
        <w:t>
      5.1 – толық емес,</w:t>
      </w:r>
    </w:p>
    <w:p>
      <w:pPr>
        <w:spacing w:after="0"/>
        <w:ind w:left="0"/>
        <w:jc w:val="both"/>
      </w:pPr>
      <w:r>
        <w:rPr>
          <w:rFonts w:ascii="Times New Roman"/>
          <w:b w:val="false"/>
          <w:i w:val="false"/>
          <w:color w:val="000000"/>
          <w:sz w:val="28"/>
        </w:rPr>
        <w:t>
      5.2 – уақтылы емес,</w:t>
      </w:r>
    </w:p>
    <w:p>
      <w:pPr>
        <w:spacing w:after="0"/>
        <w:ind w:left="0"/>
        <w:jc w:val="both"/>
      </w:pPr>
      <w:r>
        <w:rPr>
          <w:rFonts w:ascii="Times New Roman"/>
          <w:b w:val="false"/>
          <w:i w:val="false"/>
          <w:color w:val="000000"/>
          <w:sz w:val="28"/>
        </w:rPr>
        <w:t>
      5.3 – жағдайдын ауырлығын дұрыс бағаламау,</w:t>
      </w:r>
    </w:p>
    <w:p>
      <w:pPr>
        <w:spacing w:after="0"/>
        <w:ind w:left="0"/>
        <w:jc w:val="both"/>
      </w:pPr>
      <w:r>
        <w:rPr>
          <w:rFonts w:ascii="Times New Roman"/>
          <w:b w:val="false"/>
          <w:i w:val="false"/>
          <w:color w:val="000000"/>
          <w:sz w:val="28"/>
        </w:rPr>
        <w:t>
      5.4 – динамикалық бақылаудың жоқтығы;</w:t>
      </w:r>
    </w:p>
    <w:p>
      <w:pPr>
        <w:spacing w:after="0"/>
        <w:ind w:left="0"/>
        <w:jc w:val="both"/>
      </w:pPr>
      <w:r>
        <w:rPr>
          <w:rFonts w:ascii="Times New Roman"/>
          <w:b w:val="false"/>
          <w:i w:val="false"/>
          <w:color w:val="000000"/>
          <w:sz w:val="28"/>
        </w:rPr>
        <w:t>
      6 – диагноздағы қателіктер:</w:t>
      </w:r>
    </w:p>
    <w:p>
      <w:pPr>
        <w:spacing w:after="0"/>
        <w:ind w:left="0"/>
        <w:jc w:val="both"/>
      </w:pPr>
      <w:r>
        <w:rPr>
          <w:rFonts w:ascii="Times New Roman"/>
          <w:b w:val="false"/>
          <w:i w:val="false"/>
          <w:color w:val="000000"/>
          <w:sz w:val="28"/>
        </w:rPr>
        <w:t>
      6.1 – толық диагноз барлық диагноздаркөрсетілген: негізгі, қосарласқан, асқынулар,</w:t>
      </w:r>
    </w:p>
    <w:p>
      <w:pPr>
        <w:spacing w:after="0"/>
        <w:ind w:left="0"/>
        <w:jc w:val="both"/>
      </w:pPr>
      <w:r>
        <w:rPr>
          <w:rFonts w:ascii="Times New Roman"/>
          <w:b w:val="false"/>
          <w:i w:val="false"/>
          <w:color w:val="000000"/>
          <w:sz w:val="28"/>
        </w:rPr>
        <w:t>
      6.2 – диагнозы толық емес,</w:t>
      </w:r>
    </w:p>
    <w:p>
      <w:pPr>
        <w:spacing w:after="0"/>
        <w:ind w:left="0"/>
        <w:jc w:val="both"/>
      </w:pPr>
      <w:r>
        <w:rPr>
          <w:rFonts w:ascii="Times New Roman"/>
          <w:b w:val="false"/>
          <w:i w:val="false"/>
          <w:color w:val="000000"/>
          <w:sz w:val="28"/>
        </w:rPr>
        <w:t>
      6.3 – диагнозы белгіленбеген;</w:t>
      </w:r>
    </w:p>
    <w:p>
      <w:pPr>
        <w:spacing w:after="0"/>
        <w:ind w:left="0"/>
        <w:jc w:val="both"/>
      </w:pPr>
      <w:r>
        <w:rPr>
          <w:rFonts w:ascii="Times New Roman"/>
          <w:b w:val="false"/>
          <w:i w:val="false"/>
          <w:color w:val="000000"/>
          <w:sz w:val="28"/>
        </w:rPr>
        <w:t>
      7 – стационарда пациенттің қысқа мерзімде болуы 3 тәуліктен аз;</w:t>
      </w:r>
    </w:p>
    <w:p>
      <w:pPr>
        <w:spacing w:after="0"/>
        <w:ind w:left="0"/>
        <w:jc w:val="both"/>
      </w:pPr>
      <w:r>
        <w:rPr>
          <w:rFonts w:ascii="Times New Roman"/>
          <w:b w:val="false"/>
          <w:i w:val="false"/>
          <w:color w:val="000000"/>
          <w:sz w:val="28"/>
        </w:rPr>
        <w:t>
      8 – зерттеп-қарау кемшіліктері:</w:t>
      </w:r>
    </w:p>
    <w:p>
      <w:pPr>
        <w:spacing w:after="0"/>
        <w:ind w:left="0"/>
        <w:jc w:val="both"/>
      </w:pPr>
      <w:r>
        <w:rPr>
          <w:rFonts w:ascii="Times New Roman"/>
          <w:b w:val="false"/>
          <w:i w:val="false"/>
          <w:color w:val="000000"/>
          <w:sz w:val="28"/>
        </w:rPr>
        <w:t>
      8.1 – анамнездік және клиникалық деректерді дұрыс есепке алмау,</w:t>
      </w:r>
    </w:p>
    <w:p>
      <w:pPr>
        <w:spacing w:after="0"/>
        <w:ind w:left="0"/>
        <w:jc w:val="both"/>
      </w:pPr>
      <w:r>
        <w:rPr>
          <w:rFonts w:ascii="Times New Roman"/>
          <w:b w:val="false"/>
          <w:i w:val="false"/>
          <w:color w:val="000000"/>
          <w:sz w:val="28"/>
        </w:rPr>
        <w:t>
      8.2 – зертханалық-аспаптық зерттеп-қарау нәтижесін дұрыс есепке алмау немесе асыра бағалау,</w:t>
      </w:r>
    </w:p>
    <w:p>
      <w:pPr>
        <w:spacing w:after="0"/>
        <w:ind w:left="0"/>
        <w:jc w:val="both"/>
      </w:pPr>
      <w:r>
        <w:rPr>
          <w:rFonts w:ascii="Times New Roman"/>
          <w:b w:val="false"/>
          <w:i w:val="false"/>
          <w:color w:val="000000"/>
          <w:sz w:val="28"/>
        </w:rPr>
        <w:t>
      8.3 - жоғары білікті мамандардың консультациялық көмегініңжетіспеушілігі</w:t>
      </w:r>
    </w:p>
    <w:p>
      <w:pPr>
        <w:spacing w:after="0"/>
        <w:ind w:left="0"/>
        <w:jc w:val="both"/>
      </w:pPr>
      <w:r>
        <w:rPr>
          <w:rFonts w:ascii="Times New Roman"/>
          <w:b w:val="false"/>
          <w:i w:val="false"/>
          <w:color w:val="000000"/>
          <w:sz w:val="28"/>
        </w:rPr>
        <w:t>
      8.4 - консультанттар қорытындысын дұрыс есепке алмау немесе асыра бағалау,</w:t>
      </w:r>
    </w:p>
    <w:p>
      <w:pPr>
        <w:spacing w:after="0"/>
        <w:ind w:left="0"/>
        <w:jc w:val="both"/>
      </w:pPr>
      <w:r>
        <w:rPr>
          <w:rFonts w:ascii="Times New Roman"/>
          <w:b w:val="false"/>
          <w:i w:val="false"/>
          <w:color w:val="000000"/>
          <w:sz w:val="28"/>
        </w:rPr>
        <w:t>
      8.5 - айғақтарсыз зерттеп-қарауды тағайындау,</w:t>
      </w:r>
    </w:p>
    <w:p>
      <w:pPr>
        <w:spacing w:after="0"/>
        <w:ind w:left="0"/>
        <w:jc w:val="both"/>
      </w:pPr>
      <w:r>
        <w:rPr>
          <w:rFonts w:ascii="Times New Roman"/>
          <w:b w:val="false"/>
          <w:i w:val="false"/>
          <w:color w:val="000000"/>
          <w:sz w:val="28"/>
        </w:rPr>
        <w:t>
      8.6 - дәрігерлер консилиумы айғақтар бойынша:</w:t>
      </w:r>
    </w:p>
    <w:p>
      <w:pPr>
        <w:spacing w:after="0"/>
        <w:ind w:left="0"/>
        <w:jc w:val="both"/>
      </w:pPr>
      <w:r>
        <w:rPr>
          <w:rFonts w:ascii="Times New Roman"/>
          <w:b w:val="false"/>
          <w:i w:val="false"/>
          <w:color w:val="000000"/>
          <w:sz w:val="28"/>
        </w:rPr>
        <w:t>
      8.6.1 - толық және уақтылы жасалған,</w:t>
      </w:r>
    </w:p>
    <w:p>
      <w:pPr>
        <w:spacing w:after="0"/>
        <w:ind w:left="0"/>
        <w:jc w:val="both"/>
      </w:pPr>
      <w:r>
        <w:rPr>
          <w:rFonts w:ascii="Times New Roman"/>
          <w:b w:val="false"/>
          <w:i w:val="false"/>
          <w:color w:val="000000"/>
          <w:sz w:val="28"/>
        </w:rPr>
        <w:t>
      8.6.2 – жасалмаған;</w:t>
      </w:r>
    </w:p>
    <w:p>
      <w:pPr>
        <w:spacing w:after="0"/>
        <w:ind w:left="0"/>
        <w:jc w:val="both"/>
      </w:pPr>
      <w:r>
        <w:rPr>
          <w:rFonts w:ascii="Times New Roman"/>
          <w:b w:val="false"/>
          <w:i w:val="false"/>
          <w:color w:val="000000"/>
          <w:sz w:val="28"/>
        </w:rPr>
        <w:t>
      9 – адекваттік емес терапия:</w:t>
      </w:r>
    </w:p>
    <w:p>
      <w:pPr>
        <w:spacing w:after="0"/>
        <w:ind w:left="0"/>
        <w:jc w:val="both"/>
      </w:pPr>
      <w:r>
        <w:rPr>
          <w:rFonts w:ascii="Times New Roman"/>
          <w:b w:val="false"/>
          <w:i w:val="false"/>
          <w:color w:val="000000"/>
          <w:sz w:val="28"/>
        </w:rPr>
        <w:t>
      9.1 - толық көлемде жүргізілмеген,</w:t>
      </w:r>
    </w:p>
    <w:p>
      <w:pPr>
        <w:spacing w:after="0"/>
        <w:ind w:left="0"/>
        <w:jc w:val="both"/>
      </w:pPr>
      <w:r>
        <w:rPr>
          <w:rFonts w:ascii="Times New Roman"/>
          <w:b w:val="false"/>
          <w:i w:val="false"/>
          <w:color w:val="000000"/>
          <w:sz w:val="28"/>
        </w:rPr>
        <w:t>
      9.2 - көрсетілімдерсіз тағайындау;</w:t>
      </w:r>
    </w:p>
    <w:p>
      <w:pPr>
        <w:spacing w:after="0"/>
        <w:ind w:left="0"/>
        <w:jc w:val="both"/>
      </w:pPr>
      <w:r>
        <w:rPr>
          <w:rFonts w:ascii="Times New Roman"/>
          <w:b w:val="false"/>
          <w:i w:val="false"/>
          <w:color w:val="000000"/>
          <w:sz w:val="28"/>
        </w:rPr>
        <w:t>
      10 - бейінді мамандардың қатысуынсыз көмек көрсетілген (көрсетілімдер бойынша);</w:t>
      </w:r>
    </w:p>
    <w:p>
      <w:pPr>
        <w:spacing w:after="0"/>
        <w:ind w:left="0"/>
        <w:jc w:val="both"/>
      </w:pPr>
      <w:r>
        <w:rPr>
          <w:rFonts w:ascii="Times New Roman"/>
          <w:b w:val="false"/>
          <w:i w:val="false"/>
          <w:color w:val="000000"/>
          <w:sz w:val="28"/>
        </w:rPr>
        <w:t>
      11 - шұғыл араласуды жүргізудегі кемшіліктер:</w:t>
      </w:r>
    </w:p>
    <w:p>
      <w:pPr>
        <w:spacing w:after="0"/>
        <w:ind w:left="0"/>
        <w:jc w:val="both"/>
      </w:pPr>
      <w:r>
        <w:rPr>
          <w:rFonts w:ascii="Times New Roman"/>
          <w:b w:val="false"/>
          <w:i w:val="false"/>
          <w:color w:val="000000"/>
          <w:sz w:val="28"/>
        </w:rPr>
        <w:t>
      11.1 - кешіктірілген шұғыл араласулар,</w:t>
      </w:r>
    </w:p>
    <w:p>
      <w:pPr>
        <w:spacing w:after="0"/>
        <w:ind w:left="0"/>
        <w:jc w:val="both"/>
      </w:pPr>
      <w:r>
        <w:rPr>
          <w:rFonts w:ascii="Times New Roman"/>
          <w:b w:val="false"/>
          <w:i w:val="false"/>
          <w:color w:val="000000"/>
          <w:sz w:val="28"/>
        </w:rPr>
        <w:t>
      11.2 - шұғыл араласудың барабар емес көлемі мен әдісі,</w:t>
      </w:r>
    </w:p>
    <w:p>
      <w:pPr>
        <w:spacing w:after="0"/>
        <w:ind w:left="0"/>
        <w:jc w:val="both"/>
      </w:pPr>
      <w:r>
        <w:rPr>
          <w:rFonts w:ascii="Times New Roman"/>
          <w:b w:val="false"/>
          <w:i w:val="false"/>
          <w:color w:val="000000"/>
          <w:sz w:val="28"/>
        </w:rPr>
        <w:t>
      11.3 - операция кезіндегі техникалық ақаулар,</w:t>
      </w:r>
    </w:p>
    <w:p>
      <w:pPr>
        <w:spacing w:after="0"/>
        <w:ind w:left="0"/>
        <w:jc w:val="both"/>
      </w:pPr>
      <w:r>
        <w:rPr>
          <w:rFonts w:ascii="Times New Roman"/>
          <w:b w:val="false"/>
          <w:i w:val="false"/>
          <w:color w:val="000000"/>
          <w:sz w:val="28"/>
        </w:rPr>
        <w:t>
      11.4 - тиісті көрсетілімдерсіз операциялар,</w:t>
      </w:r>
    </w:p>
    <w:p>
      <w:pPr>
        <w:spacing w:after="0"/>
        <w:ind w:left="0"/>
        <w:jc w:val="both"/>
      </w:pPr>
      <w:r>
        <w:rPr>
          <w:rFonts w:ascii="Times New Roman"/>
          <w:b w:val="false"/>
          <w:i w:val="false"/>
          <w:color w:val="000000"/>
          <w:sz w:val="28"/>
        </w:rPr>
        <w:t>
      11.5 – дұрыс емес анестезия,</w:t>
      </w:r>
    </w:p>
    <w:p>
      <w:pPr>
        <w:spacing w:after="0"/>
        <w:ind w:left="0"/>
        <w:jc w:val="both"/>
      </w:pPr>
      <w:r>
        <w:rPr>
          <w:rFonts w:ascii="Times New Roman"/>
          <w:b w:val="false"/>
          <w:i w:val="false"/>
          <w:color w:val="000000"/>
          <w:sz w:val="28"/>
        </w:rPr>
        <w:t>
      11.6 – ықтимал асқынулар профилактикасының болмауы,</w:t>
      </w:r>
    </w:p>
    <w:p>
      <w:pPr>
        <w:spacing w:after="0"/>
        <w:ind w:left="0"/>
        <w:jc w:val="both"/>
      </w:pPr>
      <w:r>
        <w:rPr>
          <w:rFonts w:ascii="Times New Roman"/>
          <w:b w:val="false"/>
          <w:i w:val="false"/>
          <w:color w:val="000000"/>
          <w:sz w:val="28"/>
        </w:rPr>
        <w:t>
      11.7 - трансфузиялық заттардың болмауы;</w:t>
      </w:r>
    </w:p>
    <w:p>
      <w:pPr>
        <w:spacing w:after="0"/>
        <w:ind w:left="0"/>
        <w:jc w:val="both"/>
      </w:pPr>
      <w:r>
        <w:rPr>
          <w:rFonts w:ascii="Times New Roman"/>
          <w:b w:val="false"/>
          <w:i w:val="false"/>
          <w:color w:val="000000"/>
          <w:sz w:val="28"/>
        </w:rPr>
        <w:t>
      12 - шағым мен анамнездердің сипаттамасы:</w:t>
      </w:r>
    </w:p>
    <w:p>
      <w:pPr>
        <w:spacing w:after="0"/>
        <w:ind w:left="0"/>
        <w:jc w:val="both"/>
      </w:pPr>
      <w:r>
        <w:rPr>
          <w:rFonts w:ascii="Times New Roman"/>
          <w:b w:val="false"/>
          <w:i w:val="false"/>
          <w:color w:val="000000"/>
          <w:sz w:val="28"/>
        </w:rPr>
        <w:t>
      12.1 – толық,</w:t>
      </w:r>
    </w:p>
    <w:p>
      <w:pPr>
        <w:spacing w:after="0"/>
        <w:ind w:left="0"/>
        <w:jc w:val="both"/>
      </w:pPr>
      <w:r>
        <w:rPr>
          <w:rFonts w:ascii="Times New Roman"/>
          <w:b w:val="false"/>
          <w:i w:val="false"/>
          <w:color w:val="000000"/>
          <w:sz w:val="28"/>
        </w:rPr>
        <w:t>
      12.2 – толық емес,</w:t>
      </w:r>
    </w:p>
    <w:p>
      <w:pPr>
        <w:spacing w:after="0"/>
        <w:ind w:left="0"/>
        <w:jc w:val="both"/>
      </w:pPr>
      <w:r>
        <w:rPr>
          <w:rFonts w:ascii="Times New Roman"/>
          <w:b w:val="false"/>
          <w:i w:val="false"/>
          <w:color w:val="000000"/>
          <w:sz w:val="28"/>
        </w:rPr>
        <w:t>
      12.3 - диагнозына сәйкес емес,</w:t>
      </w:r>
    </w:p>
    <w:p>
      <w:pPr>
        <w:spacing w:after="0"/>
        <w:ind w:left="0"/>
        <w:jc w:val="both"/>
      </w:pPr>
      <w:r>
        <w:rPr>
          <w:rFonts w:ascii="Times New Roman"/>
          <w:b w:val="false"/>
          <w:i w:val="false"/>
          <w:color w:val="000000"/>
          <w:sz w:val="28"/>
        </w:rPr>
        <w:t>
      12.4 - анамнезі көрсетілмеген,</w:t>
      </w:r>
    </w:p>
    <w:p>
      <w:pPr>
        <w:spacing w:after="0"/>
        <w:ind w:left="0"/>
        <w:jc w:val="both"/>
      </w:pPr>
      <w:r>
        <w:rPr>
          <w:rFonts w:ascii="Times New Roman"/>
          <w:b w:val="false"/>
          <w:i w:val="false"/>
          <w:color w:val="000000"/>
          <w:sz w:val="28"/>
        </w:rPr>
        <w:t>
      12.5 - анамнезі толық ашылмаған;</w:t>
      </w:r>
    </w:p>
    <w:p>
      <w:pPr>
        <w:spacing w:after="0"/>
        <w:ind w:left="0"/>
        <w:jc w:val="both"/>
      </w:pPr>
      <w:r>
        <w:rPr>
          <w:rFonts w:ascii="Times New Roman"/>
          <w:b w:val="false"/>
          <w:i w:val="false"/>
          <w:color w:val="000000"/>
          <w:sz w:val="28"/>
        </w:rPr>
        <w:t>
      13 - емдеу нәтижелері:</w:t>
      </w:r>
    </w:p>
    <w:p>
      <w:pPr>
        <w:spacing w:after="0"/>
        <w:ind w:left="0"/>
        <w:jc w:val="both"/>
      </w:pPr>
      <w:r>
        <w:rPr>
          <w:rFonts w:ascii="Times New Roman"/>
          <w:b w:val="false"/>
          <w:i w:val="false"/>
          <w:color w:val="000000"/>
          <w:sz w:val="28"/>
        </w:rPr>
        <w:t>
      13.1 - өлімнің алдын алуға болатын,</w:t>
      </w:r>
    </w:p>
    <w:p>
      <w:pPr>
        <w:spacing w:after="0"/>
        <w:ind w:left="0"/>
        <w:jc w:val="both"/>
      </w:pPr>
      <w:r>
        <w:rPr>
          <w:rFonts w:ascii="Times New Roman"/>
          <w:b w:val="false"/>
          <w:i w:val="false"/>
          <w:color w:val="000000"/>
          <w:sz w:val="28"/>
        </w:rPr>
        <w:t>
      13.2 - нәтижесі "нашарлау" сараптамалық бағалау,</w:t>
      </w:r>
    </w:p>
    <w:p>
      <w:pPr>
        <w:spacing w:after="0"/>
        <w:ind w:left="0"/>
        <w:jc w:val="both"/>
      </w:pPr>
      <w:r>
        <w:rPr>
          <w:rFonts w:ascii="Times New Roman"/>
          <w:b w:val="false"/>
          <w:i w:val="false"/>
          <w:color w:val="000000"/>
          <w:sz w:val="28"/>
        </w:rPr>
        <w:t>
      13.3 - нәтижесі "өзгеріссіз" сараптамалық бағалау;</w:t>
      </w:r>
    </w:p>
    <w:p>
      <w:pPr>
        <w:spacing w:after="0"/>
        <w:ind w:left="0"/>
        <w:jc w:val="both"/>
      </w:pPr>
      <w:r>
        <w:rPr>
          <w:rFonts w:ascii="Times New Roman"/>
          <w:b w:val="false"/>
          <w:i w:val="false"/>
          <w:color w:val="000000"/>
          <w:sz w:val="28"/>
        </w:rPr>
        <w:t>
      14 - ұсынымдардың болуы:</w:t>
      </w:r>
    </w:p>
    <w:p>
      <w:pPr>
        <w:spacing w:after="0"/>
        <w:ind w:left="0"/>
        <w:jc w:val="both"/>
      </w:pPr>
      <w:r>
        <w:rPr>
          <w:rFonts w:ascii="Times New Roman"/>
          <w:b w:val="false"/>
          <w:i w:val="false"/>
          <w:color w:val="000000"/>
          <w:sz w:val="28"/>
        </w:rPr>
        <w:t>
      14.1 – жоқ,</w:t>
      </w:r>
    </w:p>
    <w:p>
      <w:pPr>
        <w:spacing w:after="0"/>
        <w:ind w:left="0"/>
        <w:jc w:val="both"/>
      </w:pPr>
      <w:r>
        <w:rPr>
          <w:rFonts w:ascii="Times New Roman"/>
          <w:b w:val="false"/>
          <w:i w:val="false"/>
          <w:color w:val="000000"/>
          <w:sz w:val="28"/>
        </w:rPr>
        <w:t>
      14.2 – толық емес,</w:t>
      </w:r>
    </w:p>
    <w:p>
      <w:pPr>
        <w:spacing w:after="0"/>
        <w:ind w:left="0"/>
        <w:jc w:val="both"/>
      </w:pPr>
      <w:r>
        <w:rPr>
          <w:rFonts w:ascii="Times New Roman"/>
          <w:b w:val="false"/>
          <w:i w:val="false"/>
          <w:color w:val="000000"/>
          <w:sz w:val="28"/>
        </w:rPr>
        <w:t>
      14.3 – толық.</w:t>
      </w:r>
    </w:p>
    <w:p>
      <w:pPr>
        <w:spacing w:after="0"/>
        <w:ind w:left="0"/>
        <w:jc w:val="both"/>
      </w:pPr>
      <w:r>
        <w:rPr>
          <w:rFonts w:ascii="Times New Roman"/>
          <w:b w:val="false"/>
          <w:i w:val="false"/>
          <w:color w:val="000000"/>
          <w:sz w:val="28"/>
        </w:rPr>
        <w:t>
      III. Патологологиялы-анатомиялық зерттеулердің және/немесе сот-медицинасы сараптамаларының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Патологологиялық-анатомиялық ашу немесе сот-медициналық сараптама нәтижесі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және биопсиялық материалдарды зерттеу</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Патологиялық-анатомиялық немесе сот- медициналық диагноз/АХЖ- 10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ұқсастығы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айырмашылықтары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 калық диагноз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Гистологиялық қорытынды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негізгі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қосарласқан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асқыну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Пациенттің тәртіп бұзушылығы (керекті астын сызыңыз):</w:t>
      </w:r>
    </w:p>
    <w:p>
      <w:pPr>
        <w:spacing w:after="0"/>
        <w:ind w:left="0"/>
        <w:jc w:val="both"/>
      </w:pPr>
      <w:r>
        <w:rPr>
          <w:rFonts w:ascii="Times New Roman"/>
          <w:b w:val="false"/>
          <w:i w:val="false"/>
          <w:color w:val="000000"/>
          <w:sz w:val="28"/>
        </w:rPr>
        <w:t>
      0 - ескертулер жоқ;</w:t>
      </w:r>
    </w:p>
    <w:p>
      <w:pPr>
        <w:spacing w:after="0"/>
        <w:ind w:left="0"/>
        <w:jc w:val="both"/>
      </w:pPr>
      <w:r>
        <w:rPr>
          <w:rFonts w:ascii="Times New Roman"/>
          <w:b w:val="false"/>
          <w:i w:val="false"/>
          <w:color w:val="000000"/>
          <w:sz w:val="28"/>
        </w:rPr>
        <w:t>
      1 - дәрігердің бақылауы тұрақты емес;</w:t>
      </w:r>
    </w:p>
    <w:p>
      <w:pPr>
        <w:spacing w:after="0"/>
        <w:ind w:left="0"/>
        <w:jc w:val="both"/>
      </w:pPr>
      <w:r>
        <w:rPr>
          <w:rFonts w:ascii="Times New Roman"/>
          <w:b w:val="false"/>
          <w:i w:val="false"/>
          <w:color w:val="000000"/>
          <w:sz w:val="28"/>
        </w:rPr>
        <w:t>
      2 - дәрігерлердің ұсынымын орындау:</w:t>
      </w:r>
    </w:p>
    <w:p>
      <w:pPr>
        <w:spacing w:after="0"/>
        <w:ind w:left="0"/>
        <w:jc w:val="both"/>
      </w:pPr>
      <w:r>
        <w:rPr>
          <w:rFonts w:ascii="Times New Roman"/>
          <w:b w:val="false"/>
          <w:i w:val="false"/>
          <w:color w:val="000000"/>
          <w:sz w:val="28"/>
        </w:rPr>
        <w:t>
      2.1 - дәрігерлердің ұсынымын тұрақты орындау,</w:t>
      </w:r>
    </w:p>
    <w:p>
      <w:pPr>
        <w:spacing w:after="0"/>
        <w:ind w:left="0"/>
        <w:jc w:val="both"/>
      </w:pPr>
      <w:r>
        <w:rPr>
          <w:rFonts w:ascii="Times New Roman"/>
          <w:b w:val="false"/>
          <w:i w:val="false"/>
          <w:color w:val="000000"/>
          <w:sz w:val="28"/>
        </w:rPr>
        <w:t>
      2.2 - дәрігерлердің ұсынымын тұрақты орындамау,</w:t>
      </w:r>
    </w:p>
    <w:p>
      <w:pPr>
        <w:spacing w:after="0"/>
        <w:ind w:left="0"/>
        <w:jc w:val="both"/>
      </w:pPr>
      <w:r>
        <w:rPr>
          <w:rFonts w:ascii="Times New Roman"/>
          <w:b w:val="false"/>
          <w:i w:val="false"/>
          <w:color w:val="000000"/>
          <w:sz w:val="28"/>
        </w:rPr>
        <w:t>
      2.3 - дәрігерлердің ұсынымын орындамау;</w:t>
      </w:r>
    </w:p>
    <w:p>
      <w:pPr>
        <w:spacing w:after="0"/>
        <w:ind w:left="0"/>
        <w:jc w:val="both"/>
      </w:pPr>
      <w:r>
        <w:rPr>
          <w:rFonts w:ascii="Times New Roman"/>
          <w:b w:val="false"/>
          <w:i w:val="false"/>
          <w:color w:val="000000"/>
          <w:sz w:val="28"/>
        </w:rPr>
        <w:t>
      3 - криминалдық араласу;</w:t>
      </w:r>
    </w:p>
    <w:p>
      <w:pPr>
        <w:spacing w:after="0"/>
        <w:ind w:left="0"/>
        <w:jc w:val="both"/>
      </w:pPr>
      <w:r>
        <w:rPr>
          <w:rFonts w:ascii="Times New Roman"/>
          <w:b w:val="false"/>
          <w:i w:val="false"/>
          <w:color w:val="000000"/>
          <w:sz w:val="28"/>
        </w:rPr>
        <w:t>
      4 - ұсынылған амбулаториялық емделуден бас тарту;</w:t>
      </w:r>
    </w:p>
    <w:p>
      <w:pPr>
        <w:spacing w:after="0"/>
        <w:ind w:left="0"/>
        <w:jc w:val="both"/>
      </w:pPr>
      <w:r>
        <w:rPr>
          <w:rFonts w:ascii="Times New Roman"/>
          <w:b w:val="false"/>
          <w:i w:val="false"/>
          <w:color w:val="000000"/>
          <w:sz w:val="28"/>
        </w:rPr>
        <w:t>
      5 - емдеуге жатқызудан бас тарту;</w:t>
      </w:r>
    </w:p>
    <w:p>
      <w:pPr>
        <w:spacing w:after="0"/>
        <w:ind w:left="0"/>
        <w:jc w:val="both"/>
      </w:pPr>
      <w:r>
        <w:rPr>
          <w:rFonts w:ascii="Times New Roman"/>
          <w:b w:val="false"/>
          <w:i w:val="false"/>
          <w:color w:val="000000"/>
          <w:sz w:val="28"/>
        </w:rPr>
        <w:t>
      6 - медициналық көмекке жүгінуді кешіктіру;</w:t>
      </w:r>
    </w:p>
    <w:p>
      <w:pPr>
        <w:spacing w:after="0"/>
        <w:ind w:left="0"/>
        <w:jc w:val="both"/>
      </w:pPr>
      <w:r>
        <w:rPr>
          <w:rFonts w:ascii="Times New Roman"/>
          <w:b w:val="false"/>
          <w:i w:val="false"/>
          <w:color w:val="000000"/>
          <w:sz w:val="28"/>
        </w:rPr>
        <w:t>
      7 - стационардан өз еркімен кету.</w:t>
      </w:r>
    </w:p>
    <w:p>
      <w:pPr>
        <w:spacing w:after="0"/>
        <w:ind w:left="0"/>
        <w:jc w:val="both"/>
      </w:pPr>
      <w:r>
        <w:rPr>
          <w:rFonts w:ascii="Times New Roman"/>
          <w:b w:val="false"/>
          <w:i w:val="false"/>
          <w:color w:val="000000"/>
          <w:sz w:val="28"/>
        </w:rPr>
        <w:t>
      V. МҚАЕ алдын алуға болатын факторлар (керекті астын сызыңыз)</w:t>
      </w:r>
    </w:p>
    <w:p>
      <w:pPr>
        <w:spacing w:after="0"/>
        <w:ind w:left="0"/>
        <w:jc w:val="both"/>
      </w:pPr>
      <w:r>
        <w:rPr>
          <w:rFonts w:ascii="Times New Roman"/>
          <w:b w:val="false"/>
          <w:i w:val="false"/>
          <w:color w:val="000000"/>
          <w:sz w:val="28"/>
        </w:rPr>
        <w:t>
      1 - пациентты уақтылы емдеуге жатқызу;</w:t>
      </w:r>
    </w:p>
    <w:p>
      <w:pPr>
        <w:spacing w:after="0"/>
        <w:ind w:left="0"/>
        <w:jc w:val="both"/>
      </w:pPr>
      <w:r>
        <w:rPr>
          <w:rFonts w:ascii="Times New Roman"/>
          <w:b w:val="false"/>
          <w:i w:val="false"/>
          <w:color w:val="000000"/>
          <w:sz w:val="28"/>
        </w:rPr>
        <w:t>
      2 - әлеуметтік саламаттылық;</w:t>
      </w:r>
    </w:p>
    <w:p>
      <w:pPr>
        <w:spacing w:after="0"/>
        <w:ind w:left="0"/>
        <w:jc w:val="both"/>
      </w:pPr>
      <w:r>
        <w:rPr>
          <w:rFonts w:ascii="Times New Roman"/>
          <w:b w:val="false"/>
          <w:i w:val="false"/>
          <w:color w:val="000000"/>
          <w:sz w:val="28"/>
        </w:rPr>
        <w:t>
      3 - патологиялық жағдайды ерте диагностикалау;</w:t>
      </w:r>
    </w:p>
    <w:p>
      <w:pPr>
        <w:spacing w:after="0"/>
        <w:ind w:left="0"/>
        <w:jc w:val="both"/>
      </w:pPr>
      <w:r>
        <w:rPr>
          <w:rFonts w:ascii="Times New Roman"/>
          <w:b w:val="false"/>
          <w:i w:val="false"/>
          <w:color w:val="000000"/>
          <w:sz w:val="28"/>
        </w:rPr>
        <w:t>
      4 - зерттеудің қосымша әдістері УДЗ, рентгенодиагностика және т.б. зерттеулер;</w:t>
      </w:r>
    </w:p>
    <w:p>
      <w:pPr>
        <w:spacing w:after="0"/>
        <w:ind w:left="0"/>
        <w:jc w:val="both"/>
      </w:pPr>
      <w:r>
        <w:rPr>
          <w:rFonts w:ascii="Times New Roman"/>
          <w:b w:val="false"/>
          <w:i w:val="false"/>
          <w:color w:val="000000"/>
          <w:sz w:val="28"/>
        </w:rPr>
        <w:t>
      5 - клиникалық және зертханалық деректерді, консультанттарқорытындыларын дұрыс түсіндіру;</w:t>
      </w:r>
    </w:p>
    <w:p>
      <w:pPr>
        <w:spacing w:after="0"/>
        <w:ind w:left="0"/>
        <w:jc w:val="both"/>
      </w:pPr>
      <w:r>
        <w:rPr>
          <w:rFonts w:ascii="Times New Roman"/>
          <w:b w:val="false"/>
          <w:i w:val="false"/>
          <w:color w:val="000000"/>
          <w:sz w:val="28"/>
        </w:rPr>
        <w:t>
      6 - уақтылы адекваттік емдеу оның ішінде оперативтік;</w:t>
      </w:r>
    </w:p>
    <w:p>
      <w:pPr>
        <w:spacing w:after="0"/>
        <w:ind w:left="0"/>
        <w:jc w:val="both"/>
      </w:pPr>
      <w:r>
        <w:rPr>
          <w:rFonts w:ascii="Times New Roman"/>
          <w:b w:val="false"/>
          <w:i w:val="false"/>
          <w:color w:val="000000"/>
          <w:sz w:val="28"/>
        </w:rPr>
        <w:t>
      7 - мамандардың біліктілігі.</w:t>
      </w:r>
    </w:p>
    <w:p>
      <w:pPr>
        <w:spacing w:after="0"/>
        <w:ind w:left="0"/>
        <w:jc w:val="both"/>
      </w:pPr>
      <w:r>
        <w:rPr>
          <w:rFonts w:ascii="Times New Roman"/>
          <w:b w:val="false"/>
          <w:i w:val="false"/>
          <w:color w:val="000000"/>
          <w:sz w:val="28"/>
        </w:rPr>
        <w:t>
      VI. Қосымша мәлімет (керекті астын сызыңыз)</w:t>
      </w:r>
    </w:p>
    <w:p>
      <w:pPr>
        <w:spacing w:after="0"/>
        <w:ind w:left="0"/>
        <w:jc w:val="both"/>
      </w:pPr>
      <w:r>
        <w:rPr>
          <w:rFonts w:ascii="Times New Roman"/>
          <w:b w:val="false"/>
          <w:i w:val="false"/>
          <w:color w:val="000000"/>
          <w:sz w:val="28"/>
        </w:rPr>
        <w:t>
      0 - деректер жоқ;</w:t>
      </w:r>
    </w:p>
    <w:p>
      <w:pPr>
        <w:spacing w:after="0"/>
        <w:ind w:left="0"/>
        <w:jc w:val="both"/>
      </w:pPr>
      <w:r>
        <w:rPr>
          <w:rFonts w:ascii="Times New Roman"/>
          <w:b w:val="false"/>
          <w:i w:val="false"/>
          <w:color w:val="000000"/>
          <w:sz w:val="28"/>
        </w:rPr>
        <w:t>
      1 - ятрогендік себептер:</w:t>
      </w:r>
    </w:p>
    <w:p>
      <w:pPr>
        <w:spacing w:after="0"/>
        <w:ind w:left="0"/>
        <w:jc w:val="both"/>
      </w:pPr>
      <w:r>
        <w:rPr>
          <w:rFonts w:ascii="Times New Roman"/>
          <w:b w:val="false"/>
          <w:i w:val="false"/>
          <w:color w:val="000000"/>
          <w:sz w:val="28"/>
        </w:rPr>
        <w:t>
      1.1 – бар, 1.2 – жоқ _____________________________</w:t>
      </w:r>
    </w:p>
    <w:p>
      <w:pPr>
        <w:spacing w:after="0"/>
        <w:ind w:left="0"/>
        <w:jc w:val="both"/>
      </w:pPr>
      <w:r>
        <w:rPr>
          <w:rFonts w:ascii="Times New Roman"/>
          <w:b w:val="false"/>
          <w:i w:val="false"/>
          <w:color w:val="000000"/>
          <w:sz w:val="28"/>
        </w:rPr>
        <w:t>
      VII. Өлімінің алдын алу (керекті астын сызыңыз)</w:t>
      </w:r>
    </w:p>
    <w:p>
      <w:pPr>
        <w:spacing w:after="0"/>
        <w:ind w:left="0"/>
        <w:jc w:val="both"/>
      </w:pPr>
      <w:r>
        <w:rPr>
          <w:rFonts w:ascii="Times New Roman"/>
          <w:b w:val="false"/>
          <w:i w:val="false"/>
          <w:color w:val="000000"/>
          <w:sz w:val="28"/>
        </w:rPr>
        <w:t>
      1 – алдын алуға болатын;</w:t>
      </w:r>
    </w:p>
    <w:p>
      <w:pPr>
        <w:spacing w:after="0"/>
        <w:ind w:left="0"/>
        <w:jc w:val="both"/>
      </w:pPr>
      <w:r>
        <w:rPr>
          <w:rFonts w:ascii="Times New Roman"/>
          <w:b w:val="false"/>
          <w:i w:val="false"/>
          <w:color w:val="000000"/>
          <w:sz w:val="28"/>
        </w:rPr>
        <w:t>
      2 – шартты алдын алуға болатын;</w:t>
      </w:r>
    </w:p>
    <w:p>
      <w:pPr>
        <w:spacing w:after="0"/>
        <w:ind w:left="0"/>
        <w:jc w:val="both"/>
      </w:pPr>
      <w:r>
        <w:rPr>
          <w:rFonts w:ascii="Times New Roman"/>
          <w:b w:val="false"/>
          <w:i w:val="false"/>
          <w:color w:val="000000"/>
          <w:sz w:val="28"/>
        </w:rPr>
        <w:t>
      3 – алдын алу мүмкін емес.</w:t>
      </w:r>
    </w:p>
    <w:p>
      <w:pPr>
        <w:spacing w:after="0"/>
        <w:ind w:left="0"/>
        <w:jc w:val="both"/>
      </w:pPr>
      <w:r>
        <w:rPr>
          <w:rFonts w:ascii="Times New Roman"/>
          <w:b w:val="false"/>
          <w:i w:val="false"/>
          <w:color w:val="000000"/>
          <w:sz w:val="28"/>
        </w:rPr>
        <w:t>
      Картаны толтыру күні "__" __________ 20 __ жыл</w:t>
      </w:r>
    </w:p>
    <w:p>
      <w:pPr>
        <w:spacing w:after="0"/>
        <w:ind w:left="0"/>
        <w:jc w:val="both"/>
      </w:pPr>
      <w:r>
        <w:rPr>
          <w:rFonts w:ascii="Times New Roman"/>
          <w:b w:val="false"/>
          <w:i w:val="false"/>
          <w:color w:val="000000"/>
          <w:sz w:val="28"/>
        </w:rPr>
        <w:t>
      Оператордың Т.А.Ә. (бар болған жағдайда) ___________________________</w:t>
      </w:r>
    </w:p>
    <w:p>
      <w:pPr>
        <w:spacing w:after="0"/>
        <w:ind w:left="0"/>
        <w:jc w:val="both"/>
      </w:pPr>
      <w:r>
        <w:rPr>
          <w:rFonts w:ascii="Times New Roman"/>
          <w:b w:val="false"/>
          <w:i w:val="false"/>
          <w:color w:val="000000"/>
          <w:sz w:val="28"/>
        </w:rPr>
        <w:t>
      Қартаның енгізілген күні "___" _________ 20 ___ жыл</w:t>
      </w:r>
    </w:p>
    <w:p>
      <w:pPr>
        <w:spacing w:after="0"/>
        <w:ind w:left="0"/>
        <w:jc w:val="both"/>
      </w:pPr>
      <w:r>
        <w:rPr>
          <w:rFonts w:ascii="Times New Roman"/>
          <w:b w:val="false"/>
          <w:i w:val="false"/>
          <w:color w:val="000000"/>
          <w:sz w:val="28"/>
        </w:rPr>
        <w:t>
      АХЖ-10 коды – аурудың халықаралық жіктемесінің Х қайта қаралымы бойынша коды</w:t>
      </w:r>
    </w:p>
    <w:p>
      <w:pPr>
        <w:spacing w:after="0"/>
        <w:ind w:left="0"/>
        <w:jc w:val="both"/>
      </w:pPr>
      <w:r>
        <w:rPr>
          <w:rFonts w:ascii="Times New Roman"/>
          <w:b w:val="false"/>
          <w:i w:val="false"/>
          <w:color w:val="000000"/>
          <w:sz w:val="28"/>
        </w:rPr>
        <w:t>
      ТМККК – тегін медициналық көмектің кепілдік берілген көлемі</w:t>
      </w:r>
    </w:p>
    <w:p>
      <w:pPr>
        <w:spacing w:after="0"/>
        <w:ind w:left="0"/>
        <w:jc w:val="both"/>
      </w:pPr>
      <w:r>
        <w:rPr>
          <w:rFonts w:ascii="Times New Roman"/>
          <w:b w:val="false"/>
          <w:i w:val="false"/>
          <w:color w:val="000000"/>
          <w:sz w:val="28"/>
        </w:rPr>
        <w:t>
      УДЗ – ультрадыбыстық зерттеу</w:t>
      </w:r>
    </w:p>
    <w:p>
      <w:pPr>
        <w:spacing w:after="0"/>
        <w:ind w:left="0"/>
        <w:jc w:val="left"/>
      </w:pPr>
      <w:r>
        <w:rPr>
          <w:rFonts w:ascii="Times New Roman"/>
          <w:b/>
          <w:i w:val="false"/>
          <w:color w:val="000000"/>
        </w:rPr>
        <w:t xml:space="preserve"> "Қайтыс болуы туралы медициналық куәлік" № 045/е нысаны</w:t>
      </w:r>
    </w:p>
    <w:p>
      <w:pPr>
        <w:spacing w:after="0"/>
        <w:ind w:left="0"/>
        <w:jc w:val="both"/>
      </w:pPr>
      <w:r>
        <w:rPr>
          <w:rFonts w:ascii="Times New Roman"/>
          <w:b w:val="false"/>
          <w:i w:val="false"/>
          <w:color w:val="000000"/>
          <w:sz w:val="28"/>
        </w:rPr>
        <w:t>
      Берілген күні 20___жыл "____" ____________ №____________</w:t>
      </w:r>
    </w:p>
    <w:p>
      <w:pPr>
        <w:spacing w:after="0"/>
        <w:ind w:left="0"/>
        <w:jc w:val="both"/>
      </w:pPr>
      <w:r>
        <w:rPr>
          <w:rFonts w:ascii="Times New Roman"/>
          <w:b w:val="false"/>
          <w:i w:val="false"/>
          <w:color w:val="000000"/>
          <w:sz w:val="28"/>
        </w:rPr>
        <w:t>
      (алдын ала, түпкілікті, алдын аланың, түпкіліктінің орнына сериялары ___________№____________)</w:t>
      </w:r>
    </w:p>
    <w:p>
      <w:pPr>
        <w:spacing w:after="0"/>
        <w:ind w:left="0"/>
        <w:jc w:val="both"/>
      </w:pPr>
      <w:r>
        <w:rPr>
          <w:rFonts w:ascii="Times New Roman"/>
          <w:b w:val="false"/>
          <w:i w:val="false"/>
          <w:color w:val="000000"/>
          <w:sz w:val="28"/>
        </w:rPr>
        <w:t>
      1. Қайтыс болғанның тегі, аты, әкесінің аты (бар болған жағдайда) (жеке басты куәландыратын құжаттарға сәйкес)</w:t>
      </w:r>
    </w:p>
    <w:p>
      <w:pPr>
        <w:spacing w:after="0"/>
        <w:ind w:left="0"/>
        <w:jc w:val="both"/>
      </w:pPr>
      <w:r>
        <w:rPr>
          <w:rFonts w:ascii="Times New Roman"/>
          <w:b w:val="false"/>
          <w:i w:val="false"/>
          <w:color w:val="000000"/>
          <w:sz w:val="28"/>
        </w:rPr>
        <w:t>
      2. ЖСН _______________________________</w:t>
      </w:r>
    </w:p>
    <w:p>
      <w:pPr>
        <w:spacing w:after="0"/>
        <w:ind w:left="0"/>
        <w:jc w:val="both"/>
      </w:pPr>
      <w:r>
        <w:rPr>
          <w:rFonts w:ascii="Times New Roman"/>
          <w:b w:val="false"/>
          <w:i w:val="false"/>
          <w:color w:val="000000"/>
          <w:sz w:val="28"/>
        </w:rPr>
        <w:t>
      3. Жынысы: ер-1, әйел-2 (сызу қажет)</w:t>
      </w:r>
    </w:p>
    <w:p>
      <w:pPr>
        <w:spacing w:after="0"/>
        <w:ind w:left="0"/>
        <w:jc w:val="both"/>
      </w:pPr>
      <w:r>
        <w:rPr>
          <w:rFonts w:ascii="Times New Roman"/>
          <w:b w:val="false"/>
          <w:i w:val="false"/>
          <w:color w:val="000000"/>
          <w:sz w:val="28"/>
        </w:rPr>
        <w:t>
      4. Туған уақыты: _______күні ___________ айы __________ жылы</w:t>
      </w:r>
    </w:p>
    <w:p>
      <w:pPr>
        <w:spacing w:after="0"/>
        <w:ind w:left="0"/>
        <w:jc w:val="both"/>
      </w:pPr>
      <w:r>
        <w:rPr>
          <w:rFonts w:ascii="Times New Roman"/>
          <w:b w:val="false"/>
          <w:i w:val="false"/>
          <w:color w:val="000000"/>
          <w:sz w:val="28"/>
        </w:rPr>
        <w:t>
      5. Қайтыс болған уақыты: ______күні ___________ айы __________ жылы</w:t>
      </w:r>
    </w:p>
    <w:p>
      <w:pPr>
        <w:spacing w:after="0"/>
        <w:ind w:left="0"/>
        <w:jc w:val="both"/>
      </w:pPr>
      <w:r>
        <w:rPr>
          <w:rFonts w:ascii="Times New Roman"/>
          <w:b w:val="false"/>
          <w:i w:val="false"/>
          <w:color w:val="000000"/>
          <w:sz w:val="28"/>
        </w:rPr>
        <w:t>
      1 жасқа дейінгі балалар үшін: айы-күні жеткен, айы-күні жетпеген</w:t>
      </w:r>
    </w:p>
    <w:p>
      <w:pPr>
        <w:spacing w:after="0"/>
        <w:ind w:left="0"/>
        <w:jc w:val="both"/>
      </w:pPr>
      <w:r>
        <w:rPr>
          <w:rFonts w:ascii="Times New Roman"/>
          <w:b w:val="false"/>
          <w:i w:val="false"/>
          <w:color w:val="000000"/>
          <w:sz w:val="28"/>
        </w:rPr>
        <w:t>
      туған кездегі салмағы: грамм, бойы см, өмір сүрген айы және күні, анасының баласы, анасының жасы</w:t>
      </w:r>
    </w:p>
    <w:p>
      <w:pPr>
        <w:spacing w:after="0"/>
        <w:ind w:left="0"/>
        <w:jc w:val="both"/>
      </w:pPr>
      <w:r>
        <w:rPr>
          <w:rFonts w:ascii="Times New Roman"/>
          <w:b w:val="false"/>
          <w:i w:val="false"/>
          <w:color w:val="000000"/>
          <w:sz w:val="28"/>
        </w:rPr>
        <w:t>
      Тірі туу өлшемдері (тынысы, жүректің соғуы, кіндікбау тамырының соғуы, бұлшықеттердің еркін қимылы)</w:t>
      </w:r>
    </w:p>
    <w:p>
      <w:pPr>
        <w:spacing w:after="0"/>
        <w:ind w:left="0"/>
        <w:jc w:val="both"/>
      </w:pPr>
      <w:r>
        <w:rPr>
          <w:rFonts w:ascii="Times New Roman"/>
          <w:b w:val="false"/>
          <w:i w:val="false"/>
          <w:color w:val="000000"/>
          <w:sz w:val="28"/>
        </w:rPr>
        <w:t>
      6. Қайтыс болған адамның тұрақты мекенжайы</w:t>
      </w:r>
    </w:p>
    <w:p>
      <w:pPr>
        <w:spacing w:after="0"/>
        <w:ind w:left="0"/>
        <w:jc w:val="both"/>
      </w:pPr>
      <w:r>
        <w:rPr>
          <w:rFonts w:ascii="Times New Roman"/>
          <w:b w:val="false"/>
          <w:i w:val="false"/>
          <w:color w:val="000000"/>
          <w:sz w:val="28"/>
        </w:rPr>
        <w:t>
      7. Қайтыс болған жері</w:t>
      </w:r>
    </w:p>
    <w:p>
      <w:pPr>
        <w:spacing w:after="0"/>
        <w:ind w:left="0"/>
        <w:jc w:val="both"/>
      </w:pPr>
      <w:r>
        <w:rPr>
          <w:rFonts w:ascii="Times New Roman"/>
          <w:b w:val="false"/>
          <w:i w:val="false"/>
          <w:color w:val="000000"/>
          <w:sz w:val="28"/>
        </w:rPr>
        <w:t>
      8. Қайтыс болды: (стационарда, үйде, басқа жерде, жаракаттардан, улану жағдайларынан және сыртқы себептерден: оқиға болған жерден, тасымалдаудан қайтыс болған кезде)</w:t>
      </w:r>
    </w:p>
    <w:p>
      <w:pPr>
        <w:spacing w:after="0"/>
        <w:ind w:left="0"/>
        <w:jc w:val="both"/>
      </w:pPr>
      <w:r>
        <w:rPr>
          <w:rFonts w:ascii="Times New Roman"/>
          <w:b w:val="false"/>
          <w:i w:val="false"/>
          <w:color w:val="000000"/>
          <w:sz w:val="28"/>
        </w:rPr>
        <w:t>
      9. Ұлты</w:t>
      </w:r>
    </w:p>
    <w:p>
      <w:pPr>
        <w:spacing w:after="0"/>
        <w:ind w:left="0"/>
        <w:jc w:val="both"/>
      </w:pPr>
      <w:r>
        <w:rPr>
          <w:rFonts w:ascii="Times New Roman"/>
          <w:b w:val="false"/>
          <w:i w:val="false"/>
          <w:color w:val="000000"/>
          <w:sz w:val="28"/>
        </w:rPr>
        <w:t>
      10. Отбасы жағдайы</w:t>
      </w:r>
    </w:p>
    <w:p>
      <w:pPr>
        <w:spacing w:after="0"/>
        <w:ind w:left="0"/>
        <w:jc w:val="both"/>
      </w:pPr>
      <w:r>
        <w:rPr>
          <w:rFonts w:ascii="Times New Roman"/>
          <w:b w:val="false"/>
          <w:i w:val="false"/>
          <w:color w:val="000000"/>
          <w:sz w:val="28"/>
        </w:rPr>
        <w:t>
      11. Білімі</w:t>
      </w:r>
    </w:p>
    <w:p>
      <w:pPr>
        <w:spacing w:after="0"/>
        <w:ind w:left="0"/>
        <w:jc w:val="both"/>
      </w:pPr>
      <w:r>
        <w:rPr>
          <w:rFonts w:ascii="Times New Roman"/>
          <w:b w:val="false"/>
          <w:i w:val="false"/>
          <w:color w:val="000000"/>
          <w:sz w:val="28"/>
        </w:rPr>
        <w:t>
      12. Жұмыс орны және лауазымы</w:t>
      </w:r>
    </w:p>
    <w:p>
      <w:pPr>
        <w:spacing w:after="0"/>
        <w:ind w:left="0"/>
        <w:jc w:val="both"/>
      </w:pPr>
      <w:r>
        <w:rPr>
          <w:rFonts w:ascii="Times New Roman"/>
          <w:b w:val="false"/>
          <w:i w:val="false"/>
          <w:color w:val="000000"/>
          <w:sz w:val="28"/>
        </w:rPr>
        <w:t>
      13. Қайтыс болу себебі</w:t>
      </w:r>
    </w:p>
    <w:p>
      <w:pPr>
        <w:spacing w:after="0"/>
        <w:ind w:left="0"/>
        <w:jc w:val="both"/>
      </w:pPr>
      <w:r>
        <w:rPr>
          <w:rFonts w:ascii="Times New Roman"/>
          <w:b w:val="false"/>
          <w:i w:val="false"/>
          <w:color w:val="000000"/>
          <w:sz w:val="28"/>
        </w:rPr>
        <w:t>
      14. Жазатайым оқиғадан қайтыс болған кезде: улану немесе жарақаттану: 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а) жарақаттану (улану) уақыты</w:t>
      </w:r>
    </w:p>
    <w:p>
      <w:pPr>
        <w:spacing w:after="0"/>
        <w:ind w:left="0"/>
        <w:jc w:val="both"/>
      </w:pPr>
      <w:r>
        <w:rPr>
          <w:rFonts w:ascii="Times New Roman"/>
          <w:b w:val="false"/>
          <w:i w:val="false"/>
          <w:color w:val="000000"/>
          <w:sz w:val="28"/>
        </w:rPr>
        <w:t>
      б) өндірістен тыс жазатайым оқиға жағдайдағы жарақат түрі</w:t>
      </w:r>
    </w:p>
    <w:p>
      <w:pPr>
        <w:spacing w:after="0"/>
        <w:ind w:left="0"/>
        <w:jc w:val="both"/>
      </w:pPr>
      <w:r>
        <w:rPr>
          <w:rFonts w:ascii="Times New Roman"/>
          <w:b w:val="false"/>
          <w:i w:val="false"/>
          <w:color w:val="000000"/>
          <w:sz w:val="28"/>
        </w:rPr>
        <w:t>
      в) жарақаттанған немесе уланған кездегі орын және жағдай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Қайтыс болу себебі</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________________________________________(тікелей өлімге әкелген ауру немесе жағдай)</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______________________________________(тікелей себептердің туындауына әкепсоқтырған|патологиялық жағдайлар)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Өлімге себепші болатын, бірақ аурумен немесе патологиялық жағдаймен байланысты емес оған әкелетін басқа да маңыздыжағдайлар</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Әйел қайтыс болған кезде:</w:t>
      </w:r>
    </w:p>
    <w:p>
      <w:pPr>
        <w:spacing w:after="0"/>
        <w:ind w:left="0"/>
        <w:jc w:val="both"/>
      </w:pPr>
      <w:r>
        <w:rPr>
          <w:rFonts w:ascii="Times New Roman"/>
          <w:b w:val="false"/>
          <w:i w:val="false"/>
          <w:color w:val="000000"/>
          <w:sz w:val="28"/>
        </w:rPr>
        <w:t>
      10. Соңғы жүктіліктің уақыты</w:t>
      </w:r>
    </w:p>
    <w:p>
      <w:pPr>
        <w:spacing w:after="0"/>
        <w:ind w:left="0"/>
        <w:jc w:val="both"/>
      </w:pPr>
      <w:r>
        <w:rPr>
          <w:rFonts w:ascii="Times New Roman"/>
          <w:b w:val="false"/>
          <w:i w:val="false"/>
          <w:color w:val="000000"/>
          <w:sz w:val="28"/>
        </w:rPr>
        <w:t>
      11. Соңғы жүктіліктің нәтижесі</w:t>
      </w:r>
    </w:p>
    <w:p>
      <w:pPr>
        <w:spacing w:after="0"/>
        <w:ind w:left="0"/>
        <w:jc w:val="both"/>
      </w:pPr>
      <w:r>
        <w:rPr>
          <w:rFonts w:ascii="Times New Roman"/>
          <w:b w:val="false"/>
          <w:i w:val="false"/>
          <w:color w:val="000000"/>
          <w:sz w:val="28"/>
        </w:rPr>
        <w:t>
      12. Куәлікті берген медициналық ұйымның атауы, оның мекенжайы</w:t>
      </w:r>
    </w:p>
    <w:p>
      <w:pPr>
        <w:spacing w:after="0"/>
        <w:ind w:left="0"/>
        <w:jc w:val="both"/>
      </w:pPr>
      <w:r>
        <w:rPr>
          <w:rFonts w:ascii="Times New Roman"/>
          <w:b w:val="false"/>
          <w:i w:val="false"/>
          <w:color w:val="000000"/>
          <w:sz w:val="28"/>
        </w:rPr>
        <w:t>
      13. Куәлік берген медицина қызметкерінің тегі, аты, әкесінің аты (бар болған жағдайда), лауазымы</w:t>
      </w:r>
    </w:p>
    <w:p>
      <w:pPr>
        <w:spacing w:after="0"/>
        <w:ind w:left="0"/>
        <w:jc w:val="both"/>
      </w:pPr>
      <w:r>
        <w:rPr>
          <w:rFonts w:ascii="Times New Roman"/>
          <w:b w:val="false"/>
          <w:i w:val="false"/>
          <w:color w:val="000000"/>
          <w:sz w:val="28"/>
        </w:rPr>
        <w:t>
      14. Куәлікті алған адамның тегі, аты, әкесінің аты (бар болған жағдайда)</w:t>
      </w:r>
    </w:p>
    <w:p>
      <w:pPr>
        <w:spacing w:after="0"/>
        <w:ind w:left="0"/>
        <w:jc w:val="both"/>
      </w:pPr>
      <w:r>
        <w:rPr>
          <w:rFonts w:ascii="Times New Roman"/>
          <w:b w:val="false"/>
          <w:i w:val="false"/>
          <w:color w:val="000000"/>
          <w:sz w:val="28"/>
        </w:rPr>
        <w:t>
      15. Қайтыс болу себебін анықтаған: Т.А.Ә. (бар болған жағдайда), сәйкестендіру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Қайтыс болу себебі</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(ауру)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тікелей өлімге әкелген ауру немесе жағдай)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тікелей себептердің туындауына әкеп соқтырған патологиялық жағдайлар_____________</w:t>
            </w:r>
          </w:p>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_________________</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Өлімге себепші болатын, бірақ аурумен немесе патологиялық жағдаймен байланысты емес оған әкелетін басқа да маңызды жағдайлар</w:t>
            </w:r>
          </w:p>
        </w:tc>
      </w:tr>
    </w:tbl>
    <w:p>
      <w:pPr>
        <w:spacing w:after="0"/>
        <w:ind w:left="0"/>
        <w:jc w:val="both"/>
      </w:pPr>
      <w:r>
        <w:rPr>
          <w:rFonts w:ascii="Times New Roman"/>
          <w:b w:val="false"/>
          <w:i w:val="false"/>
          <w:color w:val="000000"/>
          <w:sz w:val="28"/>
        </w:rPr>
        <w:t>
      18. Ана өлімі болған жағдайда:</w:t>
      </w:r>
    </w:p>
    <w:p>
      <w:pPr>
        <w:spacing w:after="0"/>
        <w:ind w:left="0"/>
        <w:jc w:val="both"/>
      </w:pPr>
      <w:r>
        <w:rPr>
          <w:rFonts w:ascii="Times New Roman"/>
          <w:b w:val="false"/>
          <w:i w:val="false"/>
          <w:color w:val="000000"/>
          <w:sz w:val="28"/>
        </w:rPr>
        <w:t>
      18.1 жүктілік кезінде қайтыс болды (жүктіліктің мерзімі мен оқшаулануына қарамастан);</w:t>
      </w:r>
    </w:p>
    <w:p>
      <w:pPr>
        <w:spacing w:after="0"/>
        <w:ind w:left="0"/>
        <w:jc w:val="both"/>
      </w:pPr>
      <w:r>
        <w:rPr>
          <w:rFonts w:ascii="Times New Roman"/>
          <w:b w:val="false"/>
          <w:i w:val="false"/>
          <w:color w:val="000000"/>
          <w:sz w:val="28"/>
        </w:rPr>
        <w:t>
      18.2 босану (аборт) кезінде</w:t>
      </w:r>
    </w:p>
    <w:p>
      <w:pPr>
        <w:spacing w:after="0"/>
        <w:ind w:left="0"/>
        <w:jc w:val="both"/>
      </w:pPr>
      <w:r>
        <w:rPr>
          <w:rFonts w:ascii="Times New Roman"/>
          <w:b w:val="false"/>
          <w:i w:val="false"/>
          <w:color w:val="000000"/>
          <w:sz w:val="28"/>
        </w:rPr>
        <w:t>
      18.3 босанғаннан (аборт) кейінгі 42 күннің ішінде</w:t>
      </w:r>
    </w:p>
    <w:p>
      <w:pPr>
        <w:spacing w:after="0"/>
        <w:ind w:left="0"/>
        <w:jc w:val="both"/>
      </w:pPr>
      <w:r>
        <w:rPr>
          <w:rFonts w:ascii="Times New Roman"/>
          <w:b w:val="false"/>
          <w:i w:val="false"/>
          <w:color w:val="000000"/>
          <w:sz w:val="28"/>
        </w:rPr>
        <w:t>
      18.4 жүктілік аяқталғаннан, босанғаннан кейінгі 43-365 күннің ішінде</w:t>
      </w:r>
    </w:p>
    <w:p>
      <w:pPr>
        <w:spacing w:after="0"/>
        <w:ind w:left="0"/>
        <w:jc w:val="both"/>
      </w:pPr>
      <w:r>
        <w:rPr>
          <w:rFonts w:ascii="Times New Roman"/>
          <w:b w:val="false"/>
          <w:i w:val="false"/>
          <w:color w:val="000000"/>
          <w:sz w:val="28"/>
        </w:rPr>
        <w:t>
      19. Қосымша деректер</w:t>
      </w:r>
    </w:p>
    <w:p>
      <w:pPr>
        <w:spacing w:after="0"/>
        <w:ind w:left="0"/>
        <w:jc w:val="both"/>
      </w:pPr>
      <w:r>
        <w:rPr>
          <w:rFonts w:ascii="Times New Roman"/>
          <w:b w:val="false"/>
          <w:i w:val="false"/>
          <w:color w:val="000000"/>
          <w:sz w:val="28"/>
        </w:rPr>
        <w:t>
      20. Куәлікті берген денсаулық сақтау ұйымының атауы, оның мекенжайы</w:t>
      </w:r>
    </w:p>
    <w:p>
      <w:pPr>
        <w:spacing w:after="0"/>
        <w:ind w:left="0"/>
        <w:jc w:val="both"/>
      </w:pPr>
      <w:r>
        <w:rPr>
          <w:rFonts w:ascii="Times New Roman"/>
          <w:b w:val="false"/>
          <w:i w:val="false"/>
          <w:color w:val="000000"/>
          <w:sz w:val="28"/>
        </w:rPr>
        <w:t>
      21. Куәлік берген медицина қызметкерінің тегі, аты, әкесінің аты (бар болған жағдайда), сәйкестендіргіш, лауазымы</w:t>
      </w:r>
    </w:p>
    <w:p>
      <w:pPr>
        <w:spacing w:after="0"/>
        <w:ind w:left="0"/>
        <w:jc w:val="both"/>
      </w:pPr>
      <w:r>
        <w:rPr>
          <w:rFonts w:ascii="Times New Roman"/>
          <w:b w:val="false"/>
          <w:i w:val="false"/>
          <w:color w:val="000000"/>
          <w:sz w:val="28"/>
        </w:rPr>
        <w:t>
      Медициналық ұйымының сәйкестендіргіші</w:t>
      </w:r>
    </w:p>
    <w:p>
      <w:pPr>
        <w:spacing w:after="0"/>
        <w:ind w:left="0"/>
        <w:jc w:val="both"/>
      </w:pPr>
      <w:r>
        <w:rPr>
          <w:rFonts w:ascii="Times New Roman"/>
          <w:b w:val="false"/>
          <w:i w:val="false"/>
          <w:color w:val="000000"/>
          <w:sz w:val="28"/>
        </w:rPr>
        <w:t>
      Куәлік берген медицина қызметкерінің немесе жеке медициналық практикамен айналысатын жеке тұлғаның идентификаторы</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Медициналық өлім туралы анықтаманы тек ақпараттық жүйеде жасаңыз және басып шығарыңыз. Қайтыс болған 1 жастағы бала үшін анасының қатысымен толтырылады</w:t>
      </w:r>
    </w:p>
    <w:p>
      <w:pPr>
        <w:spacing w:after="0"/>
        <w:ind w:left="0"/>
        <w:jc w:val="left"/>
      </w:pPr>
      <w:r>
        <w:rPr>
          <w:rFonts w:ascii="Times New Roman"/>
          <w:b/>
          <w:i w:val="false"/>
          <w:color w:val="000000"/>
        </w:rPr>
        <w:t xml:space="preserve"> "Перинаталдық өлім туралы медициналық куәлік" № 046/е нысаны №_________ (алдын ала, түпкілікті, алдын аланың, түпкіліктінің орнына №_________)</w:t>
      </w:r>
    </w:p>
    <w:p>
      <w:pPr>
        <w:spacing w:after="0"/>
        <w:ind w:left="0"/>
        <w:jc w:val="both"/>
      </w:pPr>
      <w:r>
        <w:rPr>
          <w:rFonts w:ascii="Times New Roman"/>
          <w:b w:val="false"/>
          <w:i w:val="false"/>
          <w:color w:val="000000"/>
          <w:sz w:val="28"/>
        </w:rPr>
        <w:t>
      Берілген күні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өлі туған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туғаннан соң 1-аптадан кейін қайтыс болды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Шифрдың орны/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Қайтыс болған (өлі туған) баланың тегі,</w:t>
            </w:r>
          </w:p>
          <w:p>
            <w:pPr>
              <w:spacing w:after="20"/>
              <w:ind w:left="20"/>
              <w:jc w:val="both"/>
            </w:pPr>
            <w:r>
              <w:rPr>
                <w:rFonts w:ascii="Times New Roman"/>
                <w:b w:val="false"/>
                <w:i w:val="false"/>
                <w:color w:val="000000"/>
                <w:sz w:val="20"/>
              </w:rPr>
              <w:t>
аты, әкесінің аты (бар болған жағдайда)</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2. Жынысы: 1 - ер, 2 - әйел, анықталмаған – 3 (сызу қажет)</w:t>
            </w:r>
          </w:p>
          <w:p>
            <w:pPr>
              <w:spacing w:after="20"/>
              <w:ind w:left="20"/>
              <w:jc w:val="both"/>
            </w:pPr>
            <w:r>
              <w:rPr>
                <w:rFonts w:ascii="Times New Roman"/>
                <w:b w:val="false"/>
                <w:i w:val="false"/>
                <w:color w:val="000000"/>
                <w:sz w:val="20"/>
              </w:rPr>
              <w:t>
3. Туған (өлі туған) күні мен уақыты:</w:t>
            </w:r>
          </w:p>
          <w:p>
            <w:pPr>
              <w:spacing w:after="20"/>
              <w:ind w:left="20"/>
              <w:jc w:val="both"/>
            </w:pPr>
            <w:r>
              <w:rPr>
                <w:rFonts w:ascii="Times New Roman"/>
                <w:b w:val="false"/>
                <w:i w:val="false"/>
                <w:color w:val="000000"/>
                <w:sz w:val="20"/>
              </w:rPr>
              <w:t>
______мин, ____ сағ, _____ күні, ____ айы, ________ жылы</w:t>
            </w:r>
          </w:p>
          <w:p>
            <w:pPr>
              <w:spacing w:after="20"/>
              <w:ind w:left="20"/>
              <w:jc w:val="both"/>
            </w:pPr>
            <w:r>
              <w:rPr>
                <w:rFonts w:ascii="Times New Roman"/>
                <w:b w:val="false"/>
                <w:i w:val="false"/>
                <w:color w:val="000000"/>
                <w:sz w:val="20"/>
              </w:rPr>
              <w:t>
4. Қайтыс болған күні:</w:t>
            </w:r>
          </w:p>
          <w:p>
            <w:pPr>
              <w:spacing w:after="20"/>
              <w:ind w:left="20"/>
              <w:jc w:val="both"/>
            </w:pPr>
            <w:r>
              <w:rPr>
                <w:rFonts w:ascii="Times New Roman"/>
                <w:b w:val="false"/>
                <w:i w:val="false"/>
                <w:color w:val="000000"/>
                <w:sz w:val="20"/>
              </w:rPr>
              <w:t>
_____ мин, _____ сағ, _____ күні, ____ айы, ________ жылы</w:t>
            </w:r>
          </w:p>
          <w:p>
            <w:pPr>
              <w:spacing w:after="20"/>
              <w:ind w:left="20"/>
              <w:jc w:val="both"/>
            </w:pPr>
            <w:r>
              <w:rPr>
                <w:rFonts w:ascii="Times New Roman"/>
                <w:b w:val="false"/>
                <w:i w:val="false"/>
                <w:color w:val="000000"/>
                <w:sz w:val="20"/>
              </w:rPr>
              <w:t>
5. Қайтыс болған (өлі туған) жері:</w:t>
            </w:r>
          </w:p>
          <w:p>
            <w:pPr>
              <w:spacing w:after="20"/>
              <w:ind w:left="20"/>
              <w:jc w:val="both"/>
            </w:pPr>
            <w:r>
              <w:rPr>
                <w:rFonts w:ascii="Times New Roman"/>
                <w:b w:val="false"/>
                <w:i w:val="false"/>
                <w:color w:val="000000"/>
                <w:sz w:val="20"/>
              </w:rPr>
              <w:t>
а) ___________________________________ республикасы,</w:t>
            </w:r>
          </w:p>
          <w:p>
            <w:pPr>
              <w:spacing w:after="20"/>
              <w:ind w:left="20"/>
              <w:jc w:val="both"/>
            </w:pPr>
            <w:r>
              <w:rPr>
                <w:rFonts w:ascii="Times New Roman"/>
                <w:b w:val="false"/>
                <w:i w:val="false"/>
                <w:color w:val="000000"/>
                <w:sz w:val="20"/>
              </w:rPr>
              <w:t>
______________________ облысы/респ. маңызы бар қала</w:t>
            </w:r>
          </w:p>
          <w:p>
            <w:pPr>
              <w:spacing w:after="20"/>
              <w:ind w:left="20"/>
              <w:jc w:val="both"/>
            </w:pPr>
            <w:r>
              <w:rPr>
                <w:rFonts w:ascii="Times New Roman"/>
                <w:b w:val="false"/>
                <w:i w:val="false"/>
                <w:color w:val="000000"/>
                <w:sz w:val="20"/>
              </w:rPr>
              <w:t>
_______________ ауданы/облыст. маңызы бар қала/ респ.</w:t>
            </w:r>
          </w:p>
          <w:p>
            <w:pPr>
              <w:spacing w:after="20"/>
              <w:ind w:left="20"/>
              <w:jc w:val="both"/>
            </w:pPr>
            <w:r>
              <w:rPr>
                <w:rFonts w:ascii="Times New Roman"/>
                <w:b w:val="false"/>
                <w:i w:val="false"/>
                <w:color w:val="000000"/>
                <w:sz w:val="20"/>
              </w:rPr>
              <w:t>
маңызы бар қаланың ауданы _________________________</w:t>
            </w:r>
          </w:p>
          <w:p>
            <w:pPr>
              <w:spacing w:after="20"/>
              <w:ind w:left="20"/>
              <w:jc w:val="both"/>
            </w:pPr>
            <w:r>
              <w:rPr>
                <w:rFonts w:ascii="Times New Roman"/>
                <w:b w:val="false"/>
                <w:i w:val="false"/>
                <w:color w:val="000000"/>
                <w:sz w:val="20"/>
              </w:rPr>
              <w:t>
округі/кент әкімшілігі/ облыст. маңызы бар қала ауданы/</w:t>
            </w:r>
          </w:p>
          <w:p>
            <w:pPr>
              <w:spacing w:after="20"/>
              <w:ind w:left="20"/>
              <w:jc w:val="both"/>
            </w:pPr>
            <w:r>
              <w:rPr>
                <w:rFonts w:ascii="Times New Roman"/>
                <w:b w:val="false"/>
                <w:i w:val="false"/>
                <w:color w:val="000000"/>
                <w:sz w:val="20"/>
              </w:rPr>
              <w:t>
аудандық маңызы бар қала әкімшілігі __________________</w:t>
            </w:r>
          </w:p>
          <w:p>
            <w:pPr>
              <w:spacing w:after="20"/>
              <w:ind w:left="20"/>
              <w:jc w:val="both"/>
            </w:pPr>
            <w:r>
              <w:rPr>
                <w:rFonts w:ascii="Times New Roman"/>
                <w:b w:val="false"/>
                <w:i w:val="false"/>
                <w:color w:val="000000"/>
                <w:sz w:val="20"/>
              </w:rPr>
              <w:t>
елді мекені _________ (1-қала, 2-ауыл) _________________</w:t>
            </w:r>
          </w:p>
          <w:p>
            <w:pPr>
              <w:spacing w:after="20"/>
              <w:ind w:left="20"/>
              <w:jc w:val="both"/>
            </w:pPr>
            <w:r>
              <w:rPr>
                <w:rFonts w:ascii="Times New Roman"/>
                <w:b w:val="false"/>
                <w:i w:val="false"/>
                <w:color w:val="000000"/>
                <w:sz w:val="20"/>
              </w:rPr>
              <w:t>
көшесі, үйі ______ , пәтері ______</w:t>
            </w:r>
          </w:p>
          <w:p>
            <w:pPr>
              <w:spacing w:after="20"/>
              <w:ind w:left="20"/>
              <w:jc w:val="both"/>
            </w:pPr>
            <w:r>
              <w:rPr>
                <w:rFonts w:ascii="Times New Roman"/>
                <w:b w:val="false"/>
                <w:i w:val="false"/>
                <w:color w:val="000000"/>
                <w:sz w:val="20"/>
              </w:rPr>
              <w:t>
б) өлім (өлі туу):</w:t>
            </w:r>
          </w:p>
          <w:p>
            <w:pPr>
              <w:spacing w:after="20"/>
              <w:ind w:left="20"/>
              <w:jc w:val="both"/>
            </w:pPr>
            <w:r>
              <w:rPr>
                <w:rFonts w:ascii="Times New Roman"/>
                <w:b w:val="false"/>
                <w:i w:val="false"/>
                <w:color w:val="000000"/>
                <w:sz w:val="20"/>
              </w:rPr>
              <w:t>
1 - стационарда (жазу қажет) _________________________,</w:t>
            </w:r>
          </w:p>
          <w:p>
            <w:pPr>
              <w:spacing w:after="20"/>
              <w:ind w:left="20"/>
              <w:jc w:val="both"/>
            </w:pPr>
            <w:r>
              <w:rPr>
                <w:rFonts w:ascii="Times New Roman"/>
                <w:b w:val="false"/>
                <w:i w:val="false"/>
                <w:color w:val="000000"/>
                <w:sz w:val="20"/>
              </w:rPr>
              <w:t>
2 – үйде- 2, 3 - басқа жерде болды (жазу қажет):</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6. Анасының тегі, аты, әкесінің аты (бар болған жағдайда)</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7. Анасының туған күні:</w:t>
            </w:r>
          </w:p>
          <w:p>
            <w:pPr>
              <w:spacing w:after="20"/>
              <w:ind w:left="20"/>
              <w:jc w:val="both"/>
            </w:pPr>
            <w:r>
              <w:rPr>
                <w:rFonts w:ascii="Times New Roman"/>
                <w:b w:val="false"/>
                <w:i w:val="false"/>
                <w:color w:val="000000"/>
                <w:sz w:val="20"/>
              </w:rPr>
              <w:t>
_____ күні, __________________ айы, ________ жылы</w:t>
            </w:r>
          </w:p>
          <w:p>
            <w:pPr>
              <w:spacing w:after="20"/>
              <w:ind w:left="20"/>
              <w:jc w:val="both"/>
            </w:pPr>
            <w:r>
              <w:rPr>
                <w:rFonts w:ascii="Times New Roman"/>
                <w:b w:val="false"/>
                <w:i w:val="false"/>
                <w:color w:val="000000"/>
                <w:sz w:val="20"/>
              </w:rPr>
              <w:t>
8. Ұлты ____________________________________________</w:t>
            </w:r>
          </w:p>
          <w:p>
            <w:pPr>
              <w:spacing w:after="20"/>
              <w:ind w:left="20"/>
              <w:jc w:val="both"/>
            </w:pPr>
            <w:r>
              <w:rPr>
                <w:rFonts w:ascii="Times New Roman"/>
                <w:b w:val="false"/>
                <w:i w:val="false"/>
                <w:color w:val="000000"/>
                <w:sz w:val="20"/>
              </w:rPr>
              <w:t>
9. Отбасы жағдайы: некеге тұрмаған - 1, некеге тұрған - 2,</w:t>
            </w:r>
          </w:p>
          <w:p>
            <w:pPr>
              <w:spacing w:after="20"/>
              <w:ind w:left="20"/>
              <w:jc w:val="both"/>
            </w:pPr>
            <w:r>
              <w:rPr>
                <w:rFonts w:ascii="Times New Roman"/>
                <w:b w:val="false"/>
                <w:i w:val="false"/>
                <w:color w:val="000000"/>
                <w:sz w:val="20"/>
              </w:rPr>
              <w:t>
жесір - 3, ажырасқан - 4, белгісіз – 5 Некеде тұрғандар үшін/:</w:t>
            </w:r>
          </w:p>
          <w:p>
            <w:pPr>
              <w:spacing w:after="20"/>
              <w:ind w:left="20"/>
              <w:jc w:val="both"/>
            </w:pPr>
            <w:r>
              <w:rPr>
                <w:rFonts w:ascii="Times New Roman"/>
                <w:b w:val="false"/>
                <w:i w:val="false"/>
                <w:color w:val="000000"/>
                <w:sz w:val="20"/>
              </w:rPr>
              <w:t>
некені қию күні (күні, айы, жылы ______________________</w:t>
            </w:r>
          </w:p>
          <w:p>
            <w:pPr>
              <w:spacing w:after="20"/>
              <w:ind w:left="20"/>
              <w:jc w:val="both"/>
            </w:pPr>
            <w:r>
              <w:rPr>
                <w:rFonts w:ascii="Times New Roman"/>
                <w:b w:val="false"/>
                <w:i w:val="false"/>
                <w:color w:val="000000"/>
                <w:sz w:val="20"/>
              </w:rPr>
              <w:t>
Жұбайының тегі, аты, әкесінің аты (бар болған жағдайда)</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(мәліметтер неке туралы куәліктегі жазба негізінде, анасының</w:t>
            </w:r>
          </w:p>
          <w:p>
            <w:pPr>
              <w:spacing w:after="20"/>
              <w:ind w:left="20"/>
              <w:jc w:val="both"/>
            </w:pPr>
            <w:r>
              <w:rPr>
                <w:rFonts w:ascii="Times New Roman"/>
                <w:b w:val="false"/>
                <w:i w:val="false"/>
                <w:color w:val="000000"/>
                <w:sz w:val="20"/>
              </w:rPr>
              <w:t>
сөзі негізінде толтырылды – керекті астын сызыңыз)</w:t>
            </w:r>
          </w:p>
          <w:p>
            <w:pPr>
              <w:spacing w:after="20"/>
              <w:ind w:left="20"/>
              <w:jc w:val="both"/>
            </w:pPr>
            <w:r>
              <w:rPr>
                <w:rFonts w:ascii="Times New Roman"/>
                <w:b w:val="false"/>
                <w:i w:val="false"/>
                <w:color w:val="000000"/>
                <w:sz w:val="20"/>
              </w:rPr>
              <w:t>
10. Қайтыс болған (өлі туған) баланың анасының тұрақты</w:t>
            </w:r>
          </w:p>
          <w:p>
            <w:pPr>
              <w:spacing w:after="20"/>
              <w:ind w:left="20"/>
              <w:jc w:val="both"/>
            </w:pPr>
            <w:r>
              <w:rPr>
                <w:rFonts w:ascii="Times New Roman"/>
                <w:b w:val="false"/>
                <w:i w:val="false"/>
                <w:color w:val="000000"/>
                <w:sz w:val="20"/>
              </w:rPr>
              <w:t>
мекенжайы: ___________________________ Республикасы</w:t>
            </w:r>
          </w:p>
          <w:p>
            <w:pPr>
              <w:spacing w:after="20"/>
              <w:ind w:left="20"/>
              <w:jc w:val="both"/>
            </w:pPr>
            <w:r>
              <w:rPr>
                <w:rFonts w:ascii="Times New Roman"/>
                <w:b w:val="false"/>
                <w:i w:val="false"/>
                <w:color w:val="000000"/>
                <w:sz w:val="20"/>
              </w:rPr>
              <w:t>
_______________________ облысы/респ.маңызы бар қала</w:t>
            </w:r>
          </w:p>
          <w:p>
            <w:pPr>
              <w:spacing w:after="20"/>
              <w:ind w:left="20"/>
              <w:jc w:val="both"/>
            </w:pPr>
            <w:r>
              <w:rPr>
                <w:rFonts w:ascii="Times New Roman"/>
                <w:b w:val="false"/>
                <w:i w:val="false"/>
                <w:color w:val="000000"/>
                <w:sz w:val="20"/>
              </w:rPr>
              <w:t>
_____________________ ауданы/облысы маңызы бар қала /</w:t>
            </w:r>
          </w:p>
          <w:p>
            <w:pPr>
              <w:spacing w:after="20"/>
              <w:ind w:left="20"/>
              <w:jc w:val="both"/>
            </w:pPr>
            <w:r>
              <w:rPr>
                <w:rFonts w:ascii="Times New Roman"/>
                <w:b w:val="false"/>
                <w:i w:val="false"/>
                <w:color w:val="000000"/>
                <w:sz w:val="20"/>
              </w:rPr>
              <w:t>
респ. маңызы бар қаланың ауданы _____________________</w:t>
            </w:r>
          </w:p>
          <w:p>
            <w:pPr>
              <w:spacing w:after="20"/>
              <w:ind w:left="20"/>
              <w:jc w:val="both"/>
            </w:pPr>
            <w:r>
              <w:rPr>
                <w:rFonts w:ascii="Times New Roman"/>
                <w:b w:val="false"/>
                <w:i w:val="false"/>
                <w:color w:val="000000"/>
                <w:sz w:val="20"/>
              </w:rPr>
              <w:t>
округі/кент әкімшілігі/ облыст. маңызы бар қала ауданы/</w:t>
            </w:r>
          </w:p>
          <w:p>
            <w:pPr>
              <w:spacing w:after="20"/>
              <w:ind w:left="20"/>
              <w:jc w:val="both"/>
            </w:pPr>
            <w:r>
              <w:rPr>
                <w:rFonts w:ascii="Times New Roman"/>
                <w:b w:val="false"/>
                <w:i w:val="false"/>
                <w:color w:val="000000"/>
                <w:sz w:val="20"/>
              </w:rPr>
              <w:t>
аудандық маңызы бар қала әкімшілігі</w:t>
            </w:r>
          </w:p>
          <w:p>
            <w:pPr>
              <w:spacing w:after="20"/>
              <w:ind w:left="20"/>
              <w:jc w:val="both"/>
            </w:pPr>
            <w:r>
              <w:rPr>
                <w:rFonts w:ascii="Times New Roman"/>
                <w:b w:val="false"/>
                <w:i w:val="false"/>
                <w:color w:val="000000"/>
                <w:sz w:val="20"/>
              </w:rPr>
              <w:t>
______________________ елді мекені ___________</w:t>
            </w:r>
          </w:p>
          <w:p>
            <w:pPr>
              <w:spacing w:after="20"/>
              <w:ind w:left="20"/>
              <w:jc w:val="both"/>
            </w:pPr>
            <w:r>
              <w:rPr>
                <w:rFonts w:ascii="Times New Roman"/>
                <w:b w:val="false"/>
                <w:i w:val="false"/>
                <w:color w:val="000000"/>
                <w:sz w:val="20"/>
              </w:rPr>
              <w:t>
(1-қала, 2-ауыл) ______________________</w:t>
            </w:r>
          </w:p>
          <w:p>
            <w:pPr>
              <w:spacing w:after="20"/>
              <w:ind w:left="20"/>
              <w:jc w:val="both"/>
            </w:pPr>
            <w:r>
              <w:rPr>
                <w:rFonts w:ascii="Times New Roman"/>
                <w:b w:val="false"/>
                <w:i w:val="false"/>
                <w:color w:val="000000"/>
                <w:sz w:val="20"/>
              </w:rPr>
              <w:t>
көшесі, үй ______ , пәтері ______</w:t>
            </w:r>
          </w:p>
          <w:p>
            <w:pPr>
              <w:spacing w:after="20"/>
              <w:ind w:left="20"/>
              <w:jc w:val="both"/>
            </w:pPr>
            <w:r>
              <w:rPr>
                <w:rFonts w:ascii="Times New Roman"/>
                <w:b w:val="false"/>
                <w:i w:val="false"/>
                <w:color w:val="000000"/>
                <w:sz w:val="20"/>
              </w:rPr>
              <w:t>
11. Анасының білімі: жоқ - 1, бастапқы - 2, басты орта - 3,</w:t>
            </w:r>
          </w:p>
          <w:p>
            <w:pPr>
              <w:spacing w:after="20"/>
              <w:ind w:left="20"/>
              <w:jc w:val="both"/>
            </w:pPr>
            <w:r>
              <w:rPr>
                <w:rFonts w:ascii="Times New Roman"/>
                <w:b w:val="false"/>
                <w:i w:val="false"/>
                <w:color w:val="000000"/>
                <w:sz w:val="20"/>
              </w:rPr>
              <w:t>
жалпы орта - 4, кәсіптік орта - 5, аяқталмаған жоғары -6,</w:t>
            </w:r>
          </w:p>
          <w:p>
            <w:pPr>
              <w:spacing w:after="20"/>
              <w:ind w:left="20"/>
              <w:jc w:val="both"/>
            </w:pPr>
            <w:r>
              <w:rPr>
                <w:rFonts w:ascii="Times New Roman"/>
                <w:b w:val="false"/>
                <w:i w:val="false"/>
                <w:color w:val="000000"/>
                <w:sz w:val="20"/>
              </w:rPr>
              <w:t>
жоғары - 7, белгісіз - 8</w:t>
            </w:r>
          </w:p>
          <w:p>
            <w:pPr>
              <w:spacing w:after="20"/>
              <w:ind w:left="20"/>
              <w:jc w:val="both"/>
            </w:pPr>
            <w:r>
              <w:rPr>
                <w:rFonts w:ascii="Times New Roman"/>
                <w:b w:val="false"/>
                <w:i w:val="false"/>
                <w:color w:val="000000"/>
                <w:sz w:val="20"/>
              </w:rPr>
              <w:t>
12.1. Анасының жұмыс орны (жұмыс істемесе, кімнің</w:t>
            </w:r>
          </w:p>
          <w:p>
            <w:pPr>
              <w:spacing w:after="20"/>
              <w:ind w:left="20"/>
              <w:jc w:val="both"/>
            </w:pPr>
            <w:r>
              <w:rPr>
                <w:rFonts w:ascii="Times New Roman"/>
                <w:b w:val="false"/>
                <w:i w:val="false"/>
                <w:color w:val="000000"/>
                <w:sz w:val="20"/>
              </w:rPr>
              <w:t>
қамқорлығында екенін көрсету қажет) ________________</w:t>
            </w:r>
          </w:p>
          <w:p>
            <w:pPr>
              <w:spacing w:after="20"/>
              <w:ind w:left="20"/>
              <w:jc w:val="both"/>
            </w:pPr>
            <w:r>
              <w:rPr>
                <w:rFonts w:ascii="Times New Roman"/>
                <w:b w:val="false"/>
                <w:i w:val="false"/>
                <w:color w:val="000000"/>
                <w:sz w:val="20"/>
              </w:rPr>
              <w:t>
_________________________________________________</w:t>
            </w:r>
          </w:p>
          <w:p>
            <w:pPr>
              <w:spacing w:after="20"/>
              <w:ind w:left="20"/>
              <w:jc w:val="both"/>
            </w:pPr>
            <w:r>
              <w:rPr>
                <w:rFonts w:ascii="Times New Roman"/>
                <w:b w:val="false"/>
                <w:i w:val="false"/>
                <w:color w:val="000000"/>
                <w:sz w:val="20"/>
              </w:rPr>
              <w:t>
12.2. Лауазымы немесе орындалатын жұмыс</w:t>
            </w:r>
          </w:p>
          <w:p>
            <w:pPr>
              <w:spacing w:after="20"/>
              <w:ind w:left="20"/>
              <w:jc w:val="both"/>
            </w:pPr>
            <w:r>
              <w:rPr>
                <w:rFonts w:ascii="Times New Roman"/>
                <w:b w:val="false"/>
                <w:i w:val="false"/>
                <w:color w:val="000000"/>
                <w:sz w:val="20"/>
              </w:rPr>
              <w:t>
_________________________________________________</w:t>
            </w:r>
          </w:p>
          <w:p>
            <w:pPr>
              <w:spacing w:after="20"/>
              <w:ind w:left="20"/>
              <w:jc w:val="both"/>
            </w:pPr>
            <w:r>
              <w:rPr>
                <w:rFonts w:ascii="Times New Roman"/>
                <w:b w:val="false"/>
                <w:i w:val="false"/>
                <w:color w:val="000000"/>
                <w:sz w:val="20"/>
              </w:rPr>
              <w:t>
13. Жүктіліктің саны бойынша нешіншісі ______________</w:t>
            </w:r>
          </w:p>
          <w:p>
            <w:pPr>
              <w:spacing w:after="20"/>
              <w:ind w:left="20"/>
              <w:jc w:val="both"/>
            </w:pPr>
            <w:r>
              <w:rPr>
                <w:rFonts w:ascii="Times New Roman"/>
                <w:b w:val="false"/>
                <w:i w:val="false"/>
                <w:color w:val="000000"/>
                <w:sz w:val="20"/>
              </w:rPr>
              <w:t>
14. Босану саны бойынша нешіншісі __________________</w:t>
            </w:r>
          </w:p>
          <w:p>
            <w:pPr>
              <w:spacing w:after="20"/>
              <w:ind w:left="20"/>
              <w:jc w:val="both"/>
            </w:pPr>
            <w:r>
              <w:rPr>
                <w:rFonts w:ascii="Times New Roman"/>
                <w:b w:val="false"/>
                <w:i w:val="false"/>
                <w:color w:val="000000"/>
                <w:sz w:val="20"/>
              </w:rPr>
              <w:t>
15. Оған дейінгі жүктіліктер: тірі баланы туумен 1,</w:t>
            </w:r>
          </w:p>
          <w:p>
            <w:pPr>
              <w:spacing w:after="20"/>
              <w:ind w:left="20"/>
              <w:jc w:val="both"/>
            </w:pPr>
            <w:r>
              <w:rPr>
                <w:rFonts w:ascii="Times New Roman"/>
                <w:b w:val="false"/>
                <w:i w:val="false"/>
                <w:color w:val="000000"/>
                <w:sz w:val="20"/>
              </w:rPr>
              <w:t>
өлі баланы туумен ________2,</w:t>
            </w:r>
          </w:p>
          <w:p>
            <w:pPr>
              <w:spacing w:after="20"/>
              <w:ind w:left="20"/>
              <w:jc w:val="both"/>
            </w:pPr>
            <w:r>
              <w:rPr>
                <w:rFonts w:ascii="Times New Roman"/>
                <w:b w:val="false"/>
                <w:i w:val="false"/>
                <w:color w:val="000000"/>
                <w:sz w:val="20"/>
              </w:rPr>
              <w:t>
өз еркімен болған түсікпен 3,</w:t>
            </w:r>
          </w:p>
          <w:p>
            <w:pPr>
              <w:spacing w:after="20"/>
              <w:ind w:left="20"/>
              <w:jc w:val="both"/>
            </w:pPr>
            <w:r>
              <w:rPr>
                <w:rFonts w:ascii="Times New Roman"/>
                <w:b w:val="false"/>
                <w:i w:val="false"/>
                <w:color w:val="000000"/>
                <w:sz w:val="20"/>
              </w:rPr>
              <w:t>
абортпен ________ 4 (қанша екендігін көрсету қажет)</w:t>
            </w:r>
          </w:p>
          <w:p>
            <w:pPr>
              <w:spacing w:after="20"/>
              <w:ind w:left="20"/>
              <w:jc w:val="both"/>
            </w:pPr>
            <w:r>
              <w:rPr>
                <w:rFonts w:ascii="Times New Roman"/>
                <w:b w:val="false"/>
                <w:i w:val="false"/>
                <w:color w:val="000000"/>
                <w:sz w:val="20"/>
              </w:rPr>
              <w:t>
16. Соңғы етеккірдің күні ___________________________</w:t>
            </w:r>
          </w:p>
          <w:p>
            <w:pPr>
              <w:spacing w:after="20"/>
              <w:ind w:left="20"/>
              <w:jc w:val="both"/>
            </w:pPr>
            <w:r>
              <w:rPr>
                <w:rFonts w:ascii="Times New Roman"/>
                <w:b w:val="false"/>
                <w:i w:val="false"/>
                <w:color w:val="000000"/>
                <w:sz w:val="20"/>
              </w:rPr>
              <w:t>
Нақты жүктіліктің мерзімі ____________ апта</w:t>
            </w:r>
          </w:p>
          <w:p>
            <w:pPr>
              <w:spacing w:after="20"/>
              <w:ind w:left="20"/>
              <w:jc w:val="both"/>
            </w:pPr>
            <w:r>
              <w:rPr>
                <w:rFonts w:ascii="Times New Roman"/>
                <w:b w:val="false"/>
                <w:i w:val="false"/>
                <w:color w:val="000000"/>
                <w:sz w:val="20"/>
              </w:rPr>
              <w:t>
17. Босандырған: дәрігер-1, акушер-2, фельдшер-3,</w:t>
            </w:r>
          </w:p>
          <w:p>
            <w:pPr>
              <w:spacing w:after="20"/>
              <w:ind w:left="20"/>
              <w:jc w:val="both"/>
            </w:pPr>
            <w:r>
              <w:rPr>
                <w:rFonts w:ascii="Times New Roman"/>
                <w:b w:val="false"/>
                <w:i w:val="false"/>
                <w:color w:val="000000"/>
                <w:sz w:val="20"/>
              </w:rPr>
              <w:t>
басқа адам (сызу қажет)</w:t>
            </w:r>
          </w:p>
          <w:p>
            <w:pPr>
              <w:spacing w:after="20"/>
              <w:ind w:left="20"/>
              <w:jc w:val="both"/>
            </w:pPr>
            <w:r>
              <w:rPr>
                <w:rFonts w:ascii="Times New Roman"/>
                <w:b w:val="false"/>
                <w:i w:val="false"/>
                <w:color w:val="000000"/>
                <w:sz w:val="20"/>
              </w:rPr>
              <w:t>
18. Акушер-дәрігерге (акушерге) келген кездегі жүктіліктің</w:t>
            </w:r>
          </w:p>
          <w:p>
            <w:pPr>
              <w:spacing w:after="20"/>
              <w:ind w:left="20"/>
              <w:jc w:val="both"/>
            </w:pPr>
            <w:r>
              <w:rPr>
                <w:rFonts w:ascii="Times New Roman"/>
                <w:b w:val="false"/>
                <w:i w:val="false"/>
                <w:color w:val="000000"/>
                <w:sz w:val="20"/>
              </w:rPr>
              <w:t>
мерзімі/ 12 апта және одан ерте-1, 13-21 апта-2, 22-27 апта-3,</w:t>
            </w:r>
          </w:p>
          <w:p>
            <w:pPr>
              <w:spacing w:after="20"/>
              <w:ind w:left="20"/>
              <w:jc w:val="both"/>
            </w:pPr>
            <w:r>
              <w:rPr>
                <w:rFonts w:ascii="Times New Roman"/>
                <w:b w:val="false"/>
                <w:i w:val="false"/>
                <w:color w:val="000000"/>
                <w:sz w:val="20"/>
              </w:rPr>
              <w:t>
28 апта және одан асқан мерзім - 4, мүлдем келген жоқ - 5</w:t>
            </w:r>
          </w:p>
          <w:p>
            <w:pPr>
              <w:spacing w:after="20"/>
              <w:ind w:left="20"/>
              <w:jc w:val="both"/>
            </w:pPr>
            <w:r>
              <w:rPr>
                <w:rFonts w:ascii="Times New Roman"/>
                <w:b w:val="false"/>
                <w:i w:val="false"/>
                <w:color w:val="000000"/>
                <w:sz w:val="20"/>
              </w:rPr>
              <w:t>
19. Қайда тіркеуде тұрды: ФАП, ФП, ДА, АУА, ОАА, ӘК,</w:t>
            </w:r>
          </w:p>
          <w:p>
            <w:pPr>
              <w:spacing w:after="20"/>
              <w:ind w:left="20"/>
              <w:jc w:val="both"/>
            </w:pPr>
            <w:r>
              <w:rPr>
                <w:rFonts w:ascii="Times New Roman"/>
                <w:b w:val="false"/>
                <w:i w:val="false"/>
                <w:color w:val="000000"/>
                <w:sz w:val="20"/>
              </w:rPr>
              <w:t>
"Неке және отбасы" консультациясында, қалалық перзентханада,</w:t>
            </w:r>
          </w:p>
          <w:p>
            <w:pPr>
              <w:spacing w:after="20"/>
              <w:ind w:left="20"/>
              <w:jc w:val="both"/>
            </w:pPr>
            <w:r>
              <w:rPr>
                <w:rFonts w:ascii="Times New Roman"/>
                <w:b w:val="false"/>
                <w:i w:val="false"/>
                <w:color w:val="000000"/>
                <w:sz w:val="20"/>
              </w:rPr>
              <w:t>
облыстық перзентханада, ПО, жеке клиникада</w:t>
            </w:r>
          </w:p>
          <w:p>
            <w:pPr>
              <w:spacing w:after="20"/>
              <w:ind w:left="20"/>
              <w:jc w:val="both"/>
            </w:pPr>
            <w:r>
              <w:rPr>
                <w:rFonts w:ascii="Times New Roman"/>
                <w:b w:val="false"/>
                <w:i w:val="false"/>
                <w:color w:val="000000"/>
                <w:sz w:val="20"/>
              </w:rPr>
              <w:t>
20. Нақты жүктілік басталғанға дейін аурулар мен асқынулар:</w:t>
            </w:r>
          </w:p>
          <w:p>
            <w:pPr>
              <w:spacing w:after="20"/>
              <w:ind w:left="20"/>
              <w:jc w:val="both"/>
            </w:pPr>
            <w:r>
              <w:rPr>
                <w:rFonts w:ascii="Times New Roman"/>
                <w:b w:val="false"/>
                <w:i w:val="false"/>
                <w:color w:val="000000"/>
                <w:sz w:val="20"/>
              </w:rPr>
              <w:t>
болмаған-1, болған-2 (қандай екендігін көрсету қажет:</w:t>
            </w:r>
          </w:p>
          <w:p>
            <w:pPr>
              <w:spacing w:after="20"/>
              <w:ind w:left="20"/>
              <w:jc w:val="both"/>
            </w:pPr>
            <w:r>
              <w:rPr>
                <w:rFonts w:ascii="Times New Roman"/>
                <w:b w:val="false"/>
                <w:i w:val="false"/>
                <w:color w:val="000000"/>
                <w:sz w:val="20"/>
              </w:rPr>
              <w:t>
негізгі ауруды бірінші көрсету қажет)</w:t>
            </w:r>
          </w:p>
          <w:p>
            <w:pPr>
              <w:spacing w:after="20"/>
              <w:ind w:left="20"/>
              <w:jc w:val="both"/>
            </w:pPr>
            <w:r>
              <w:rPr>
                <w:rFonts w:ascii="Times New Roman"/>
                <w:b w:val="false"/>
                <w:i w:val="false"/>
                <w:color w:val="000000"/>
                <w:sz w:val="20"/>
              </w:rPr>
              <w:t>
_______________________________________________</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21. Нақты жүктілік барысында аурулар мен асқынулар:</w:t>
            </w:r>
          </w:p>
          <w:p>
            <w:pPr>
              <w:spacing w:after="20"/>
              <w:ind w:left="20"/>
              <w:jc w:val="both"/>
            </w:pPr>
            <w:r>
              <w:rPr>
                <w:rFonts w:ascii="Times New Roman"/>
                <w:b w:val="false"/>
                <w:i w:val="false"/>
                <w:color w:val="000000"/>
                <w:sz w:val="20"/>
              </w:rPr>
              <w:t>
болмаған-1, болған-2 (қандай екендігін көрсету қажет:</w:t>
            </w:r>
          </w:p>
          <w:p>
            <w:pPr>
              <w:spacing w:after="20"/>
              <w:ind w:left="20"/>
              <w:jc w:val="both"/>
            </w:pPr>
            <w:r>
              <w:rPr>
                <w:rFonts w:ascii="Times New Roman"/>
                <w:b w:val="false"/>
                <w:i w:val="false"/>
                <w:color w:val="000000"/>
                <w:sz w:val="20"/>
              </w:rPr>
              <w:t>
негізгі ауруды бірінші көрсету қажет)</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22. Босану асқынулары: болмаған-1, болған-2 (қандай</w:t>
            </w:r>
          </w:p>
          <w:p>
            <w:pPr>
              <w:spacing w:after="20"/>
              <w:ind w:left="20"/>
              <w:jc w:val="both"/>
            </w:pPr>
            <w:r>
              <w:rPr>
                <w:rFonts w:ascii="Times New Roman"/>
                <w:b w:val="false"/>
                <w:i w:val="false"/>
                <w:color w:val="000000"/>
                <w:sz w:val="20"/>
              </w:rPr>
              <w:t>
екендігін көрсету қажет: негізгі асқынуды бірінші көрсету</w:t>
            </w:r>
          </w:p>
          <w:p>
            <w:pPr>
              <w:spacing w:after="20"/>
              <w:ind w:left="20"/>
              <w:jc w:val="both"/>
            </w:pPr>
            <w:r>
              <w:rPr>
                <w:rFonts w:ascii="Times New Roman"/>
                <w:b w:val="false"/>
                <w:i w:val="false"/>
                <w:color w:val="000000"/>
                <w:sz w:val="20"/>
              </w:rPr>
              <w:t>
қажет) __________________________________________</w:t>
            </w:r>
          </w:p>
          <w:p>
            <w:pPr>
              <w:spacing w:after="20"/>
              <w:ind w:left="20"/>
              <w:jc w:val="both"/>
            </w:pPr>
            <w:r>
              <w:rPr>
                <w:rFonts w:ascii="Times New Roman"/>
                <w:b w:val="false"/>
                <w:i w:val="false"/>
                <w:color w:val="000000"/>
                <w:sz w:val="20"/>
              </w:rPr>
              <w:t>
23. Босануға жәрдемдесу мақсатында қолданылған</w:t>
            </w:r>
          </w:p>
          <w:p>
            <w:pPr>
              <w:spacing w:after="20"/>
              <w:ind w:left="20"/>
              <w:jc w:val="both"/>
            </w:pPr>
            <w:r>
              <w:rPr>
                <w:rFonts w:ascii="Times New Roman"/>
                <w:b w:val="false"/>
                <w:i w:val="false"/>
                <w:color w:val="000000"/>
                <w:sz w:val="20"/>
              </w:rPr>
              <w:t>
операциялар мен операциялық құралдар: болмаған-1,</w:t>
            </w:r>
          </w:p>
          <w:p>
            <w:pPr>
              <w:spacing w:after="20"/>
              <w:ind w:left="20"/>
              <w:jc w:val="both"/>
            </w:pPr>
            <w:r>
              <w:rPr>
                <w:rFonts w:ascii="Times New Roman"/>
                <w:b w:val="false"/>
                <w:i w:val="false"/>
                <w:color w:val="000000"/>
                <w:sz w:val="20"/>
              </w:rPr>
              <w:t>
болған-2 (қандай екендігін көрсету қажет)</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24. Бала (ұрық) 1-бір ұрықты, 2-егіздердің бірін,</w:t>
            </w:r>
          </w:p>
          <w:p>
            <w:pPr>
              <w:spacing w:after="20"/>
              <w:ind w:left="20"/>
              <w:jc w:val="both"/>
            </w:pPr>
            <w:r>
              <w:rPr>
                <w:rFonts w:ascii="Times New Roman"/>
                <w:b w:val="false"/>
                <w:i w:val="false"/>
                <w:color w:val="000000"/>
                <w:sz w:val="20"/>
              </w:rPr>
              <w:t>
3-егіздердің екіншісін, 4-өзге де көп ұрықты туу кезінде туды/</w:t>
            </w:r>
          </w:p>
          <w:p>
            <w:pPr>
              <w:spacing w:after="20"/>
              <w:ind w:left="20"/>
              <w:jc w:val="both"/>
            </w:pPr>
            <w:r>
              <w:rPr>
                <w:rFonts w:ascii="Times New Roman"/>
                <w:b w:val="false"/>
                <w:i w:val="false"/>
                <w:color w:val="000000"/>
                <w:sz w:val="20"/>
              </w:rPr>
              <w:t>
25. Баланың" (ұрықтың) туған кезіндегі салмағы</w:t>
            </w:r>
          </w:p>
          <w:p>
            <w:pPr>
              <w:spacing w:after="20"/>
              <w:ind w:left="20"/>
              <w:jc w:val="both"/>
            </w:pPr>
            <w:r>
              <w:rPr>
                <w:rFonts w:ascii="Times New Roman"/>
                <w:b w:val="false"/>
                <w:i w:val="false"/>
                <w:color w:val="000000"/>
                <w:sz w:val="20"/>
              </w:rPr>
              <w:t>
________________________________________ жыл/гр.</w:t>
            </w:r>
          </w:p>
          <w:p>
            <w:pPr>
              <w:spacing w:after="20"/>
              <w:ind w:left="20"/>
              <w:jc w:val="both"/>
            </w:pPr>
            <w:r>
              <w:rPr>
                <w:rFonts w:ascii="Times New Roman"/>
                <w:b w:val="false"/>
                <w:i w:val="false"/>
                <w:color w:val="000000"/>
                <w:sz w:val="20"/>
              </w:rPr>
              <w:t>
26. Баланың (ұрықтың) туған кезіндегі бойы</w:t>
            </w:r>
          </w:p>
          <w:p>
            <w:pPr>
              <w:spacing w:after="20"/>
              <w:ind w:left="20"/>
              <w:jc w:val="both"/>
            </w:pPr>
            <w:r>
              <w:rPr>
                <w:rFonts w:ascii="Times New Roman"/>
                <w:b w:val="false"/>
                <w:i w:val="false"/>
                <w:color w:val="000000"/>
                <w:sz w:val="20"/>
              </w:rPr>
              <w:t>
__________________________________________ см.</w:t>
            </w:r>
          </w:p>
          <w:p>
            <w:pPr>
              <w:spacing w:after="20"/>
              <w:ind w:left="20"/>
              <w:jc w:val="both"/>
            </w:pPr>
            <w:r>
              <w:rPr>
                <w:rFonts w:ascii="Times New Roman"/>
                <w:b w:val="false"/>
                <w:i w:val="false"/>
                <w:color w:val="000000"/>
                <w:sz w:val="20"/>
              </w:rPr>
              <w:t>
27. Бала (ұрық) 1 - күні жетіп, 2 - күні жетпей, 3 - күнінен асып туды</w:t>
            </w:r>
          </w:p>
          <w:p>
            <w:pPr>
              <w:spacing w:after="20"/>
              <w:ind w:left="20"/>
              <w:jc w:val="both"/>
            </w:pPr>
            <w:r>
              <w:rPr>
                <w:rFonts w:ascii="Times New Roman"/>
                <w:b w:val="false"/>
                <w:i w:val="false"/>
                <w:color w:val="000000"/>
                <w:sz w:val="20"/>
              </w:rPr>
              <w:t>
27-1. Тірі туу өлшемдері: тынысы-1, жүректің соғуы-2,</w:t>
            </w:r>
          </w:p>
          <w:p>
            <w:pPr>
              <w:spacing w:after="20"/>
              <w:ind w:left="20"/>
              <w:jc w:val="both"/>
            </w:pPr>
            <w:r>
              <w:rPr>
                <w:rFonts w:ascii="Times New Roman"/>
                <w:b w:val="false"/>
                <w:i w:val="false"/>
                <w:color w:val="000000"/>
                <w:sz w:val="20"/>
              </w:rPr>
              <w:t>
кіндікбау тамырының соғуы-3, бұлшықеттердің еркін қимылы-4/</w:t>
            </w:r>
          </w:p>
          <w:p>
            <w:pPr>
              <w:spacing w:after="20"/>
              <w:ind w:left="20"/>
              <w:jc w:val="both"/>
            </w:pPr>
            <w:r>
              <w:rPr>
                <w:rFonts w:ascii="Times New Roman"/>
                <w:b w:val="false"/>
                <w:i w:val="false"/>
                <w:color w:val="000000"/>
                <w:sz w:val="20"/>
              </w:rPr>
              <w:t>
Критерии живорождения: дыхание - 1, сердцебиение - 2,</w:t>
            </w:r>
          </w:p>
          <w:p>
            <w:pPr>
              <w:spacing w:after="20"/>
              <w:ind w:left="20"/>
              <w:jc w:val="both"/>
            </w:pPr>
            <w:r>
              <w:rPr>
                <w:rFonts w:ascii="Times New Roman"/>
                <w:b w:val="false"/>
                <w:i w:val="false"/>
                <w:color w:val="000000"/>
                <w:sz w:val="20"/>
              </w:rPr>
              <w:t>
пульсация пуповины - 3, произвольное сокращение мускулатуры – 4.</w:t>
            </w:r>
          </w:p>
          <w:p>
            <w:pPr>
              <w:spacing w:after="20"/>
              <w:ind w:left="20"/>
              <w:jc w:val="both"/>
            </w:pPr>
            <w:r>
              <w:rPr>
                <w:rFonts w:ascii="Times New Roman"/>
                <w:b w:val="false"/>
                <w:i w:val="false"/>
                <w:color w:val="000000"/>
                <w:sz w:val="20"/>
              </w:rPr>
              <w:t>
28. Бала (ұрық) 1-өлі, 2-мацерацияланып, 3-тұншығып туды</w:t>
            </w:r>
          </w:p>
          <w:p>
            <w:pPr>
              <w:spacing w:after="20"/>
              <w:ind w:left="20"/>
              <w:jc w:val="both"/>
            </w:pPr>
            <w:r>
              <w:rPr>
                <w:rFonts w:ascii="Times New Roman"/>
                <w:b w:val="false"/>
                <w:i w:val="false"/>
                <w:color w:val="000000"/>
                <w:sz w:val="20"/>
              </w:rPr>
              <w:t>
29. Баланың (ұрықтың) өлуі: 1-босанғанға дейін, 2-босану кезінде,</w:t>
            </w:r>
          </w:p>
          <w:p>
            <w:pPr>
              <w:spacing w:after="20"/>
              <w:ind w:left="20"/>
              <w:jc w:val="both"/>
            </w:pPr>
            <w:r>
              <w:rPr>
                <w:rFonts w:ascii="Times New Roman"/>
                <w:b w:val="false"/>
                <w:i w:val="false"/>
                <w:color w:val="000000"/>
                <w:sz w:val="20"/>
              </w:rPr>
              <w:t>
3-босанғаннан кейін, 4-белгісіз жағдайда болды</w:t>
            </w:r>
          </w:p>
          <w:p>
            <w:pPr>
              <w:spacing w:after="20"/>
              <w:ind w:left="20"/>
              <w:jc w:val="both"/>
            </w:pPr>
            <w:r>
              <w:rPr>
                <w:rFonts w:ascii="Times New Roman"/>
                <w:b w:val="false"/>
                <w:i w:val="false"/>
                <w:color w:val="000000"/>
                <w:sz w:val="20"/>
              </w:rPr>
              <w:t>
30. Баланың (ұрықтың) өлуі, өлі тууы мынадай себептерден болды:</w:t>
            </w:r>
          </w:p>
          <w:p>
            <w:pPr>
              <w:spacing w:after="20"/>
              <w:ind w:left="20"/>
              <w:jc w:val="both"/>
            </w:pPr>
            <w:r>
              <w:rPr>
                <w:rFonts w:ascii="Times New Roman"/>
                <w:b w:val="false"/>
                <w:i w:val="false"/>
                <w:color w:val="000000"/>
                <w:sz w:val="20"/>
              </w:rPr>
              <w:t>
1 - аурудан, 2 - жазатайым оқиғадан, 3 - өлтіруден болды,</w:t>
            </w:r>
          </w:p>
          <w:p>
            <w:pPr>
              <w:spacing w:after="20"/>
              <w:ind w:left="20"/>
              <w:jc w:val="both"/>
            </w:pPr>
            <w:r>
              <w:rPr>
                <w:rFonts w:ascii="Times New Roman"/>
                <w:b w:val="false"/>
                <w:i w:val="false"/>
                <w:color w:val="000000"/>
                <w:sz w:val="20"/>
              </w:rPr>
              <w:t>
4 - анықталған жоқ</w:t>
            </w:r>
          </w:p>
          <w:p>
            <w:pPr>
              <w:spacing w:after="20"/>
              <w:ind w:left="20"/>
              <w:jc w:val="both"/>
            </w:pPr>
            <w:r>
              <w:rPr>
                <w:rFonts w:ascii="Times New Roman"/>
                <w:b w:val="false"/>
                <w:i w:val="false"/>
                <w:color w:val="000000"/>
                <w:sz w:val="20"/>
              </w:rPr>
              <w:t>
31 Перинаталдық өлімнің себебі/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себеп болған негізгі ауруы немесе патологиялық жағдайы (тек бір ғана ауруы көрсетіледі)</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патологиялық жағдайы</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өлуіне себеп болған анасының алғашқы аурулары мен патологиялық жағдайы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мен жағдайы</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өлімге себеп болған өзге де жағдайлар</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32. Өлімнің (өлі туудың) себебін:</w:t>
            </w:r>
          </w:p>
          <w:p>
            <w:pPr>
              <w:spacing w:after="20"/>
              <w:ind w:left="20"/>
              <w:jc w:val="both"/>
            </w:pPr>
            <w:r>
              <w:rPr>
                <w:rFonts w:ascii="Times New Roman"/>
                <w:b w:val="false"/>
                <w:i w:val="false"/>
                <w:color w:val="000000"/>
                <w:sz w:val="20"/>
              </w:rPr>
              <w:t>
а) 1 - өлімді куәландырған дәрігер, 2 - босандырған дәрігер,</w:t>
            </w:r>
          </w:p>
          <w:p>
            <w:pPr>
              <w:spacing w:after="20"/>
              <w:ind w:left="20"/>
              <w:jc w:val="both"/>
            </w:pPr>
            <w:r>
              <w:rPr>
                <w:rFonts w:ascii="Times New Roman"/>
                <w:b w:val="false"/>
                <w:i w:val="false"/>
                <w:color w:val="000000"/>
                <w:sz w:val="20"/>
              </w:rPr>
              <w:t>
3 - баланы емдеген педиатр-дәрігер, 4 - патологоанатом,</w:t>
            </w:r>
          </w:p>
          <w:p>
            <w:pPr>
              <w:spacing w:after="20"/>
              <w:ind w:left="20"/>
              <w:jc w:val="both"/>
            </w:pPr>
            <w:r>
              <w:rPr>
                <w:rFonts w:ascii="Times New Roman"/>
                <w:b w:val="false"/>
                <w:i w:val="false"/>
                <w:color w:val="000000"/>
                <w:sz w:val="20"/>
              </w:rPr>
              <w:t>
5 - сот-медицина сарапшысы, 6 - акушер, 7 – фельдшер/</w:t>
            </w:r>
          </w:p>
          <w:p>
            <w:pPr>
              <w:spacing w:after="20"/>
              <w:ind w:left="20"/>
              <w:jc w:val="both"/>
            </w:pPr>
            <w:r>
              <w:rPr>
                <w:rFonts w:ascii="Times New Roman"/>
                <w:b w:val="false"/>
                <w:i w:val="false"/>
                <w:color w:val="000000"/>
                <w:sz w:val="20"/>
              </w:rPr>
              <w:t>
б) 1 - мәйітті тексеру, 2 - медициналық құжаттамалардағы</w:t>
            </w:r>
          </w:p>
          <w:p>
            <w:pPr>
              <w:spacing w:after="20"/>
              <w:ind w:left="20"/>
              <w:jc w:val="both"/>
            </w:pPr>
            <w:r>
              <w:rPr>
                <w:rFonts w:ascii="Times New Roman"/>
                <w:b w:val="false"/>
                <w:i w:val="false"/>
                <w:color w:val="000000"/>
                <w:sz w:val="20"/>
              </w:rPr>
              <w:t>
жазбалардың, 3 - бұрынғы байқаулардың, 4 - ашудың</w:t>
            </w:r>
          </w:p>
          <w:p>
            <w:pPr>
              <w:spacing w:after="20"/>
              <w:ind w:left="20"/>
              <w:jc w:val="both"/>
            </w:pPr>
            <w:r>
              <w:rPr>
                <w:rFonts w:ascii="Times New Roman"/>
                <w:b w:val="false"/>
                <w:i w:val="false"/>
                <w:color w:val="000000"/>
                <w:sz w:val="20"/>
              </w:rPr>
              <w:t>
негізінде анықтады</w:t>
            </w:r>
          </w:p>
          <w:p>
            <w:pPr>
              <w:spacing w:after="20"/>
              <w:ind w:left="20"/>
              <w:jc w:val="both"/>
            </w:pPr>
            <w:r>
              <w:rPr>
                <w:rFonts w:ascii="Times New Roman"/>
                <w:b w:val="false"/>
                <w:i w:val="false"/>
                <w:color w:val="000000"/>
                <w:sz w:val="20"/>
              </w:rPr>
              <w:t>
33. а) Куәлік беруші медицина ұйымының атауы:</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б) Куәлік беруші медицина қызметкерінің т.а,ә, (бар болған жағдайда) қызметі және қолы</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__________ қолы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ұйымының басшысы _____________________Тегі</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34. Анасының куәлігінің/төлқұжатының № ________</w:t>
            </w:r>
          </w:p>
          <w:p>
            <w:pPr>
              <w:spacing w:after="20"/>
              <w:ind w:left="20"/>
              <w:jc w:val="both"/>
            </w:pPr>
            <w:r>
              <w:rPr>
                <w:rFonts w:ascii="Times New Roman"/>
                <w:b w:val="false"/>
                <w:i w:val="false"/>
                <w:color w:val="000000"/>
                <w:sz w:val="20"/>
              </w:rPr>
              <w:t>
35. Анасының қолы ____________күні ____________</w:t>
            </w:r>
          </w:p>
          <w:p>
            <w:pPr>
              <w:spacing w:after="20"/>
              <w:ind w:left="20"/>
              <w:jc w:val="both"/>
            </w:pPr>
            <w:r>
              <w:rPr>
                <w:rFonts w:ascii="Times New Roman"/>
                <w:b w:val="false"/>
                <w:i w:val="false"/>
                <w:color w:val="000000"/>
                <w:sz w:val="20"/>
              </w:rPr>
              <w:t>
Тіркеу органында толтырылады</w:t>
            </w:r>
          </w:p>
          <w:p>
            <w:pPr>
              <w:spacing w:after="20"/>
              <w:ind w:left="20"/>
              <w:jc w:val="both"/>
            </w:pPr>
            <w:r>
              <w:rPr>
                <w:rFonts w:ascii="Times New Roman"/>
                <w:b w:val="false"/>
                <w:i w:val="false"/>
                <w:color w:val="000000"/>
                <w:sz w:val="20"/>
              </w:rPr>
              <w:t>
36. Куәлік тіркеу органында толтыру дұрыстығына</w:t>
            </w:r>
          </w:p>
          <w:p>
            <w:pPr>
              <w:spacing w:after="20"/>
              <w:ind w:left="20"/>
              <w:jc w:val="both"/>
            </w:pPr>
            <w:r>
              <w:rPr>
                <w:rFonts w:ascii="Times New Roman"/>
                <w:b w:val="false"/>
                <w:i w:val="false"/>
                <w:color w:val="000000"/>
                <w:sz w:val="20"/>
              </w:rPr>
              <w:t>
жауапты дәрігермен тексерілді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жыл/г. "__" 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 _____________</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--------------------------------------------------Кесу сызығы-----------------------------------</w:t>
      </w:r>
    </w:p>
    <w:p>
      <w:pPr>
        <w:spacing w:after="0"/>
        <w:ind w:left="0"/>
        <w:jc w:val="both"/>
      </w:pPr>
      <w:r>
        <w:rPr>
          <w:rFonts w:ascii="Times New Roman"/>
          <w:b w:val="false"/>
          <w:i w:val="false"/>
          <w:color w:val="000000"/>
          <w:sz w:val="28"/>
        </w:rPr>
        <w:t>
      Перинаталдық өлім туралы медициналық куәліктің түбіртегi № 046/е нысанына (алдын ала, түпкілікті, алдын аланың, түпкіліктінi орнына сериялар № __) Берілген күні 20____ жыл "____" _____________</w:t>
      </w:r>
    </w:p>
    <w:p>
      <w:pPr>
        <w:spacing w:after="0"/>
        <w:ind w:left="0"/>
        <w:jc w:val="both"/>
      </w:pPr>
      <w:r>
        <w:rPr>
          <w:rFonts w:ascii="Times New Roman"/>
          <w:b w:val="false"/>
          <w:i w:val="false"/>
          <w:color w:val="000000"/>
          <w:sz w:val="28"/>
        </w:rPr>
        <w:t>
      Медицина ұйымдарының атауы</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Бала 1-өлі туған, 2 - туғаннан соң 1-аптадан кейін өлді (сызу қажет)</w:t>
      </w:r>
    </w:p>
    <w:p>
      <w:pPr>
        <w:spacing w:after="0"/>
        <w:ind w:left="0"/>
        <w:jc w:val="both"/>
      </w:pPr>
      <w:r>
        <w:rPr>
          <w:rFonts w:ascii="Times New Roman"/>
          <w:b w:val="false"/>
          <w:i w:val="false"/>
          <w:color w:val="000000"/>
          <w:sz w:val="28"/>
        </w:rPr>
        <w:t>
      1. Анасының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2. Анасының туған күні: _____күнi, ___________ айы, ________ жылы</w:t>
      </w:r>
    </w:p>
    <w:p>
      <w:pPr>
        <w:spacing w:after="0"/>
        <w:ind w:left="0"/>
        <w:jc w:val="both"/>
      </w:pPr>
      <w:r>
        <w:rPr>
          <w:rFonts w:ascii="Times New Roman"/>
          <w:b w:val="false"/>
          <w:i w:val="false"/>
          <w:color w:val="000000"/>
          <w:sz w:val="28"/>
        </w:rPr>
        <w:t>
      3. Ұлты ______________________________________________________</w:t>
      </w:r>
    </w:p>
    <w:p>
      <w:pPr>
        <w:spacing w:after="0"/>
        <w:ind w:left="0"/>
        <w:jc w:val="both"/>
      </w:pPr>
      <w:r>
        <w:rPr>
          <w:rFonts w:ascii="Times New Roman"/>
          <w:b w:val="false"/>
          <w:i w:val="false"/>
          <w:color w:val="000000"/>
          <w:sz w:val="28"/>
        </w:rPr>
        <w:t>
      4. Анасының отбасы жағдайы: некеге тұрмаған - 1, некеге тұрған - 2, жесір - 3, ажырасқан - 4, белгісіз – 5</w:t>
      </w:r>
    </w:p>
    <w:p>
      <w:pPr>
        <w:spacing w:after="0"/>
        <w:ind w:left="0"/>
        <w:jc w:val="both"/>
      </w:pPr>
      <w:r>
        <w:rPr>
          <w:rFonts w:ascii="Times New Roman"/>
          <w:b w:val="false"/>
          <w:i w:val="false"/>
          <w:color w:val="000000"/>
          <w:sz w:val="28"/>
        </w:rPr>
        <w:t>
      5. Жұбайының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6. Қайтыс болған (өлі туған) баланың анасының тұрақты мекенжайы: ___________________ Республикасы</w:t>
      </w:r>
    </w:p>
    <w:p>
      <w:pPr>
        <w:spacing w:after="0"/>
        <w:ind w:left="0"/>
        <w:jc w:val="both"/>
      </w:pPr>
      <w:r>
        <w:rPr>
          <w:rFonts w:ascii="Times New Roman"/>
          <w:b w:val="false"/>
          <w:i w:val="false"/>
          <w:color w:val="000000"/>
          <w:sz w:val="28"/>
        </w:rPr>
        <w:t>
      _____________________ облысы/респ. маңызы бар қала _________________ 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 ______________________ көшесі, үйі № ______ , пәтері № ______</w:t>
      </w:r>
    </w:p>
    <w:p>
      <w:pPr>
        <w:spacing w:after="0"/>
        <w:ind w:left="0"/>
        <w:jc w:val="both"/>
      </w:pPr>
      <w:r>
        <w:rPr>
          <w:rFonts w:ascii="Times New Roman"/>
          <w:b w:val="false"/>
          <w:i w:val="false"/>
          <w:color w:val="000000"/>
          <w:sz w:val="28"/>
        </w:rPr>
        <w:t>
      7. Анасының жұмыс орны (жұмыс істемесе, кімнің қамқорлығында екенін көрсету қажет)/ ____________________________________</w:t>
      </w:r>
    </w:p>
    <w:p>
      <w:pPr>
        <w:spacing w:after="0"/>
        <w:ind w:left="0"/>
        <w:jc w:val="both"/>
      </w:pPr>
      <w:r>
        <w:rPr>
          <w:rFonts w:ascii="Times New Roman"/>
          <w:b w:val="false"/>
          <w:i w:val="false"/>
          <w:color w:val="000000"/>
          <w:sz w:val="28"/>
        </w:rPr>
        <w:t>
      Қызметі немесе орындалатын жұмысы __________________________</w:t>
      </w:r>
    </w:p>
    <w:p>
      <w:pPr>
        <w:spacing w:after="0"/>
        <w:ind w:left="0"/>
        <w:jc w:val="both"/>
      </w:pPr>
      <w:r>
        <w:rPr>
          <w:rFonts w:ascii="Times New Roman"/>
          <w:b w:val="false"/>
          <w:i w:val="false"/>
          <w:color w:val="000000"/>
          <w:sz w:val="28"/>
        </w:rPr>
        <w:t>
      8. Анасының білімі: жоқ - 1, бастапқы - 2, басты орта - 3, жалпы орта - 4, кәсіптік орта - 5, аяқталмаған жоғары-6, жоғары - 7, белгісіз – 8</w:t>
      </w:r>
    </w:p>
    <w:p>
      <w:pPr>
        <w:spacing w:after="0"/>
        <w:ind w:left="0"/>
        <w:jc w:val="both"/>
      </w:pPr>
      <w:r>
        <w:rPr>
          <w:rFonts w:ascii="Times New Roman"/>
          <w:b w:val="false"/>
          <w:i w:val="false"/>
          <w:color w:val="000000"/>
          <w:sz w:val="28"/>
        </w:rPr>
        <w:t>
      9. Қайтыс болған баланың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10. Жынысы: 1 - ер, 2 - әйел, 3 - анықталған жоқ</w:t>
      </w:r>
    </w:p>
    <w:p>
      <w:pPr>
        <w:spacing w:after="0"/>
        <w:ind w:left="0"/>
        <w:jc w:val="both"/>
      </w:pPr>
      <w:r>
        <w:rPr>
          <w:rFonts w:ascii="Times New Roman"/>
          <w:b w:val="false"/>
          <w:i w:val="false"/>
          <w:color w:val="000000"/>
          <w:sz w:val="28"/>
        </w:rPr>
        <w:t>
      11. Туған, өлі туған күні мен уақыты: __________ мин, _______ сағ, ______ күні, ____ айы, _______ жылы</w:t>
      </w:r>
    </w:p>
    <w:p>
      <w:pPr>
        <w:spacing w:after="0"/>
        <w:ind w:left="0"/>
        <w:jc w:val="both"/>
      </w:pPr>
      <w:r>
        <w:rPr>
          <w:rFonts w:ascii="Times New Roman"/>
          <w:b w:val="false"/>
          <w:i w:val="false"/>
          <w:color w:val="000000"/>
          <w:sz w:val="28"/>
        </w:rPr>
        <w:t>
      12. Қайтыс болған күні мен уақыты: ____мин ____ сағ, ___ күні, ____ айы, ______ жылы</w:t>
      </w:r>
    </w:p>
    <w:p>
      <w:pPr>
        <w:spacing w:after="0"/>
        <w:ind w:left="0"/>
        <w:jc w:val="both"/>
      </w:pPr>
      <w:r>
        <w:rPr>
          <w:rFonts w:ascii="Times New Roman"/>
          <w:b w:val="false"/>
          <w:i w:val="false"/>
          <w:color w:val="000000"/>
          <w:sz w:val="28"/>
        </w:rPr>
        <w:t>
      13. Қайтыс болған (өлі туған) жері:</w:t>
      </w:r>
    </w:p>
    <w:p>
      <w:pPr>
        <w:spacing w:after="0"/>
        <w:ind w:left="0"/>
        <w:jc w:val="both"/>
      </w:pPr>
      <w:r>
        <w:rPr>
          <w:rFonts w:ascii="Times New Roman"/>
          <w:b w:val="false"/>
          <w:i w:val="false"/>
          <w:color w:val="000000"/>
          <w:sz w:val="28"/>
        </w:rPr>
        <w:t>
      а) _____________________________ республикасы, _____________________ облысы/респ. маңызы бар қала _________________ 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w:t>
      </w:r>
    </w:p>
    <w:p>
      <w:pPr>
        <w:spacing w:after="0"/>
        <w:ind w:left="0"/>
        <w:jc w:val="both"/>
      </w:pPr>
      <w:r>
        <w:rPr>
          <w:rFonts w:ascii="Times New Roman"/>
          <w:b w:val="false"/>
          <w:i w:val="false"/>
          <w:color w:val="000000"/>
          <w:sz w:val="28"/>
        </w:rPr>
        <w:t>
      б) өлім (өлі туу): 1 – стационарда __________________ 2 -үйде __________________, 3 - басқа жерде _______________болды (жазу қажет)</w:t>
      </w:r>
    </w:p>
    <w:p>
      <w:pPr>
        <w:spacing w:after="0"/>
        <w:ind w:left="0"/>
        <w:jc w:val="both"/>
      </w:pPr>
      <w:r>
        <w:rPr>
          <w:rFonts w:ascii="Times New Roman"/>
          <w:b w:val="false"/>
          <w:i w:val="false"/>
          <w:color w:val="000000"/>
          <w:sz w:val="28"/>
        </w:rPr>
        <w:t>
      14. Ана туған баланың саны бойынша нешіншісі (тірідей туатын кезектілігі _______________________</w:t>
      </w:r>
    </w:p>
    <w:p>
      <w:pPr>
        <w:spacing w:after="0"/>
        <w:ind w:left="0"/>
        <w:jc w:val="both"/>
      </w:pPr>
      <w:r>
        <w:rPr>
          <w:rFonts w:ascii="Times New Roman"/>
          <w:b w:val="false"/>
          <w:i w:val="false"/>
          <w:color w:val="000000"/>
          <w:sz w:val="28"/>
        </w:rPr>
        <w:t>
      15. Босану саны бойынша нешіншісі __________, жүктілігі ____________</w:t>
      </w:r>
    </w:p>
    <w:p>
      <w:pPr>
        <w:spacing w:after="0"/>
        <w:ind w:left="0"/>
        <w:jc w:val="both"/>
      </w:pPr>
      <w:r>
        <w:rPr>
          <w:rFonts w:ascii="Times New Roman"/>
          <w:b w:val="false"/>
          <w:i w:val="false"/>
          <w:color w:val="000000"/>
          <w:sz w:val="28"/>
        </w:rPr>
        <w:t>
      16. Нақты жүктіліктің мерзімі ________ толық апта</w:t>
      </w:r>
    </w:p>
    <w:p>
      <w:pPr>
        <w:spacing w:after="0"/>
        <w:ind w:left="0"/>
        <w:jc w:val="both"/>
      </w:pPr>
      <w:r>
        <w:rPr>
          <w:rFonts w:ascii="Times New Roman"/>
          <w:b w:val="false"/>
          <w:i w:val="false"/>
          <w:color w:val="000000"/>
          <w:sz w:val="28"/>
        </w:rPr>
        <w:t>
      17. Оған дейінгі жүктіліктер аяқталды: тірі баланы туумен _______ 1, өлі баланы туумен ________ 2, өз еркімен болған түсікпен _________ 3, медициналық абортпен _________ 4, оның ішінде мед көрсетімдер бойынша-5</w:t>
      </w:r>
    </w:p>
    <w:p>
      <w:pPr>
        <w:spacing w:after="0"/>
        <w:ind w:left="0"/>
        <w:jc w:val="both"/>
      </w:pPr>
      <w:r>
        <w:rPr>
          <w:rFonts w:ascii="Times New Roman"/>
          <w:b w:val="false"/>
          <w:i w:val="false"/>
          <w:color w:val="000000"/>
          <w:sz w:val="28"/>
        </w:rPr>
        <w:t>
      18. Оған дейінгі жүктіліктердің соңғысы аяқталды: тірі баланы туумен _______ 1, өлі баланы туумен ________ 2, өз еркімен болған түсікпен _________ 3, медициналық абортпен _________ 5, оның ішінде мед. көрсетімдер бойынша - 6 (сызу қажет)</w:t>
      </w:r>
    </w:p>
    <w:p>
      <w:pPr>
        <w:spacing w:after="0"/>
        <w:ind w:left="0"/>
        <w:jc w:val="both"/>
      </w:pPr>
      <w:r>
        <w:rPr>
          <w:rFonts w:ascii="Times New Roman"/>
          <w:b w:val="false"/>
          <w:i w:val="false"/>
          <w:color w:val="000000"/>
          <w:sz w:val="28"/>
        </w:rPr>
        <w:t>
      19. Дәрігердің (фельдшердің, акушердің) келу саны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20. Босандырған: дәрігер-1, акушер-2, фельдшер-3, басқа адам (сызу қажет)</w:t>
      </w:r>
    </w:p>
    <w:p>
      <w:pPr>
        <w:spacing w:after="0"/>
        <w:ind w:left="0"/>
        <w:jc w:val="both"/>
      </w:pPr>
      <w:r>
        <w:rPr>
          <w:rFonts w:ascii="Times New Roman"/>
          <w:b w:val="false"/>
          <w:i w:val="false"/>
          <w:color w:val="000000"/>
          <w:sz w:val="28"/>
        </w:rPr>
        <w:t>
      21. Босану асқынулары: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гипертермия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алда жатуы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 жігерлендірудің сәтсіз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алда жатуы немесе дұрыс жатпау салдарынан босанудың қиындай түсуі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Босанудан болған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асқындалған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Кіндіктің патологиялық жағдайымен асқындалған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both"/>
      </w:pPr>
      <w:r>
        <w:rPr>
          <w:rFonts w:ascii="Times New Roman"/>
          <w:b w:val="false"/>
          <w:i w:val="false"/>
          <w:color w:val="000000"/>
          <w:sz w:val="28"/>
        </w:rPr>
        <w:t>
      22. Босануға жәрдемдесу мақсатында қолданылған операциялар мен</w:t>
      </w:r>
    </w:p>
    <w:p>
      <w:pPr>
        <w:spacing w:after="0"/>
        <w:ind w:left="0"/>
        <w:jc w:val="both"/>
      </w:pPr>
      <w:r>
        <w:rPr>
          <w:rFonts w:ascii="Times New Roman"/>
          <w:b w:val="false"/>
          <w:i w:val="false"/>
          <w:color w:val="000000"/>
          <w:sz w:val="28"/>
        </w:rPr>
        <w:t>
      операциялық құралдар: болмаған-1, болған-2 (қандай екендігін көрсету қажет)</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23. Бала (ұрық) 1-бір ұрықты, 2- бірінші егіздерді, 3- екінші егіздерді,</w:t>
      </w:r>
    </w:p>
    <w:p>
      <w:pPr>
        <w:spacing w:after="0"/>
        <w:ind w:left="0"/>
        <w:jc w:val="both"/>
      </w:pPr>
      <w:r>
        <w:rPr>
          <w:rFonts w:ascii="Times New Roman"/>
          <w:b w:val="false"/>
          <w:i w:val="false"/>
          <w:color w:val="000000"/>
          <w:sz w:val="28"/>
        </w:rPr>
        <w:t>
      4-өзге де көп ұрықты туу кезінде туды</w:t>
      </w:r>
    </w:p>
    <w:p>
      <w:pPr>
        <w:spacing w:after="0"/>
        <w:ind w:left="0"/>
        <w:jc w:val="both"/>
      </w:pPr>
      <w:r>
        <w:rPr>
          <w:rFonts w:ascii="Times New Roman"/>
          <w:b w:val="false"/>
          <w:i w:val="false"/>
          <w:color w:val="000000"/>
          <w:sz w:val="28"/>
        </w:rPr>
        <w:t>
      24. Бала (ұрық) 1 - күні жетіп, 2 - күні жетпей, 3 - күннен асып туды</w:t>
      </w:r>
    </w:p>
    <w:p>
      <w:pPr>
        <w:spacing w:after="0"/>
        <w:ind w:left="0"/>
        <w:jc w:val="both"/>
      </w:pPr>
      <w:r>
        <w:rPr>
          <w:rFonts w:ascii="Times New Roman"/>
          <w:b w:val="false"/>
          <w:i w:val="false"/>
          <w:color w:val="000000"/>
          <w:sz w:val="28"/>
        </w:rPr>
        <w:t>
      25. Бала (ұрық) 1-өлі, 2-мацерацияланып, 3-тұншығып туды</w:t>
      </w:r>
    </w:p>
    <w:p>
      <w:pPr>
        <w:spacing w:after="0"/>
        <w:ind w:left="0"/>
        <w:jc w:val="both"/>
      </w:pPr>
      <w:r>
        <w:rPr>
          <w:rFonts w:ascii="Times New Roman"/>
          <w:b w:val="false"/>
          <w:i w:val="false"/>
          <w:color w:val="000000"/>
          <w:sz w:val="28"/>
        </w:rPr>
        <w:t>
      26. Баланың (ұрықтың) туған кезіндегі салмағы _________________ г</w:t>
      </w:r>
    </w:p>
    <w:p>
      <w:pPr>
        <w:spacing w:after="0"/>
        <w:ind w:left="0"/>
        <w:jc w:val="both"/>
      </w:pPr>
      <w:r>
        <w:rPr>
          <w:rFonts w:ascii="Times New Roman"/>
          <w:b w:val="false"/>
          <w:i w:val="false"/>
          <w:color w:val="000000"/>
          <w:sz w:val="28"/>
        </w:rPr>
        <w:t>
      27. Баланың (ұрықтың) туған кезіндегі бойы______________________ см.</w:t>
      </w:r>
    </w:p>
    <w:p>
      <w:pPr>
        <w:spacing w:after="0"/>
        <w:ind w:left="0"/>
        <w:jc w:val="both"/>
      </w:pPr>
      <w:r>
        <w:rPr>
          <w:rFonts w:ascii="Times New Roman"/>
          <w:b w:val="false"/>
          <w:i w:val="false"/>
          <w:color w:val="000000"/>
          <w:sz w:val="28"/>
        </w:rPr>
        <w:t>
      28. Тірі туу өлшемдері: тынысы-1, жүректің соғуы-2, кіндікбау тамырының соғуы-3,</w:t>
      </w:r>
    </w:p>
    <w:p>
      <w:pPr>
        <w:spacing w:after="0"/>
        <w:ind w:left="0"/>
        <w:jc w:val="both"/>
      </w:pPr>
      <w:r>
        <w:rPr>
          <w:rFonts w:ascii="Times New Roman"/>
          <w:b w:val="false"/>
          <w:i w:val="false"/>
          <w:color w:val="000000"/>
          <w:sz w:val="28"/>
        </w:rPr>
        <w:t>
      бұлшықеттердің еркін қимылы-4</w:t>
      </w:r>
    </w:p>
    <w:p>
      <w:pPr>
        <w:spacing w:after="0"/>
        <w:ind w:left="0"/>
        <w:jc w:val="both"/>
      </w:pPr>
      <w:r>
        <w:rPr>
          <w:rFonts w:ascii="Times New Roman"/>
          <w:b w:val="false"/>
          <w:i w:val="false"/>
          <w:color w:val="000000"/>
          <w:sz w:val="28"/>
        </w:rPr>
        <w:t>
      29. Баланың (ұрықтың) өлуі: 1-босанғанға дейін, 2-босану кезінде, 3-босанғаннан кейін,</w:t>
      </w:r>
    </w:p>
    <w:p>
      <w:pPr>
        <w:spacing w:after="0"/>
        <w:ind w:left="0"/>
        <w:jc w:val="both"/>
      </w:pPr>
      <w:r>
        <w:rPr>
          <w:rFonts w:ascii="Times New Roman"/>
          <w:b w:val="false"/>
          <w:i w:val="false"/>
          <w:color w:val="000000"/>
          <w:sz w:val="28"/>
        </w:rPr>
        <w:t>
      4-белгісіз жағдайда болды</w:t>
      </w:r>
    </w:p>
    <w:p>
      <w:pPr>
        <w:spacing w:after="0"/>
        <w:ind w:left="0"/>
        <w:jc w:val="both"/>
      </w:pPr>
      <w:r>
        <w:rPr>
          <w:rFonts w:ascii="Times New Roman"/>
          <w:b w:val="false"/>
          <w:i w:val="false"/>
          <w:color w:val="000000"/>
          <w:sz w:val="28"/>
        </w:rPr>
        <w:t>
      30. Баланың (ұрықтың) өлуі, өлі тууы мынадай себептерден болды: 1 - аурудан,</w:t>
      </w:r>
    </w:p>
    <w:p>
      <w:pPr>
        <w:spacing w:after="0"/>
        <w:ind w:left="0"/>
        <w:jc w:val="both"/>
      </w:pPr>
      <w:r>
        <w:rPr>
          <w:rFonts w:ascii="Times New Roman"/>
          <w:b w:val="false"/>
          <w:i w:val="false"/>
          <w:color w:val="000000"/>
          <w:sz w:val="28"/>
        </w:rPr>
        <w:t>
      2 - жазатайым оқиғадан, 3 - өлтіруден болды, 4 - анықталған жоқ</w:t>
      </w:r>
    </w:p>
    <w:p>
      <w:pPr>
        <w:spacing w:after="0"/>
        <w:ind w:left="0"/>
        <w:jc w:val="both"/>
      </w:pPr>
      <w:r>
        <w:rPr>
          <w:rFonts w:ascii="Times New Roman"/>
          <w:b w:val="false"/>
          <w:i w:val="false"/>
          <w:color w:val="000000"/>
          <w:sz w:val="28"/>
        </w:rPr>
        <w:t>
      31. Апгар шкаласы бойынша баға: 1 минуттан кейін __________ балл/баллов, 5 минуттан кейін _________ балл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Нақты жүктілік қаупінің медициналық факторлары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 жүйесінің 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органдарының аурулары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Ананың жұқпалы және паразиттік аурулармен ауруы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Кардиоваскулярлік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гиертензиясы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Жүктіліктен болған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Қантты диабет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аурулары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Гидрамнион (судың көп болуы)/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ерте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Несеп-жыныс жолдарының жұқпасы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кезінде аз тамақтану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Генитальдік герпес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кемістігі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RҺ-сенсибилизациясы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ұрық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гипотрофиясы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33. Жүктілік кезінде тәуекелдің басқа факторлары: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шегу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Алкогольды пайдалану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34. Босанудың асқынуы: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гипертермия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Пацентаның алда жатуы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алда жатуы немесе дұрыс жатпау салдарынан босанудың қиындай түсуі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 патологиясының жағдайы мен асқынған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Акушерлік емшаралар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мониторингі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 ықпалдандыру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Жүргізілмеген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36. Жаңа туған кезеңдегі асқынулар: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Фаталдық алкогольдік синдром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Тоңып кептелу сидромы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минутқа дейін кеудені желдету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астам кеудені желдету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Асқынулары жоқ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37. Туа біткен ауытқулар (даму кемістіктер, деформациялар және хромосомдық бұзушылықтар)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Жұлын-мил жарығы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Жырық таңдай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қоянжырық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Өңештің атрезиясы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Анустың атрезиясы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Эписпадия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Қол-аяғы кемістіктерінің жойылуы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Даун синдромы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38. Әлеуметтік факторларАнасы байқауға алынды: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бірінші жартысында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екінші жартысында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Кеш келу себептері: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 үшін ақы төлеу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жоқтығы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-мекенжайға тіркелудің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-білмеу себебінен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байқалуында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39. Босандыру әдістері: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босандыру (кесар тілігі,вакуум-экстракиялар, акушерлік қысқыштар салу)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40. Перинаталдық өлімнің себебі: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қайтыс болуына болған негізгі ауруы немесе жағдайы (тек бір ғана ауруы көрсетіледі) 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 басталуы/ аяқталуы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3843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жағдайлары</w:t>
            </w:r>
          </w:p>
          <w:p>
            <w:pPr>
              <w:spacing w:after="20"/>
              <w:ind w:left="20"/>
              <w:jc w:val="both"/>
            </w:pPr>
            <w:r>
              <w:rPr>
                <w:rFonts w:ascii="Times New Roman"/>
                <w:b w:val="false"/>
                <w:i w:val="false"/>
                <w:color w:val="000000"/>
                <w:sz w:val="20"/>
              </w:rPr>
              <w:t>
________________________________________________</w:t>
            </w:r>
          </w:p>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қайтыс болуына себеп болған анасының алғашқы ауруы немесе жағдайы (бала жолдасы)</w:t>
            </w:r>
          </w:p>
          <w:p>
            <w:pPr>
              <w:spacing w:after="20"/>
              <w:ind w:left="20"/>
              <w:jc w:val="both"/>
            </w:pPr>
            <w:r>
              <w:rPr>
                <w:rFonts w:ascii="Times New Roman"/>
                <w:b w:val="false"/>
                <w:i w:val="false"/>
                <w:color w:val="000000"/>
                <w:sz w:val="20"/>
              </w:rPr>
              <w:t>
________________________________________________</w:t>
            </w:r>
          </w:p>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немесе жағдайы (бала жолдасы)</w:t>
            </w:r>
          </w:p>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Дәрігердің тегі, аты, әкесінің аты (бар болған жағдайда): ______________________________</w:t>
      </w:r>
    </w:p>
    <w:p>
      <w:pPr>
        <w:spacing w:after="0"/>
        <w:ind w:left="0"/>
        <w:jc w:val="both"/>
      </w:pPr>
      <w:r>
        <w:rPr>
          <w:rFonts w:ascii="Times New Roman"/>
          <w:b w:val="false"/>
          <w:i w:val="false"/>
          <w:color w:val="000000"/>
          <w:sz w:val="28"/>
        </w:rPr>
        <w:t>
      Туу туралы актінің жазбасы: 20 ___ жылғы ______ _________№ _______</w:t>
      </w:r>
    </w:p>
    <w:p>
      <w:pPr>
        <w:spacing w:after="0"/>
        <w:ind w:left="0"/>
        <w:jc w:val="both"/>
      </w:pPr>
      <w:r>
        <w:rPr>
          <w:rFonts w:ascii="Times New Roman"/>
          <w:b w:val="false"/>
          <w:i w:val="false"/>
          <w:color w:val="000000"/>
          <w:sz w:val="28"/>
        </w:rPr>
        <w:t>
      Қайтыс болу туралы актінің жазбасы: 20 ___ жылғы _________№ _______</w:t>
      </w:r>
    </w:p>
    <w:p>
      <w:pPr>
        <w:spacing w:after="0"/>
        <w:ind w:left="0"/>
        <w:jc w:val="both"/>
      </w:pPr>
      <w:r>
        <w:rPr>
          <w:rFonts w:ascii="Times New Roman"/>
          <w:b w:val="false"/>
          <w:i w:val="false"/>
          <w:color w:val="000000"/>
          <w:sz w:val="28"/>
        </w:rPr>
        <w:t>
      тіркеу органдарының атауы ______________________________________________________</w:t>
      </w:r>
    </w:p>
    <w:p>
      <w:pPr>
        <w:spacing w:after="0"/>
        <w:ind w:left="0"/>
        <w:jc w:val="both"/>
      </w:pPr>
      <w:r>
        <w:rPr>
          <w:rFonts w:ascii="Times New Roman"/>
          <w:b w:val="false"/>
          <w:i w:val="false"/>
          <w:color w:val="000000"/>
          <w:sz w:val="28"/>
        </w:rPr>
        <w:t>
      20____ж _________________ Тіркеу органының қызметкерінің қолы ___________</w:t>
      </w:r>
    </w:p>
    <w:p>
      <w:pPr>
        <w:spacing w:after="0"/>
        <w:ind w:left="0"/>
        <w:jc w:val="left"/>
      </w:pPr>
      <w:r>
        <w:rPr>
          <w:rFonts w:ascii="Times New Roman"/>
          <w:b/>
          <w:i w:val="false"/>
          <w:color w:val="000000"/>
        </w:rPr>
        <w:t xml:space="preserve"> "Оңалту картасы" № 047/е нысаны</w:t>
      </w:r>
    </w:p>
    <w:p>
      <w:pPr>
        <w:spacing w:after="0"/>
        <w:ind w:left="0"/>
        <w:jc w:val="both"/>
      </w:pPr>
      <w:r>
        <w:rPr>
          <w:rFonts w:ascii="Times New Roman"/>
          <w:b w:val="false"/>
          <w:i w:val="false"/>
          <w:color w:val="000000"/>
          <w:sz w:val="28"/>
        </w:rPr>
        <w:t>
      1 бөлім</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Пациент жіберілді</w:t>
      </w:r>
    </w:p>
    <w:p>
      <w:pPr>
        <w:spacing w:after="0"/>
        <w:ind w:left="0"/>
        <w:jc w:val="both"/>
      </w:pPr>
      <w:r>
        <w:rPr>
          <w:rFonts w:ascii="Times New Roman"/>
          <w:b w:val="false"/>
          <w:i w:val="false"/>
          <w:color w:val="000000"/>
          <w:sz w:val="28"/>
        </w:rPr>
        <w:t>
      15. Емдеуге жатқызу түрi Емдеуге жатқызу бюросы айқындаған емдеуге жатқызу коды</w:t>
      </w:r>
    </w:p>
    <w:p>
      <w:pPr>
        <w:spacing w:after="0"/>
        <w:ind w:left="0"/>
        <w:jc w:val="both"/>
      </w:pPr>
      <w:r>
        <w:rPr>
          <w:rFonts w:ascii="Times New Roman"/>
          <w:b w:val="false"/>
          <w:i w:val="false"/>
          <w:color w:val="000000"/>
          <w:sz w:val="28"/>
        </w:rPr>
        <w:t>
      Қабылдау бөлiмшесi дәрiгерiнiң жазбасы</w:t>
      </w:r>
    </w:p>
    <w:p>
      <w:pPr>
        <w:spacing w:after="0"/>
        <w:ind w:left="0"/>
        <w:jc w:val="both"/>
      </w:pPr>
      <w:r>
        <w:rPr>
          <w:rFonts w:ascii="Times New Roman"/>
          <w:b w:val="false"/>
          <w:i w:val="false"/>
          <w:color w:val="000000"/>
          <w:sz w:val="28"/>
        </w:rPr>
        <w:t>
      Ағымдағы емдеуге жатқызу туралы ақпарат:</w:t>
      </w:r>
    </w:p>
    <w:p>
      <w:pPr>
        <w:spacing w:after="0"/>
        <w:ind w:left="0"/>
        <w:jc w:val="both"/>
      </w:pPr>
      <w:r>
        <w:rPr>
          <w:rFonts w:ascii="Times New Roman"/>
          <w:b w:val="false"/>
          <w:i w:val="false"/>
          <w:color w:val="000000"/>
          <w:sz w:val="28"/>
        </w:rPr>
        <w:t>
      16. Осы ауруы салдарынан осы жылда жатқызылуы</w:t>
      </w:r>
    </w:p>
    <w:p>
      <w:pPr>
        <w:spacing w:after="0"/>
        <w:ind w:left="0"/>
        <w:jc w:val="both"/>
      </w:pPr>
      <w:r>
        <w:rPr>
          <w:rFonts w:ascii="Times New Roman"/>
          <w:b w:val="false"/>
          <w:i w:val="false"/>
          <w:color w:val="000000"/>
          <w:sz w:val="28"/>
        </w:rPr>
        <w:t>
      17. Жолдаған ұйымның диагнозы (шкалалары бойынша оңалту потенциалын көрсету қажет)</w:t>
      </w:r>
    </w:p>
    <w:p>
      <w:pPr>
        <w:spacing w:after="0"/>
        <w:ind w:left="0"/>
        <w:jc w:val="both"/>
      </w:pPr>
      <w:r>
        <w:rPr>
          <w:rFonts w:ascii="Times New Roman"/>
          <w:b w:val="false"/>
          <w:i w:val="false"/>
          <w:color w:val="000000"/>
          <w:sz w:val="28"/>
        </w:rPr>
        <w:t>
      Денсаулығым туралы ақпаратты мыналарға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Емдеуге жатқызу кезінде қабылдау бөліміндегі дәрігердің бастапқы қарап-тексеруі:</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Ауру анамнезі</w:t>
      </w:r>
    </w:p>
    <w:p>
      <w:pPr>
        <w:spacing w:after="0"/>
        <w:ind w:left="0"/>
        <w:jc w:val="both"/>
      </w:pPr>
      <w:r>
        <w:rPr>
          <w:rFonts w:ascii="Times New Roman"/>
          <w:b w:val="false"/>
          <w:i w:val="false"/>
          <w:color w:val="000000"/>
          <w:sz w:val="28"/>
        </w:rPr>
        <w:t>
      3. Өмір анамнезі</w:t>
      </w:r>
    </w:p>
    <w:p>
      <w:pPr>
        <w:spacing w:after="0"/>
        <w:ind w:left="0"/>
        <w:jc w:val="both"/>
      </w:pPr>
      <w:r>
        <w:rPr>
          <w:rFonts w:ascii="Times New Roman"/>
          <w:b w:val="false"/>
          <w:i w:val="false"/>
          <w:color w:val="000000"/>
          <w:sz w:val="28"/>
        </w:rPr>
        <w:t>
      4. Шағымы</w:t>
      </w:r>
    </w:p>
    <w:p>
      <w:pPr>
        <w:spacing w:after="0"/>
        <w:ind w:left="0"/>
        <w:jc w:val="both"/>
      </w:pPr>
      <w:r>
        <w:rPr>
          <w:rFonts w:ascii="Times New Roman"/>
          <w:b w:val="false"/>
          <w:i w:val="false"/>
          <w:color w:val="000000"/>
          <w:sz w:val="28"/>
        </w:rPr>
        <w:t>
      5. Аллергиялық сыртартпа</w:t>
      </w:r>
    </w:p>
    <w:p>
      <w:pPr>
        <w:spacing w:after="0"/>
        <w:ind w:left="0"/>
        <w:jc w:val="both"/>
      </w:pPr>
      <w:r>
        <w:rPr>
          <w:rFonts w:ascii="Times New Roman"/>
          <w:b w:val="false"/>
          <w:i w:val="false"/>
          <w:color w:val="000000"/>
          <w:sz w:val="28"/>
        </w:rPr>
        <w:t>
      6. инфекциялық аурулармен ауыруы</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Тері-қан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басқа</w:t>
      </w:r>
    </w:p>
    <w:p>
      <w:pPr>
        <w:spacing w:after="0"/>
        <w:ind w:left="0"/>
        <w:jc w:val="both"/>
      </w:pPr>
      <w:r>
        <w:rPr>
          <w:rFonts w:ascii="Times New Roman"/>
          <w:b w:val="false"/>
          <w:i w:val="false"/>
          <w:color w:val="000000"/>
          <w:sz w:val="28"/>
        </w:rPr>
        <w:t>
      Вирусты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Қызылша, қызамық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Желшешек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эпидемиялық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Соңғы 35 күнде инфекциялық пациенттермен қатынаста болмаған</w:t>
      </w:r>
    </w:p>
    <w:p>
      <w:pPr>
        <w:spacing w:after="0"/>
        <w:ind w:left="0"/>
        <w:jc w:val="both"/>
      </w:pPr>
      <w:r>
        <w:rPr>
          <w:rFonts w:ascii="Times New Roman"/>
          <w:b w:val="false"/>
          <w:i w:val="false"/>
          <w:color w:val="000000"/>
          <w:sz w:val="28"/>
        </w:rPr>
        <w:t>
      7. Аса қауіпті инфекциялардың және ЖРВИ бергілері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Егер иә болса, пациент изоляторға орналастырылды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8. Тасымалдау түрлерi</w:t>
      </w:r>
    </w:p>
    <w:p>
      <w:pPr>
        <w:spacing w:after="0"/>
        <w:ind w:left="0"/>
        <w:jc w:val="both"/>
      </w:pPr>
      <w:r>
        <w:rPr>
          <w:rFonts w:ascii="Times New Roman"/>
          <w:b w:val="false"/>
          <w:i w:val="false"/>
          <w:color w:val="000000"/>
          <w:sz w:val="28"/>
        </w:rPr>
        <w:t>
      Тексеруді өткізген: Т.А.Ә. (бар болған жағдайда) ID</w:t>
      </w:r>
    </w:p>
    <w:p>
      <w:pPr>
        <w:spacing w:after="0"/>
        <w:ind w:left="0"/>
        <w:jc w:val="both"/>
      </w:pPr>
      <w:r>
        <w:rPr>
          <w:rFonts w:ascii="Times New Roman"/>
          <w:b w:val="false"/>
          <w:i w:val="false"/>
          <w:color w:val="000000"/>
          <w:sz w:val="28"/>
        </w:rPr>
        <w:t>
      Объективтік статустың ақпараты (қабылдау бөлімі)</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Объективтік статусы (1 қосымша парағы)</w:t>
      </w:r>
    </w:p>
    <w:p>
      <w:pPr>
        <w:spacing w:after="0"/>
        <w:ind w:left="0"/>
        <w:jc w:val="both"/>
      </w:pPr>
      <w:r>
        <w:rPr>
          <w:rFonts w:ascii="Times New Roman"/>
          <w:b w:val="false"/>
          <w:i w:val="false"/>
          <w:color w:val="000000"/>
          <w:sz w:val="28"/>
        </w:rPr>
        <w:t>
      3. Түскен кезіндегі зертханалық-аспаптық зерттеулердің деректері</w:t>
      </w:r>
    </w:p>
    <w:p>
      <w:pPr>
        <w:spacing w:after="0"/>
        <w:ind w:left="0"/>
        <w:jc w:val="both"/>
      </w:pPr>
      <w:r>
        <w:rPr>
          <w:rFonts w:ascii="Times New Roman"/>
          <w:b w:val="false"/>
          <w:i w:val="false"/>
          <w:color w:val="000000"/>
          <w:sz w:val="28"/>
        </w:rPr>
        <w:t>
      Алдын-ала диагноз қою (қабылдау бөлімі)</w:t>
      </w:r>
    </w:p>
    <w:p>
      <w:pPr>
        <w:spacing w:after="0"/>
        <w:ind w:left="0"/>
        <w:jc w:val="both"/>
      </w:pPr>
      <w:r>
        <w:rPr>
          <w:rFonts w:ascii="Times New Roman"/>
          <w:b w:val="false"/>
          <w:i w:val="false"/>
          <w:color w:val="000000"/>
          <w:sz w:val="28"/>
        </w:rPr>
        <w:t>
      4. Алдын ала қойылған диагноз</w:t>
      </w:r>
    </w:p>
    <w:p>
      <w:pPr>
        <w:spacing w:after="0"/>
        <w:ind w:left="0"/>
        <w:jc w:val="both"/>
      </w:pPr>
      <w:r>
        <w:rPr>
          <w:rFonts w:ascii="Times New Roman"/>
          <w:b w:val="false"/>
          <w:i w:val="false"/>
          <w:color w:val="000000"/>
          <w:sz w:val="28"/>
        </w:rPr>
        <w:t>
      5. Түскен кездегi диагнозы</w:t>
      </w:r>
    </w:p>
    <w:p>
      <w:pPr>
        <w:spacing w:after="0"/>
        <w:ind w:left="0"/>
        <w:jc w:val="both"/>
      </w:pPr>
      <w:r>
        <w:rPr>
          <w:rFonts w:ascii="Times New Roman"/>
          <w:b w:val="false"/>
          <w:i w:val="false"/>
          <w:color w:val="000000"/>
          <w:sz w:val="28"/>
        </w:rPr>
        <w:t>
      6. Халықаралық шкалалар бойынша қозғалу белсенділігін бағалауды көрсетіңіз</w:t>
      </w:r>
    </w:p>
    <w:p>
      <w:pPr>
        <w:spacing w:after="0"/>
        <w:ind w:left="0"/>
        <w:jc w:val="both"/>
      </w:pPr>
      <w:r>
        <w:rPr>
          <w:rFonts w:ascii="Times New Roman"/>
          <w:b w:val="false"/>
          <w:i w:val="false"/>
          <w:color w:val="000000"/>
          <w:sz w:val="28"/>
        </w:rPr>
        <w:t>
      7. Оңалту бағдарының шкаласын анықтау</w:t>
      </w:r>
    </w:p>
    <w:p>
      <w:pPr>
        <w:spacing w:after="0"/>
        <w:ind w:left="0"/>
        <w:jc w:val="both"/>
      </w:pPr>
      <w:r>
        <w:rPr>
          <w:rFonts w:ascii="Times New Roman"/>
          <w:b w:val="false"/>
          <w:i w:val="false"/>
          <w:color w:val="000000"/>
          <w:sz w:val="28"/>
        </w:rPr>
        <w:t>
      8. Пациентты іріктеу (қабылдау бөлімі)</w:t>
      </w:r>
    </w:p>
    <w:p>
      <w:pPr>
        <w:spacing w:after="0"/>
        <w:ind w:left="0"/>
        <w:jc w:val="both"/>
      </w:pPr>
      <w:r>
        <w:rPr>
          <w:rFonts w:ascii="Times New Roman"/>
          <w:b w:val="false"/>
          <w:i w:val="false"/>
          <w:color w:val="000000"/>
          <w:sz w:val="28"/>
        </w:rPr>
        <w:t>
      Қабылдау бөлімінде пациентты қысқаша қарау</w:t>
      </w:r>
    </w:p>
    <w:p>
      <w:pPr>
        <w:spacing w:after="0"/>
        <w:ind w:left="0"/>
        <w:jc w:val="both"/>
      </w:pPr>
      <w:r>
        <w:rPr>
          <w:rFonts w:ascii="Times New Roman"/>
          <w:b w:val="false"/>
          <w:i w:val="false"/>
          <w:color w:val="000000"/>
          <w:sz w:val="28"/>
        </w:rPr>
        <w:t>
      1. Басымдығын бағалау (триаж-жүйесі орнына)</w:t>
      </w:r>
    </w:p>
    <w:p>
      <w:pPr>
        <w:spacing w:after="0"/>
        <w:ind w:left="0"/>
        <w:jc w:val="both"/>
      </w:pPr>
      <w:r>
        <w:rPr>
          <w:rFonts w:ascii="Times New Roman"/>
          <w:b w:val="false"/>
          <w:i w:val="false"/>
          <w:color w:val="000000"/>
          <w:sz w:val="28"/>
        </w:rPr>
        <w:t>
      2. Ауруханаға жатқызудың негізділігіне сай пациенттің жалпы жағдайын өлшемдерге сәйкес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патология немесе жоғары инфекциялық қауіпті белгілеу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жабынында бөртпе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көтерілуі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Мұрыннан ағу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жөтел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ауруы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өту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Уретралді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Сүңгімен тамақтандыру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Жауыр жара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Дисфагия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6 ай ішінде (жолға толтыру)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Жарақаттанушылық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Сіреспеге қарсы дәрі-дәрмек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Мінез-құлығы, әлсіз көз контакті, стереотипия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Аллергиялық сыртартпа (егер жауап иә болса, неге екенін көрсету керек, жанама әсері)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bl>
    <w:p>
      <w:pPr>
        <w:spacing w:after="0"/>
        <w:ind w:left="0"/>
        <w:jc w:val="both"/>
      </w:pPr>
      <w:r>
        <w:rPr>
          <w:rFonts w:ascii="Times New Roman"/>
          <w:b w:val="false"/>
          <w:i w:val="false"/>
          <w:color w:val="000000"/>
          <w:sz w:val="28"/>
        </w:rPr>
        <w:t>
      3. Емханаға жатқызу, немесе жатқызбау, немесе басқа емханаға ауыстыру туралы шешімді негіздеу</w:t>
      </w:r>
    </w:p>
    <w:p>
      <w:pPr>
        <w:spacing w:after="0"/>
        <w:ind w:left="0"/>
        <w:jc w:val="both"/>
      </w:pPr>
      <w:r>
        <w:rPr>
          <w:rFonts w:ascii="Times New Roman"/>
          <w:b w:val="false"/>
          <w:i w:val="false"/>
          <w:color w:val="000000"/>
          <w:sz w:val="28"/>
        </w:rPr>
        <w:t>
      4. "Центильді коридор" бойынша бастапқы оңалту болжамы мен әлеуетін бағалау</w:t>
      </w:r>
    </w:p>
    <w:p>
      <w:pPr>
        <w:spacing w:after="0"/>
        <w:ind w:left="0"/>
        <w:jc w:val="both"/>
      </w:pPr>
      <w:r>
        <w:rPr>
          <w:rFonts w:ascii="Times New Roman"/>
          <w:b w:val="false"/>
          <w:i w:val="false"/>
          <w:color w:val="000000"/>
          <w:sz w:val="28"/>
        </w:rPr>
        <w:t>
      Ауруханаға жатқызу: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көрсетілмеген</w:t>
      </w:r>
    </w:p>
    <w:p>
      <w:pPr>
        <w:spacing w:after="0"/>
        <w:ind w:left="0"/>
        <w:jc w:val="both"/>
      </w:pPr>
      <w:r>
        <w:rPr>
          <w:rFonts w:ascii="Times New Roman"/>
          <w:b w:val="false"/>
          <w:i w:val="false"/>
          <w:color w:val="000000"/>
          <w:sz w:val="28"/>
        </w:rPr>
        <w:t>
      Қабылдау бөлімінің дәрігерінің Т.А.Ә. (бар болған жағдайда) және ID</w:t>
      </w:r>
    </w:p>
    <w:p>
      <w:pPr>
        <w:spacing w:after="0"/>
        <w:ind w:left="0"/>
        <w:jc w:val="both"/>
      </w:pPr>
      <w:r>
        <w:rPr>
          <w:rFonts w:ascii="Times New Roman"/>
          <w:b w:val="false"/>
          <w:i w:val="false"/>
          <w:color w:val="000000"/>
          <w:sz w:val="28"/>
        </w:rPr>
        <w:t>
      Пациенттің бастапқы мейіргердің қарап-тексеруі (бейінді бөлімшеге түскеннен кейін алғашқы 24 сағатта толтырылады):</w:t>
      </w:r>
    </w:p>
    <w:p>
      <w:pPr>
        <w:spacing w:after="0"/>
        <w:ind w:left="0"/>
        <w:jc w:val="both"/>
      </w:pPr>
      <w:r>
        <w:rPr>
          <w:rFonts w:ascii="Times New Roman"/>
          <w:b w:val="false"/>
          <w:i w:val="false"/>
          <w:color w:val="000000"/>
          <w:sz w:val="28"/>
        </w:rPr>
        <w:t>
      1. Жалпы ақпарат (жатқызылу түрі, араласатын тілі, ұйымдастырушылығы)</w:t>
      </w:r>
    </w:p>
    <w:p>
      <w:pPr>
        <w:spacing w:after="0"/>
        <w:ind w:left="0"/>
        <w:jc w:val="both"/>
      </w:pPr>
      <w:r>
        <w:rPr>
          <w:rFonts w:ascii="Times New Roman"/>
          <w:b w:val="false"/>
          <w:i w:val="false"/>
          <w:color w:val="000000"/>
          <w:sz w:val="28"/>
        </w:rPr>
        <w:t>
      2. Пациенттің нұсқаулығы (өзінің дәрі-дәрмегі, ұйқы режимі, экономикалық бағалау, тамақтану режимі)</w:t>
      </w:r>
    </w:p>
    <w:p>
      <w:pPr>
        <w:spacing w:after="0"/>
        <w:ind w:left="0"/>
        <w:jc w:val="both"/>
      </w:pPr>
      <w:r>
        <w:rPr>
          <w:rFonts w:ascii="Times New Roman"/>
          <w:b w:val="false"/>
          <w:i w:val="false"/>
          <w:color w:val="000000"/>
          <w:sz w:val="28"/>
        </w:rPr>
        <w:t>
      3. Пациентты қарау (функционалды скрининг, Нортон шкаласы бойынша терісін бағалау, Морзе шкаласы бойынша құлау қаупін бағалау (медициналық қызметкерлердің қалауы бойынша))</w:t>
      </w:r>
    </w:p>
    <w:p>
      <w:pPr>
        <w:spacing w:after="0"/>
        <w:ind w:left="0"/>
        <w:jc w:val="both"/>
      </w:pPr>
      <w:r>
        <w:rPr>
          <w:rFonts w:ascii="Times New Roman"/>
          <w:b w:val="false"/>
          <w:i w:val="false"/>
          <w:color w:val="000000"/>
          <w:sz w:val="28"/>
        </w:rPr>
        <w:t>
      4. Пациентқа сауалнама (отбасындағы зорлық-зомбылықты бағалау, пациентты/отбасын оқыту қажеттілігі, мәдени әртүрлілікті)</w:t>
      </w:r>
    </w:p>
    <w:p>
      <w:pPr>
        <w:spacing w:after="0"/>
        <w:ind w:left="0"/>
        <w:jc w:val="both"/>
      </w:pPr>
      <w:r>
        <w:rPr>
          <w:rFonts w:ascii="Times New Roman"/>
          <w:b w:val="false"/>
          <w:i w:val="false"/>
          <w:color w:val="000000"/>
          <w:sz w:val="28"/>
        </w:rPr>
        <w:t>
      Пациенттің біріншілікті мейірбикелік қарауын өткізді: Т.А.Ә. (бар болған жағдайда), ID</w:t>
      </w:r>
    </w:p>
    <w:p>
      <w:pPr>
        <w:spacing w:after="0"/>
        <w:ind w:left="0"/>
        <w:jc w:val="both"/>
      </w:pPr>
      <w:r>
        <w:rPr>
          <w:rFonts w:ascii="Times New Roman"/>
          <w:b w:val="false"/>
          <w:i w:val="false"/>
          <w:color w:val="000000"/>
          <w:sz w:val="28"/>
        </w:rPr>
        <w:t>
      2 бөлім</w:t>
      </w:r>
    </w:p>
    <w:p>
      <w:pPr>
        <w:spacing w:after="0"/>
        <w:ind w:left="0"/>
        <w:jc w:val="both"/>
      </w:pPr>
      <w:r>
        <w:rPr>
          <w:rFonts w:ascii="Times New Roman"/>
          <w:b w:val="false"/>
          <w:i w:val="false"/>
          <w:color w:val="000000"/>
          <w:sz w:val="28"/>
        </w:rPr>
        <w:t>
      Емдеуші дәрігердің алғашқы тексеріп-қарауы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Шағымдар</w:t>
      </w:r>
    </w:p>
    <w:p>
      <w:pPr>
        <w:spacing w:after="0"/>
        <w:ind w:left="0"/>
        <w:jc w:val="both"/>
      </w:pPr>
      <w:r>
        <w:rPr>
          <w:rFonts w:ascii="Times New Roman"/>
          <w:b w:val="false"/>
          <w:i w:val="false"/>
          <w:color w:val="000000"/>
          <w:sz w:val="28"/>
        </w:rPr>
        <w:t>
      3. Объективтік статусы (1-қосымша парағы)</w:t>
      </w:r>
    </w:p>
    <w:p>
      <w:pPr>
        <w:spacing w:after="0"/>
        <w:ind w:left="0"/>
        <w:jc w:val="both"/>
      </w:pPr>
      <w:r>
        <w:rPr>
          <w:rFonts w:ascii="Times New Roman"/>
          <w:b w:val="false"/>
          <w:i w:val="false"/>
          <w:color w:val="000000"/>
          <w:sz w:val="28"/>
        </w:rPr>
        <w:t>
      4. Ауру анамнезі</w:t>
      </w:r>
    </w:p>
    <w:p>
      <w:pPr>
        <w:spacing w:after="0"/>
        <w:ind w:left="0"/>
        <w:jc w:val="both"/>
      </w:pPr>
      <w:r>
        <w:rPr>
          <w:rFonts w:ascii="Times New Roman"/>
          <w:b w:val="false"/>
          <w:i w:val="false"/>
          <w:color w:val="000000"/>
          <w:sz w:val="28"/>
        </w:rPr>
        <w:t>
      5. Өмір ананмнезі</w:t>
      </w:r>
    </w:p>
    <w:p>
      <w:pPr>
        <w:spacing w:after="0"/>
        <w:ind w:left="0"/>
        <w:jc w:val="both"/>
      </w:pPr>
      <w:r>
        <w:rPr>
          <w:rFonts w:ascii="Times New Roman"/>
          <w:b w:val="false"/>
          <w:i w:val="false"/>
          <w:color w:val="000000"/>
          <w:sz w:val="28"/>
        </w:rPr>
        <w:t>
      6. Тектілік</w:t>
      </w:r>
    </w:p>
    <w:p>
      <w:pPr>
        <w:spacing w:after="0"/>
        <w:ind w:left="0"/>
        <w:jc w:val="both"/>
      </w:pPr>
      <w:r>
        <w:rPr>
          <w:rFonts w:ascii="Times New Roman"/>
          <w:b w:val="false"/>
          <w:i w:val="false"/>
          <w:color w:val="000000"/>
          <w:sz w:val="28"/>
        </w:rPr>
        <w:t>
      7. Дәрі-дәрмектерді қабылдауы наименование, когда и причины приема.</w:t>
      </w:r>
    </w:p>
    <w:p>
      <w:pPr>
        <w:spacing w:after="0"/>
        <w:ind w:left="0"/>
        <w:jc w:val="both"/>
      </w:pPr>
      <w:r>
        <w:rPr>
          <w:rFonts w:ascii="Times New Roman"/>
          <w:b w:val="false"/>
          <w:i w:val="false"/>
          <w:color w:val="000000"/>
          <w:sz w:val="28"/>
        </w:rPr>
        <w:t>
      8. Алдын-ала қойылған диагнозды негіздеу</w:t>
      </w:r>
    </w:p>
    <w:p>
      <w:pPr>
        <w:spacing w:after="0"/>
        <w:ind w:left="0"/>
        <w:jc w:val="both"/>
      </w:pPr>
      <w:r>
        <w:rPr>
          <w:rFonts w:ascii="Times New Roman"/>
          <w:b w:val="false"/>
          <w:i w:val="false"/>
          <w:color w:val="000000"/>
          <w:sz w:val="28"/>
        </w:rPr>
        <w:t>
      9. Медициналық оңалту жоспары</w:t>
      </w:r>
    </w:p>
    <w:p>
      <w:pPr>
        <w:spacing w:after="0"/>
        <w:ind w:left="0"/>
        <w:jc w:val="both"/>
      </w:pPr>
      <w:r>
        <w:rPr>
          <w:rFonts w:ascii="Times New Roman"/>
          <w:b w:val="false"/>
          <w:i w:val="false"/>
          <w:color w:val="000000"/>
          <w:sz w:val="28"/>
        </w:rPr>
        <w:t>
      10. Тексеруді өткізген: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1-қосымша парақ</w:t>
            </w:r>
          </w:p>
        </w:tc>
      </w:tr>
    </w:tbl>
    <w:bookmarkStart w:name="z50" w:id="29"/>
    <w:p>
      <w:pPr>
        <w:spacing w:after="0"/>
        <w:ind w:left="0"/>
        <w:jc w:val="left"/>
      </w:pPr>
      <w:r>
        <w:rPr>
          <w:rFonts w:ascii="Times New Roman"/>
          <w:b/>
          <w:i w:val="false"/>
          <w:color w:val="000000"/>
        </w:rPr>
        <w:t xml:space="preserve"> Пациенттің объективті статусы</w:t>
      </w:r>
    </w:p>
    <w:bookmarkEnd w:id="29"/>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Бойы (емханаға түскен кезде және МҰ қажеттілігіне байланысты);</w:t>
      </w:r>
    </w:p>
    <w:p>
      <w:pPr>
        <w:spacing w:after="0"/>
        <w:ind w:left="0"/>
        <w:jc w:val="both"/>
      </w:pPr>
      <w:r>
        <w:rPr>
          <w:rFonts w:ascii="Times New Roman"/>
          <w:b w:val="false"/>
          <w:i w:val="false"/>
          <w:color w:val="000000"/>
          <w:sz w:val="28"/>
        </w:rPr>
        <w:t>
      3. Салмағы (емханаға түскен кезде және МҰ қажеттілігіне байланысты);</w:t>
      </w:r>
    </w:p>
    <w:p>
      <w:pPr>
        <w:spacing w:after="0"/>
        <w:ind w:left="0"/>
        <w:jc w:val="both"/>
      </w:pPr>
      <w:r>
        <w:rPr>
          <w:rFonts w:ascii="Times New Roman"/>
          <w:b w:val="false"/>
          <w:i w:val="false"/>
          <w:color w:val="000000"/>
          <w:sz w:val="28"/>
        </w:rPr>
        <w:t>
      4. ЖЖЖ</w:t>
      </w:r>
    </w:p>
    <w:p>
      <w:pPr>
        <w:spacing w:after="0"/>
        <w:ind w:left="0"/>
        <w:jc w:val="both"/>
      </w:pPr>
      <w:r>
        <w:rPr>
          <w:rFonts w:ascii="Times New Roman"/>
          <w:b w:val="false"/>
          <w:i w:val="false"/>
          <w:color w:val="000000"/>
          <w:sz w:val="28"/>
        </w:rPr>
        <w:t>
      5. ЧСС,</w:t>
      </w:r>
    </w:p>
    <w:p>
      <w:pPr>
        <w:spacing w:after="0"/>
        <w:ind w:left="0"/>
        <w:jc w:val="both"/>
      </w:pPr>
      <w:r>
        <w:rPr>
          <w:rFonts w:ascii="Times New Roman"/>
          <w:b w:val="false"/>
          <w:i w:val="false"/>
          <w:color w:val="000000"/>
          <w:sz w:val="28"/>
        </w:rPr>
        <w:t>
      6. АҚ;</w:t>
      </w:r>
    </w:p>
    <w:p>
      <w:pPr>
        <w:spacing w:after="0"/>
        <w:ind w:left="0"/>
        <w:jc w:val="both"/>
      </w:pPr>
      <w:r>
        <w:rPr>
          <w:rFonts w:ascii="Times New Roman"/>
          <w:b w:val="false"/>
          <w:i w:val="false"/>
          <w:color w:val="000000"/>
          <w:sz w:val="28"/>
        </w:rPr>
        <w:t>
      7. Температура;</w:t>
      </w:r>
    </w:p>
    <w:p>
      <w:pPr>
        <w:spacing w:after="0"/>
        <w:ind w:left="0"/>
        <w:jc w:val="both"/>
      </w:pPr>
      <w:r>
        <w:rPr>
          <w:rFonts w:ascii="Times New Roman"/>
          <w:b w:val="false"/>
          <w:i w:val="false"/>
          <w:color w:val="000000"/>
          <w:sz w:val="28"/>
        </w:rPr>
        <w:t>
      8. Ішілген сұйықтық көлемі (МҰ қажеттілігіне байланысты);</w:t>
      </w:r>
    </w:p>
    <w:p>
      <w:pPr>
        <w:spacing w:after="0"/>
        <w:ind w:left="0"/>
        <w:jc w:val="both"/>
      </w:pPr>
      <w:r>
        <w:rPr>
          <w:rFonts w:ascii="Times New Roman"/>
          <w:b w:val="false"/>
          <w:i w:val="false"/>
          <w:color w:val="000000"/>
          <w:sz w:val="28"/>
        </w:rPr>
        <w:t>
      9. Несеп пен нәжістің болуы/болмауы (МҰ қажеттілігіне байланысты);</w:t>
      </w:r>
    </w:p>
    <w:p>
      <w:pPr>
        <w:spacing w:after="0"/>
        <w:ind w:left="0"/>
        <w:jc w:val="both"/>
      </w:pPr>
      <w:r>
        <w:rPr>
          <w:rFonts w:ascii="Times New Roman"/>
          <w:b w:val="false"/>
          <w:i w:val="false"/>
          <w:color w:val="000000"/>
          <w:sz w:val="28"/>
        </w:rPr>
        <w:t>
      10. Топтық бағалау парағы;</w:t>
      </w:r>
    </w:p>
    <w:p>
      <w:pPr>
        <w:spacing w:after="0"/>
        <w:ind w:left="0"/>
        <w:jc w:val="both"/>
      </w:pPr>
      <w:r>
        <w:rPr>
          <w:rFonts w:ascii="Times New Roman"/>
          <w:b w:val="false"/>
          <w:i w:val="false"/>
          <w:color w:val="000000"/>
          <w:sz w:val="28"/>
        </w:rPr>
        <w:t>
      11. Оңалту әлеуетін бағалау парағы:</w:t>
      </w:r>
    </w:p>
    <w:p>
      <w:pPr>
        <w:spacing w:after="0"/>
        <w:ind w:left="0"/>
        <w:jc w:val="both"/>
      </w:pPr>
      <w:r>
        <w:rPr>
          <w:rFonts w:ascii="Times New Roman"/>
          <w:b w:val="false"/>
          <w:i w:val="false"/>
          <w:color w:val="000000"/>
          <w:sz w:val="28"/>
        </w:rPr>
        <w:t>
      ● А. Анатомиялық шектеу (қимылдық, сенсорлық);</w:t>
      </w:r>
    </w:p>
    <w:p>
      <w:pPr>
        <w:spacing w:after="0"/>
        <w:ind w:left="0"/>
        <w:jc w:val="both"/>
      </w:pPr>
      <w:r>
        <w:rPr>
          <w:rFonts w:ascii="Times New Roman"/>
          <w:b w:val="false"/>
          <w:i w:val="false"/>
          <w:color w:val="000000"/>
          <w:sz w:val="28"/>
        </w:rPr>
        <w:t>
      ● Ә. Танымдық және сөйлеу бұзушылықтары (сөйлеу бұзылуы, когнитивтік бұзылу деңгейі, коммуникация);</w:t>
      </w:r>
    </w:p>
    <w:p>
      <w:pPr>
        <w:spacing w:after="0"/>
        <w:ind w:left="0"/>
        <w:jc w:val="both"/>
      </w:pPr>
      <w:r>
        <w:rPr>
          <w:rFonts w:ascii="Times New Roman"/>
          <w:b w:val="false"/>
          <w:i w:val="false"/>
          <w:color w:val="000000"/>
          <w:sz w:val="28"/>
        </w:rPr>
        <w:t>
      ● Б. Әлеуметтік бейімдеу бойынша көрсеткіштер шкаласы (тәуелділік шкаласы/дәрежесі).</w:t>
      </w:r>
    </w:p>
    <w:p>
      <w:pPr>
        <w:spacing w:after="0"/>
        <w:ind w:left="0"/>
        <w:jc w:val="both"/>
      </w:pPr>
      <w:r>
        <w:rPr>
          <w:rFonts w:ascii="Times New Roman"/>
          <w:b w:val="false"/>
          <w:i w:val="false"/>
          <w:color w:val="000000"/>
          <w:sz w:val="28"/>
        </w:rPr>
        <w:t>
      11. Халықаралық шкалалар бойында қимыл-қозғалысын бағалау:</w:t>
      </w:r>
    </w:p>
    <w:p>
      <w:pPr>
        <w:spacing w:after="0"/>
        <w:ind w:left="0"/>
        <w:jc w:val="both"/>
      </w:pPr>
      <w:r>
        <w:rPr>
          <w:rFonts w:ascii="Times New Roman"/>
          <w:b w:val="false"/>
          <w:i w:val="false"/>
          <w:color w:val="000000"/>
          <w:sz w:val="28"/>
        </w:rPr>
        <w:t>
      ● Gross Motor Function Measure (GMFM) (медициналық қызметкерлердің қалауы бойынша);</w:t>
      </w:r>
    </w:p>
    <w:p>
      <w:pPr>
        <w:spacing w:after="0"/>
        <w:ind w:left="0"/>
        <w:jc w:val="both"/>
      </w:pPr>
      <w:r>
        <w:rPr>
          <w:rFonts w:ascii="Times New Roman"/>
          <w:b w:val="false"/>
          <w:i w:val="false"/>
          <w:color w:val="000000"/>
          <w:sz w:val="28"/>
        </w:rPr>
        <w:t>
      ● Өзін-өзі қамқорлық пен бейімделу дағдыларын бағалау (түрлендірілген Бартел шкаласы) (медициналық қызметкерлердің қалауы бойынша);</w:t>
      </w:r>
    </w:p>
    <w:p>
      <w:pPr>
        <w:spacing w:after="0"/>
        <w:ind w:left="0"/>
        <w:jc w:val="both"/>
      </w:pPr>
      <w:r>
        <w:rPr>
          <w:rFonts w:ascii="Times New Roman"/>
          <w:b w:val="false"/>
          <w:i w:val="false"/>
          <w:color w:val="000000"/>
          <w:sz w:val="28"/>
        </w:rPr>
        <w:t>
      ● FIM функционалдық тәуелсіздік шкаласы (қозғалтқыш функциясы) (медициналық қызметкерлердің қалауы бойынша)</w:t>
      </w:r>
    </w:p>
    <w:p>
      <w:pPr>
        <w:spacing w:after="0"/>
        <w:ind w:left="0"/>
        <w:jc w:val="both"/>
      </w:pPr>
      <w:r>
        <w:rPr>
          <w:rFonts w:ascii="Times New Roman"/>
          <w:b w:val="false"/>
          <w:i w:val="false"/>
          <w:color w:val="000000"/>
          <w:sz w:val="28"/>
        </w:rPr>
        <w:t>
      ● Когнитивті функциялары.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2-қосымша парақ</w:t>
            </w:r>
          </w:p>
        </w:tc>
      </w:tr>
    </w:tbl>
    <w:bookmarkStart w:name="z52" w:id="30"/>
    <w:p>
      <w:pPr>
        <w:spacing w:after="0"/>
        <w:ind w:left="0"/>
        <w:jc w:val="left"/>
      </w:pPr>
      <w:r>
        <w:rPr>
          <w:rFonts w:ascii="Times New Roman"/>
          <w:b/>
          <w:i w:val="false"/>
          <w:color w:val="000000"/>
        </w:rPr>
        <w:t xml:space="preserve"> Күнделiк</w:t>
      </w:r>
    </w:p>
    <w:bookmarkEnd w:id="30"/>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Пациенттің объективті статусы;</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ЕДШ;</w:t>
      </w:r>
    </w:p>
    <w:p>
      <w:pPr>
        <w:spacing w:after="0"/>
        <w:ind w:left="0"/>
        <w:jc w:val="both"/>
      </w:pPr>
      <w:r>
        <w:rPr>
          <w:rFonts w:ascii="Times New Roman"/>
          <w:b w:val="false"/>
          <w:i w:val="false"/>
          <w:color w:val="000000"/>
          <w:sz w:val="28"/>
        </w:rPr>
        <w:t>
      5. Физиотерапия;</w:t>
      </w:r>
    </w:p>
    <w:p>
      <w:pPr>
        <w:spacing w:after="0"/>
        <w:ind w:left="0"/>
        <w:jc w:val="both"/>
      </w:pPr>
      <w:r>
        <w:rPr>
          <w:rFonts w:ascii="Times New Roman"/>
          <w:b w:val="false"/>
          <w:i w:val="false"/>
          <w:color w:val="000000"/>
          <w:sz w:val="28"/>
        </w:rPr>
        <w:t>
      6. Еңбек терапиясы</w:t>
      </w:r>
    </w:p>
    <w:p>
      <w:pPr>
        <w:spacing w:after="0"/>
        <w:ind w:left="0"/>
        <w:jc w:val="both"/>
      </w:pPr>
      <w:r>
        <w:rPr>
          <w:rFonts w:ascii="Times New Roman"/>
          <w:b w:val="false"/>
          <w:i w:val="false"/>
          <w:color w:val="000000"/>
          <w:sz w:val="28"/>
        </w:rPr>
        <w:t>
      7. Тексеруді өткізген: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3- қосымша парақ</w:t>
            </w:r>
          </w:p>
        </w:tc>
      </w:tr>
    </w:tbl>
    <w:bookmarkStart w:name="z54" w:id="31"/>
    <w:p>
      <w:pPr>
        <w:spacing w:after="0"/>
        <w:ind w:left="0"/>
        <w:jc w:val="left"/>
      </w:pPr>
      <w:r>
        <w:rPr>
          <w:rFonts w:ascii="Times New Roman"/>
          <w:b/>
          <w:i w:val="false"/>
          <w:color w:val="000000"/>
        </w:rPr>
        <w:t xml:space="preserve"> Хабардар етілген пациенттің ерікті түрдегі келісімі</w:t>
      </w:r>
    </w:p>
    <w:bookmarkEnd w:id="31"/>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 Кодексінің 134-бабының </w:t>
      </w:r>
      <w:r>
        <w:rPr>
          <w:rFonts w:ascii="Times New Roman"/>
          <w:b w:val="false"/>
          <w:i w:val="false"/>
          <w:color w:val="000000"/>
          <w:sz w:val="28"/>
        </w:rPr>
        <w:t>3-тармағына</w:t>
      </w:r>
      <w:r>
        <w:rPr>
          <w:rFonts w:ascii="Times New Roman"/>
          <w:b w:val="false"/>
          <w:i w:val="false"/>
          <w:color w:val="000000"/>
          <w:sz w:val="28"/>
        </w:rPr>
        <w:t xml:space="preserve"> сәйкес (медициналық көмек пациенттің ауызша немесе жазбаша түрдегі келісімін алғаннан кейін көрсетілуі керек)</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МҰ бола отыра (МҰ атауы)</w:t>
      </w:r>
    </w:p>
    <w:p>
      <w:pPr>
        <w:spacing w:after="0"/>
        <w:ind w:left="0"/>
        <w:jc w:val="both"/>
      </w:pPr>
      <w:r>
        <w:rPr>
          <w:rFonts w:ascii="Times New Roman"/>
          <w:b w:val="false"/>
          <w:i w:val="false"/>
          <w:color w:val="000000"/>
          <w:sz w:val="28"/>
        </w:rPr>
        <w:t>
      Медициналық араласудың келесі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 және оның компоненттерін құюдың мүмкін асқынулары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емдеудегі құқықтары мен міндеттері туралы, туберкулезбен ауыратын пациенттің мінез-құлқы бойынша ұсынымдарды сақтау туралы, жағымсыз реакциялардың пайда болуы, жалтарған және/немесе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қатар жүретін аурулар, алдыңғы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қол жетімді сұрақтарға толық жауап алдым.</w:t>
      </w:r>
    </w:p>
    <w:p>
      <w:pPr>
        <w:spacing w:after="0"/>
        <w:ind w:left="0"/>
        <w:jc w:val="both"/>
      </w:pPr>
      <w:r>
        <w:rPr>
          <w:rFonts w:ascii="Times New Roman"/>
          <w:b w:val="false"/>
          <w:i w:val="false"/>
          <w:color w:val="000000"/>
          <w:sz w:val="28"/>
        </w:rPr>
        <w:t>
      Қолы _______________ толтырылған уақыты мен күні</w:t>
      </w:r>
    </w:p>
    <w:p>
      <w:pPr>
        <w:spacing w:after="0"/>
        <w:ind w:left="0"/>
        <w:jc w:val="both"/>
      </w:pPr>
      <w:r>
        <w:rPr>
          <w:rFonts w:ascii="Times New Roman"/>
          <w:b w:val="false"/>
          <w:i w:val="false"/>
          <w:color w:val="000000"/>
          <w:sz w:val="28"/>
        </w:rPr>
        <w:t>
      Егер пациенттің туысы/ қамқоршысы/ заңды өкілі толтырса:</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Дәрігердің: Т.А.Ә. (бар болған жағдайда), ID</w:t>
      </w:r>
    </w:p>
    <w:p>
      <w:pPr>
        <w:spacing w:after="0"/>
        <w:ind w:left="0"/>
        <w:jc w:val="both"/>
      </w:pPr>
      <w:r>
        <w:rPr>
          <w:rFonts w:ascii="Times New Roman"/>
          <w:b w:val="false"/>
          <w:i w:val="false"/>
          <w:color w:val="000000"/>
          <w:sz w:val="28"/>
        </w:rPr>
        <w:t>
      Уақыты мен күні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Инвазиялық араласулар кезінде пациенттің ерікті түрдегі жазбаша келісімі қайта шақырылуы мүмкін, егер пациенттің өміріне төніп тұрған қауіп болса немесе медициналық қызметкерлер инвазиялық араласуларды бастап кетсе және оны доғару мүмкіндігі болмаса.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4-қосымша парақ</w:t>
            </w:r>
          </w:p>
        </w:tc>
      </w:tr>
    </w:tbl>
    <w:bookmarkStart w:name="z56" w:id="32"/>
    <w:p>
      <w:pPr>
        <w:spacing w:after="0"/>
        <w:ind w:left="0"/>
        <w:jc w:val="left"/>
      </w:pPr>
      <w:r>
        <w:rPr>
          <w:rFonts w:ascii="Times New Roman"/>
          <w:b/>
          <w:i w:val="false"/>
          <w:color w:val="000000"/>
        </w:rPr>
        <w:t xml:space="preserve"> Дәрігерлік тағайындаулар парағы</w:t>
      </w:r>
    </w:p>
    <w:bookmarkEnd w:id="32"/>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Тәртіп</w:t>
      </w:r>
    </w:p>
    <w:p>
      <w:pPr>
        <w:spacing w:after="0"/>
        <w:ind w:left="0"/>
        <w:jc w:val="both"/>
      </w:pPr>
      <w:r>
        <w:rPr>
          <w:rFonts w:ascii="Times New Roman"/>
          <w:b w:val="false"/>
          <w:i w:val="false"/>
          <w:color w:val="000000"/>
          <w:sz w:val="28"/>
        </w:rPr>
        <w:t>
      3. Ем-дәм</w:t>
      </w:r>
    </w:p>
    <w:p>
      <w:pPr>
        <w:spacing w:after="0"/>
        <w:ind w:left="0"/>
        <w:jc w:val="both"/>
      </w:pPr>
      <w:r>
        <w:rPr>
          <w:rFonts w:ascii="Times New Roman"/>
          <w:b w:val="false"/>
          <w:i w:val="false"/>
          <w:color w:val="000000"/>
          <w:sz w:val="28"/>
        </w:rPr>
        <w:t>
      4. Дәрілік заттардың, көрсетілетін қызметтердің атауы</w:t>
      </w:r>
    </w:p>
    <w:p>
      <w:pPr>
        <w:spacing w:after="0"/>
        <w:ind w:left="0"/>
        <w:jc w:val="both"/>
      </w:pPr>
      <w:r>
        <w:rPr>
          <w:rFonts w:ascii="Times New Roman"/>
          <w:b w:val="false"/>
          <w:i w:val="false"/>
          <w:color w:val="000000"/>
          <w:sz w:val="28"/>
        </w:rPr>
        <w:t>
      5. Тағайындау күні мен қабылдауды доғару күні</w:t>
      </w:r>
    </w:p>
    <w:p>
      <w:pPr>
        <w:spacing w:after="0"/>
        <w:ind w:left="0"/>
        <w:jc w:val="both"/>
      </w:pPr>
      <w:r>
        <w:rPr>
          <w:rFonts w:ascii="Times New Roman"/>
          <w:b w:val="false"/>
          <w:i w:val="false"/>
          <w:color w:val="000000"/>
          <w:sz w:val="28"/>
        </w:rPr>
        <w:t>
      6. Дәрігердің Т.А.Ә. (бар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5- қосымша парақ</w:t>
            </w:r>
          </w:p>
        </w:tc>
      </w:tr>
    </w:tbl>
    <w:bookmarkStart w:name="z58" w:id="33"/>
    <w:p>
      <w:pPr>
        <w:spacing w:after="0"/>
        <w:ind w:left="0"/>
        <w:jc w:val="left"/>
      </w:pPr>
      <w:r>
        <w:rPr>
          <w:rFonts w:ascii="Times New Roman"/>
          <w:b/>
          <w:i w:val="false"/>
          <w:color w:val="000000"/>
        </w:rPr>
        <w:t xml:space="preserve"> Диагноздардың негіздемесі</w:t>
      </w:r>
    </w:p>
    <w:bookmarkEnd w:id="33"/>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Объективті статус</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5. Диагноз</w:t>
      </w:r>
    </w:p>
    <w:p>
      <w:pPr>
        <w:spacing w:after="0"/>
        <w:ind w:left="0"/>
        <w:jc w:val="both"/>
      </w:pPr>
      <w:r>
        <w:rPr>
          <w:rFonts w:ascii="Times New Roman"/>
          <w:b w:val="false"/>
          <w:i w:val="false"/>
          <w:color w:val="000000"/>
          <w:sz w:val="28"/>
        </w:rPr>
        <w:t>
      6. Дәрігерлік тағайындаулар парағы</w:t>
      </w:r>
    </w:p>
    <w:p>
      <w:pPr>
        <w:spacing w:after="0"/>
        <w:ind w:left="0"/>
        <w:jc w:val="both"/>
      </w:pPr>
      <w:r>
        <w:rPr>
          <w:rFonts w:ascii="Times New Roman"/>
          <w:b w:val="false"/>
          <w:i w:val="false"/>
          <w:color w:val="000000"/>
          <w:sz w:val="28"/>
        </w:rPr>
        <w:t>
      7. Емдеуші дәрігердің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6- қосымша парақ</w:t>
            </w:r>
          </w:p>
        </w:tc>
      </w:tr>
    </w:tbl>
    <w:bookmarkStart w:name="z60" w:id="34"/>
    <w:p>
      <w:pPr>
        <w:spacing w:after="0"/>
        <w:ind w:left="0"/>
        <w:jc w:val="left"/>
      </w:pPr>
      <w:r>
        <w:rPr>
          <w:rFonts w:ascii="Times New Roman"/>
          <w:b/>
          <w:i w:val="false"/>
          <w:color w:val="000000"/>
        </w:rPr>
        <w:t xml:space="preserve"> Мамандардың консультациясы</w:t>
      </w:r>
    </w:p>
    <w:bookmarkEnd w:id="34"/>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Консультация түрі</w:t>
      </w:r>
    </w:p>
    <w:p>
      <w:pPr>
        <w:spacing w:after="0"/>
        <w:ind w:left="0"/>
        <w:jc w:val="both"/>
      </w:pPr>
      <w:r>
        <w:rPr>
          <w:rFonts w:ascii="Times New Roman"/>
          <w:b w:val="false"/>
          <w:i w:val="false"/>
          <w:color w:val="000000"/>
          <w:sz w:val="28"/>
        </w:rPr>
        <w:t>
      3. Шағымдар: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4. Өмір анамнезі: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5. Ауру анамнезі: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6. Объективті деректер: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7.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8. Диагноз</w:t>
      </w:r>
    </w:p>
    <w:p>
      <w:pPr>
        <w:spacing w:after="0"/>
        <w:ind w:left="0"/>
        <w:jc w:val="both"/>
      </w:pPr>
      <w:r>
        <w:rPr>
          <w:rFonts w:ascii="Times New Roman"/>
          <w:b w:val="false"/>
          <w:i w:val="false"/>
          <w:color w:val="000000"/>
          <w:sz w:val="28"/>
        </w:rPr>
        <w:t>
      9. Қажетті дәрілік заттар мен қызметтерді тағайындау</w:t>
      </w:r>
    </w:p>
    <w:p>
      <w:pPr>
        <w:spacing w:after="0"/>
        <w:ind w:left="0"/>
        <w:jc w:val="both"/>
      </w:pPr>
      <w:r>
        <w:rPr>
          <w:rFonts w:ascii="Times New Roman"/>
          <w:b w:val="false"/>
          <w:i w:val="false"/>
          <w:color w:val="000000"/>
          <w:sz w:val="28"/>
        </w:rPr>
        <w:t>
      10. Дәрігердің дәрігердің Т.А.Ә. (бар болған жағдайда) ID</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11. Консилиум жазбалары ауруы бойынша келісілген позициялардан зерттеу және емдеу ұстанымынан, ұсыныстардан тұрады. Консилиум мүшесінің ерекше позициясы болған жағдайда, оның пікірі тіркеледі.</w:t>
      </w:r>
    </w:p>
    <w:p>
      <w:pPr>
        <w:spacing w:after="0"/>
        <w:ind w:left="0"/>
        <w:jc w:val="both"/>
      </w:pPr>
      <w:r>
        <w:rPr>
          <w:rFonts w:ascii="Times New Roman"/>
          <w:b w:val="false"/>
          <w:i w:val="false"/>
          <w:color w:val="000000"/>
          <w:sz w:val="28"/>
        </w:rPr>
        <w:t>
      Шығару эпикризі</w:t>
      </w:r>
    </w:p>
    <w:p>
      <w:pPr>
        <w:spacing w:after="0"/>
        <w:ind w:left="0"/>
        <w:jc w:val="both"/>
      </w:pPr>
      <w:r>
        <w:rPr>
          <w:rFonts w:ascii="Times New Roman"/>
          <w:b w:val="false"/>
          <w:i w:val="false"/>
          <w:color w:val="000000"/>
          <w:sz w:val="28"/>
        </w:rPr>
        <w:t>
      1. Клиникалық диагнозы код наименование</w:t>
      </w:r>
    </w:p>
    <w:p>
      <w:pPr>
        <w:spacing w:after="0"/>
        <w:ind w:left="0"/>
        <w:jc w:val="both"/>
      </w:pPr>
      <w:r>
        <w:rPr>
          <w:rFonts w:ascii="Times New Roman"/>
          <w:b w:val="false"/>
          <w:i w:val="false"/>
          <w:color w:val="000000"/>
          <w:sz w:val="28"/>
        </w:rPr>
        <w:t>
      Қойылған күнi</w:t>
      </w:r>
    </w:p>
    <w:p>
      <w:pPr>
        <w:spacing w:after="0"/>
        <w:ind w:left="0"/>
        <w:jc w:val="both"/>
      </w:pPr>
      <w:r>
        <w:rPr>
          <w:rFonts w:ascii="Times New Roman"/>
          <w:b w:val="false"/>
          <w:i w:val="false"/>
          <w:color w:val="000000"/>
          <w:sz w:val="28"/>
        </w:rPr>
        <w:t>
      2. Емдеудiң басқа түрлерi</w:t>
      </w:r>
    </w:p>
    <w:p>
      <w:pPr>
        <w:spacing w:after="0"/>
        <w:ind w:left="0"/>
        <w:jc w:val="both"/>
      </w:pPr>
      <w:r>
        <w:rPr>
          <w:rFonts w:ascii="Times New Roman"/>
          <w:b w:val="false"/>
          <w:i w:val="false"/>
          <w:color w:val="000000"/>
          <w:sz w:val="28"/>
        </w:rPr>
        <w:t>
      3. Еңбекке жарамсыздық парағын беру туралы белгi</w:t>
      </w:r>
    </w:p>
    <w:p>
      <w:pPr>
        <w:spacing w:after="0"/>
        <w:ind w:left="0"/>
        <w:jc w:val="both"/>
      </w:pPr>
      <w:r>
        <w:rPr>
          <w:rFonts w:ascii="Times New Roman"/>
          <w:b w:val="false"/>
          <w:i w:val="false"/>
          <w:color w:val="000000"/>
          <w:sz w:val="28"/>
        </w:rPr>
        <w:t>
      № бастап дейін</w:t>
      </w:r>
    </w:p>
    <w:p>
      <w:pPr>
        <w:spacing w:after="0"/>
        <w:ind w:left="0"/>
        <w:jc w:val="both"/>
      </w:pPr>
      <w:r>
        <w:rPr>
          <w:rFonts w:ascii="Times New Roman"/>
          <w:b w:val="false"/>
          <w:i w:val="false"/>
          <w:color w:val="000000"/>
          <w:sz w:val="28"/>
        </w:rPr>
        <w:t>
      4. Немен аяқталды</w:t>
      </w:r>
    </w:p>
    <w:p>
      <w:pPr>
        <w:spacing w:after="0"/>
        <w:ind w:left="0"/>
        <w:jc w:val="both"/>
      </w:pPr>
      <w:r>
        <w:rPr>
          <w:rFonts w:ascii="Times New Roman"/>
          <w:b w:val="false"/>
          <w:i w:val="false"/>
          <w:color w:val="000000"/>
          <w:sz w:val="28"/>
        </w:rPr>
        <w:t>
      Ауыстырылды (МҰ регистрінен)</w:t>
      </w:r>
    </w:p>
    <w:p>
      <w:pPr>
        <w:spacing w:after="0"/>
        <w:ind w:left="0"/>
        <w:jc w:val="both"/>
      </w:pPr>
      <w:r>
        <w:rPr>
          <w:rFonts w:ascii="Times New Roman"/>
          <w:b w:val="false"/>
          <w:i w:val="false"/>
          <w:color w:val="000000"/>
          <w:sz w:val="28"/>
        </w:rPr>
        <w:t>
      5. Еңбекке қабiлеттiлiгi</w:t>
      </w:r>
    </w:p>
    <w:p>
      <w:pPr>
        <w:spacing w:after="0"/>
        <w:ind w:left="0"/>
        <w:jc w:val="both"/>
      </w:pPr>
      <w:r>
        <w:rPr>
          <w:rFonts w:ascii="Times New Roman"/>
          <w:b w:val="false"/>
          <w:i w:val="false"/>
          <w:color w:val="000000"/>
          <w:sz w:val="28"/>
        </w:rPr>
        <w:t>
      6. Шыққан күнi мен уақыты</w:t>
      </w:r>
    </w:p>
    <w:p>
      <w:pPr>
        <w:spacing w:after="0"/>
        <w:ind w:left="0"/>
        <w:jc w:val="both"/>
      </w:pPr>
      <w:r>
        <w:rPr>
          <w:rFonts w:ascii="Times New Roman"/>
          <w:b w:val="false"/>
          <w:i w:val="false"/>
          <w:color w:val="000000"/>
          <w:sz w:val="28"/>
        </w:rPr>
        <w:t>
      7. Төсек-күндер өткiзiлдi</w:t>
      </w:r>
    </w:p>
    <w:p>
      <w:pPr>
        <w:spacing w:after="0"/>
        <w:ind w:left="0"/>
        <w:jc w:val="both"/>
      </w:pPr>
      <w:r>
        <w:rPr>
          <w:rFonts w:ascii="Times New Roman"/>
          <w:b w:val="false"/>
          <w:i w:val="false"/>
          <w:color w:val="000000"/>
          <w:sz w:val="28"/>
        </w:rPr>
        <w:t>
      8. Сараптамаға түскендер үшiн – қорытынды</w:t>
      </w:r>
    </w:p>
    <w:p>
      <w:pPr>
        <w:spacing w:after="0"/>
        <w:ind w:left="0"/>
        <w:jc w:val="both"/>
      </w:pPr>
      <w:r>
        <w:rPr>
          <w:rFonts w:ascii="Times New Roman"/>
          <w:b w:val="false"/>
          <w:i w:val="false"/>
          <w:color w:val="000000"/>
          <w:sz w:val="28"/>
        </w:rPr>
        <w:t>
      Бөлімше меңгерушісі Т.А.Ә. (бар болған жағдайда), ID</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w:t>
      </w:r>
    </w:p>
    <w:p>
      <w:pPr>
        <w:spacing w:after="0"/>
        <w:ind w:left="0"/>
        <w:jc w:val="both"/>
      </w:pPr>
      <w:r>
        <w:rPr>
          <w:rFonts w:ascii="Times New Roman"/>
          <w:b w:val="false"/>
          <w:i w:val="false"/>
          <w:color w:val="000000"/>
          <w:sz w:val="28"/>
        </w:rPr>
        <w:t>
      Патоморфологиялық диагноз негiзгi код наименование</w:t>
      </w:r>
    </w:p>
    <w:p>
      <w:pPr>
        <w:spacing w:after="0"/>
        <w:ind w:left="0"/>
        <w:jc w:val="both"/>
      </w:pPr>
      <w:r>
        <w:rPr>
          <w:rFonts w:ascii="Times New Roman"/>
          <w:b w:val="false"/>
          <w:i w:val="false"/>
          <w:color w:val="000000"/>
          <w:sz w:val="28"/>
        </w:rPr>
        <w:t>
      негiзгi ауруының асқынуы код наименование</w:t>
      </w:r>
    </w:p>
    <w:p>
      <w:pPr>
        <w:spacing w:after="0"/>
        <w:ind w:left="0"/>
        <w:jc w:val="both"/>
      </w:pPr>
      <w:r>
        <w:rPr>
          <w:rFonts w:ascii="Times New Roman"/>
          <w:b w:val="false"/>
          <w:i w:val="false"/>
          <w:color w:val="000000"/>
          <w:sz w:val="28"/>
        </w:rPr>
        <w:t>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left"/>
      </w:pPr>
      <w:r>
        <w:rPr>
          <w:rFonts w:ascii="Times New Roman"/>
          <w:b/>
          <w:i w:val="false"/>
          <w:color w:val="000000"/>
        </w:rPr>
        <w:t xml:space="preserve"> № 047/е "Оңалту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соғысының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 дене шынықтыру</w:t>
            </w:r>
          </w:p>
        </w:tc>
      </w:tr>
    </w:tbl>
    <w:p>
      <w:pPr>
        <w:spacing w:after="0"/>
        <w:ind w:left="0"/>
        <w:jc w:val="left"/>
      </w:pPr>
      <w:r>
        <w:rPr>
          <w:rFonts w:ascii="Times New Roman"/>
          <w:b/>
          <w:i w:val="false"/>
          <w:color w:val="000000"/>
        </w:rPr>
        <w:t xml:space="preserve"> "Жүкті және босанатын әйелдің алмасу картасы" № 048/е нысаны №_______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тегі, аты, әкесінің аты (бар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мен жылы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қан тобы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резус-тиістілігі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Анықтығын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тегі, аты, әкесінің аты (бар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қан тобы және резус-тиістілігі (көрсетілімдер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Флюорографиялық тексеру нәтижесі </w:t>
            </w:r>
          </w:p>
        </w:tc>
      </w:tr>
    </w:tbl>
    <w:p>
      <w:pPr>
        <w:spacing w:after="0"/>
        <w:ind w:left="0"/>
        <w:jc w:val="both"/>
      </w:pPr>
      <w:r>
        <w:rPr>
          <w:rFonts w:ascii="Times New Roman"/>
          <w:b w:val="false"/>
          <w:i w:val="false"/>
          <w:color w:val="000000"/>
          <w:sz w:val="28"/>
        </w:rPr>
        <w:t>
      Егер Сіз бұл құжатты тауып алсаңыз, көрсетілген мекенжай бойынша қайтаруыңызды өтінеміз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дәрігеріңіз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bl>
    <w:p>
      <w:pPr>
        <w:spacing w:after="0"/>
        <w:ind w:left="0"/>
        <w:jc w:val="both"/>
      </w:pPr>
      <w:r>
        <w:rPr>
          <w:rFonts w:ascii="Times New Roman"/>
          <w:b w:val="false"/>
          <w:i w:val="false"/>
          <w:color w:val="000000"/>
          <w:sz w:val="28"/>
        </w:rPr>
        <w:t>
      Сізге дер кезінде дәрігерге бару және осы ұсыныстарды орындау қажет</w:t>
      </w:r>
    </w:p>
    <w:p>
      <w:pPr>
        <w:spacing w:after="0"/>
        <w:ind w:left="0"/>
        <w:jc w:val="both"/>
      </w:pPr>
      <w:r>
        <w:rPr>
          <w:rFonts w:ascii="Times New Roman"/>
          <w:b w:val="false"/>
          <w:i w:val="false"/>
          <w:color w:val="000000"/>
          <w:sz w:val="28"/>
        </w:rPr>
        <w:t>
      Қабылдау:</w:t>
      </w:r>
    </w:p>
    <w:p>
      <w:pPr>
        <w:spacing w:after="0"/>
        <w:ind w:left="0"/>
        <w:jc w:val="both"/>
      </w:pPr>
      <w:r>
        <w:rPr>
          <w:rFonts w:ascii="Times New Roman"/>
          <w:b w:val="false"/>
          <w:i w:val="false"/>
          <w:color w:val="000000"/>
          <w:sz w:val="28"/>
        </w:rPr>
        <w:t>
      Қабылдау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Жолдама бойынша қаралды</w:t>
      </w:r>
    </w:p>
    <w:p>
      <w:pPr>
        <w:spacing w:after="0"/>
        <w:ind w:left="0"/>
        <w:jc w:val="both"/>
      </w:pPr>
      <w:r>
        <w:rPr>
          <w:rFonts w:ascii="Times New Roman"/>
          <w:b w:val="false"/>
          <w:i w:val="false"/>
          <w:color w:val="000000"/>
          <w:sz w:val="28"/>
        </w:rPr>
        <w:t>
      Өзі қаралды (қажеттіні сызыңыз)</w:t>
      </w:r>
    </w:p>
    <w:p>
      <w:pPr>
        <w:spacing w:after="0"/>
        <w:ind w:left="0"/>
        <w:jc w:val="both"/>
      </w:pPr>
      <w:r>
        <w:rPr>
          <w:rFonts w:ascii="Times New Roman"/>
          <w:b w:val="false"/>
          <w:i w:val="false"/>
          <w:color w:val="000000"/>
          <w:sz w:val="28"/>
        </w:rPr>
        <w:t>
      Құрметті _________________________________________!</w:t>
      </w:r>
    </w:p>
    <w:p>
      <w:pPr>
        <w:spacing w:after="0"/>
        <w:ind w:left="0"/>
        <w:jc w:val="both"/>
      </w:pPr>
      <w:r>
        <w:rPr>
          <w:rFonts w:ascii="Times New Roman"/>
          <w:b w:val="false"/>
          <w:i w:val="false"/>
          <w:color w:val="000000"/>
          <w:sz w:val="28"/>
        </w:rPr>
        <w:t>
      Құттықтаймыз!</w:t>
      </w:r>
    </w:p>
    <w:p>
      <w:pPr>
        <w:spacing w:after="0"/>
        <w:ind w:left="0"/>
        <w:jc w:val="both"/>
      </w:pPr>
      <w:r>
        <w:rPr>
          <w:rFonts w:ascii="Times New Roman"/>
          <w:b w:val="false"/>
          <w:i w:val="false"/>
          <w:color w:val="000000"/>
          <w:sz w:val="28"/>
        </w:rPr>
        <w:t>
      Сіз – ана болсаыз! Осындай ең қуанышты сәтте – жүктілік пен сәбиді дүниеге әкелу кезінде Сізге қолдау көрсетуге дайынбыз!</w:t>
      </w:r>
    </w:p>
    <w:p>
      <w:pPr>
        <w:spacing w:after="0"/>
        <w:ind w:left="0"/>
        <w:jc w:val="both"/>
      </w:pPr>
      <w:r>
        <w:rPr>
          <w:rFonts w:ascii="Times New Roman"/>
          <w:b w:val="false"/>
          <w:i w:val="false"/>
          <w:color w:val="000000"/>
          <w:sz w:val="28"/>
        </w:rPr>
        <w:t>
      Алмасу картасы – жүктілік кезінен босанғанға дейін, босану кезінде және босанғаннан кейін денсаулық жағдайы туралы ақпарат көзі болып табылатын әйелдің жеке медициналық картасы.</w:t>
      </w:r>
    </w:p>
    <w:p>
      <w:pPr>
        <w:spacing w:after="0"/>
        <w:ind w:left="0"/>
        <w:jc w:val="both"/>
      </w:pPr>
      <w:r>
        <w:rPr>
          <w:rFonts w:ascii="Times New Roman"/>
          <w:b w:val="false"/>
          <w:i w:val="false"/>
          <w:color w:val="000000"/>
          <w:sz w:val="28"/>
        </w:rPr>
        <w:t>
      Нұсқаулық:</w:t>
      </w:r>
    </w:p>
    <w:p>
      <w:pPr>
        <w:spacing w:after="0"/>
        <w:ind w:left="0"/>
        <w:jc w:val="both"/>
      </w:pPr>
      <w:r>
        <w:rPr>
          <w:rFonts w:ascii="Times New Roman"/>
          <w:b w:val="false"/>
          <w:i w:val="false"/>
          <w:color w:val="000000"/>
          <w:sz w:val="28"/>
        </w:rPr>
        <w:t>
      ● Алмасу картасының барлық мазмұнын мұқият оқып, қарап шығыңыз</w:t>
      </w:r>
    </w:p>
    <w:p>
      <w:pPr>
        <w:spacing w:after="0"/>
        <w:ind w:left="0"/>
        <w:jc w:val="both"/>
      </w:pPr>
      <w:r>
        <w:rPr>
          <w:rFonts w:ascii="Times New Roman"/>
          <w:b w:val="false"/>
          <w:i w:val="false"/>
          <w:color w:val="000000"/>
          <w:sz w:val="28"/>
        </w:rPr>
        <w:t>
      ● Өзіңізбен бірге бұл картаны үнемі алып жүріңіз, Сіз қалаған медициналық мекемеге жүгінге аласыз.</w:t>
      </w:r>
    </w:p>
    <w:p>
      <w:pPr>
        <w:spacing w:after="0"/>
        <w:ind w:left="0"/>
        <w:jc w:val="both"/>
      </w:pPr>
      <w:r>
        <w:rPr>
          <w:rFonts w:ascii="Times New Roman"/>
          <w:b w:val="false"/>
          <w:i w:val="false"/>
          <w:color w:val="000000"/>
          <w:sz w:val="28"/>
        </w:rPr>
        <w:t>
      ● Ақпаратты көрсетілген беттерде өз бетіңізбен толтырыңыз.</w:t>
      </w:r>
    </w:p>
    <w:p>
      <w:pPr>
        <w:spacing w:after="0"/>
        <w:ind w:left="0"/>
        <w:jc w:val="both"/>
      </w:pPr>
      <w:r>
        <w:rPr>
          <w:rFonts w:ascii="Times New Roman"/>
          <w:b w:val="false"/>
          <w:i w:val="false"/>
          <w:color w:val="000000"/>
          <w:sz w:val="28"/>
        </w:rPr>
        <w:t>
      Сұрақтар туындаған жағдайда медицина қызметкеріне хабарласыңыз</w:t>
      </w:r>
    </w:p>
    <w:p>
      <w:pPr>
        <w:spacing w:after="0"/>
        <w:ind w:left="0"/>
        <w:jc w:val="both"/>
      </w:pPr>
      <w:r>
        <w:rPr>
          <w:rFonts w:ascii="Times New Roman"/>
          <w:b w:val="false"/>
          <w:i w:val="false"/>
          <w:color w:val="000000"/>
          <w:sz w:val="28"/>
        </w:rPr>
        <w:t>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 (баланың):</w:t>
            </w:r>
          </w:p>
          <w:p>
            <w:pPr>
              <w:spacing w:after="20"/>
              <w:ind w:left="20"/>
              <w:jc w:val="both"/>
            </w:pPr>
            <w:r>
              <w:rPr>
                <w:rFonts w:ascii="Times New Roman"/>
                <w:b w:val="false"/>
                <w:i w:val="false"/>
                <w:color w:val="000000"/>
                <w:sz w:val="20"/>
              </w:rPr>
              <w:t>
Әкесінің денсаулығы туралы ақпарат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Анасы (баланың):</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(бар болса диспансерлік есепте тұра ма, базистік терапияны алады ма)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Өкпені рентгенологиялық зерттеу нәтижесі (соңғы тексеру нәтижесі)</w:t>
            </w:r>
          </w:p>
        </w:tc>
      </w:tr>
    </w:tbl>
    <w:p>
      <w:pPr>
        <w:spacing w:after="0"/>
        <w:ind w:left="0"/>
        <w:jc w:val="both"/>
      </w:pPr>
      <w:r>
        <w:rPr>
          <w:rFonts w:ascii="Times New Roman"/>
          <w:b w:val="false"/>
          <w:i w:val="false"/>
          <w:color w:val="000000"/>
          <w:sz w:val="28"/>
        </w:rPr>
        <w:t>
      Етеккір функциясы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ұзақтығы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Циклдың ұзақтығы , молқалыптысирек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қатынасы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 тіркелген;тіркелмеген;тұрмыста емес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дəрігерге соңғы жүргізілген тексерулердің нәтижесін беру керек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операциялар</w:t>
            </w:r>
          </w:p>
        </w:tc>
      </w:tr>
    </w:tbl>
    <w:p>
      <w:pPr>
        <w:spacing w:after="0"/>
        <w:ind w:left="0"/>
        <w:jc w:val="both"/>
      </w:pPr>
      <w:r>
        <w:rPr>
          <w:rFonts w:ascii="Times New Roman"/>
          <w:b w:val="false"/>
          <w:i w:val="false"/>
          <w:color w:val="000000"/>
          <w:sz w:val="28"/>
        </w:rPr>
        <w:t>
      Акушерлік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жүктілік болды , оның ішінде:</w:t>
            </w:r>
          </w:p>
          <w:p>
            <w:pPr>
              <w:spacing w:after="20"/>
              <w:ind w:left="20"/>
              <w:jc w:val="both"/>
            </w:pPr>
            <w:r>
              <w:rPr>
                <w:rFonts w:ascii="Times New Roman"/>
                <w:b w:val="false"/>
                <w:i w:val="false"/>
                <w:color w:val="000000"/>
                <w:sz w:val="20"/>
              </w:rPr>
              <w:t>
босанулар</w:t>
            </w:r>
          </w:p>
          <w:p>
            <w:pPr>
              <w:spacing w:after="20"/>
              <w:ind w:left="20"/>
              <w:jc w:val="both"/>
            </w:pPr>
            <w:r>
              <w:rPr>
                <w:rFonts w:ascii="Times New Roman"/>
                <w:b w:val="false"/>
                <w:i w:val="false"/>
                <w:color w:val="000000"/>
                <w:sz w:val="20"/>
              </w:rPr>
              <w:t>
өздігінен түсік</w:t>
            </w:r>
          </w:p>
          <w:p>
            <w:pPr>
              <w:spacing w:after="20"/>
              <w:ind w:left="20"/>
              <w:jc w:val="both"/>
            </w:pPr>
            <w:r>
              <w:rPr>
                <w:rFonts w:ascii="Times New Roman"/>
                <w:b w:val="false"/>
                <w:i w:val="false"/>
                <w:color w:val="000000"/>
                <w:sz w:val="20"/>
              </w:rPr>
              <w:t>
жатырдан тыс жүктілік</w:t>
            </w:r>
          </w:p>
          <w:p>
            <w:pPr>
              <w:spacing w:after="20"/>
              <w:ind w:left="20"/>
              <w:jc w:val="both"/>
            </w:pPr>
            <w:r>
              <w:rPr>
                <w:rFonts w:ascii="Times New Roman"/>
                <w:b w:val="false"/>
                <w:i w:val="false"/>
                <w:color w:val="000000"/>
                <w:sz w:val="20"/>
              </w:rPr>
              <w:t>
медициналық аборт</w:t>
            </w:r>
          </w:p>
        </w:tc>
      </w:tr>
    </w:tbl>
    <w:p>
      <w:pPr>
        <w:spacing w:after="0"/>
        <w:ind w:left="0"/>
        <w:jc w:val="both"/>
      </w:pPr>
      <w:r>
        <w:rPr>
          <w:rFonts w:ascii="Times New Roman"/>
          <w:b w:val="false"/>
          <w:i w:val="false"/>
          <w:color w:val="000000"/>
          <w:sz w:val="28"/>
        </w:rPr>
        <w:t>
      Бұрынғы жүктілік, босану, босанғаннан кейінгі кезең ағымының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қай мерзімде, немен аяқталды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тірі, өлі туды, салмағы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бо-санудан кейінгі мерзімнің ерекшеліктері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Абортпен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босанумен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(хирургиялық, дәрі-дәрмекпен)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оның ішінде өлі ұрық жүктілігі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 20 (жылдан) бастап 20 (жылға) дейін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кенеттен немесе индукцияланған (овуляция стимуляциясы, инсеминация, ЭКҰ) (астын сызу)</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бірінші қозғалуы 20 (жылы)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болжамды мерзімі 20 (жылы)</w:t>
            </w:r>
          </w:p>
        </w:tc>
      </w:tr>
    </w:tbl>
    <w:p>
      <w:pPr>
        <w:spacing w:after="0"/>
        <w:ind w:left="0"/>
        <w:jc w:val="both"/>
      </w:pPr>
      <w:r>
        <w:rPr>
          <w:rFonts w:ascii="Times New Roman"/>
          <w:b w:val="false"/>
          <w:i w:val="false"/>
          <w:color w:val="000000"/>
          <w:sz w:val="28"/>
        </w:rPr>
        <w:t>
      Жүкті әйелді бірінші рет қарау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Объективті деректер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 Салмағы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(дене массасының индексі)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Аяқтағы варикозды кеңейтілген көктамырлардың болуы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зерттеу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аурусыз)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Қалшылдау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Нәжіс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Акушериялық мәртебе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Жамбас өлшемдері көрсетілімдер бойынша (бойы 150 см қысқа емес және 170 см. жоғары, жамбас жарақаттары, жамбастың және ақ-қолдың туа біткен жарақаттары):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Sp. _______________ D. cr. ______________ 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Акушерлік сыртқы зерттеулер: жатыр түбі биіктігі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 шеңбері (көрсетілімдер бойынша) ___________см.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орналасуы, позициясы, түрі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орналасқан бөлігі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УДЗ бойынша (ерте 13 аптаға 6 күнге дейін)</w:t>
            </w:r>
          </w:p>
        </w:tc>
      </w:tr>
    </w:tbl>
    <w:p>
      <w:pPr>
        <w:spacing w:after="0"/>
        <w:ind w:left="0"/>
        <w:jc w:val="both"/>
      </w:pPr>
      <w:r>
        <w:rPr>
          <w:rFonts w:ascii="Times New Roman"/>
          <w:b w:val="false"/>
          <w:i w:val="false"/>
          <w:color w:val="000000"/>
          <w:sz w:val="28"/>
        </w:rPr>
        <w:t>
      Гинекологиялық зерттеу: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жыныс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Айналарда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мойыны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денесі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күні</w:t>
            </w:r>
          </w:p>
        </w:tc>
      </w:tr>
    </w:tbl>
    <w:p>
      <w:pPr>
        <w:spacing w:after="0"/>
        <w:ind w:left="0"/>
        <w:jc w:val="both"/>
      </w:pPr>
      <w:r>
        <w:rPr>
          <w:rFonts w:ascii="Times New Roman"/>
          <w:b w:val="false"/>
          <w:i w:val="false"/>
          <w:color w:val="000000"/>
          <w:sz w:val="28"/>
        </w:rPr>
        <w:t>
      Жүктілік кезінде асқынулардың туындау қаупін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18 жасқа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35 жастан 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18 төмен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30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босанғаннан кейін 2 жылдан кем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Түсік немесе жасанды түсік тастағаннан кейін 6 айдан кем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жоғары паритеті (4 және одан көп)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ЭГП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ұрықты жүктілік (осы)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резус факторы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ҚРТ кейінгі жүктілік (осы)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Репродуктивті жүйе органдарында операциялар (ЖАЭ, миомэктомия, жатырдағы тыртық)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Сыртартпасында ерте босану (ИЦЖ, цервикальды серкляж және басқалар) немесе 3 және одан да көп өздігінен түсік тастау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өлі туған (ұрықтың антенатальды немесе интранатальды 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 сұрақтардың біріне иә деп жауап берсе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тәуекел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 немесе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 босану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антенатальды 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ҰҚДК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Қауіп факторларын қайта бағалау (қауіп әрбір бару кезінде анықталады)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(босандыру болжанады (МҰ атауы), болжамды босандыру деңгейі)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Зерттеулер нәтижесі</w:t>
      </w:r>
    </w:p>
    <w:p>
      <w:pPr>
        <w:spacing w:after="0"/>
        <w:ind w:left="0"/>
        <w:jc w:val="both"/>
      </w:pPr>
      <w:r>
        <w:rPr>
          <w:rFonts w:ascii="Times New Roman"/>
          <w:b w:val="false"/>
          <w:i w:val="false"/>
          <w:color w:val="000000"/>
          <w:sz w:val="28"/>
        </w:rPr>
        <w:t>
      1. Жалпы қан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Түстік көрсеткіш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Таяқша ядролық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ядролық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Несептің жалпы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 салмағы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эпителиялары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Нәруыз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Басқа зерттеулер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Несептің бактериялық себіндісі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Қантқа қан тапсыру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Факторлар болған кезде глюкозаға төзімділікке пероральды тест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 ішіндегі бактериялық себінді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Нечипоренко бойынша несеп талдауы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 Инфекцияларға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Микроскопияға жағынды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Онкоцитологияға жағынды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 Пренаталдық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 қорытындылары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6. Ультрадыбыстық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 маркерлері (қолда бар болғанда)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Консультациялар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Терапевттің бірінші тексеріп-қарауы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Сырқатнама: туды және қалыпты дамыды (иә, егер жоқ – туу кезінде және балалық шақта қандай ауытқулар)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қуалаушылық ауыр емес (егер ия болса, қандай аурулар, туыстық дәрежесі)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ауырған аурулары: жалпы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инфекциялары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инфекциялар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ушыққан сырқат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(жүрек-тамыр, тыныс, нерв жүйесінің аурулары, қимыл-қозғалыс аурулары)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есеп (егер болса, диагнозы, тексерілген орыны, маман, соңғы қабылдау күні, қандай препараттар қабылдады)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 (егер сыртартпада болса, қандай диагнозбен, мерзімі, медициналық ұйымның атауы, шұғыл немесе жоспарлы)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 асқынулар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 жарақаттары және олардың салдары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p>
      <w:pPr>
        <w:spacing w:after="0"/>
        <w:ind w:left="0"/>
        <w:jc w:val="both"/>
      </w:pPr>
      <w:r>
        <w:rPr>
          <w:rFonts w:ascii="Times New Roman"/>
          <w:b w:val="false"/>
          <w:i w:val="false"/>
          <w:color w:val="000000"/>
          <w:sz w:val="28"/>
        </w:rPr>
        <w:t>
      Жалпы жағдайы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құрылысының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Нормостеник (астеник, гиперстеник)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қуысының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Аңқаның, бадамшаның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Қалқанша без аймағын тексеру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Лимфа түйіндері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Ісіктері (жоқ, бар, оқшауланған)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Пульс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 оң қолында ____________________ сол қолында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ауырмайды)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Солқылдау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___________________ Нәжіс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______________________ күні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Терапевттің қайтадан тексеріп-қарауы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мектебі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тақырыбы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Серігінің қатысуы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 (ісінуі)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қолында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қолында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орналасуы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жағдайлар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саламаттылық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Әлеуметтік-құқықтық көмек (көрсетілімдер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Педиатр патронажы</w:t>
      </w:r>
    </w:p>
    <w:p>
      <w:pPr>
        <w:spacing w:after="0"/>
        <w:ind w:left="0"/>
        <w:jc w:val="both"/>
      </w:pPr>
      <w:r>
        <w:rPr>
          <w:rFonts w:ascii="Times New Roman"/>
          <w:b w:val="false"/>
          <w:i w:val="false"/>
          <w:color w:val="000000"/>
          <w:sz w:val="28"/>
        </w:rPr>
        <w:t>
      Әлеуметтік қызметкердің патронажы (көрсетілімдер бойынша)</w:t>
      </w:r>
    </w:p>
    <w:p>
      <w:pPr>
        <w:spacing w:after="0"/>
        <w:ind w:left="0"/>
        <w:jc w:val="both"/>
      </w:pPr>
      <w:r>
        <w:rPr>
          <w:rFonts w:ascii="Times New Roman"/>
          <w:b w:val="false"/>
          <w:i w:val="false"/>
          <w:color w:val="000000"/>
          <w:sz w:val="28"/>
        </w:rPr>
        <w:t>
      Жүктілік кезіндегі тексеру хаттамасы (медицина қызметкерлеріне арналған тексеру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мерзімі (апта)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қарау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 қызметкеріне келу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анамнез, шағымдары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 - ДМи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ЖТБ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ұрықтың жүрегі мен қозғалысы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Артериялық қысым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гинекологиялық тексеру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аяқтарды тексеру (веналардың варикозды кеңеюі)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 акушерлік тексеру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дабыл белгілері (бас ауруы, көрудің бұзылуы, тыныс алудың қиындауы)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ЖҚТ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тобы, Rh</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Rh (-)антиденелерге 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АИТВ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қанты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несеп талдауы (нәруызды анықтау)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симптомсыз бактериурияға скрининг (зәр себу)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шағым пайда болған кезде қынаптың тазалық дәрежесіне жағынды (көрсетілімдер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УДЗ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АФП/АХГ егер РАРР өткізілмесе 16 аптадан баста 20 аптаға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Генетикалық зерттеуb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генетик консультациясы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 аптаға дейін хорион биопсиясы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беру, тағайындаулар және ұсыныстар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фолий қышқылы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темір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(преэклампсия бойынша тәуекел тобына және кальций төмен тұтынатын әйелдерге)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(преэклампсия бойынша тәуекел тобына)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тамақтану, дене шынықтыру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антенаталды сапар, мүмкіндігінше серіктеспен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жалпы сұрақтар бойынша кеңес беру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қауіпті белгілер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 (әдісті таңдау)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дайындық мектебі және перзентханаға бару: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толғақ кезіндегі жағдайлар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бала емізу, жаңа туған нәрестелерге күтім жасау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p>
      <w:pPr>
        <w:spacing w:after="0"/>
        <w:ind w:left="0"/>
        <w:jc w:val="both"/>
      </w:pPr>
      <w:r>
        <w:rPr>
          <w:rFonts w:ascii="Times New Roman"/>
          <w:b w:val="false"/>
          <w:i w:val="false"/>
          <w:color w:val="000000"/>
          <w:sz w:val="28"/>
        </w:rPr>
        <w:t>
      * Гравидограмма жүктіліктің 20 аптасынан бастап толтырылады</w:t>
      </w:r>
    </w:p>
    <w:p>
      <w:pPr>
        <w:spacing w:after="0"/>
        <w:ind w:left="0"/>
        <w:jc w:val="both"/>
      </w:pPr>
      <w:r>
        <w:rPr>
          <w:rFonts w:ascii="Times New Roman"/>
          <w:b w:val="false"/>
          <w:i w:val="false"/>
          <w:color w:val="000000"/>
          <w:sz w:val="28"/>
        </w:rPr>
        <w:t>
      ** алғашқы келген кезде (12 аптаға дейін) ДМИ нормадан төмен болғанда жүкті әйелдің салмағын 30 апта ішінде анықтау керек</w:t>
      </w:r>
    </w:p>
    <w:p>
      <w:pPr>
        <w:spacing w:after="0"/>
        <w:ind w:left="0"/>
        <w:jc w:val="both"/>
      </w:pPr>
      <w:r>
        <w:rPr>
          <w:rFonts w:ascii="Times New Roman"/>
          <w:b w:val="false"/>
          <w:i w:val="false"/>
          <w:color w:val="000000"/>
          <w:sz w:val="28"/>
        </w:rPr>
        <w:t>
      а ДСИ нормадан жоғары болған кезде (12 аптаға дейін), қант диабетін алып тастау керек</w:t>
      </w:r>
    </w:p>
    <w:p>
      <w:pPr>
        <w:spacing w:after="0"/>
        <w:ind w:left="0"/>
        <w:jc w:val="both"/>
      </w:pPr>
      <w:r>
        <w:rPr>
          <w:rFonts w:ascii="Times New Roman"/>
          <w:b w:val="false"/>
          <w:i w:val="false"/>
          <w:color w:val="000000"/>
          <w:sz w:val="28"/>
        </w:rPr>
        <w:t>
      b 37 және одан жоғары жастағы әйелдер; анамнезінде ұрықтың ұрығы, көтерілмеуі, қан текті ақауы бар</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 қызметкерінің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 персоналы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 Келесі келу күні: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бактериялық себіндісі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 қызметкерінің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Жүктінің өзін қадағалау күнделігі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ауруы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 сипатының өзгеруі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Перзентхананың, аурухананың босану бөлімшесінің жаңа босанған әйел туралы мəліметтері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Перзентханаға түскен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аяқталуы (аборт, мерзімінде босануы, мерзімінен бұрын босануы) апта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ерешеліктері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Нәресте: жынысы, салмағы грамм,бойы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Перзентханадан шықты, ауруханаға ауыстырылды, перзентханада шетінеді (астын сызыңыз)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жедел көмектер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Ауырсынуды басу: жоқ/иә, қандай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кейінгі кезең ағымы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Босанғанан кейін (күні шықты)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және стационардың атауы (ауысқан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кездегі баланың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кезінде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ескертулер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Жүктілігіне байланысты демалыс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Босануы 20 жылы(мерзімінде, бұрын, кейін) (күнге)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асқынумен өткенде берілетін босанудан кейінгі қосымша демалыс күн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нетрудоспособности №</w:t>
            </w:r>
          </w:p>
        </w:tc>
      </w:tr>
    </w:tbl>
    <w:p>
      <w:pPr>
        <w:spacing w:after="0"/>
        <w:ind w:left="0"/>
        <w:jc w:val="both"/>
      </w:pPr>
      <w:r>
        <w:rPr>
          <w:rFonts w:ascii="Times New Roman"/>
          <w:b w:val="false"/>
          <w:i w:val="false"/>
          <w:color w:val="000000"/>
          <w:sz w:val="28"/>
        </w:rPr>
        <w:t>
      Босанған әйелді бақылау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деректері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Кеңестер, тағайындаулар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Дәрігердің қолы</w:t>
      </w:r>
    </w:p>
    <w:p>
      <w:pPr>
        <w:spacing w:after="0"/>
        <w:ind w:left="0"/>
        <w:jc w:val="both"/>
      </w:pPr>
      <w:r>
        <w:rPr>
          <w:rFonts w:ascii="Times New Roman"/>
          <w:b w:val="false"/>
          <w:i w:val="false"/>
          <w:color w:val="000000"/>
          <w:sz w:val="28"/>
        </w:rPr>
        <w:t>
      Бөлім меңгерушісінің қолы</w:t>
      </w:r>
    </w:p>
    <w:p>
      <w:pPr>
        <w:spacing w:after="0"/>
        <w:ind w:left="0"/>
        <w:jc w:val="both"/>
      </w:pPr>
      <w:r>
        <w:rPr>
          <w:rFonts w:ascii="Times New Roman"/>
          <w:b w:val="false"/>
          <w:i w:val="false"/>
          <w:color w:val="000000"/>
          <w:sz w:val="28"/>
        </w:rPr>
        <w:t>
      "Медициналық араласу жүргізу кезіндегі авариялық жағдайларды тіркеу журналы" № 049/е нысаны</w:t>
      </w:r>
    </w:p>
    <w:p>
      <w:pPr>
        <w:spacing w:after="0"/>
        <w:ind w:left="0"/>
        <w:jc w:val="both"/>
      </w:pPr>
      <w:r>
        <w:rPr>
          <w:rFonts w:ascii="Times New Roman"/>
          <w:b w:val="false"/>
          <w:i w:val="false"/>
          <w:color w:val="000000"/>
          <w:sz w:val="28"/>
        </w:rPr>
        <w:t>
      Басталды "___" ________ жыл</w:t>
      </w:r>
    </w:p>
    <w:p>
      <w:pPr>
        <w:spacing w:after="0"/>
        <w:ind w:left="0"/>
        <w:jc w:val="both"/>
      </w:pPr>
      <w:r>
        <w:rPr>
          <w:rFonts w:ascii="Times New Roman"/>
          <w:b w:val="false"/>
          <w:i w:val="false"/>
          <w:color w:val="000000"/>
          <w:sz w:val="28"/>
        </w:rPr>
        <w:t>
      Аяқталды "__" ________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адамның хабарлама берген күні, уақыты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 жөнінде мағлұмат қабылдаған қызметкер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жағдай нәтижесінде жарақат алған адам жөнінде мағлұмат</w:t>
            </w:r>
          </w:p>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жөнінде мағлұмат</w:t>
            </w:r>
          </w:p>
          <w:p>
            <w:pPr>
              <w:spacing w:after="20"/>
              <w:ind w:left="20"/>
              <w:jc w:val="both"/>
            </w:pPr>
            <w:r>
              <w:rPr>
                <w:rFonts w:ascii="Times New Roman"/>
                <w:b w:val="false"/>
                <w:i w:val="false"/>
                <w:color w:val="000000"/>
                <w:sz w:val="20"/>
              </w:rPr>
              <w:t>
Данные об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ОО хабарламаны жіберушінің аты-тегі немесе жарақат алған адамның өзі келіп қаралуы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 әкесінің аты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тел (үй, ұялы)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лауазымы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болған күні, уақыты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жағдайдың сипаттамасы, жүргізілген шаралар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жұқтыру көзі деректері және оны АИТВ тестілеуден өткізу (апат жағдайынан алдында немесе кейін дереу)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Зардап шегушінің (тестілеу хаттамасының нөмірі мен күнін көрсете отырып) АИТВ-ға тестілеу нәтижелері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және С тексерілгендігі жөнінде, ВГВ егілгендігі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жағдайында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айдан кейін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кейін</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манипуляциялар</w:t>
            </w:r>
            <w:r>
              <w:br/>
            </w:r>
            <w:r>
              <w:rPr>
                <w:rFonts w:ascii="Times New Roman"/>
                <w:b w:val="false"/>
                <w:i w:val="false"/>
                <w:color w:val="000000"/>
                <w:sz w:val="20"/>
              </w:rPr>
              <w:t>жүргізу кезінде авариялық</w:t>
            </w:r>
            <w:r>
              <w:br/>
            </w:r>
            <w:r>
              <w:rPr>
                <w:rFonts w:ascii="Times New Roman"/>
                <w:b w:val="false"/>
                <w:i w:val="false"/>
                <w:color w:val="000000"/>
                <w:sz w:val="20"/>
              </w:rPr>
              <w:t>жағдайларды тіркеу журналына</w:t>
            </w:r>
            <w:r>
              <w:br/>
            </w:r>
            <w:r>
              <w:rPr>
                <w:rFonts w:ascii="Times New Roman"/>
                <w:b w:val="false"/>
                <w:i w:val="false"/>
                <w:color w:val="000000"/>
                <w:sz w:val="20"/>
              </w:rPr>
              <w:t>қосымша парақ</w:t>
            </w:r>
          </w:p>
        </w:tc>
      </w:tr>
    </w:tbl>
    <w:bookmarkStart w:name="z62" w:id="35"/>
    <w:p>
      <w:pPr>
        <w:spacing w:after="0"/>
        <w:ind w:left="0"/>
        <w:jc w:val="left"/>
      </w:pPr>
      <w:r>
        <w:rPr>
          <w:rFonts w:ascii="Times New Roman"/>
          <w:b/>
          <w:i w:val="false"/>
          <w:color w:val="000000"/>
        </w:rPr>
        <w:t xml:space="preserve"> Ықтимал инфекция жұқтырған материалмен кәсіби байланыс туралы есептеме бланкісі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p>
            <w:pPr>
              <w:spacing w:after="20"/>
              <w:ind w:left="20"/>
              <w:jc w:val="both"/>
            </w:pPr>
            <w:r>
              <w:rPr>
                <w:rFonts w:ascii="Times New Roman"/>
                <w:b w:val="false"/>
                <w:i w:val="false"/>
                <w:color w:val="000000"/>
                <w:sz w:val="20"/>
              </w:rPr>
              <w:t>
ЖСН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мекенжайы:</w:t>
            </w:r>
          </w:p>
          <w:p>
            <w:pPr>
              <w:spacing w:after="20"/>
              <w:ind w:left="20"/>
              <w:jc w:val="both"/>
            </w:pPr>
            <w:r>
              <w:rPr>
                <w:rFonts w:ascii="Times New Roman"/>
                <w:b w:val="false"/>
                <w:i w:val="false"/>
                <w:color w:val="000000"/>
                <w:sz w:val="20"/>
              </w:rPr>
              <w:t>
Үй мекенжайы: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p>
            <w:pPr>
              <w:spacing w:after="20"/>
              <w:ind w:left="20"/>
              <w:jc w:val="both"/>
            </w:pPr>
            <w:r>
              <w:rPr>
                <w:rFonts w:ascii="Times New Roman"/>
                <w:b w:val="false"/>
                <w:i w:val="false"/>
                <w:color w:val="000000"/>
                <w:sz w:val="20"/>
              </w:rPr>
              <w:t>
Еңбек өтілі: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күні/уақыты: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қайда болды: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сипаты (мысалы, инемен шаншу, жаралану, шашырау)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қимылдың толық сипаттамасын көрсеткенде, байланыс қашан және қалай болды.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туралы толық мәліметтер, биологиялық сұйықтық түрі және мөлшері немесе материалы, байланыстың қарқындылығы және зақымданудың тереңдігі.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биологиялық сұйықтармен байланыс болғаны туралы мәлімет:</w:t>
            </w:r>
          </w:p>
          <w:p>
            <w:pPr>
              <w:spacing w:after="20"/>
              <w:ind w:left="20"/>
              <w:jc w:val="both"/>
            </w:pPr>
            <w:r>
              <w:rPr>
                <w:rFonts w:ascii="Times New Roman"/>
                <w:b w:val="false"/>
                <w:i w:val="false"/>
                <w:color w:val="000000"/>
                <w:sz w:val="20"/>
              </w:rPr>
              <w:t>
Материал қамтылған:</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Егер пациент ЖИТС жұқтырған болса:</w:t>
            </w:r>
          </w:p>
          <w:p>
            <w:pPr>
              <w:spacing w:after="20"/>
              <w:ind w:left="20"/>
              <w:jc w:val="both"/>
            </w:pPr>
            <w:r>
              <w:rPr>
                <w:rFonts w:ascii="Times New Roman"/>
                <w:b w:val="false"/>
                <w:i w:val="false"/>
                <w:color w:val="000000"/>
                <w:sz w:val="20"/>
              </w:rPr>
              <w:t>
Ауру сатысы: Вирустық жүктеме:</w:t>
            </w:r>
          </w:p>
          <w:p>
            <w:pPr>
              <w:spacing w:after="20"/>
              <w:ind w:left="20"/>
              <w:jc w:val="both"/>
            </w:pPr>
            <w:r>
              <w:rPr>
                <w:rFonts w:ascii="Times New Roman"/>
                <w:b w:val="false"/>
                <w:i w:val="false"/>
                <w:color w:val="000000"/>
                <w:sz w:val="20"/>
              </w:rPr>
              <w:t>
АРТ туралы мәлімет:</w:t>
            </w:r>
          </w:p>
          <w:p>
            <w:pPr>
              <w:spacing w:after="20"/>
              <w:ind w:left="20"/>
              <w:jc w:val="both"/>
            </w:pPr>
            <w:r>
              <w:rPr>
                <w:rFonts w:ascii="Times New Roman"/>
                <w:b w:val="false"/>
                <w:i w:val="false"/>
                <w:color w:val="000000"/>
                <w:sz w:val="20"/>
              </w:rPr>
              <w:t>
АРТ кедергілігі:</w:t>
            </w:r>
          </w:p>
          <w:p>
            <w:pPr>
              <w:spacing w:after="20"/>
              <w:ind w:left="20"/>
              <w:jc w:val="both"/>
            </w:pPr>
            <w:r>
              <w:rPr>
                <w:rFonts w:ascii="Times New Roman"/>
                <w:b w:val="false"/>
                <w:i w:val="false"/>
                <w:color w:val="000000"/>
                <w:sz w:val="20"/>
              </w:rPr>
              <w:t>
Поведено до тестовое консультирование:</w:t>
            </w:r>
          </w:p>
          <w:p>
            <w:pPr>
              <w:spacing w:after="20"/>
              <w:ind w:left="20"/>
              <w:jc w:val="both"/>
            </w:pPr>
            <w:r>
              <w:rPr>
                <w:rFonts w:ascii="Times New Roman"/>
                <w:b w:val="false"/>
                <w:i w:val="false"/>
                <w:color w:val="000000"/>
                <w:sz w:val="20"/>
              </w:rPr>
              <w:t>
Тестілеуден алдыңғы кеңес өткізілді: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Байланысқа ұшыраған, медицина қызметкері туралы мәлімет:</w:t>
            </w:r>
          </w:p>
          <w:p>
            <w:pPr>
              <w:spacing w:after="20"/>
              <w:ind w:left="20"/>
              <w:jc w:val="both"/>
            </w:pPr>
            <w:r>
              <w:rPr>
                <w:rFonts w:ascii="Times New Roman"/>
                <w:b w:val="false"/>
                <w:i w:val="false"/>
                <w:color w:val="000000"/>
                <w:sz w:val="20"/>
              </w:rPr>
              <w:t>
Инфекциялық аурулар:</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Қосалқы аурулар:</w:t>
            </w:r>
          </w:p>
          <w:p>
            <w:pPr>
              <w:spacing w:after="20"/>
              <w:ind w:left="20"/>
              <w:jc w:val="both"/>
            </w:pPr>
            <w:r>
              <w:rPr>
                <w:rFonts w:ascii="Times New Roman"/>
                <w:b w:val="false"/>
                <w:i w:val="false"/>
                <w:color w:val="000000"/>
                <w:sz w:val="20"/>
              </w:rPr>
              <w:t>
В гепатитіне қарсы вакцина:</w:t>
            </w:r>
          </w:p>
          <w:p>
            <w:pPr>
              <w:spacing w:after="20"/>
              <w:ind w:left="20"/>
              <w:jc w:val="both"/>
            </w:pPr>
            <w:r>
              <w:rPr>
                <w:rFonts w:ascii="Times New Roman"/>
                <w:b w:val="false"/>
                <w:i w:val="false"/>
                <w:color w:val="000000"/>
                <w:sz w:val="20"/>
              </w:rPr>
              <w:t>
Поствакциналды иммунитет:</w:t>
            </w:r>
          </w:p>
          <w:p>
            <w:pPr>
              <w:spacing w:after="20"/>
              <w:ind w:left="20"/>
              <w:jc w:val="both"/>
            </w:pPr>
            <w:r>
              <w:rPr>
                <w:rFonts w:ascii="Times New Roman"/>
                <w:b w:val="false"/>
                <w:i w:val="false"/>
                <w:color w:val="000000"/>
                <w:sz w:val="20"/>
              </w:rPr>
              <w:t>
Тестілеуден алдыңғы кеңес өткізілді: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Тестілеуден алдыңғы кеңес өткізілді:</w:t>
            </w:r>
          </w:p>
          <w:p>
            <w:pPr>
              <w:spacing w:after="20"/>
              <w:ind w:left="20"/>
              <w:jc w:val="both"/>
            </w:pPr>
            <w:r>
              <w:rPr>
                <w:rFonts w:ascii="Times New Roman"/>
                <w:b w:val="false"/>
                <w:i w:val="false"/>
                <w:color w:val="000000"/>
                <w:sz w:val="20"/>
              </w:rPr>
              <w:t>
Жолдама: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Тестілеуден алдыңғы консультация өткізілді:</w:t>
            </w:r>
          </w:p>
          <w:p>
            <w:pPr>
              <w:spacing w:after="20"/>
              <w:ind w:left="20"/>
              <w:jc w:val="both"/>
            </w:pPr>
            <w:r>
              <w:rPr>
                <w:rFonts w:ascii="Times New Roman"/>
                <w:b w:val="false"/>
                <w:i w:val="false"/>
                <w:color w:val="000000"/>
                <w:sz w:val="20"/>
              </w:rPr>
              <w:t>
Жолдама: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Байлансыта болғанннан кейін алдын алу шарасы ұсынылды:</w:t>
            </w:r>
          </w:p>
          <w:p>
            <w:pPr>
              <w:spacing w:after="20"/>
              <w:ind w:left="20"/>
              <w:jc w:val="both"/>
            </w:pPr>
            <w:r>
              <w:rPr>
                <w:rFonts w:ascii="Times New Roman"/>
                <w:b w:val="false"/>
                <w:i w:val="false"/>
                <w:color w:val="000000"/>
                <w:sz w:val="20"/>
              </w:rPr>
              <w:t>
Ақпараттық келісім алынды:</w:t>
            </w:r>
          </w:p>
          <w:p>
            <w:pPr>
              <w:spacing w:after="20"/>
              <w:ind w:left="20"/>
              <w:jc w:val="both"/>
            </w:pPr>
            <w:r>
              <w:rPr>
                <w:rFonts w:ascii="Times New Roman"/>
                <w:b w:val="false"/>
                <w:i w:val="false"/>
                <w:color w:val="000000"/>
                <w:sz w:val="20"/>
              </w:rPr>
              <w:t>
Препараттар: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тексерілу: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 формуласын есептеумен қанның жалпы талдауы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АИТВ-ға қарсы денелерді тестілеу қорытындысы:</w:t>
            </w:r>
          </w:p>
          <w:p>
            <w:pPr>
              <w:spacing w:after="20"/>
              <w:ind w:left="20"/>
              <w:jc w:val="both"/>
            </w:pPr>
            <w:r>
              <w:rPr>
                <w:rFonts w:ascii="Times New Roman"/>
                <w:b w:val="false"/>
                <w:i w:val="false"/>
                <w:color w:val="000000"/>
                <w:sz w:val="20"/>
              </w:rPr>
              <w:t>
1 ай</w:t>
            </w:r>
          </w:p>
          <w:p>
            <w:pPr>
              <w:spacing w:after="20"/>
              <w:ind w:left="20"/>
              <w:jc w:val="both"/>
            </w:pPr>
            <w:r>
              <w:rPr>
                <w:rFonts w:ascii="Times New Roman"/>
                <w:b w:val="false"/>
                <w:i w:val="false"/>
                <w:color w:val="000000"/>
                <w:sz w:val="20"/>
              </w:rPr>
              <w:t>
3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Қолы/Мөр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басталу мерзімі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Терапия схемасы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аяқталу мерзімі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Бейілділік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Мөрі МҰ МҰ әкімшілігі өкілдерінің қолы Толтырған күні "_____"______________20___жыл</w:t>
            </w:r>
          </w:p>
          <w:p>
            <w:pPr>
              <w:spacing w:after="20"/>
              <w:ind w:left="20"/>
              <w:jc w:val="both"/>
            </w:pPr>
            <w:r>
              <w:rPr>
                <w:rFonts w:ascii="Times New Roman"/>
                <w:b w:val="false"/>
                <w:i w:val="false"/>
                <w:color w:val="000000"/>
                <w:sz w:val="20"/>
              </w:rPr>
              <w:t>
Медициналық манипуляциялар жүргізу кезінде авариялық жағдайларды тіркеу</w:t>
            </w:r>
          </w:p>
          <w:p>
            <w:pPr>
              <w:spacing w:after="20"/>
              <w:ind w:left="20"/>
              <w:jc w:val="both"/>
            </w:pPr>
            <w:r>
              <w:rPr>
                <w:rFonts w:ascii="Times New Roman"/>
                <w:b w:val="false"/>
                <w:i w:val="false"/>
                <w:color w:val="000000"/>
                <w:sz w:val="20"/>
              </w:rPr>
              <w:t>
журналына қосымша парақ</w:t>
            </w:r>
          </w:p>
        </w:tc>
      </w:tr>
    </w:tbl>
    <w:p>
      <w:pPr>
        <w:spacing w:after="0"/>
        <w:ind w:left="0"/>
        <w:jc w:val="both"/>
      </w:pPr>
      <w:r>
        <w:rPr>
          <w:rFonts w:ascii="Times New Roman"/>
          <w:b w:val="false"/>
          <w:i w:val="false"/>
          <w:color w:val="000000"/>
          <w:sz w:val="28"/>
        </w:rPr>
        <w:t>
      АИТВ-инфекциясына постконтактты алдын алуды шарасын өткізуге ақпаратты келісім бланкі</w:t>
      </w:r>
    </w:p>
    <w:p>
      <w:pPr>
        <w:spacing w:after="0"/>
        <w:ind w:left="0"/>
        <w:jc w:val="both"/>
      </w:pPr>
      <w:r>
        <w:rPr>
          <w:rFonts w:ascii="Times New Roman"/>
          <w:b w:val="false"/>
          <w:i w:val="false"/>
          <w:color w:val="000000"/>
          <w:sz w:val="28"/>
        </w:rPr>
        <w:t>
      Мен АИТВ-инфекциясына постконтактты алдын алу шарасына арналған препараттарды: _____________ ұсынымдарға негізделген ___________________________ және осы препаратты қабылдауға белгіленген режимін қатаң ұстану қажеттігі туралы хабарландырылдым.</w:t>
      </w:r>
    </w:p>
    <w:p>
      <w:pPr>
        <w:spacing w:after="0"/>
        <w:ind w:left="0"/>
        <w:jc w:val="both"/>
      </w:pPr>
      <w:r>
        <w:rPr>
          <w:rFonts w:ascii="Times New Roman"/>
          <w:b w:val="false"/>
          <w:i w:val="false"/>
          <w:color w:val="000000"/>
          <w:sz w:val="28"/>
        </w:rPr>
        <w:t>
      Мен химиялық алдын алу шараларының тиімділігі кемінде 100% құрайтыны туралы хабарландырылдым.</w:t>
      </w:r>
    </w:p>
    <w:p>
      <w:pPr>
        <w:spacing w:after="0"/>
        <w:ind w:left="0"/>
        <w:jc w:val="both"/>
      </w:pPr>
      <w:r>
        <w:rPr>
          <w:rFonts w:ascii="Times New Roman"/>
          <w:b w:val="false"/>
          <w:i w:val="false"/>
          <w:color w:val="000000"/>
          <w:sz w:val="28"/>
        </w:rPr>
        <w:t>
      Мен препараттардың жанама әсер беретіні туралы, соның ішінде бас ауруы, әлсіздік, жүрек айну, құсу, іш өтуді тудыруы мүмкін екені туралы хабарландырылдым.</w:t>
      </w:r>
    </w:p>
    <w:p>
      <w:pPr>
        <w:spacing w:after="0"/>
        <w:ind w:left="0"/>
        <w:jc w:val="both"/>
      </w:pPr>
      <w:r>
        <w:rPr>
          <w:rFonts w:ascii="Times New Roman"/>
          <w:b w:val="false"/>
          <w:i w:val="false"/>
          <w:color w:val="000000"/>
          <w:sz w:val="28"/>
        </w:rPr>
        <w:t>
      Мені 28 күнге препараттар қорымен ___________ жабдықтайтыны туралы, маған жақын уақытта емдеуші дәрігеріме тексерілуге және емделуге бару керектігі туралы хабарландырылдым.</w:t>
      </w:r>
    </w:p>
    <w:p>
      <w:pPr>
        <w:spacing w:after="0"/>
        <w:ind w:left="0"/>
        <w:jc w:val="both"/>
      </w:pPr>
      <w:r>
        <w:rPr>
          <w:rFonts w:ascii="Times New Roman"/>
          <w:b w:val="false"/>
          <w:i w:val="false"/>
          <w:color w:val="000000"/>
          <w:sz w:val="28"/>
        </w:rPr>
        <w:t>
      Күнi ________________________________</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Қолы _______________</w:t>
      </w:r>
    </w:p>
    <w:p>
      <w:pPr>
        <w:spacing w:after="0"/>
        <w:ind w:left="0"/>
        <w:jc w:val="left"/>
      </w:pPr>
      <w:r>
        <w:rPr>
          <w:rFonts w:ascii="Times New Roman"/>
          <w:b/>
          <w:i w:val="false"/>
          <w:color w:val="000000"/>
        </w:rPr>
        <w:t xml:space="preserve"> № 049/е "Апаттық жағдайларды тіркеу журналы"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Антиретровирустық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 пайда болған иммун тапшылығы синдромы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"Тірі туған, өлі туған және 5 жасқа дейінгі қайтыс болған балаларды есепке алу картасы" № 050/е нысаны</w:t>
      </w:r>
    </w:p>
    <w:p>
      <w:pPr>
        <w:spacing w:after="0"/>
        <w:ind w:left="0"/>
        <w:jc w:val="both"/>
      </w:pPr>
      <w:r>
        <w:rPr>
          <w:rFonts w:ascii="Times New Roman"/>
          <w:b w:val="false"/>
          <w:i w:val="false"/>
          <w:color w:val="000000"/>
          <w:sz w:val="28"/>
        </w:rPr>
        <w:t>
      1. Картаның тіркеу нөмірі ________________________ ТМН</w:t>
      </w:r>
    </w:p>
    <w:p>
      <w:pPr>
        <w:spacing w:after="0"/>
        <w:ind w:left="0"/>
        <w:jc w:val="both"/>
      </w:pPr>
      <w:r>
        <w:rPr>
          <w:rFonts w:ascii="Times New Roman"/>
          <w:b w:val="false"/>
          <w:i w:val="false"/>
          <w:color w:val="000000"/>
          <w:sz w:val="28"/>
        </w:rPr>
        <w:t>
      2. Тегі* _________________________________ аты ____________________________ әкесінің аты (бар болған жағдайда) ________________________</w:t>
      </w:r>
    </w:p>
    <w:p>
      <w:pPr>
        <w:spacing w:after="0"/>
        <w:ind w:left="0"/>
        <w:jc w:val="both"/>
      </w:pPr>
      <w:r>
        <w:rPr>
          <w:rFonts w:ascii="Times New Roman"/>
          <w:b w:val="false"/>
          <w:i w:val="false"/>
          <w:color w:val="000000"/>
          <w:sz w:val="28"/>
        </w:rPr>
        <w:t>
      3. ЖИН _____________________________________________</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әйел,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анықталған жоқ** </w:t>
      </w:r>
    </w:p>
    <w:p>
      <w:pPr>
        <w:spacing w:after="0"/>
        <w:ind w:left="0"/>
        <w:jc w:val="both"/>
      </w:pPr>
      <w:r>
        <w:rPr>
          <w:rFonts w:ascii="Times New Roman"/>
          <w:b w:val="false"/>
          <w:i w:val="false"/>
          <w:color w:val="000000"/>
          <w:sz w:val="28"/>
        </w:rPr>
        <w:t>
      5. Ұлты ***___________________________________________________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Жағдайы туу кезіндегі: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 туғандағы,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дейінгі жағдайындағы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w:t>
            </w:r>
          </w:p>
        </w:tc>
      </w:tr>
    </w:tbl>
    <w:p>
      <w:pPr>
        <w:spacing w:after="0"/>
        <w:ind w:left="0"/>
        <w:jc w:val="both"/>
      </w:pPr>
      <w:r>
        <w:rPr>
          <w:rFonts w:ascii="Times New Roman"/>
          <w:b w:val="false"/>
          <w:i w:val="false"/>
          <w:color w:val="000000"/>
          <w:sz w:val="28"/>
        </w:rPr>
        <w:t>
      7. Туған күні _________ күні ________________ ай _____ жыл _________ уақыты (сағат, минут) ______________</w:t>
      </w:r>
    </w:p>
    <w:p>
      <w:pPr>
        <w:spacing w:after="0"/>
        <w:ind w:left="0"/>
        <w:jc w:val="both"/>
      </w:pPr>
      <w:r>
        <w:rPr>
          <w:rFonts w:ascii="Times New Roman"/>
          <w:b w:val="false"/>
          <w:i w:val="false"/>
          <w:color w:val="000000"/>
          <w:sz w:val="28"/>
        </w:rPr>
        <w:t>
      7.1 Туған жері: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үйде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Ауыстырылды: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туғандар патологиясы және балалар стационарының шала туғандарды күтіп-бағу бөлімшесіне,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өңірлендірудің 3-деңгейі перзентхананың жаңа туғандар патологиясы және балалар стационарының шала туғандарды күтіп-бағу бөлімшесіне,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Ауыстыру күні: _________ күні ________________ ай _____ жыл _______ уақыты (сағат, минут) _____________________________.</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Шығарылды: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 бойынша учаскеге.</w:t>
            </w:r>
          </w:p>
        </w:tc>
      </w:tr>
    </w:tbl>
    <w:p>
      <w:pPr>
        <w:spacing w:after="0"/>
        <w:ind w:left="0"/>
        <w:jc w:val="both"/>
      </w:pPr>
      <w:r>
        <w:rPr>
          <w:rFonts w:ascii="Times New Roman"/>
          <w:b w:val="false"/>
          <w:i w:val="false"/>
          <w:color w:val="000000"/>
          <w:sz w:val="28"/>
        </w:rPr>
        <w:t>
      11. Шығарылған күні (қайтыс болған) ____ күні ________ ай _______ жыл ____________ уақыты (сағат, минут).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Тұрғын: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r>
    </w:tbl>
    <w:p>
      <w:pPr>
        <w:spacing w:after="0"/>
        <w:ind w:left="0"/>
        <w:jc w:val="both"/>
      </w:pPr>
      <w:r>
        <w:rPr>
          <w:rFonts w:ascii="Times New Roman"/>
          <w:b w:val="false"/>
          <w:i w:val="false"/>
          <w:color w:val="000000"/>
          <w:sz w:val="28"/>
        </w:rPr>
        <w:t>
      13. Тұрғылықты жері*****: облыс/республикалық маңызы бар қала _________________________________ аудан/облыстық маңызы бар қала _________________, елді мекен __________________, үй мекенжайы ______________________________________.</w:t>
      </w:r>
    </w:p>
    <w:p>
      <w:pPr>
        <w:spacing w:after="0"/>
        <w:ind w:left="0"/>
        <w:jc w:val="both"/>
      </w:pPr>
      <w:r>
        <w:rPr>
          <w:rFonts w:ascii="Times New Roman"/>
          <w:b w:val="false"/>
          <w:i w:val="false"/>
          <w:color w:val="000000"/>
          <w:sz w:val="28"/>
        </w:rPr>
        <w:t>
      14. Тіркелген ұйым ____________________________________________________</w:t>
      </w:r>
    </w:p>
    <w:p>
      <w:pPr>
        <w:spacing w:after="0"/>
        <w:ind w:left="0"/>
        <w:jc w:val="both"/>
      </w:pPr>
      <w:r>
        <w:rPr>
          <w:rFonts w:ascii="Times New Roman"/>
          <w:b w:val="false"/>
          <w:i w:val="false"/>
          <w:color w:val="000000"/>
          <w:sz w:val="28"/>
        </w:rPr>
        <w:t>
      15. Туған кезіндегі баланың массасы (салмағы) (өлі туған) __________</w:t>
      </w:r>
    </w:p>
    <w:p>
      <w:pPr>
        <w:spacing w:after="0"/>
        <w:ind w:left="0"/>
        <w:jc w:val="both"/>
      </w:pPr>
      <w:r>
        <w:rPr>
          <w:rFonts w:ascii="Times New Roman"/>
          <w:b w:val="false"/>
          <w:i w:val="false"/>
          <w:color w:val="000000"/>
          <w:sz w:val="28"/>
        </w:rPr>
        <w:t>
      16. Туған кезіндегі баланың бойы (ұрықтың) ______</w:t>
      </w:r>
    </w:p>
    <w:p>
      <w:pPr>
        <w:spacing w:after="0"/>
        <w:ind w:left="0"/>
        <w:jc w:val="both"/>
      </w:pPr>
      <w:r>
        <w:rPr>
          <w:rFonts w:ascii="Times New Roman"/>
          <w:b w:val="false"/>
          <w:i w:val="false"/>
          <w:color w:val="000000"/>
          <w:sz w:val="28"/>
        </w:rPr>
        <w:t>
      17. Анасының туған күні: _____күні __________ай __________жыл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Анасының отбасы жағдайы: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некеге тұрған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жесір,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айырылысқан,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анықталмаған.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19. Жүктілік мерзімінде бала туды _____ толық аптасы.</w:t>
      </w:r>
    </w:p>
    <w:p>
      <w:pPr>
        <w:spacing w:after="0"/>
        <w:ind w:left="0"/>
        <w:jc w:val="both"/>
      </w:pPr>
      <w:r>
        <w:rPr>
          <w:rFonts w:ascii="Times New Roman"/>
          <w:b w:val="false"/>
          <w:i w:val="false"/>
          <w:color w:val="000000"/>
          <w:sz w:val="28"/>
        </w:rPr>
        <w:t>
      19.1. Босанудың саны ___________.</w:t>
      </w:r>
    </w:p>
    <w:p>
      <w:pPr>
        <w:spacing w:after="0"/>
        <w:ind w:left="0"/>
        <w:jc w:val="both"/>
      </w:pPr>
      <w:r>
        <w:rPr>
          <w:rFonts w:ascii="Times New Roman"/>
          <w:b w:val="false"/>
          <w:i w:val="false"/>
          <w:color w:val="000000"/>
          <w:sz w:val="28"/>
        </w:rPr>
        <w:t>
      20. Анасында нешінші туған бала ______.</w:t>
      </w:r>
    </w:p>
    <w:p>
      <w:pPr>
        <w:spacing w:after="0"/>
        <w:ind w:left="0"/>
        <w:jc w:val="both"/>
      </w:pPr>
      <w:r>
        <w:rPr>
          <w:rFonts w:ascii="Times New Roman"/>
          <w:b w:val="false"/>
          <w:i w:val="false"/>
          <w:color w:val="000000"/>
          <w:sz w:val="28"/>
        </w:rPr>
        <w:t>
      20.1. Нешінші жүктілік ___________.</w:t>
      </w:r>
    </w:p>
    <w:p>
      <w:pPr>
        <w:spacing w:after="0"/>
        <w:ind w:left="0"/>
        <w:jc w:val="both"/>
      </w:pPr>
      <w:r>
        <w:rPr>
          <w:rFonts w:ascii="Times New Roman"/>
          <w:b w:val="false"/>
          <w:i w:val="false"/>
          <w:color w:val="000000"/>
          <w:sz w:val="28"/>
        </w:rPr>
        <w:t>
      21. Қайтыс болған жері: облыс/ республикалық маңызы бар қала ______________________________________________, аудан/облыстық маңызы бар қала _________________________________, елді мекен ____________________________________, медициналық ұйым 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Қайтыс болған уақыты (өлі туған):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Перзентхана бөлімшесінде қайтыс болған жағдай: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 бөлімшесінде бір тәулікке дейін болып қайтыс болуы;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бір тәулікке дейін болып қайтыс болуы.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Баланың қайтыс болу себептері (өлі туған):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5842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жазатайым оқиғадан,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өлтіріп алудан,</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жоқ.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24.1. Баланың стационарда және перзентханада қайтыс болу (өлі туған) жағдайында МҰ перинаталды көмектің өңірлендіру деңгейі: 1, 2, 3, 4.</w:t>
      </w:r>
    </w:p>
    <w:p>
      <w:pPr>
        <w:spacing w:after="0"/>
        <w:ind w:left="0"/>
        <w:jc w:val="both"/>
      </w:pPr>
      <w:r>
        <w:rPr>
          <w:rFonts w:ascii="Times New Roman"/>
          <w:b w:val="false"/>
          <w:i w:val="false"/>
          <w:color w:val="000000"/>
          <w:sz w:val="28"/>
        </w:rPr>
        <w:t>
      25. 10-АХЖ бойынша өлім себептері қайтыс болған және өлі туған баланың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АХЖ коды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Анасының денсаулығының жай-күйі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Өлімнің алдын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Өлімнің алдын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27. Стационарда және перзентханада бала қайтыс болған кезде (өлі туу) МҰ перинаталдық көмегін өңірлендіру деңгейін көрсету керек: 1, 2, 3, 4. ____________________________________________________________</w:t>
      </w:r>
    </w:p>
    <w:p>
      <w:pPr>
        <w:spacing w:after="0"/>
        <w:ind w:left="0"/>
        <w:jc w:val="both"/>
      </w:pPr>
      <w:r>
        <w:rPr>
          <w:rFonts w:ascii="Times New Roman"/>
          <w:b w:val="false"/>
          <w:i w:val="false"/>
          <w:color w:val="000000"/>
          <w:sz w:val="28"/>
        </w:rPr>
        <w:t>
      28. Қайтыс болу туралы дәрігерлік куәлік берген медицина қызметкерінің Т.А.Ә. (бар болған жағдайда): ____________________________________________________________</w:t>
      </w:r>
    </w:p>
    <w:p>
      <w:pPr>
        <w:spacing w:after="0"/>
        <w:ind w:left="0"/>
        <w:jc w:val="both"/>
      </w:pPr>
      <w:r>
        <w:rPr>
          <w:rFonts w:ascii="Times New Roman"/>
          <w:b w:val="false"/>
          <w:i w:val="false"/>
          <w:color w:val="000000"/>
          <w:sz w:val="28"/>
        </w:rPr>
        <w:t>
      Картаны толтыру күні "_____" _______________ 20____ жылы.</w:t>
      </w:r>
    </w:p>
    <w:p>
      <w:pPr>
        <w:spacing w:after="0"/>
        <w:ind w:left="0"/>
        <w:jc w:val="both"/>
      </w:pPr>
      <w:r>
        <w:rPr>
          <w:rFonts w:ascii="Times New Roman"/>
          <w:b w:val="false"/>
          <w:i w:val="false"/>
          <w:color w:val="000000"/>
          <w:sz w:val="28"/>
        </w:rPr>
        <w:t>
      Оператордың Т.А.Ә. (бар болған жағдайда) _____________________________________ _______________________ картаны енгізу күні "_____" _____________ 20____ жылы.</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 - өлі туғандарға анасының тегі жазылады, анасын белгілеу мүмкіншілігі болмаған жағдайда белгісіз деп көрсетіледі;</w:t>
      </w:r>
    </w:p>
    <w:p>
      <w:pPr>
        <w:spacing w:after="0"/>
        <w:ind w:left="0"/>
        <w:jc w:val="both"/>
      </w:pPr>
      <w:r>
        <w:rPr>
          <w:rFonts w:ascii="Times New Roman"/>
          <w:b w:val="false"/>
          <w:i w:val="false"/>
          <w:color w:val="000000"/>
          <w:sz w:val="28"/>
        </w:rPr>
        <w:t>
      ** - перинаталдық өлім жағдайы үшін;</w:t>
      </w:r>
    </w:p>
    <w:p>
      <w:pPr>
        <w:spacing w:after="0"/>
        <w:ind w:left="0"/>
        <w:jc w:val="both"/>
      </w:pPr>
      <w:r>
        <w:rPr>
          <w:rFonts w:ascii="Times New Roman"/>
          <w:b w:val="false"/>
          <w:i w:val="false"/>
          <w:color w:val="000000"/>
          <w:sz w:val="28"/>
        </w:rPr>
        <w:t>
      *** - перинаталдық өлім кезінде баланың ұлты, анасының ұлты бойынша жазылады, басқа жағдайда ата-анасының ауызша берген жауабы бойынша;</w:t>
      </w:r>
    </w:p>
    <w:p>
      <w:pPr>
        <w:spacing w:after="0"/>
        <w:ind w:left="0"/>
        <w:jc w:val="both"/>
      </w:pPr>
      <w:r>
        <w:rPr>
          <w:rFonts w:ascii="Times New Roman"/>
          <w:b w:val="false"/>
          <w:i w:val="false"/>
          <w:color w:val="000000"/>
          <w:sz w:val="28"/>
        </w:rPr>
        <w:t>
      **** - перзентханада туған жағдайда өңірлендіру деңгейі 1, 2, 3, 4 (республиканская клиника);</w:t>
      </w:r>
    </w:p>
    <w:p>
      <w:pPr>
        <w:spacing w:after="0"/>
        <w:ind w:left="0"/>
        <w:jc w:val="both"/>
      </w:pPr>
      <w:r>
        <w:rPr>
          <w:rFonts w:ascii="Times New Roman"/>
          <w:b w:val="false"/>
          <w:i w:val="false"/>
          <w:color w:val="000000"/>
          <w:sz w:val="28"/>
        </w:rPr>
        <w:t>
      ***** - перинаталды өлім-жітімі кезінде баланың тұрғылықты жері, анасының тұрғылықты жері бойынша жазылды. Таяу және қиыр шет елдердің тұрғындары үшін, елдің атауы ғана көрсетіледі;</w:t>
      </w:r>
    </w:p>
    <w:p>
      <w:pPr>
        <w:spacing w:after="0"/>
        <w:ind w:left="0"/>
        <w:jc w:val="both"/>
      </w:pPr>
      <w:r>
        <w:rPr>
          <w:rFonts w:ascii="Times New Roman"/>
          <w:b w:val="false"/>
          <w:i w:val="false"/>
          <w:color w:val="000000"/>
          <w:sz w:val="28"/>
        </w:rPr>
        <w:t>
      ****** - а) өлім-жітім себептері болып табылатын (бір ауруды көрсету), баланың (ұрықтың) негізгі ауруы және жай-күйі,</w:t>
      </w:r>
    </w:p>
    <w:p>
      <w:pPr>
        <w:spacing w:after="0"/>
        <w:ind w:left="0"/>
        <w:jc w:val="both"/>
      </w:pPr>
      <w:r>
        <w:rPr>
          <w:rFonts w:ascii="Times New Roman"/>
          <w:b w:val="false"/>
          <w:i w:val="false"/>
          <w:color w:val="000000"/>
          <w:sz w:val="28"/>
        </w:rPr>
        <w:t>
      b) баланың (ұрықтың) басқа ауруы немесе жай-күйі,</w:t>
      </w:r>
    </w:p>
    <w:p>
      <w:pPr>
        <w:spacing w:after="0"/>
        <w:ind w:left="0"/>
        <w:jc w:val="both"/>
      </w:pPr>
      <w:r>
        <w:rPr>
          <w:rFonts w:ascii="Times New Roman"/>
          <w:b w:val="false"/>
          <w:i w:val="false"/>
          <w:color w:val="000000"/>
          <w:sz w:val="28"/>
        </w:rPr>
        <w:t>
      c) баланың өлім-жітімінің себептеріне негізделетін (ұрықтың), анасының негізгі ауруы немесе жай-күйі (одан кейінгі жай-күйі),</w:t>
      </w:r>
    </w:p>
    <w:p>
      <w:pPr>
        <w:spacing w:after="0"/>
        <w:ind w:left="0"/>
        <w:jc w:val="both"/>
      </w:pPr>
      <w:r>
        <w:rPr>
          <w:rFonts w:ascii="Times New Roman"/>
          <w:b w:val="false"/>
          <w:i w:val="false"/>
          <w:color w:val="000000"/>
          <w:sz w:val="28"/>
        </w:rPr>
        <w:t>
      d) ананың басқа аурулары (одан кейінгі жай-күйі),</w:t>
      </w:r>
    </w:p>
    <w:p>
      <w:pPr>
        <w:spacing w:after="0"/>
        <w:ind w:left="0"/>
        <w:jc w:val="both"/>
      </w:pPr>
      <w:r>
        <w:rPr>
          <w:rFonts w:ascii="Times New Roman"/>
          <w:b w:val="false"/>
          <w:i w:val="false"/>
          <w:color w:val="000000"/>
          <w:sz w:val="28"/>
        </w:rPr>
        <w:t>
      e) басқа қосымша жай-күйі;</w:t>
      </w:r>
    </w:p>
    <w:p>
      <w:pPr>
        <w:spacing w:after="0"/>
        <w:ind w:left="0"/>
        <w:jc w:val="both"/>
      </w:pPr>
      <w:r>
        <w:rPr>
          <w:rFonts w:ascii="Times New Roman"/>
          <w:b w:val="false"/>
          <w:i w:val="false"/>
          <w:color w:val="000000"/>
          <w:sz w:val="28"/>
        </w:rPr>
        <w:t>
      *******- өлім-жітімнің алдын алуын ҚР ДСӘДМ сарапшылары анықтайды. Егер де өлім-жітімнің алдын алу немесе шартты алдын алу жағдайы болған жағдайда, медициналық ұйым көрсетіледі, оның деңгейінде өлім-жітімінің алдын ала алынған болса. Бірнеше ұйым көрсетіледі.</w:t>
      </w:r>
    </w:p>
    <w:p>
      <w:pPr>
        <w:spacing w:after="0"/>
        <w:ind w:left="0"/>
        <w:jc w:val="left"/>
      </w:pPr>
      <w:r>
        <w:rPr>
          <w:rFonts w:ascii="Times New Roman"/>
          <w:b/>
          <w:i w:val="false"/>
          <w:color w:val="000000"/>
        </w:rPr>
        <w:t xml:space="preserve"> № 050/е "Тірі туған, өлі туған және 5 жасқа дейінгі қайтыс болған балаларды есепке алу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 10 қаралым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нөмірді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"Ана өлім-жітімін есепке алу картасы" № 051/е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 ___________ МТН: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w:t>
            </w:r>
          </w:p>
        </w:tc>
      </w:tr>
    </w:tbl>
    <w:p>
      <w:pPr>
        <w:spacing w:after="0"/>
        <w:ind w:left="0"/>
        <w:jc w:val="both"/>
      </w:pPr>
      <w:r>
        <w:rPr>
          <w:rFonts w:ascii="Times New Roman"/>
          <w:b w:val="false"/>
          <w:i w:val="false"/>
          <w:color w:val="000000"/>
          <w:sz w:val="28"/>
        </w:rPr>
        <w:t>
      3. Тегі _____________аты_________әкесінің аты (бар болған жағдайда) ____________</w:t>
      </w:r>
    </w:p>
    <w:p>
      <w:pPr>
        <w:spacing w:after="0"/>
        <w:ind w:left="0"/>
        <w:jc w:val="both"/>
      </w:pPr>
      <w:r>
        <w:rPr>
          <w:rFonts w:ascii="Times New Roman"/>
          <w:b w:val="false"/>
          <w:i w:val="false"/>
          <w:color w:val="000000"/>
          <w:sz w:val="28"/>
        </w:rPr>
        <w:t>
      4. Ұлты ___________________________________________________________________</w:t>
      </w:r>
    </w:p>
    <w:p>
      <w:pPr>
        <w:spacing w:after="0"/>
        <w:ind w:left="0"/>
        <w:jc w:val="both"/>
      </w:pPr>
      <w:r>
        <w:rPr>
          <w:rFonts w:ascii="Times New Roman"/>
          <w:b w:val="false"/>
          <w:i w:val="false"/>
          <w:color w:val="000000"/>
          <w:sz w:val="28"/>
        </w:rPr>
        <w:t>
      5. Туған күні ______________________айы ________жылы</w:t>
      </w:r>
    </w:p>
    <w:p>
      <w:pPr>
        <w:spacing w:after="0"/>
        <w:ind w:left="0"/>
        <w:jc w:val="both"/>
      </w:pPr>
      <w:r>
        <w:rPr>
          <w:rFonts w:ascii="Times New Roman"/>
          <w:b w:val="false"/>
          <w:i w:val="false"/>
          <w:color w:val="000000"/>
          <w:sz w:val="28"/>
        </w:rPr>
        <w:t>
      6. Жасы толық жасы __________________</w:t>
      </w:r>
    </w:p>
    <w:p>
      <w:pPr>
        <w:spacing w:after="0"/>
        <w:ind w:left="0"/>
        <w:jc w:val="both"/>
      </w:pPr>
      <w:r>
        <w:rPr>
          <w:rFonts w:ascii="Times New Roman"/>
          <w:b w:val="false"/>
          <w:i w:val="false"/>
          <w:color w:val="000000"/>
          <w:sz w:val="28"/>
        </w:rPr>
        <w:t>
      7. ЖСН 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Қайтыс болған күні _____________________ айы _________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Тұрғыны: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w:t>
            </w:r>
          </w:p>
        </w:tc>
      </w:tr>
    </w:tbl>
    <w:p>
      <w:pPr>
        <w:spacing w:after="0"/>
        <w:ind w:left="0"/>
        <w:jc w:val="both"/>
      </w:pPr>
      <w:r>
        <w:rPr>
          <w:rFonts w:ascii="Times New Roman"/>
          <w:b w:val="false"/>
          <w:i w:val="false"/>
          <w:color w:val="000000"/>
          <w:sz w:val="28"/>
        </w:rPr>
        <w:t>
      10. Тұрғылықты жері: облыс/республикалық маңызы бар қала ____________________________, аудан/облыстық маңызы бар қала ________________елді мекен ______________________, үйінің мекенжайы ___________________________________.</w:t>
      </w:r>
    </w:p>
    <w:p>
      <w:pPr>
        <w:spacing w:after="0"/>
        <w:ind w:left="0"/>
        <w:jc w:val="both"/>
      </w:pPr>
      <w:r>
        <w:rPr>
          <w:rFonts w:ascii="Times New Roman"/>
          <w:b w:val="false"/>
          <w:i w:val="false"/>
          <w:color w:val="000000"/>
          <w:sz w:val="28"/>
        </w:rPr>
        <w:t>
      11. Тіркеу ұйымы _______________________________________________________</w:t>
      </w:r>
    </w:p>
    <w:p>
      <w:pPr>
        <w:spacing w:after="0"/>
        <w:ind w:left="0"/>
        <w:jc w:val="both"/>
      </w:pPr>
      <w:r>
        <w:rPr>
          <w:rFonts w:ascii="Times New Roman"/>
          <w:b w:val="false"/>
          <w:i w:val="false"/>
          <w:color w:val="000000"/>
          <w:sz w:val="28"/>
        </w:rPr>
        <w:t>
      12. Қайтыс болған жері: облыс/ республикалық маңызы бар қала ____________________________ аудан/облыстық маңызы бар қала __________________елді мекен __________________________________________________________________________.</w:t>
      </w:r>
    </w:p>
    <w:p>
      <w:pPr>
        <w:spacing w:after="0"/>
        <w:ind w:left="0"/>
        <w:jc w:val="both"/>
      </w:pPr>
      <w:r>
        <w:rPr>
          <w:rFonts w:ascii="Times New Roman"/>
          <w:b w:val="false"/>
          <w:i w:val="false"/>
          <w:color w:val="000000"/>
          <w:sz w:val="28"/>
        </w:rPr>
        <w:t>
      13. Жүктілігі бойынша тіркеуге алынған күні (мерзімі _______ толық апта) _____________________________.</w:t>
      </w:r>
    </w:p>
    <w:p>
      <w:pPr>
        <w:spacing w:after="0"/>
        <w:ind w:left="0"/>
        <w:jc w:val="both"/>
      </w:pPr>
      <w:r>
        <w:rPr>
          <w:rFonts w:ascii="Times New Roman"/>
          <w:b w:val="false"/>
          <w:i w:val="false"/>
          <w:color w:val="000000"/>
          <w:sz w:val="28"/>
        </w:rPr>
        <w:t>
      14. Жүктілігі бойынша тіркеуде тұрған ұйым __________________________________.</w:t>
      </w:r>
    </w:p>
    <w:p>
      <w:pPr>
        <w:spacing w:after="0"/>
        <w:ind w:left="0"/>
        <w:jc w:val="both"/>
      </w:pPr>
      <w:r>
        <w:rPr>
          <w:rFonts w:ascii="Times New Roman"/>
          <w:b w:val="false"/>
          <w:i w:val="false"/>
          <w:color w:val="000000"/>
          <w:sz w:val="28"/>
        </w:rPr>
        <w:t>
      15. Босандыру күні, аборт _____ күні _________________ айы _________ жылы.</w:t>
      </w:r>
    </w:p>
    <w:p>
      <w:pPr>
        <w:spacing w:after="0"/>
        <w:ind w:left="0"/>
        <w:jc w:val="both"/>
      </w:pPr>
      <w:r>
        <w:rPr>
          <w:rFonts w:ascii="Times New Roman"/>
          <w:b w:val="false"/>
          <w:i w:val="false"/>
          <w:color w:val="000000"/>
          <w:sz w:val="28"/>
        </w:rPr>
        <w:t>
      16. Босандыру орны, аборт, соның ішінде өңірлендіру деңгейін ескере отырып: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стационарда, (1,2,3,4***),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r>
    </w:tbl>
    <w:p>
      <w:pPr>
        <w:spacing w:after="0"/>
        <w:ind w:left="0"/>
        <w:jc w:val="both"/>
      </w:pPr>
      <w:r>
        <w:rPr>
          <w:rFonts w:ascii="Times New Roman"/>
          <w:b w:val="false"/>
          <w:i w:val="false"/>
          <w:color w:val="000000"/>
          <w:sz w:val="28"/>
        </w:rPr>
        <w:t>
      17. Жүктілік мерзімі _____ толық апта.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Өлім: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Босану/аборт кезінде,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Босанғаннан/аборттан кейін.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Босанғаннан кейінгі кезеңде қайтыс болған жағдайда өмір сүрген күндерінің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 ішінде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43 күннен 365 күнге дейін.</w:t>
            </w:r>
          </w:p>
        </w:tc>
      </w:tr>
    </w:tbl>
    <w:p>
      <w:pPr>
        <w:spacing w:after="0"/>
        <w:ind w:left="0"/>
        <w:jc w:val="both"/>
      </w:pPr>
      <w:r>
        <w:rPr>
          <w:rFonts w:ascii="Times New Roman"/>
          <w:b w:val="false"/>
          <w:i w:val="false"/>
          <w:color w:val="000000"/>
          <w:sz w:val="28"/>
        </w:rPr>
        <w:t>
      20. Жүктілігінің саны _______.</w:t>
      </w:r>
    </w:p>
    <w:p>
      <w:pPr>
        <w:spacing w:after="0"/>
        <w:ind w:left="0"/>
        <w:jc w:val="both"/>
      </w:pPr>
      <w:r>
        <w:rPr>
          <w:rFonts w:ascii="Times New Roman"/>
          <w:b w:val="false"/>
          <w:i w:val="false"/>
          <w:color w:val="000000"/>
          <w:sz w:val="28"/>
        </w:rPr>
        <w:t>
      21. Босануының саны 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Өлім: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 жерде.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Өлім: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жатырдан тыс жүктілік,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аурулар,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емес аурулар.</w:t>
            </w:r>
          </w:p>
        </w:tc>
      </w:tr>
    </w:tbl>
    <w:p>
      <w:pPr>
        <w:spacing w:after="0"/>
        <w:ind w:left="0"/>
        <w:jc w:val="both"/>
      </w:pPr>
      <w:r>
        <w:rPr>
          <w:rFonts w:ascii="Times New Roman"/>
          <w:b w:val="false"/>
          <w:i w:val="false"/>
          <w:color w:val="000000"/>
          <w:sz w:val="28"/>
        </w:rPr>
        <w:t>
      23.1. Босандыру ұйымдарында қайтыс болған кезде өңірлендіру деңгейі көрсетілсін: 1, 2, 3, 4***).</w:t>
      </w:r>
    </w:p>
    <w:p>
      <w:pPr>
        <w:spacing w:after="0"/>
        <w:ind w:left="0"/>
        <w:jc w:val="both"/>
      </w:pPr>
      <w:r>
        <w:rPr>
          <w:rFonts w:ascii="Times New Roman"/>
          <w:b w:val="false"/>
          <w:i w:val="false"/>
          <w:color w:val="000000"/>
          <w:sz w:val="28"/>
        </w:rPr>
        <w:t>
      24.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10-АХЖ коды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 себебі 10-АХЖ бойынша патологиялық-анатомиялық диагноз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10-АХЖ коды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Өлімнің алдын 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түрде алдын алу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Өлімнің алдын алу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түрде алдын алу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27. Өлім туралы дәрігерлік куәлікті берген денсаулық және әлеуметтік даму ұйымының атауы:</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28. Өлім туралы дәрігерлік куәлікті берген медициналық қызметкердің Т.А.Ә. (бар болған жағдайда):</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Картаны толтыру күні "____" _______________ 20____ жыл.</w:t>
      </w:r>
    </w:p>
    <w:p>
      <w:pPr>
        <w:spacing w:after="0"/>
        <w:ind w:left="0"/>
        <w:jc w:val="both"/>
      </w:pPr>
      <w:r>
        <w:rPr>
          <w:rFonts w:ascii="Times New Roman"/>
          <w:b w:val="false"/>
          <w:i w:val="false"/>
          <w:color w:val="000000"/>
          <w:sz w:val="28"/>
        </w:rPr>
        <w:t>
      Оператордың Т.А.Ә. (бар болған жағдайда) _______________________________ ________________________________картаны бастау күні "____" ____________ 20____ жыл.</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а) тікелей өлімге әкелген ауру немесе жағдай, анамнез бойынша, босану алдында көмек алды ма, артериялық гипертензия, анемия, болды ма, нәрестенің орналасуы дұрыс болды ма, кесар операциясы болды ма, АИТВ-мәртебесі қандай;</w:t>
      </w:r>
    </w:p>
    <w:p>
      <w:pPr>
        <w:spacing w:after="0"/>
        <w:ind w:left="0"/>
        <w:jc w:val="both"/>
      </w:pPr>
      <w:r>
        <w:rPr>
          <w:rFonts w:ascii="Times New Roman"/>
          <w:b w:val="false"/>
          <w:i w:val="false"/>
          <w:color w:val="000000"/>
          <w:sz w:val="28"/>
        </w:rPr>
        <w:t>
      b) тікелей себептің пайда болуына әкелген патологиялық жағдай;</w:t>
      </w:r>
    </w:p>
    <w:p>
      <w:pPr>
        <w:spacing w:after="0"/>
        <w:ind w:left="0"/>
        <w:jc w:val="both"/>
      </w:pPr>
      <w:r>
        <w:rPr>
          <w:rFonts w:ascii="Times New Roman"/>
          <w:b w:val="false"/>
          <w:i w:val="false"/>
          <w:color w:val="000000"/>
          <w:sz w:val="28"/>
        </w:rPr>
        <w:t>
      c) өлімнің негізгі себебі;</w:t>
      </w:r>
    </w:p>
    <w:p>
      <w:pPr>
        <w:spacing w:after="0"/>
        <w:ind w:left="0"/>
        <w:jc w:val="both"/>
      </w:pPr>
      <w:r>
        <w:rPr>
          <w:rFonts w:ascii="Times New Roman"/>
          <w:b w:val="false"/>
          <w:i w:val="false"/>
          <w:color w:val="000000"/>
          <w:sz w:val="28"/>
        </w:rPr>
        <w:t>
      d) өлімге әкелген, бірақ аурумен немесе патологиялық жағдаймен байланысы жоқ басқа маңызды жағдайлар, қайтыс болған әйел басқа мекемеге жіберілді ме, ия болса, басқа медициналық мекемеге жету үшін кеткен уақыты қанша, қайтыс болған әйел өлімнің алдында медициналық көмек немесе акушерлік/хирургиялық әрекет алды ма, ия болған жағдайда, процедураны немесе әркетті көрсету керек.</w:t>
      </w:r>
    </w:p>
    <w:p>
      <w:pPr>
        <w:spacing w:after="0"/>
        <w:ind w:left="0"/>
        <w:jc w:val="both"/>
      </w:pPr>
      <w:r>
        <w:rPr>
          <w:rFonts w:ascii="Times New Roman"/>
          <w:b w:val="false"/>
          <w:i w:val="false"/>
          <w:color w:val="000000"/>
          <w:sz w:val="28"/>
        </w:rPr>
        <w:t>
      **-өлімнің алдын алуды ҚР ДСӘДМ сарапшылары айқындайды. Егер өлімнің алдын алынса немесе шарты түрде алдын алынса өлімнің алды алынған медициналық ұйым көрсетіледі. Бірнеше ұйым көрсетіледі.</w:t>
      </w:r>
    </w:p>
    <w:p>
      <w:pPr>
        <w:spacing w:after="0"/>
        <w:ind w:left="0"/>
        <w:jc w:val="both"/>
      </w:pPr>
      <w:r>
        <w:rPr>
          <w:rFonts w:ascii="Times New Roman"/>
          <w:b w:val="false"/>
          <w:i w:val="false"/>
          <w:color w:val="000000"/>
          <w:sz w:val="28"/>
        </w:rPr>
        <w:t>
      ***- 4- республикалық клиникаларды, ғылыми орталықтарды, ҒЗИ санмен белгілеу.</w:t>
      </w:r>
    </w:p>
    <w:p>
      <w:pPr>
        <w:spacing w:after="0"/>
        <w:ind w:left="0"/>
        <w:jc w:val="left"/>
      </w:pPr>
      <w:r>
        <w:rPr>
          <w:rFonts w:ascii="Times New Roman"/>
          <w:b/>
          <w:i w:val="false"/>
          <w:color w:val="000000"/>
        </w:rPr>
        <w:t xml:space="preserve"> № 051/е "Ана өлім-жітімін есепке алу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жіктемесінің 10-шы қаралымы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w:t>
            </w:r>
            <w:r>
              <w:br/>
            </w:r>
            <w:r>
              <w:rPr>
                <w:rFonts w:ascii="Times New Roman"/>
                <w:b w:val="false"/>
                <w:i w:val="false"/>
                <w:color w:val="000000"/>
                <w:sz w:val="20"/>
              </w:rPr>
              <w:t>2024 жылғы 14 қарашадағы</w:t>
            </w:r>
            <w:r>
              <w:br/>
            </w:r>
            <w:r>
              <w:rPr>
                <w:rFonts w:ascii="Times New Roman"/>
                <w:b w:val="false"/>
                <w:i w:val="false"/>
                <w:color w:val="000000"/>
                <w:sz w:val="20"/>
              </w:rPr>
              <w:t>№ 95 Бұйрыққа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ҚР ДСМ-175/2020 бұйрығына</w:t>
            </w:r>
            <w:r>
              <w:br/>
            </w:r>
            <w:r>
              <w:rPr>
                <w:rFonts w:ascii="Times New Roman"/>
                <w:b w:val="false"/>
                <w:i w:val="false"/>
                <w:color w:val="000000"/>
                <w:sz w:val="20"/>
              </w:rPr>
              <w:t>3-қосымша</w:t>
            </w:r>
          </w:p>
        </w:tc>
      </w:tr>
    </w:tbl>
    <w:bookmarkStart w:name="z65" w:id="36"/>
    <w:p>
      <w:pPr>
        <w:spacing w:after="0"/>
        <w:ind w:left="0"/>
        <w:jc w:val="left"/>
      </w:pPr>
      <w:r>
        <w:rPr>
          <w:rFonts w:ascii="Times New Roman"/>
          <w:b/>
          <w:i w:val="false"/>
          <w:color w:val="000000"/>
        </w:rPr>
        <w:t xml:space="preserve"> Амбулаториялық-емханалық ұйымдарында қолданылатын медициналық есепке алу құжаттамасының нысандары "Амбулаториялық пациенттің медициналық картасы" № 052/е нысаны № _____</w:t>
      </w:r>
    </w:p>
    <w:bookmarkEnd w:id="36"/>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Туған күні/айы/жылы</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 ер</w:t>
      </w:r>
    </w:p>
    <w:p>
      <w:pPr>
        <w:spacing w:after="0"/>
        <w:ind w:left="0"/>
        <w:jc w:val="both"/>
      </w:pPr>
      <w:r>
        <w:rPr>
          <w:rFonts w:ascii="Times New Roman"/>
          <w:b w:val="false"/>
          <w:i w:val="false"/>
          <w:color w:val="000000"/>
          <w:sz w:val="28"/>
        </w:rPr>
        <w:t>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 орны/оқу орны/балалар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Сақтандыру компаниясының атауы, сақтандыру полисінің №</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Келу себебі</w:t>
      </w:r>
    </w:p>
    <w:p>
      <w:pPr>
        <w:spacing w:after="0"/>
        <w:ind w:left="0"/>
        <w:jc w:val="both"/>
      </w:pPr>
      <w:r>
        <w:rPr>
          <w:rFonts w:ascii="Times New Roman"/>
          <w:b w:val="false"/>
          <w:i w:val="false"/>
          <w:color w:val="000000"/>
          <w:sz w:val="28"/>
        </w:rPr>
        <w:t>
      Минималды медициналық деректер:</w:t>
      </w:r>
    </w:p>
    <w:p>
      <w:pPr>
        <w:spacing w:after="0"/>
        <w:ind w:left="0"/>
        <w:jc w:val="both"/>
      </w:pPr>
      <w:r>
        <w:rPr>
          <w:rFonts w:ascii="Times New Roman"/>
          <w:b w:val="false"/>
          <w:i w:val="false"/>
          <w:color w:val="000000"/>
          <w:sz w:val="28"/>
        </w:rPr>
        <w:t>
      1. Қан тобы резус-фактор</w:t>
      </w:r>
    </w:p>
    <w:p>
      <w:pPr>
        <w:spacing w:after="0"/>
        <w:ind w:left="0"/>
        <w:jc w:val="both"/>
      </w:pPr>
      <w:r>
        <w:rPr>
          <w:rFonts w:ascii="Times New Roman"/>
          <w:b w:val="false"/>
          <w:i w:val="false"/>
          <w:color w:val="000000"/>
          <w:sz w:val="28"/>
        </w:rPr>
        <w:t>
      2. Аллергиялық реакциялар. Код атауы</w:t>
      </w:r>
    </w:p>
    <w:p>
      <w:pPr>
        <w:spacing w:after="0"/>
        <w:ind w:left="0"/>
        <w:jc w:val="both"/>
      </w:pPr>
      <w:r>
        <w:rPr>
          <w:rFonts w:ascii="Times New Roman"/>
          <w:b w:val="false"/>
          <w:i w:val="false"/>
          <w:color w:val="000000"/>
          <w:sz w:val="28"/>
        </w:rPr>
        <w:t>
      3. Пациенттің физиологиялық жай-күйі (жүктілік)</w:t>
      </w:r>
    </w:p>
    <w:p>
      <w:pPr>
        <w:spacing w:after="0"/>
        <w:ind w:left="0"/>
        <w:jc w:val="both"/>
      </w:pPr>
      <w:r>
        <w:rPr>
          <w:rFonts w:ascii="Times New Roman"/>
          <w:b w:val="false"/>
          <w:i w:val="false"/>
          <w:color w:val="000000"/>
          <w:sz w:val="28"/>
        </w:rPr>
        <w:t>
      4. Жаңа туған нәрестелерді тұқым қуалайтын ауруларға скрининг (фенилкетонурия, туа біткен гипотиреоз, аудиологиялық скрининг) жүргізу күні мен нәтижесі</w:t>
      </w:r>
    </w:p>
    <w:p>
      <w:pPr>
        <w:spacing w:after="0"/>
        <w:ind w:left="0"/>
        <w:jc w:val="both"/>
      </w:pPr>
      <w:r>
        <w:rPr>
          <w:rFonts w:ascii="Times New Roman"/>
          <w:b w:val="false"/>
          <w:i w:val="false"/>
          <w:color w:val="000000"/>
          <w:sz w:val="28"/>
        </w:rPr>
        <w:t>
      5. Зиянды әдеттер мен денсаулығы үшін тәуекелдер (бар болса)</w:t>
      </w:r>
    </w:p>
    <w:p>
      <w:pPr>
        <w:spacing w:after="0"/>
        <w:ind w:left="0"/>
        <w:jc w:val="both"/>
      </w:pPr>
      <w:r>
        <w:rPr>
          <w:rFonts w:ascii="Times New Roman"/>
          <w:b w:val="false"/>
          <w:i w:val="false"/>
          <w:color w:val="000000"/>
          <w:sz w:val="28"/>
        </w:rPr>
        <w:t>
      6. Профилактикалық шаралар, оның ішінде профилактикалық екпелер</w:t>
      </w:r>
    </w:p>
    <w:p>
      <w:pPr>
        <w:spacing w:after="0"/>
        <w:ind w:left="0"/>
        <w:jc w:val="both"/>
      </w:pPr>
      <w:r>
        <w:rPr>
          <w:rFonts w:ascii="Times New Roman"/>
          <w:b w:val="false"/>
          <w:i w:val="false"/>
          <w:color w:val="000000"/>
          <w:sz w:val="28"/>
        </w:rPr>
        <w:t>
      7. Аурулар тарихы мен бұзылыстары</w:t>
      </w:r>
    </w:p>
    <w:p>
      <w:pPr>
        <w:spacing w:after="0"/>
        <w:ind w:left="0"/>
        <w:jc w:val="both"/>
      </w:pPr>
      <w:r>
        <w:rPr>
          <w:rFonts w:ascii="Times New Roman"/>
          <w:b w:val="false"/>
          <w:i w:val="false"/>
          <w:color w:val="000000"/>
          <w:sz w:val="28"/>
        </w:rPr>
        <w:t>
      8. Денсаулығына байланысты ағымдағы проблемалар тізімі</w:t>
      </w:r>
    </w:p>
    <w:p>
      <w:pPr>
        <w:spacing w:after="0"/>
        <w:ind w:left="0"/>
        <w:jc w:val="both"/>
      </w:pPr>
      <w:r>
        <w:rPr>
          <w:rFonts w:ascii="Times New Roman"/>
          <w:b w:val="false"/>
          <w:i w:val="false"/>
          <w:color w:val="000000"/>
          <w:sz w:val="28"/>
        </w:rPr>
        <w:t>
      9. Динамикалық байқау</w:t>
      </w:r>
    </w:p>
    <w:p>
      <w:pPr>
        <w:spacing w:after="0"/>
        <w:ind w:left="0"/>
        <w:jc w:val="both"/>
      </w:pPr>
      <w:r>
        <w:rPr>
          <w:rFonts w:ascii="Times New Roman"/>
          <w:b w:val="false"/>
          <w:i w:val="false"/>
          <w:color w:val="000000"/>
          <w:sz w:val="28"/>
        </w:rPr>
        <w:t>
      10. Мүгедектік тобы</w:t>
      </w:r>
    </w:p>
    <w:p>
      <w:pPr>
        <w:spacing w:after="0"/>
        <w:ind w:left="0"/>
        <w:jc w:val="both"/>
      </w:pPr>
      <w:r>
        <w:rPr>
          <w:rFonts w:ascii="Times New Roman"/>
          <w:b w:val="false"/>
          <w:i w:val="false"/>
          <w:color w:val="000000"/>
          <w:sz w:val="28"/>
        </w:rPr>
        <w:t>
      11. Қазіргі уақытта қабылдайтын дәрілік препараттар тізімі</w:t>
      </w:r>
    </w:p>
    <w:p>
      <w:pPr>
        <w:spacing w:after="0"/>
        <w:ind w:left="0"/>
        <w:jc w:val="both"/>
      </w:pPr>
      <w:r>
        <w:rPr>
          <w:rFonts w:ascii="Times New Roman"/>
          <w:b w:val="false"/>
          <w:i w:val="false"/>
          <w:color w:val="000000"/>
          <w:sz w:val="28"/>
        </w:rPr>
        <w:t>
      12. Антропометриялық деректері</w:t>
      </w:r>
    </w:p>
    <w:p>
      <w:pPr>
        <w:spacing w:after="0"/>
        <w:ind w:left="0"/>
        <w:jc w:val="both"/>
      </w:pPr>
      <w:r>
        <w:rPr>
          <w:rFonts w:ascii="Times New Roman"/>
          <w:b w:val="false"/>
          <w:i w:val="false"/>
          <w:color w:val="000000"/>
          <w:sz w:val="28"/>
        </w:rPr>
        <w:t>
      13. Құлау қаупін бағалау</w:t>
      </w:r>
    </w:p>
    <w:p>
      <w:pPr>
        <w:spacing w:after="0"/>
        <w:ind w:left="0"/>
        <w:jc w:val="both"/>
      </w:pPr>
      <w:r>
        <w:rPr>
          <w:rFonts w:ascii="Times New Roman"/>
          <w:b w:val="false"/>
          <w:i w:val="false"/>
          <w:color w:val="000000"/>
          <w:sz w:val="28"/>
        </w:rPr>
        <w:t>
      14. Ауырсынуды бағалау</w:t>
      </w:r>
    </w:p>
    <w:p>
      <w:pPr>
        <w:spacing w:after="0"/>
        <w:ind w:left="0"/>
        <w:jc w:val="both"/>
      </w:pPr>
      <w:r>
        <w:rPr>
          <w:rFonts w:ascii="Times New Roman"/>
          <w:b w:val="false"/>
          <w:i w:val="false"/>
          <w:color w:val="000000"/>
          <w:sz w:val="28"/>
        </w:rPr>
        <w:t>
      15. Байланыс менеджменті (қарым-қатынас тілі, тұрғын-тұрмыстық жағдайлары)</w:t>
      </w:r>
    </w:p>
    <w:p>
      <w:pPr>
        <w:spacing w:after="0"/>
        <w:ind w:left="0"/>
        <w:jc w:val="both"/>
      </w:pPr>
      <w:r>
        <w:rPr>
          <w:rFonts w:ascii="Times New Roman"/>
          <w:b w:val="false"/>
          <w:i w:val="false"/>
          <w:color w:val="000000"/>
          <w:sz w:val="28"/>
        </w:rPr>
        <w:t>
      16. Пациенттің нұсқамалығы</w:t>
      </w:r>
    </w:p>
    <w:p>
      <w:pPr>
        <w:spacing w:after="0"/>
        <w:ind w:left="0"/>
        <w:jc w:val="both"/>
      </w:pPr>
      <w:r>
        <w:rPr>
          <w:rFonts w:ascii="Times New Roman"/>
          <w:b w:val="false"/>
          <w:i w:val="false"/>
          <w:color w:val="000000"/>
          <w:sz w:val="28"/>
        </w:rPr>
        <w:t>
      Дәрігердің идентфикаторы, Т.А.Ә. (бар болған жағдайда)</w:t>
      </w:r>
    </w:p>
    <w:p>
      <w:pPr>
        <w:spacing w:after="0"/>
        <w:ind w:left="0"/>
        <w:jc w:val="both"/>
      </w:pPr>
      <w:r>
        <w:rPr>
          <w:rFonts w:ascii="Times New Roman"/>
          <w:b w:val="false"/>
          <w:i w:val="false"/>
          <w:color w:val="000000"/>
          <w:sz w:val="28"/>
        </w:rPr>
        <w:t>
      Мейіргердің идентфикаторы, Т.А.Ә. (бар болған жағдайда)</w:t>
      </w:r>
    </w:p>
    <w:p>
      <w:pPr>
        <w:spacing w:after="0"/>
        <w:ind w:left="0"/>
        <w:jc w:val="both"/>
      </w:pPr>
      <w:r>
        <w:rPr>
          <w:rFonts w:ascii="Times New Roman"/>
          <w:b w:val="false"/>
          <w:i w:val="false"/>
          <w:color w:val="000000"/>
          <w:sz w:val="28"/>
        </w:rPr>
        <w:t>
      МСАК ұйымдарда отбасы мен жеке жұмыс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 ______________________ бала және отбасы туралы ақпаратты жіберген орта медицина қызметкерінің Т.А.Ә. (бар болған жағдайда) ______________________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Отбасымен жұмыс істейтін әлеуметтік қызметкерлердің Т.А.Ә. (бар болған жағдайда) _______________________</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басталу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аяқталу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Отбасының тұрғылықты мекенжайы: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жеке деректері (балалар):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есімі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(немесе күтілетін туған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bl>
    <w:p>
      <w:pPr>
        <w:spacing w:after="0"/>
        <w:ind w:left="0"/>
        <w:jc w:val="both"/>
      </w:pPr>
      <w:r>
        <w:rPr>
          <w:rFonts w:ascii="Times New Roman"/>
          <w:b w:val="false"/>
          <w:i w:val="false"/>
          <w:color w:val="000000"/>
          <w:sz w:val="28"/>
        </w:rPr>
        <w:t>
      Отбасын дамытуды жоспарлау процесіне тартылған балаларды қоса алғанда, (ата-аналар/қамқоршылар, туыстар, басқа да отбасы мүшелері) отбасы мүшелері: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Балаға кім болып келеді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Отбасын дамытуды жоспарлау процесіне тартылған мемлекеттік органдардың, ҮЕҰ, жергілікті әлеуметтік қызметтердің өкілдері: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 тіркелімінен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*"Амбулаториялық пациенттің медициналық картасы" (бұдан әрі – медициналық карта) № 052/е нысанына емделіп шығу жағдайы туралы деректерді енгізу амбулаториялық емдеу аяқталған күні жүзеге асырылады.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p>
      <w:pPr>
        <w:spacing w:after="0"/>
        <w:ind w:left="0"/>
        <w:jc w:val="both"/>
      </w:pPr>
      <w:r>
        <w:rPr>
          <w:rFonts w:ascii="Times New Roman"/>
          <w:b w:val="false"/>
          <w:i w:val="false"/>
          <w:color w:val="000000"/>
          <w:sz w:val="28"/>
        </w:rPr>
        <w:t>
      Пациент динамикалық байқауда болмаған, үйде, зорлық-зомбылық өлім белгілерінсіз қайтыс болған жағдайда, медициналық карта патологиялық-анатомиялық бюросы (бұдан әрі-ПАБ)/облыстың орталық патологиялық-анатомиялық бюросы/(бұдан әрі - ОПАБ)/ патологиялық-анатомиялық бөлімшеге (бұдан әрі-ПАБ) қайтыс болу фактісі анықталған күннен кейінгі күні таңертеңгі сағат 10-нан кешіктірілмей беріледі. ОПАБ/ ПАБ/ ПАБ-ге қайтыс болған адамның медициналық картасын беру фактісінен кейін пациенттің көзі тірісінде жүргізілген гистологиялық және патоморфологиялық зерттеулердің нәтижелерін енгізу, сондай-ақ патологиялық-анатомиялық ашып-қарау жүргізілгеннен кейін патологиялық-анатомиялық диагнозды енгізу жағдайларын қоспағанда, деректерді жүргізу, қалыптастыру және түзету жүзеге асырылмайды.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1-қосымша парақ</w:t>
            </w:r>
          </w:p>
        </w:tc>
      </w:tr>
    </w:tbl>
    <w:bookmarkStart w:name="z67" w:id="37"/>
    <w:p>
      <w:pPr>
        <w:spacing w:after="0"/>
        <w:ind w:left="0"/>
        <w:jc w:val="left"/>
      </w:pPr>
      <w:r>
        <w:rPr>
          <w:rFonts w:ascii="Times New Roman"/>
          <w:b/>
          <w:i w:val="false"/>
          <w:color w:val="000000"/>
        </w:rPr>
        <w:t xml:space="preserve"> Жаңа туған нәрестенің (сәбидің) үйдегі патронажы * Педиатриялық көмек көрсетуді ұйымдастыру стандартына сәйкес жаңа туған нәрестенің 1-айында 7 күнде 1 рет, айдан соң айына 1 рет</w:t>
      </w:r>
    </w:p>
    <w:bookmarkEnd w:id="37"/>
    <w:p>
      <w:pPr>
        <w:spacing w:after="0"/>
        <w:ind w:left="0"/>
        <w:jc w:val="both"/>
      </w:pPr>
      <w:r>
        <w:rPr>
          <w:rFonts w:ascii="Times New Roman"/>
          <w:b w:val="false"/>
          <w:i w:val="false"/>
          <w:color w:val="000000"/>
          <w:sz w:val="28"/>
        </w:rPr>
        <w:t>
      Жаңа туған нәрестені қарап-тексеру міндеттері:</w:t>
      </w:r>
    </w:p>
    <w:p>
      <w:pPr>
        <w:spacing w:after="0"/>
        <w:ind w:left="0"/>
        <w:jc w:val="both"/>
      </w:pPr>
      <w:r>
        <w:rPr>
          <w:rFonts w:ascii="Times New Roman"/>
          <w:b w:val="false"/>
          <w:i w:val="false"/>
          <w:color w:val="000000"/>
          <w:sz w:val="28"/>
        </w:rPr>
        <w:t>
      1. Туғаннан кейін қалыпты бейімделуге көз жеткізу</w:t>
      </w:r>
    </w:p>
    <w:p>
      <w:pPr>
        <w:spacing w:after="0"/>
        <w:ind w:left="0"/>
        <w:jc w:val="both"/>
      </w:pPr>
      <w:r>
        <w:rPr>
          <w:rFonts w:ascii="Times New Roman"/>
          <w:b w:val="false"/>
          <w:i w:val="false"/>
          <w:color w:val="000000"/>
          <w:sz w:val="28"/>
        </w:rPr>
        <w:t>
      2. Қауіпті симптомдардың болуын тексеру</w:t>
      </w:r>
    </w:p>
    <w:p>
      <w:pPr>
        <w:spacing w:after="0"/>
        <w:ind w:left="0"/>
        <w:jc w:val="both"/>
      </w:pPr>
      <w:r>
        <w:rPr>
          <w:rFonts w:ascii="Times New Roman"/>
          <w:b w:val="false"/>
          <w:i w:val="false"/>
          <w:color w:val="000000"/>
          <w:sz w:val="28"/>
        </w:rPr>
        <w:t>
      3. Бойы мен дамуын бағалау</w:t>
      </w:r>
    </w:p>
    <w:p>
      <w:pPr>
        <w:spacing w:after="0"/>
        <w:ind w:left="0"/>
        <w:jc w:val="both"/>
      </w:pPr>
      <w:r>
        <w:rPr>
          <w:rFonts w:ascii="Times New Roman"/>
          <w:b w:val="false"/>
          <w:i w:val="false"/>
          <w:color w:val="000000"/>
          <w:sz w:val="28"/>
        </w:rPr>
        <w:t>
      4. Туа біткен даму ақаулардың бар-жоғын тексеру</w:t>
      </w:r>
    </w:p>
    <w:p>
      <w:pPr>
        <w:spacing w:after="0"/>
        <w:ind w:left="0"/>
        <w:jc w:val="both"/>
      </w:pPr>
      <w:r>
        <w:rPr>
          <w:rFonts w:ascii="Times New Roman"/>
          <w:b w:val="false"/>
          <w:i w:val="false"/>
          <w:color w:val="000000"/>
          <w:sz w:val="28"/>
        </w:rPr>
        <w:t>
      Қарап-тексеру күні</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Температурасы</w:t>
      </w:r>
    </w:p>
    <w:p>
      <w:pPr>
        <w:spacing w:after="0"/>
        <w:ind w:left="0"/>
        <w:jc w:val="both"/>
      </w:pPr>
      <w:r>
        <w:rPr>
          <w:rFonts w:ascii="Times New Roman"/>
          <w:b w:val="false"/>
          <w:i w:val="false"/>
          <w:color w:val="000000"/>
          <w:sz w:val="28"/>
        </w:rPr>
        <w:t>
      Туғандағы:</w:t>
      </w:r>
    </w:p>
    <w:p>
      <w:pPr>
        <w:spacing w:after="0"/>
        <w:ind w:left="0"/>
        <w:jc w:val="both"/>
      </w:pPr>
      <w:r>
        <w:rPr>
          <w:rFonts w:ascii="Times New Roman"/>
          <w:b w:val="false"/>
          <w:i w:val="false"/>
          <w:color w:val="000000"/>
          <w:sz w:val="28"/>
        </w:rPr>
        <w:t>
      Дене салмағы: кг</w:t>
      </w:r>
    </w:p>
    <w:p>
      <w:pPr>
        <w:spacing w:after="0"/>
        <w:ind w:left="0"/>
        <w:jc w:val="both"/>
      </w:pPr>
      <w:r>
        <w:rPr>
          <w:rFonts w:ascii="Times New Roman"/>
          <w:b w:val="false"/>
          <w:i w:val="false"/>
          <w:color w:val="000000"/>
          <w:sz w:val="28"/>
        </w:rPr>
        <w:t>
      Бойы см</w:t>
      </w:r>
    </w:p>
    <w:p>
      <w:pPr>
        <w:spacing w:after="0"/>
        <w:ind w:left="0"/>
        <w:jc w:val="both"/>
      </w:pPr>
      <w:r>
        <w:rPr>
          <w:rFonts w:ascii="Times New Roman"/>
          <w:b w:val="false"/>
          <w:i w:val="false"/>
          <w:color w:val="000000"/>
          <w:sz w:val="28"/>
        </w:rPr>
        <w:t>
      ДСИ</w:t>
      </w:r>
    </w:p>
    <w:p>
      <w:pPr>
        <w:spacing w:after="0"/>
        <w:ind w:left="0"/>
        <w:jc w:val="both"/>
      </w:pPr>
      <w:r>
        <w:rPr>
          <w:rFonts w:ascii="Times New Roman"/>
          <w:b w:val="false"/>
          <w:i w:val="false"/>
          <w:color w:val="000000"/>
          <w:sz w:val="28"/>
        </w:rPr>
        <w:t>
      Басының айналымы</w:t>
      </w:r>
    </w:p>
    <w:p>
      <w:pPr>
        <w:spacing w:after="0"/>
        <w:ind w:left="0"/>
        <w:jc w:val="both"/>
      </w:pPr>
      <w:r>
        <w:rPr>
          <w:rFonts w:ascii="Times New Roman"/>
          <w:b w:val="false"/>
          <w:i w:val="false"/>
          <w:color w:val="000000"/>
          <w:sz w:val="28"/>
        </w:rPr>
        <w:t>
      см</w:t>
      </w:r>
    </w:p>
    <w:p>
      <w:pPr>
        <w:spacing w:after="0"/>
        <w:ind w:left="0"/>
        <w:jc w:val="both"/>
      </w:pPr>
      <w:r>
        <w:rPr>
          <w:rFonts w:ascii="Times New Roman"/>
          <w:b w:val="false"/>
          <w:i w:val="false"/>
          <w:color w:val="000000"/>
          <w:sz w:val="28"/>
        </w:rPr>
        <w:t>
      Анасының шағымдары:</w:t>
      </w:r>
    </w:p>
    <w:p>
      <w:pPr>
        <w:spacing w:after="0"/>
        <w:ind w:left="0"/>
        <w:jc w:val="both"/>
      </w:pPr>
      <w:r>
        <w:rPr>
          <w:rFonts w:ascii="Times New Roman"/>
          <w:b w:val="false"/>
          <w:i w:val="false"/>
          <w:color w:val="000000"/>
          <w:sz w:val="28"/>
        </w:rPr>
        <w:t>
      Қауіптің себебін бағалаңыз</w:t>
      </w:r>
    </w:p>
    <w:p>
      <w:pPr>
        <w:spacing w:after="0"/>
        <w:ind w:left="0"/>
        <w:jc w:val="both"/>
      </w:pPr>
      <w:r>
        <w:rPr>
          <w:rFonts w:ascii="Times New Roman"/>
          <w:b w:val="false"/>
          <w:i w:val="false"/>
          <w:color w:val="000000"/>
          <w:sz w:val="28"/>
        </w:rPr>
        <w:t>
      Анамнез</w:t>
      </w:r>
    </w:p>
    <w:p>
      <w:pPr>
        <w:spacing w:after="0"/>
        <w:ind w:left="0"/>
        <w:jc w:val="both"/>
      </w:pPr>
      <w:r>
        <w:rPr>
          <w:rFonts w:ascii="Times New Roman"/>
          <w:b w:val="false"/>
          <w:i w:val="false"/>
          <w:color w:val="000000"/>
          <w:sz w:val="28"/>
        </w:rPr>
        <w:t>
      Ауыр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 сүйек – ми нервтерінің қызметін бағалаңыз (тілдің қозғалысы, көздің қозғалысы, жұту рефлекстің болуы);</w:t>
      </w:r>
    </w:p>
    <w:p>
      <w:pPr>
        <w:spacing w:after="0"/>
        <w:ind w:left="0"/>
        <w:jc w:val="both"/>
      </w:pPr>
      <w:r>
        <w:rPr>
          <w:rFonts w:ascii="Times New Roman"/>
          <w:b w:val="false"/>
          <w:i w:val="false"/>
          <w:color w:val="000000"/>
          <w:sz w:val="28"/>
        </w:rPr>
        <w:t>
      Рефлекстерді тексеріңіз (симметрияға): іздеу; ему; ұстау; Моро; автоматтандырылған жүру;</w:t>
      </w:r>
    </w:p>
    <w:p>
      <w:pPr>
        <w:spacing w:after="0"/>
        <w:ind w:left="0"/>
        <w:jc w:val="both"/>
      </w:pPr>
      <w:r>
        <w:rPr>
          <w:rFonts w:ascii="Times New Roman"/>
          <w:b w:val="false"/>
          <w:i w:val="false"/>
          <w:color w:val="000000"/>
          <w:sz w:val="28"/>
        </w:rPr>
        <w:t>
      Бетін қарап-тескеру: (симметриялығы, дизморфизм белгілері, көз қарашығының жарыққа реакциясы, мөлдірқабықтың көлемі, пішіні, жағдайы)</w:t>
      </w:r>
    </w:p>
    <w:p>
      <w:pPr>
        <w:spacing w:after="0"/>
        <w:ind w:left="0"/>
        <w:jc w:val="both"/>
      </w:pPr>
      <w:r>
        <w:rPr>
          <w:rFonts w:ascii="Times New Roman"/>
          <w:b w:val="false"/>
          <w:i w:val="false"/>
          <w:color w:val="000000"/>
          <w:sz w:val="28"/>
        </w:rPr>
        <w:t>
      Тері: (қалыпта, қызғылт немесе қарқынды қызғылт)</w:t>
      </w:r>
    </w:p>
    <w:p>
      <w:pPr>
        <w:spacing w:after="0"/>
        <w:ind w:left="0"/>
        <w:jc w:val="both"/>
      </w:pPr>
      <w:r>
        <w:rPr>
          <w:rFonts w:ascii="Times New Roman"/>
          <w:b w:val="false"/>
          <w:i w:val="false"/>
          <w:color w:val="000000"/>
          <w:sz w:val="28"/>
        </w:rPr>
        <w:t>
      Ауыз қуысының шырышы ________ конъюнктивалар ______________</w:t>
      </w:r>
    </w:p>
    <w:p>
      <w:pPr>
        <w:spacing w:after="0"/>
        <w:ind w:left="0"/>
        <w:jc w:val="both"/>
      </w:pPr>
      <w:r>
        <w:rPr>
          <w:rFonts w:ascii="Times New Roman"/>
          <w:b w:val="false"/>
          <w:i w:val="false"/>
          <w:color w:val="000000"/>
          <w:sz w:val="28"/>
        </w:rPr>
        <w:t>
      Бұлшық ет тонусы _______________________________ (қалыпта аяқ-қолдың қалыпты гипертонусы және дене мен мойынның гипотонусы; баланың аяқ-қолы бүктеліп, денесіне қысылған, қолы жұдырыққа түйілген "рефлексорлық қалып")</w:t>
      </w:r>
    </w:p>
    <w:p>
      <w:pPr>
        <w:spacing w:after="0"/>
        <w:ind w:left="0"/>
        <w:jc w:val="both"/>
      </w:pPr>
      <w:r>
        <w:rPr>
          <w:rFonts w:ascii="Times New Roman"/>
          <w:b w:val="false"/>
          <w:i w:val="false"/>
          <w:color w:val="000000"/>
          <w:sz w:val="28"/>
        </w:rPr>
        <w:t>
      Көрінетін туабіткен ақаулары</w:t>
      </w:r>
    </w:p>
    <w:p>
      <w:pPr>
        <w:spacing w:after="0"/>
        <w:ind w:left="0"/>
        <w:jc w:val="both"/>
      </w:pPr>
      <w:r>
        <w:rPr>
          <w:rFonts w:ascii="Times New Roman"/>
          <w:b w:val="false"/>
          <w:i w:val="false"/>
          <w:color w:val="000000"/>
          <w:sz w:val="28"/>
        </w:rPr>
        <w:t>
      Сүйек жүйесі______________________________________________________________</w:t>
      </w:r>
    </w:p>
    <w:p>
      <w:pPr>
        <w:spacing w:after="0"/>
        <w:ind w:left="0"/>
        <w:jc w:val="both"/>
      </w:pPr>
      <w:r>
        <w:rPr>
          <w:rFonts w:ascii="Times New Roman"/>
          <w:b w:val="false"/>
          <w:i w:val="false"/>
          <w:color w:val="000000"/>
          <w:sz w:val="28"/>
        </w:rPr>
        <w:t>
      Бас пішіні _____________________жігі ________________________________________</w:t>
      </w:r>
    </w:p>
    <w:p>
      <w:pPr>
        <w:spacing w:after="0"/>
        <w:ind w:left="0"/>
        <w:jc w:val="both"/>
      </w:pPr>
      <w:r>
        <w:rPr>
          <w:rFonts w:ascii="Times New Roman"/>
          <w:b w:val="false"/>
          <w:i w:val="false"/>
          <w:color w:val="000000"/>
          <w:sz w:val="28"/>
        </w:rPr>
        <w:t>
      Үлкен еңбегі____________________</w:t>
      </w:r>
    </w:p>
    <w:p>
      <w:pPr>
        <w:spacing w:after="0"/>
        <w:ind w:left="0"/>
        <w:jc w:val="both"/>
      </w:pPr>
      <w:r>
        <w:rPr>
          <w:rFonts w:ascii="Times New Roman"/>
          <w:b w:val="false"/>
          <w:i w:val="false"/>
          <w:color w:val="000000"/>
          <w:sz w:val="28"/>
        </w:rPr>
        <w:t>
      кіші еңбегі___________________________</w:t>
      </w:r>
    </w:p>
    <w:p>
      <w:pPr>
        <w:spacing w:after="0"/>
        <w:ind w:left="0"/>
        <w:jc w:val="both"/>
      </w:pPr>
      <w:r>
        <w:rPr>
          <w:rFonts w:ascii="Times New Roman"/>
          <w:b w:val="false"/>
          <w:i w:val="false"/>
          <w:color w:val="000000"/>
          <w:sz w:val="28"/>
        </w:rPr>
        <w:t>
      Буынды бағалаңыз: ___________________________________ қозғалысы,</w:t>
      </w:r>
    </w:p>
    <w:p>
      <w:pPr>
        <w:spacing w:after="0"/>
        <w:ind w:left="0"/>
        <w:jc w:val="both"/>
      </w:pPr>
      <w:r>
        <w:rPr>
          <w:rFonts w:ascii="Times New Roman"/>
          <w:b w:val="false"/>
          <w:i w:val="false"/>
          <w:color w:val="000000"/>
          <w:sz w:val="28"/>
        </w:rPr>
        <w:t>
      көлемі, симметриялығы, иық өрімінің зақымдалуын, бұғананың сынуын; жамбастың туа біткен шығуын, табанның деформациясын тексеру</w:t>
      </w:r>
    </w:p>
    <w:p>
      <w:pPr>
        <w:spacing w:after="0"/>
        <w:ind w:left="0"/>
        <w:jc w:val="both"/>
      </w:pPr>
      <w:r>
        <w:rPr>
          <w:rFonts w:ascii="Times New Roman"/>
          <w:b w:val="false"/>
          <w:i w:val="false"/>
          <w:color w:val="000000"/>
          <w:sz w:val="28"/>
        </w:rPr>
        <w:t>
      Тыныс алу ағзалары: _____________________________________</w:t>
      </w:r>
    </w:p>
    <w:p>
      <w:pPr>
        <w:spacing w:after="0"/>
        <w:ind w:left="0"/>
        <w:jc w:val="both"/>
      </w:pPr>
      <w:r>
        <w:rPr>
          <w:rFonts w:ascii="Times New Roman"/>
          <w:b w:val="false"/>
          <w:i w:val="false"/>
          <w:color w:val="000000"/>
          <w:sz w:val="28"/>
        </w:rPr>
        <w:t>
      Тыныс алу жиілігі (ТЖ) _____________ (қалыпта 30-60/мин)</w:t>
      </w:r>
    </w:p>
    <w:p>
      <w:pPr>
        <w:spacing w:after="0"/>
        <w:ind w:left="0"/>
        <w:jc w:val="both"/>
      </w:pPr>
      <w:r>
        <w:rPr>
          <w:rFonts w:ascii="Times New Roman"/>
          <w:b w:val="false"/>
          <w:i w:val="false"/>
          <w:color w:val="000000"/>
          <w:sz w:val="28"/>
        </w:rPr>
        <w:t>
      ЖЖЖ азғалары: жүрек жиырылуының жиілігі (ЖЖЖ)_____________ (қалыпта 100/мин); Жүрек ырғағы________________________; Жүрек шуылы_______________; Жамбас пульсын пальпациялау _______________________ (қалыптысы екі жақтан симметриялысы)</w:t>
      </w:r>
    </w:p>
    <w:p>
      <w:pPr>
        <w:spacing w:after="0"/>
        <w:ind w:left="0"/>
        <w:jc w:val="both"/>
      </w:pPr>
      <w:r>
        <w:rPr>
          <w:rFonts w:ascii="Times New Roman"/>
          <w:b w:val="false"/>
          <w:i w:val="false"/>
          <w:color w:val="000000"/>
          <w:sz w:val="28"/>
        </w:rPr>
        <w:t>
      Асқорыту ағзалары: іш ____________бауыр ____________ көкбауыр ______</w:t>
      </w:r>
    </w:p>
    <w:p>
      <w:pPr>
        <w:spacing w:after="0"/>
        <w:ind w:left="0"/>
        <w:jc w:val="both"/>
      </w:pPr>
      <w:r>
        <w:rPr>
          <w:rFonts w:ascii="Times New Roman"/>
          <w:b w:val="false"/>
          <w:i w:val="false"/>
          <w:color w:val="000000"/>
          <w:sz w:val="28"/>
        </w:rPr>
        <w:t>
      Жыныстық ағзалар (жарықтар, қос жыныстық белгілері) ____________________ Кіндік_______________________________________________________ (кіндік қалдығы туғаннан кейін бірінші тәулікте түсе бастап, құрғайды және таза ұстаған жағдайда 7-10 күннен кейін түседі, егер тазалықта болса қосымша өңдеуді қажет етпейді)</w:t>
      </w:r>
    </w:p>
    <w:p>
      <w:pPr>
        <w:spacing w:after="0"/>
        <w:ind w:left="0"/>
        <w:jc w:val="both"/>
      </w:pPr>
      <w:r>
        <w:rPr>
          <w:rFonts w:ascii="Times New Roman"/>
          <w:b w:val="false"/>
          <w:i w:val="false"/>
          <w:color w:val="000000"/>
          <w:sz w:val="28"/>
        </w:rPr>
        <w:t>
      Несеп шығару _________________ (қалыптысы дұрыс емізу кезінде 6 реттен кем емес жиілікте);</w:t>
      </w:r>
    </w:p>
    <w:p>
      <w:pPr>
        <w:spacing w:after="0"/>
        <w:ind w:left="0"/>
        <w:jc w:val="both"/>
      </w:pPr>
      <w:r>
        <w:rPr>
          <w:rFonts w:ascii="Times New Roman"/>
          <w:b w:val="false"/>
          <w:i w:val="false"/>
          <w:color w:val="000000"/>
          <w:sz w:val="28"/>
        </w:rPr>
        <w:t>
      Нәжіс______________________ (қалыпта алтын түсті-сарғыш, ботқа тәрізді, қышқыл иісі бар)</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 Тамақтандыруда қиындық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емшек сүтімен тамақтанады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24 сағатта неше рет?_______</w:t>
      </w:r>
    </w:p>
    <w:p>
      <w:pPr>
        <w:spacing w:after="0"/>
        <w:ind w:left="0"/>
        <w:jc w:val="both"/>
      </w:pPr>
      <w:r>
        <w:rPr>
          <w:rFonts w:ascii="Times New Roman"/>
          <w:b w:val="false"/>
          <w:i w:val="false"/>
          <w:color w:val="000000"/>
          <w:sz w:val="28"/>
        </w:rPr>
        <w:t>
      • Түнде емшек сүтімен тамақтандырасыз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басқа тамақ немесе сұйықтық ішеді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жиілігі қанша? тәулігіне ____________ рет және немен</w:t>
      </w:r>
    </w:p>
    <w:p>
      <w:pPr>
        <w:spacing w:after="0"/>
        <w:ind w:left="0"/>
        <w:jc w:val="both"/>
      </w:pPr>
      <w:r>
        <w:rPr>
          <w:rFonts w:ascii="Times New Roman"/>
          <w:b w:val="false"/>
          <w:i w:val="false"/>
          <w:color w:val="000000"/>
          <w:sz w:val="28"/>
        </w:rPr>
        <w:t>
      Тамақтандыру кезінде қолданасыз:</w:t>
      </w:r>
    </w:p>
    <w:p>
      <w:pPr>
        <w:spacing w:after="0"/>
        <w:ind w:left="0"/>
        <w:jc w:val="both"/>
      </w:pPr>
      <w:r>
        <w:rPr>
          <w:rFonts w:ascii="Times New Roman"/>
          <w:b w:val="false"/>
          <w:i w:val="false"/>
          <w:color w:val="000000"/>
          <w:sz w:val="28"/>
        </w:rPr>
        <w:t>
      Егер жаңа туған нәресте 1 айға жетпесе немесе тамақтандыруда қандай да бір қиындық болса (емшекпен емізумен байланысты қиындықтар; егер нәресте емшекпен тәулігіне 8-ден кем емсе; басқа тамақ немесе сұйықтық ішссе; немесе өзінің жасына төмен салмағы болса):</w:t>
      </w:r>
    </w:p>
    <w:p>
      <w:pPr>
        <w:spacing w:after="0"/>
        <w:ind w:left="0"/>
        <w:jc w:val="both"/>
      </w:pPr>
      <w:r>
        <w:rPr>
          <w:rFonts w:ascii="Times New Roman"/>
          <w:b w:val="false"/>
          <w:i w:val="false"/>
          <w:color w:val="000000"/>
          <w:sz w:val="28"/>
        </w:rPr>
        <w:t>
      Емшек сүтімен тамақтандыруды бағалаңыз:</w:t>
      </w:r>
    </w:p>
    <w:p>
      <w:pPr>
        <w:spacing w:after="0"/>
        <w:ind w:left="0"/>
        <w:jc w:val="both"/>
      </w:pPr>
      <w:r>
        <w:rPr>
          <w:rFonts w:ascii="Times New Roman"/>
          <w:b w:val="false"/>
          <w:i w:val="false"/>
          <w:color w:val="000000"/>
          <w:sz w:val="28"/>
        </w:rPr>
        <w:t>
      Жаңа туған нәресте соңғы сағатта емшек сүтімен тамақтанды ма?</w:t>
      </w:r>
    </w:p>
    <w:p>
      <w:pPr>
        <w:spacing w:after="0"/>
        <w:ind w:left="0"/>
        <w:jc w:val="both"/>
      </w:pPr>
      <w:r>
        <w:rPr>
          <w:rFonts w:ascii="Times New Roman"/>
          <w:b w:val="false"/>
          <w:i w:val="false"/>
          <w:color w:val="000000"/>
          <w:sz w:val="28"/>
        </w:rPr>
        <w:t>
      Егер жаңа туған нәрестені соңғы сағатта тамақтандырмаса, анасынан оны кеудесіне салуды сұраңыз. Емізуді 4 минут бойы бақылаңыз.</w:t>
      </w:r>
    </w:p>
    <w:p>
      <w:pPr>
        <w:spacing w:after="0"/>
        <w:ind w:left="0"/>
        <w:jc w:val="both"/>
      </w:pPr>
      <w:r>
        <w:rPr>
          <w:rFonts w:ascii="Times New Roman"/>
          <w:b w:val="false"/>
          <w:i w:val="false"/>
          <w:color w:val="000000"/>
          <w:sz w:val="28"/>
        </w:rPr>
        <w:t>
      • Бала емшекті еме алады ма? Тексеру үшін мыналарға қараңыз:</w:t>
      </w:r>
    </w:p>
    <w:p>
      <w:pPr>
        <w:spacing w:after="0"/>
        <w:ind w:left="0"/>
        <w:jc w:val="both"/>
      </w:pPr>
      <w:r>
        <w:rPr>
          <w:rFonts w:ascii="Times New Roman"/>
          <w:b w:val="false"/>
          <w:i w:val="false"/>
          <w:color w:val="000000"/>
          <w:sz w:val="28"/>
        </w:rPr>
        <w:t>
      - Иегі емшекке тиеді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Аузы кең ашылған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Астынғы еріні сыртқа айналдырылған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Ареоланың үлкен бөлігі ауыздың астынан емес, үстінен көрінеді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Жаңа туған нәресте жақсы емеді ме? (үзіліспен баяу терең ему қимылдарын жасайды)</w:t>
      </w:r>
    </w:p>
    <w:p>
      <w:pPr>
        <w:spacing w:after="0"/>
        <w:ind w:left="0"/>
        <w:jc w:val="both"/>
      </w:pPr>
      <w:r>
        <w:rPr>
          <w:rFonts w:ascii="Times New Roman"/>
          <w:b w:val="false"/>
          <w:i w:val="false"/>
          <w:color w:val="000000"/>
          <w:sz w:val="28"/>
        </w:rPr>
        <w:t>
      • Аузында ойық жара немесе ақтаңдақтарды (уылу) іздеңіз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Даму мақсатында күтімді бағалаңыз</w:t>
      </w:r>
    </w:p>
    <w:p>
      <w:pPr>
        <w:spacing w:after="0"/>
        <w:ind w:left="0"/>
        <w:jc w:val="both"/>
      </w:pPr>
      <w:r>
        <w:rPr>
          <w:rFonts w:ascii="Times New Roman"/>
          <w:b w:val="false"/>
          <w:i w:val="false"/>
          <w:color w:val="000000"/>
          <w:sz w:val="28"/>
        </w:rPr>
        <w:t>
      • Сіз балаңызбен қалай ойнайсыз?</w:t>
      </w:r>
    </w:p>
    <w:p>
      <w:pPr>
        <w:spacing w:after="0"/>
        <w:ind w:left="0"/>
        <w:jc w:val="both"/>
      </w:pPr>
      <w:r>
        <w:rPr>
          <w:rFonts w:ascii="Times New Roman"/>
          <w:b w:val="false"/>
          <w:i w:val="false"/>
          <w:color w:val="000000"/>
          <w:sz w:val="28"/>
        </w:rPr>
        <w:t>
      • Сіз балаңызбен қалай сөйлесесіз?</w:t>
      </w:r>
    </w:p>
    <w:p>
      <w:pPr>
        <w:spacing w:after="0"/>
        <w:ind w:left="0"/>
        <w:jc w:val="both"/>
      </w:pPr>
      <w:r>
        <w:rPr>
          <w:rFonts w:ascii="Times New Roman"/>
          <w:b w:val="false"/>
          <w:i w:val="false"/>
          <w:color w:val="000000"/>
          <w:sz w:val="28"/>
        </w:rPr>
        <w:t>
      Даму проблемалары</w:t>
      </w:r>
    </w:p>
    <w:p>
      <w:pPr>
        <w:spacing w:after="0"/>
        <w:ind w:left="0"/>
        <w:jc w:val="both"/>
      </w:pPr>
      <w:r>
        <w:rPr>
          <w:rFonts w:ascii="Times New Roman"/>
          <w:b w:val="false"/>
          <w:i w:val="false"/>
          <w:color w:val="000000"/>
          <w:sz w:val="28"/>
        </w:rPr>
        <w:t>
      Нәрестенің екпе статусын тексеріңіз:</w:t>
      </w:r>
    </w:p>
    <w:p>
      <w:pPr>
        <w:spacing w:after="0"/>
        <w:ind w:left="0"/>
        <w:jc w:val="both"/>
      </w:pPr>
      <w:r>
        <w:rPr>
          <w:rFonts w:ascii="Times New Roman"/>
          <w:b w:val="false"/>
          <w:i w:val="false"/>
          <w:color w:val="000000"/>
          <w:sz w:val="28"/>
        </w:rPr>
        <w:t>
      Баланың бүгін алатын екпесін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В гепатиті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БЦЖ__________</w:t>
      </w:r>
    </w:p>
    <w:p>
      <w:pPr>
        <w:spacing w:after="0"/>
        <w:ind w:left="0"/>
        <w:jc w:val="both"/>
      </w:pPr>
      <w:r>
        <w:rPr>
          <w:rFonts w:ascii="Times New Roman"/>
          <w:b w:val="false"/>
          <w:i w:val="false"/>
          <w:color w:val="000000"/>
          <w:sz w:val="28"/>
        </w:rPr>
        <w:t>
      Келесі екпеге келу күні</w:t>
      </w:r>
    </w:p>
    <w:p>
      <w:pPr>
        <w:spacing w:after="0"/>
        <w:ind w:left="0"/>
        <w:jc w:val="both"/>
      </w:pPr>
      <w:r>
        <w:rPr>
          <w:rFonts w:ascii="Times New Roman"/>
          <w:b w:val="false"/>
          <w:i w:val="false"/>
          <w:color w:val="000000"/>
          <w:sz w:val="28"/>
        </w:rPr>
        <w:t>
      КҮТУ БАҒАСЫ: баланың бесігі, күту заттары, киімінің болуы</w:t>
      </w:r>
    </w:p>
    <w:p>
      <w:pPr>
        <w:spacing w:after="0"/>
        <w:ind w:left="0"/>
        <w:jc w:val="both"/>
      </w:pPr>
      <w:r>
        <w:rPr>
          <w:rFonts w:ascii="Times New Roman"/>
          <w:b w:val="false"/>
          <w:i w:val="false"/>
          <w:color w:val="000000"/>
          <w:sz w:val="28"/>
        </w:rPr>
        <w:t>
      Үй-жайдың гигиенасы (сумен жинау жиілігі, бөлмеде темекі шегу, жарық, жылы, t-25 оС төмен емес үй-жай)</w:t>
      </w:r>
    </w:p>
    <w:p>
      <w:pPr>
        <w:spacing w:after="0"/>
        <w:ind w:left="0"/>
        <w:jc w:val="both"/>
      </w:pPr>
      <w:r>
        <w:rPr>
          <w:rFonts w:ascii="Times New Roman"/>
          <w:b w:val="false"/>
          <w:i w:val="false"/>
          <w:color w:val="000000"/>
          <w:sz w:val="28"/>
        </w:rPr>
        <w:t>
      Баланың гигиенасы</w:t>
      </w:r>
    </w:p>
    <w:p>
      <w:pPr>
        <w:spacing w:after="0"/>
        <w:ind w:left="0"/>
        <w:jc w:val="both"/>
      </w:pPr>
      <w:r>
        <w:rPr>
          <w:rFonts w:ascii="Times New Roman"/>
          <w:b w:val="false"/>
          <w:i w:val="false"/>
          <w:color w:val="000000"/>
          <w:sz w:val="28"/>
        </w:rPr>
        <w:t>
      Күту проблемалары</w:t>
      </w:r>
    </w:p>
    <w:p>
      <w:pPr>
        <w:spacing w:after="0"/>
        <w:ind w:left="0"/>
        <w:jc w:val="both"/>
      </w:pPr>
      <w:r>
        <w:rPr>
          <w:rFonts w:ascii="Times New Roman"/>
          <w:b w:val="false"/>
          <w:i w:val="false"/>
          <w:color w:val="000000"/>
          <w:sz w:val="28"/>
        </w:rPr>
        <w:t>
      Ана денсаулығын бағалау:</w:t>
      </w:r>
    </w:p>
    <w:p>
      <w:pPr>
        <w:spacing w:after="0"/>
        <w:ind w:left="0"/>
        <w:jc w:val="both"/>
      </w:pPr>
      <w:r>
        <w:rPr>
          <w:rFonts w:ascii="Times New Roman"/>
          <w:b w:val="false"/>
          <w:i w:val="false"/>
          <w:color w:val="000000"/>
          <w:sz w:val="28"/>
        </w:rPr>
        <w:t>
      1. Сүт бездерін қарап-тексеру:</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2. Босанудан кейінгі депрессияның белгілері (әрбір келген кезде назар аудару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қатты үрей және алаңдау</w:t>
            </w:r>
          </w:p>
          <w:p>
            <w:pPr>
              <w:spacing w:after="20"/>
              <w:ind w:left="20"/>
              <w:jc w:val="both"/>
            </w:pPr>
            <w:r>
              <w:rPr>
                <w:rFonts w:ascii="Times New Roman"/>
                <w:b w:val="false"/>
                <w:i w:val="false"/>
                <w:color w:val="000000"/>
                <w:sz w:val="20"/>
              </w:rPr>
              <w:t>
2. терең мұңды</w:t>
            </w:r>
          </w:p>
          <w:p>
            <w:pPr>
              <w:spacing w:after="20"/>
              <w:ind w:left="20"/>
              <w:jc w:val="both"/>
            </w:pPr>
            <w:r>
              <w:rPr>
                <w:rFonts w:ascii="Times New Roman"/>
                <w:b w:val="false"/>
                <w:i w:val="false"/>
                <w:color w:val="000000"/>
                <w:sz w:val="20"/>
              </w:rPr>
              <w:t>
3. жиі жылау</w:t>
            </w:r>
          </w:p>
          <w:p>
            <w:pPr>
              <w:spacing w:after="20"/>
              <w:ind w:left="20"/>
              <w:jc w:val="both"/>
            </w:pPr>
            <w:r>
              <w:rPr>
                <w:rFonts w:ascii="Times New Roman"/>
                <w:b w:val="false"/>
                <w:i w:val="false"/>
                <w:color w:val="000000"/>
                <w:sz w:val="20"/>
              </w:rPr>
              <w:t>
4. балаға күтім көрсете алмайтын сезімнің болуы</w:t>
            </w:r>
          </w:p>
          <w:p>
            <w:pPr>
              <w:spacing w:after="20"/>
              <w:ind w:left="20"/>
              <w:jc w:val="both"/>
            </w:pPr>
            <w:r>
              <w:rPr>
                <w:rFonts w:ascii="Times New Roman"/>
                <w:b w:val="false"/>
                <w:i w:val="false"/>
                <w:color w:val="000000"/>
                <w:sz w:val="20"/>
              </w:rPr>
              <w:t>
5. айыптылық кінәнің болуы</w:t>
            </w:r>
          </w:p>
          <w:p>
            <w:pPr>
              <w:spacing w:after="20"/>
              <w:ind w:left="20"/>
              <w:jc w:val="both"/>
            </w:pPr>
            <w:r>
              <w:rPr>
                <w:rFonts w:ascii="Times New Roman"/>
                <w:b w:val="false"/>
                <w:i w:val="false"/>
                <w:color w:val="000000"/>
                <w:sz w:val="20"/>
              </w:rPr>
              <w:t>
6. байбалам ұстамасы</w:t>
            </w:r>
          </w:p>
          <w:p>
            <w:pPr>
              <w:spacing w:after="20"/>
              <w:ind w:left="20"/>
              <w:jc w:val="both"/>
            </w:pPr>
            <w:r>
              <w:rPr>
                <w:rFonts w:ascii="Times New Roman"/>
                <w:b w:val="false"/>
                <w:i w:val="false"/>
                <w:color w:val="000000"/>
                <w:sz w:val="20"/>
              </w:rPr>
              <w:t>
7. есеңгіреу және ашуланшақтық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шаршағыштық және энергия жеткіліксіздігі</w:t>
            </w:r>
          </w:p>
          <w:p>
            <w:pPr>
              <w:spacing w:after="20"/>
              <w:ind w:left="20"/>
              <w:jc w:val="both"/>
            </w:pPr>
            <w:r>
              <w:rPr>
                <w:rFonts w:ascii="Times New Roman"/>
                <w:b w:val="false"/>
                <w:i w:val="false"/>
                <w:color w:val="000000"/>
                <w:sz w:val="20"/>
              </w:rPr>
              <w:t>
9. назар аударуға қабілетсіздігі</w:t>
            </w:r>
          </w:p>
          <w:p>
            <w:pPr>
              <w:spacing w:after="20"/>
              <w:ind w:left="20"/>
              <w:jc w:val="both"/>
            </w:pPr>
            <w:r>
              <w:rPr>
                <w:rFonts w:ascii="Times New Roman"/>
                <w:b w:val="false"/>
                <w:i w:val="false"/>
                <w:color w:val="000000"/>
                <w:sz w:val="20"/>
              </w:rPr>
              <w:t>
10. ұйқының бұзылуы</w:t>
            </w:r>
          </w:p>
          <w:p>
            <w:pPr>
              <w:spacing w:after="20"/>
              <w:ind w:left="20"/>
              <w:jc w:val="both"/>
            </w:pPr>
            <w:r>
              <w:rPr>
                <w:rFonts w:ascii="Times New Roman"/>
                <w:b w:val="false"/>
                <w:i w:val="false"/>
                <w:color w:val="000000"/>
                <w:sz w:val="20"/>
              </w:rPr>
              <w:t>
11. тәбеттің болмауы</w:t>
            </w:r>
          </w:p>
          <w:p>
            <w:pPr>
              <w:spacing w:after="20"/>
              <w:ind w:left="20"/>
              <w:jc w:val="both"/>
            </w:pPr>
            <w:r>
              <w:rPr>
                <w:rFonts w:ascii="Times New Roman"/>
                <w:b w:val="false"/>
                <w:i w:val="false"/>
                <w:color w:val="000000"/>
                <w:sz w:val="20"/>
              </w:rPr>
              <w:t>
12. секске қызығушылықтың жоғалуы</w:t>
            </w:r>
          </w:p>
          <w:p>
            <w:pPr>
              <w:spacing w:after="20"/>
              <w:ind w:left="20"/>
              <w:jc w:val="both"/>
            </w:pPr>
            <w:r>
              <w:rPr>
                <w:rFonts w:ascii="Times New Roman"/>
                <w:b w:val="false"/>
                <w:i w:val="false"/>
                <w:color w:val="000000"/>
                <w:sz w:val="20"/>
              </w:rPr>
              <w:t>
13. дәрменсіздікті және үмітсіздікті сезіну</w:t>
            </w:r>
          </w:p>
          <w:p>
            <w:pPr>
              <w:spacing w:after="20"/>
              <w:ind w:left="20"/>
              <w:jc w:val="both"/>
            </w:pPr>
            <w:r>
              <w:rPr>
                <w:rFonts w:ascii="Times New Roman"/>
                <w:b w:val="false"/>
                <w:i w:val="false"/>
                <w:color w:val="000000"/>
                <w:sz w:val="20"/>
              </w:rPr>
              <w:t>
14. балаға сүйкімсіздік</w:t>
            </w:r>
          </w:p>
        </w:tc>
      </w:tr>
    </w:tbl>
    <w:p>
      <w:pPr>
        <w:spacing w:after="0"/>
        <w:ind w:left="0"/>
        <w:jc w:val="both"/>
      </w:pPr>
      <w:r>
        <w:rPr>
          <w:rFonts w:ascii="Times New Roman"/>
          <w:b w:val="false"/>
          <w:i w:val="false"/>
          <w:color w:val="000000"/>
          <w:sz w:val="28"/>
        </w:rPr>
        <w:t>
      Босанудан кейінгі депрессияны жүргізу бойынша кеңестер:</w:t>
      </w:r>
    </w:p>
    <w:p>
      <w:pPr>
        <w:spacing w:after="0"/>
        <w:ind w:left="0"/>
        <w:jc w:val="both"/>
      </w:pPr>
      <w:r>
        <w:rPr>
          <w:rFonts w:ascii="Times New Roman"/>
          <w:b w:val="false"/>
          <w:i w:val="false"/>
          <w:color w:val="000000"/>
          <w:sz w:val="28"/>
        </w:rPr>
        <w:t>
      1. барлық жұмысты тастап балаға күтім жасау</w:t>
      </w:r>
    </w:p>
    <w:p>
      <w:pPr>
        <w:spacing w:after="0"/>
        <w:ind w:left="0"/>
        <w:jc w:val="both"/>
      </w:pPr>
      <w:r>
        <w:rPr>
          <w:rFonts w:ascii="Times New Roman"/>
          <w:b w:val="false"/>
          <w:i w:val="false"/>
          <w:color w:val="000000"/>
          <w:sz w:val="28"/>
        </w:rPr>
        <w:t>
      2. отбасы мүшелеріне әйелдің жағдайын түсіндіру</w:t>
      </w:r>
    </w:p>
    <w:p>
      <w:pPr>
        <w:spacing w:after="0"/>
        <w:ind w:left="0"/>
        <w:jc w:val="both"/>
      </w:pPr>
      <w:r>
        <w:rPr>
          <w:rFonts w:ascii="Times New Roman"/>
          <w:b w:val="false"/>
          <w:i w:val="false"/>
          <w:color w:val="000000"/>
          <w:sz w:val="28"/>
        </w:rPr>
        <w:t>
      3. бала назарда болу үшін жағдай жасау</w:t>
      </w:r>
    </w:p>
    <w:p>
      <w:pPr>
        <w:spacing w:after="0"/>
        <w:ind w:left="0"/>
        <w:jc w:val="both"/>
      </w:pPr>
      <w:r>
        <w:rPr>
          <w:rFonts w:ascii="Times New Roman"/>
          <w:b w:val="false"/>
          <w:i w:val="false"/>
          <w:color w:val="000000"/>
          <w:sz w:val="28"/>
        </w:rPr>
        <w:t>
      4. баланы жиі ұстау</w:t>
      </w:r>
    </w:p>
    <w:p>
      <w:pPr>
        <w:spacing w:after="0"/>
        <w:ind w:left="0"/>
        <w:jc w:val="both"/>
      </w:pPr>
      <w:r>
        <w:rPr>
          <w:rFonts w:ascii="Times New Roman"/>
          <w:b w:val="false"/>
          <w:i w:val="false"/>
          <w:color w:val="000000"/>
          <w:sz w:val="28"/>
        </w:rPr>
        <w:t>
      5. бала туралы ойлау</w:t>
      </w:r>
    </w:p>
    <w:p>
      <w:pPr>
        <w:spacing w:after="0"/>
        <w:ind w:left="0"/>
        <w:jc w:val="both"/>
      </w:pPr>
      <w:r>
        <w:rPr>
          <w:rFonts w:ascii="Times New Roman"/>
          <w:b w:val="false"/>
          <w:i w:val="false"/>
          <w:color w:val="000000"/>
          <w:sz w:val="28"/>
        </w:rPr>
        <w:t>
      6. далаға жиі шығу және қимылдау</w:t>
      </w:r>
    </w:p>
    <w:p>
      <w:pPr>
        <w:spacing w:after="0"/>
        <w:ind w:left="0"/>
        <w:jc w:val="both"/>
      </w:pPr>
      <w:r>
        <w:rPr>
          <w:rFonts w:ascii="Times New Roman"/>
          <w:b w:val="false"/>
          <w:i w:val="false"/>
          <w:color w:val="000000"/>
          <w:sz w:val="28"/>
        </w:rPr>
        <w:t>
      7. жақсы тамақтану</w:t>
      </w:r>
    </w:p>
    <w:p>
      <w:pPr>
        <w:spacing w:after="0"/>
        <w:ind w:left="0"/>
        <w:jc w:val="both"/>
      </w:pPr>
      <w:r>
        <w:rPr>
          <w:rFonts w:ascii="Times New Roman"/>
          <w:b w:val="false"/>
          <w:i w:val="false"/>
          <w:color w:val="000000"/>
          <w:sz w:val="28"/>
        </w:rPr>
        <w:t>
      8. өзіне күтім жасау</w:t>
      </w:r>
    </w:p>
    <w:p>
      <w:pPr>
        <w:spacing w:after="0"/>
        <w:ind w:left="0"/>
        <w:jc w:val="both"/>
      </w:pPr>
      <w:r>
        <w:rPr>
          <w:rFonts w:ascii="Times New Roman"/>
          <w:b w:val="false"/>
          <w:i w:val="false"/>
          <w:color w:val="000000"/>
          <w:sz w:val="28"/>
        </w:rPr>
        <w:t>
      9. күнделік жүргізу</w:t>
      </w:r>
    </w:p>
    <w:p>
      <w:pPr>
        <w:spacing w:after="0"/>
        <w:ind w:left="0"/>
        <w:jc w:val="both"/>
      </w:pPr>
      <w:r>
        <w:rPr>
          <w:rFonts w:ascii="Times New Roman"/>
          <w:b w:val="false"/>
          <w:i w:val="false"/>
          <w:color w:val="000000"/>
          <w:sz w:val="28"/>
        </w:rPr>
        <w:t>
      10. егер осы іс-шаралар көмектеспесе, тиісті маманға қаралу қажет</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Ұсыныстар: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Емшек сүтімен тамақтандырудың басымдылығы және практикасы</w:t>
            </w:r>
          </w:p>
          <w:p>
            <w:pPr>
              <w:spacing w:after="20"/>
              <w:ind w:left="20"/>
              <w:jc w:val="both"/>
            </w:pPr>
            <w:r>
              <w:rPr>
                <w:rFonts w:ascii="Times New Roman"/>
                <w:b w:val="false"/>
                <w:i w:val="false"/>
                <w:color w:val="000000"/>
                <w:sz w:val="20"/>
              </w:rPr>
              <w:t>
- Тек емшек сүтімен тамақтандыруды қамтамасыз ету</w:t>
            </w:r>
          </w:p>
          <w:p>
            <w:pPr>
              <w:spacing w:after="20"/>
              <w:ind w:left="20"/>
              <w:jc w:val="both"/>
            </w:pPr>
            <w:r>
              <w:rPr>
                <w:rFonts w:ascii="Times New Roman"/>
                <w:b w:val="false"/>
                <w:i w:val="false"/>
                <w:color w:val="000000"/>
                <w:sz w:val="20"/>
              </w:rPr>
              <w:t>
- Емшек сүтін сауып тастау техникасы (қажет болғанда)</w:t>
            </w:r>
          </w:p>
          <w:p>
            <w:pPr>
              <w:spacing w:after="20"/>
              <w:ind w:left="20"/>
              <w:jc w:val="both"/>
            </w:pPr>
            <w:r>
              <w:rPr>
                <w:rFonts w:ascii="Times New Roman"/>
                <w:b w:val="false"/>
                <w:i w:val="false"/>
                <w:color w:val="000000"/>
                <w:sz w:val="20"/>
              </w:rPr>
              <w:t>
- Ананың тиімді тамақтануы</w:t>
            </w:r>
          </w:p>
          <w:p>
            <w:pPr>
              <w:spacing w:after="20"/>
              <w:ind w:left="20"/>
              <w:jc w:val="both"/>
            </w:pPr>
            <w:r>
              <w:rPr>
                <w:rFonts w:ascii="Times New Roman"/>
                <w:b w:val="false"/>
                <w:i w:val="false"/>
                <w:color w:val="000000"/>
                <w:sz w:val="20"/>
              </w:rPr>
              <w:t>
- Ананың жеке гигиенасы</w:t>
            </w:r>
          </w:p>
          <w:p>
            <w:pPr>
              <w:spacing w:after="20"/>
              <w:ind w:left="20"/>
              <w:jc w:val="both"/>
            </w:pPr>
            <w:r>
              <w:rPr>
                <w:rFonts w:ascii="Times New Roman"/>
                <w:b w:val="false"/>
                <w:i w:val="false"/>
                <w:color w:val="000000"/>
                <w:sz w:val="20"/>
              </w:rPr>
              <w:t>
- Үй-жайға және жаңа туған нәрестені күту заттарына қойылған талаптар</w:t>
            </w:r>
          </w:p>
          <w:p>
            <w:pPr>
              <w:spacing w:after="20"/>
              <w:ind w:left="20"/>
              <w:jc w:val="both"/>
            </w:pPr>
            <w:r>
              <w:rPr>
                <w:rFonts w:ascii="Times New Roman"/>
                <w:b w:val="false"/>
                <w:i w:val="false"/>
                <w:color w:val="000000"/>
                <w:sz w:val="20"/>
              </w:rPr>
              <w:t>
- Қауіпсіз орта (жаңа туған нәрестенің киіміне, күту заттарына және ойыншықтарына қойылған талаптар, жарақат пен оқыс жағдайды профилактикалау үшін ата-аналардың мінез-құлқы)</w:t>
            </w:r>
          </w:p>
          <w:p>
            <w:pPr>
              <w:spacing w:after="20"/>
              <w:ind w:left="20"/>
              <w:jc w:val="both"/>
            </w:pPr>
            <w:r>
              <w:rPr>
                <w:rFonts w:ascii="Times New Roman"/>
                <w:b w:val="false"/>
                <w:i w:val="false"/>
                <w:color w:val="000000"/>
                <w:sz w:val="20"/>
              </w:rPr>
              <w:t>
- Жаңа туған нәресте күтімі, серуендеу режимі. Гигиеналық ванналар</w:t>
            </w:r>
          </w:p>
          <w:p>
            <w:pPr>
              <w:spacing w:after="20"/>
              <w:ind w:left="20"/>
              <w:jc w:val="both"/>
            </w:pPr>
            <w:r>
              <w:rPr>
                <w:rFonts w:ascii="Times New Roman"/>
                <w:b w:val="false"/>
                <w:i w:val="false"/>
                <w:color w:val="000000"/>
                <w:sz w:val="20"/>
              </w:rPr>
              <w:t>
- Бала сырқаттанғанда мінез-құлық және оны күту қағидалары (қауіп себептері)</w:t>
            </w:r>
          </w:p>
          <w:p>
            <w:pPr>
              <w:spacing w:after="20"/>
              <w:ind w:left="20"/>
              <w:jc w:val="both"/>
            </w:pPr>
            <w:r>
              <w:rPr>
                <w:rFonts w:ascii="Times New Roman"/>
                <w:b w:val="false"/>
                <w:i w:val="false"/>
                <w:color w:val="000000"/>
                <w:sz w:val="20"/>
              </w:rPr>
              <w:t>
- Ананы дәрігердің жұмыс кестесі мен медициналық ұйымның (МҰ) координаттары туралы хабардар ету</w:t>
            </w:r>
          </w:p>
          <w:p>
            <w:pPr>
              <w:spacing w:after="20"/>
              <w:ind w:left="20"/>
              <w:jc w:val="both"/>
            </w:pPr>
            <w:r>
              <w:rPr>
                <w:rFonts w:ascii="Times New Roman"/>
                <w:b w:val="false"/>
                <w:i w:val="false"/>
                <w:color w:val="000000"/>
                <w:sz w:val="20"/>
              </w:rPr>
              <w:t>
- Әкесін бала күтіміне қатыстыру (мысалы: шомылу, киім ауыстыру кезінде).</w:t>
            </w:r>
          </w:p>
          <w:p>
            <w:pPr>
              <w:spacing w:after="20"/>
              <w:ind w:left="20"/>
              <w:jc w:val="both"/>
            </w:pPr>
            <w:r>
              <w:rPr>
                <w:rFonts w:ascii="Times New Roman"/>
                <w:b w:val="false"/>
                <w:i w:val="false"/>
                <w:color w:val="000000"/>
                <w:sz w:val="20"/>
              </w:rPr>
              <w:t>
- Басқа ұсыныстар</w:t>
            </w:r>
          </w:p>
          <w:p>
            <w:pPr>
              <w:spacing w:after="20"/>
              <w:ind w:left="20"/>
              <w:jc w:val="both"/>
            </w:pPr>
            <w:r>
              <w:rPr>
                <w:rFonts w:ascii="Times New Roman"/>
                <w:b w:val="false"/>
                <w:i w:val="false"/>
                <w:color w:val="000000"/>
                <w:sz w:val="20"/>
              </w:rPr>
              <w:t>
- Бала сырқаттанғанда мінез-құлық және оны күту қағидалары (қауіп себептері, тамақтандыру және ішу режимі).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Психоәлеуметтік дамуды ынталандыру</w:t>
            </w:r>
          </w:p>
          <w:p>
            <w:pPr>
              <w:spacing w:after="20"/>
              <w:ind w:left="20"/>
              <w:jc w:val="both"/>
            </w:pPr>
            <w:r>
              <w:rPr>
                <w:rFonts w:ascii="Times New Roman"/>
                <w:b w:val="false"/>
                <w:i w:val="false"/>
                <w:color w:val="000000"/>
                <w:sz w:val="20"/>
              </w:rPr>
              <w:t>
- Жаңа туған нәрестеге күтім, серуендеу режимі.</w:t>
            </w:r>
          </w:p>
          <w:p>
            <w:pPr>
              <w:spacing w:after="20"/>
              <w:ind w:left="20"/>
              <w:jc w:val="both"/>
            </w:pPr>
            <w:r>
              <w:rPr>
                <w:rFonts w:ascii="Times New Roman"/>
                <w:b w:val="false"/>
                <w:i w:val="false"/>
                <w:color w:val="000000"/>
                <w:sz w:val="20"/>
              </w:rPr>
              <w:t>
- Қауіпсіз орта (жаңа туған нәрестенің киіміне, күту заттарына және ойыншықтарына қойылған талаптар)</w:t>
            </w:r>
          </w:p>
          <w:p>
            <w:pPr>
              <w:spacing w:after="20"/>
              <w:ind w:left="20"/>
              <w:jc w:val="both"/>
            </w:pPr>
            <w:r>
              <w:rPr>
                <w:rFonts w:ascii="Times New Roman"/>
                <w:b w:val="false"/>
                <w:i w:val="false"/>
                <w:color w:val="000000"/>
                <w:sz w:val="20"/>
              </w:rPr>
              <w:t>
жарақат пен оқыс жағдайды профилактикалау үшін ата-аналар</w:t>
            </w:r>
          </w:p>
          <w:p>
            <w:pPr>
              <w:spacing w:after="20"/>
              <w:ind w:left="20"/>
              <w:jc w:val="both"/>
            </w:pPr>
            <w:r>
              <w:rPr>
                <w:rFonts w:ascii="Times New Roman"/>
                <w:b w:val="false"/>
                <w:i w:val="false"/>
                <w:color w:val="000000"/>
                <w:sz w:val="20"/>
              </w:rPr>
              <w:t>
- Микронутриент жетіспеушілігін профилактикалау (темір, А дәрумені, йод, мырыш)</w:t>
            </w:r>
          </w:p>
          <w:p>
            <w:pPr>
              <w:spacing w:after="20"/>
              <w:ind w:left="20"/>
              <w:jc w:val="both"/>
            </w:pPr>
            <w:r>
              <w:rPr>
                <w:rFonts w:ascii="Times New Roman"/>
                <w:b w:val="false"/>
                <w:i w:val="false"/>
                <w:color w:val="000000"/>
                <w:sz w:val="20"/>
              </w:rPr>
              <w:t>
-Тамақтандыратын ананың оңтайлы тамақтануы мен ұйқы/демалу режимі</w:t>
            </w:r>
          </w:p>
          <w:p>
            <w:pPr>
              <w:spacing w:after="20"/>
              <w:ind w:left="20"/>
              <w:jc w:val="both"/>
            </w:pPr>
            <w:r>
              <w:rPr>
                <w:rFonts w:ascii="Times New Roman"/>
                <w:b w:val="false"/>
                <w:i w:val="false"/>
                <w:color w:val="000000"/>
                <w:sz w:val="20"/>
              </w:rPr>
              <w:t>
Қауіпсіз орта (жаңа туған нәрестенің киіміне, күту заттарына және ойыншықтарына қойылған талаптар) және</w:t>
            </w:r>
          </w:p>
          <w:p>
            <w:pPr>
              <w:spacing w:after="20"/>
              <w:ind w:left="20"/>
              <w:jc w:val="both"/>
            </w:pPr>
            <w:r>
              <w:rPr>
                <w:rFonts w:ascii="Times New Roman"/>
                <w:b w:val="false"/>
                <w:i w:val="false"/>
                <w:color w:val="000000"/>
                <w:sz w:val="20"/>
              </w:rPr>
              <w:t>
жарақат пен оқыс жағдайды профилактикалау үшін ата-аналар мінез-құлқы</w:t>
            </w:r>
          </w:p>
          <w:p>
            <w:pPr>
              <w:spacing w:after="20"/>
              <w:ind w:left="20"/>
              <w:jc w:val="both"/>
            </w:pPr>
            <w:r>
              <w:rPr>
                <w:rFonts w:ascii="Times New Roman"/>
                <w:b w:val="false"/>
                <w:i w:val="false"/>
                <w:color w:val="000000"/>
                <w:sz w:val="20"/>
              </w:rPr>
              <w:t>
- Баладағы қауіпті аурулардың белгісінде ананың тез арада дәрігерге баруын үйрету: емшек сүтін іше немесе еме алмайды, әрбір тамақтанғаннан немесе ішкеннен кейін құсу, сіреспе, летаргиялық немесе ес-түссіз</w:t>
            </w:r>
          </w:p>
        </w:tc>
      </w:tr>
    </w:tbl>
    <w:p>
      <w:pPr>
        <w:spacing w:after="0"/>
        <w:ind w:left="0"/>
        <w:jc w:val="both"/>
      </w:pPr>
      <w:r>
        <w:rPr>
          <w:rFonts w:ascii="Times New Roman"/>
          <w:b w:val="false"/>
          <w:i w:val="false"/>
          <w:color w:val="000000"/>
          <w:sz w:val="28"/>
        </w:rPr>
        <w:t>
      Идентфикатор/ дәрігердің Т.А.Ә. (бар болған жағдайда)</w:t>
      </w:r>
    </w:p>
    <w:p>
      <w:pPr>
        <w:spacing w:after="0"/>
        <w:ind w:left="0"/>
        <w:jc w:val="both"/>
      </w:pPr>
      <w:r>
        <w:rPr>
          <w:rFonts w:ascii="Times New Roman"/>
          <w:b w:val="false"/>
          <w:i w:val="false"/>
          <w:color w:val="000000"/>
          <w:sz w:val="28"/>
        </w:rPr>
        <w:t>
      Идентфикатор/ орта медицина қызметкерінің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2-қосымша парақ</w:t>
            </w:r>
          </w:p>
        </w:tc>
      </w:tr>
    </w:tbl>
    <w:bookmarkStart w:name="z69" w:id="38"/>
    <w:p>
      <w:pPr>
        <w:spacing w:after="0"/>
        <w:ind w:left="0"/>
        <w:jc w:val="left"/>
      </w:pPr>
      <w:r>
        <w:rPr>
          <w:rFonts w:ascii="Times New Roman"/>
          <w:b/>
          <w:i w:val="false"/>
          <w:color w:val="000000"/>
        </w:rPr>
        <w:t xml:space="preserve"> Дәрігер мен орта медицина қызметкері қабылдау кезінде баланың дамуын бағалау * бір жасқа дейін ай сайын 1 рет, бір жастан асқан соң бекітілген Педиатриялық көмек көрсетуді ұйымдастыру стандартына сәйкес жүргізіледі</w:t>
      </w:r>
    </w:p>
    <w:bookmarkEnd w:id="38"/>
    <w:p>
      <w:pPr>
        <w:spacing w:after="0"/>
        <w:ind w:left="0"/>
        <w:jc w:val="both"/>
      </w:pPr>
      <w:r>
        <w:rPr>
          <w:rFonts w:ascii="Times New Roman"/>
          <w:b w:val="false"/>
          <w:i w:val="false"/>
          <w:color w:val="000000"/>
          <w:sz w:val="28"/>
        </w:rPr>
        <w:t>
      Қарап-тексеру күні</w:t>
      </w:r>
    </w:p>
    <w:p>
      <w:pPr>
        <w:spacing w:after="0"/>
        <w:ind w:left="0"/>
        <w:jc w:val="both"/>
      </w:pPr>
      <w:r>
        <w:rPr>
          <w:rFonts w:ascii="Times New Roman"/>
          <w:b w:val="false"/>
          <w:i w:val="false"/>
          <w:color w:val="000000"/>
          <w:sz w:val="28"/>
        </w:rPr>
        <w:t>
      Жасы: _____</w:t>
      </w:r>
    </w:p>
    <w:p>
      <w:pPr>
        <w:spacing w:after="0"/>
        <w:ind w:left="0"/>
        <w:jc w:val="both"/>
      </w:pPr>
      <w:r>
        <w:rPr>
          <w:rFonts w:ascii="Times New Roman"/>
          <w:b w:val="false"/>
          <w:i w:val="false"/>
          <w:color w:val="000000"/>
          <w:sz w:val="28"/>
        </w:rPr>
        <w:t>
      Дене қызуы ________</w:t>
      </w:r>
    </w:p>
    <w:p>
      <w:pPr>
        <w:spacing w:after="0"/>
        <w:ind w:left="0"/>
        <w:jc w:val="both"/>
      </w:pPr>
      <w:r>
        <w:rPr>
          <w:rFonts w:ascii="Times New Roman"/>
          <w:b w:val="false"/>
          <w:i w:val="false"/>
          <w:color w:val="000000"/>
          <w:sz w:val="28"/>
        </w:rPr>
        <w:t>
      Дене салмағы _______г.</w:t>
      </w:r>
    </w:p>
    <w:p>
      <w:pPr>
        <w:spacing w:after="0"/>
        <w:ind w:left="0"/>
        <w:jc w:val="both"/>
      </w:pPr>
      <w:r>
        <w:rPr>
          <w:rFonts w:ascii="Times New Roman"/>
          <w:b w:val="false"/>
          <w:i w:val="false"/>
          <w:color w:val="000000"/>
          <w:sz w:val="28"/>
        </w:rPr>
        <w:t>
      Бойы ____ см.</w:t>
      </w:r>
    </w:p>
    <w:p>
      <w:pPr>
        <w:spacing w:after="0"/>
        <w:ind w:left="0"/>
        <w:jc w:val="both"/>
      </w:pPr>
      <w:r>
        <w:rPr>
          <w:rFonts w:ascii="Times New Roman"/>
          <w:b w:val="false"/>
          <w:i w:val="false"/>
          <w:color w:val="000000"/>
          <w:sz w:val="28"/>
        </w:rPr>
        <w:t>
      ДСИ ________</w:t>
      </w:r>
    </w:p>
    <w:p>
      <w:pPr>
        <w:spacing w:after="0"/>
        <w:ind w:left="0"/>
        <w:jc w:val="both"/>
      </w:pPr>
      <w:r>
        <w:rPr>
          <w:rFonts w:ascii="Times New Roman"/>
          <w:b w:val="false"/>
          <w:i w:val="false"/>
          <w:color w:val="000000"/>
          <w:sz w:val="28"/>
        </w:rPr>
        <w:t>
      Басының айналымы ____см</w:t>
      </w:r>
    </w:p>
    <w:p>
      <w:pPr>
        <w:spacing w:after="0"/>
        <w:ind w:left="0"/>
        <w:jc w:val="both"/>
      </w:pPr>
      <w:r>
        <w:rPr>
          <w:rFonts w:ascii="Times New Roman"/>
          <w:b w:val="false"/>
          <w:i w:val="false"/>
          <w:color w:val="000000"/>
          <w:sz w:val="28"/>
        </w:rPr>
        <w:t>
      Сызбаны қолдана отырып, физикалық дамуды бағалаңыз:</w:t>
      </w:r>
    </w:p>
    <w:p>
      <w:pPr>
        <w:spacing w:after="0"/>
        <w:ind w:left="0"/>
        <w:jc w:val="both"/>
      </w:pPr>
      <w:r>
        <w:rPr>
          <w:rFonts w:ascii="Times New Roman"/>
          <w:b w:val="false"/>
          <w:i w:val="false"/>
          <w:color w:val="000000"/>
          <w:sz w:val="28"/>
        </w:rPr>
        <w:t>
      Анасының шағымдары:</w:t>
      </w:r>
    </w:p>
    <w:p>
      <w:pPr>
        <w:spacing w:after="0"/>
        <w:ind w:left="0"/>
        <w:jc w:val="both"/>
      </w:pPr>
      <w:r>
        <w:rPr>
          <w:rFonts w:ascii="Times New Roman"/>
          <w:b w:val="false"/>
          <w:i w:val="false"/>
          <w:color w:val="000000"/>
          <w:sz w:val="28"/>
        </w:rPr>
        <w:t>
      Баланы қарап-тексеру:</w:t>
      </w:r>
    </w:p>
    <w:p>
      <w:pPr>
        <w:spacing w:after="0"/>
        <w:ind w:left="0"/>
        <w:jc w:val="both"/>
      </w:pPr>
      <w:r>
        <w:rPr>
          <w:rFonts w:ascii="Times New Roman"/>
          <w:b w:val="false"/>
          <w:i w:val="false"/>
          <w:color w:val="000000"/>
          <w:sz w:val="28"/>
        </w:rPr>
        <w:t>
      Терісі: Кіндік _______________________________________________</w:t>
      </w:r>
    </w:p>
    <w:p>
      <w:pPr>
        <w:spacing w:after="0"/>
        <w:ind w:left="0"/>
        <w:jc w:val="both"/>
      </w:pPr>
      <w:r>
        <w:rPr>
          <w:rFonts w:ascii="Times New Roman"/>
          <w:b w:val="false"/>
          <w:i w:val="false"/>
          <w:color w:val="000000"/>
          <w:sz w:val="28"/>
        </w:rPr>
        <w:t>
      Ауыз қуысының шырышы ________________ Аңқа _____________</w:t>
      </w:r>
    </w:p>
    <w:p>
      <w:pPr>
        <w:spacing w:after="0"/>
        <w:ind w:left="0"/>
        <w:jc w:val="both"/>
      </w:pPr>
      <w:r>
        <w:rPr>
          <w:rFonts w:ascii="Times New Roman"/>
          <w:b w:val="false"/>
          <w:i w:val="false"/>
          <w:color w:val="000000"/>
          <w:sz w:val="28"/>
        </w:rPr>
        <w:t>
      Коньюктивалары _____________________________________</w:t>
      </w:r>
    </w:p>
    <w:p>
      <w:pPr>
        <w:spacing w:after="0"/>
        <w:ind w:left="0"/>
        <w:jc w:val="both"/>
      </w:pPr>
      <w:r>
        <w:rPr>
          <w:rFonts w:ascii="Times New Roman"/>
          <w:b w:val="false"/>
          <w:i w:val="false"/>
          <w:color w:val="000000"/>
          <w:sz w:val="28"/>
        </w:rPr>
        <w:t>
      Үлкен еңбек ____________________________________________</w:t>
      </w:r>
    </w:p>
    <w:p>
      <w:pPr>
        <w:spacing w:after="0"/>
        <w:ind w:left="0"/>
        <w:jc w:val="both"/>
      </w:pPr>
      <w:r>
        <w:rPr>
          <w:rFonts w:ascii="Times New Roman"/>
          <w:b w:val="false"/>
          <w:i w:val="false"/>
          <w:color w:val="000000"/>
          <w:sz w:val="28"/>
        </w:rPr>
        <w:t>
      Тыныс алу ағзалары:</w:t>
      </w:r>
    </w:p>
    <w:p>
      <w:pPr>
        <w:spacing w:after="0"/>
        <w:ind w:left="0"/>
        <w:jc w:val="both"/>
      </w:pPr>
      <w:r>
        <w:rPr>
          <w:rFonts w:ascii="Times New Roman"/>
          <w:b w:val="false"/>
          <w:i w:val="false"/>
          <w:color w:val="000000"/>
          <w:sz w:val="28"/>
        </w:rPr>
        <w:t>
      Тыныс алу жиілігі _______</w:t>
      </w:r>
    </w:p>
    <w:p>
      <w:pPr>
        <w:spacing w:after="0"/>
        <w:ind w:left="0"/>
        <w:jc w:val="both"/>
      </w:pPr>
      <w:r>
        <w:rPr>
          <w:rFonts w:ascii="Times New Roman"/>
          <w:b w:val="false"/>
          <w:i w:val="false"/>
          <w:color w:val="000000"/>
          <w:sz w:val="28"/>
        </w:rPr>
        <w:t>
      Жүрек-тамыр жүйесі (ЖТЖ) ағзалары: жүрек соғысының жиілігі (ЖЖЖ) _____________; Жүрек соғуының ырғағы__________________; Жүрек шуылдары_______________;</w:t>
      </w:r>
    </w:p>
    <w:p>
      <w:pPr>
        <w:spacing w:after="0"/>
        <w:ind w:left="0"/>
        <w:jc w:val="both"/>
      </w:pPr>
      <w:r>
        <w:rPr>
          <w:rFonts w:ascii="Times New Roman"/>
          <w:b w:val="false"/>
          <w:i w:val="false"/>
          <w:color w:val="000000"/>
          <w:sz w:val="28"/>
        </w:rPr>
        <w:t>
      Асқорыту ағзалары: іш ____________бауыр ____________ көкбауыр ______</w:t>
      </w:r>
    </w:p>
    <w:p>
      <w:pPr>
        <w:spacing w:after="0"/>
        <w:ind w:left="0"/>
        <w:jc w:val="both"/>
      </w:pPr>
      <w:r>
        <w:rPr>
          <w:rFonts w:ascii="Times New Roman"/>
          <w:b w:val="false"/>
          <w:i w:val="false"/>
          <w:color w:val="000000"/>
          <w:sz w:val="28"/>
        </w:rPr>
        <w:t>
      Несеп шығару _________________;</w:t>
      </w:r>
    </w:p>
    <w:p>
      <w:pPr>
        <w:spacing w:after="0"/>
        <w:ind w:left="0"/>
        <w:jc w:val="both"/>
      </w:pPr>
      <w:r>
        <w:rPr>
          <w:rFonts w:ascii="Times New Roman"/>
          <w:b w:val="false"/>
          <w:i w:val="false"/>
          <w:color w:val="000000"/>
          <w:sz w:val="28"/>
        </w:rPr>
        <w:t>
      Нәжіс______________________</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тамақтандыру проблемалары</w:t>
      </w:r>
    </w:p>
    <w:p>
      <w:pPr>
        <w:spacing w:after="0"/>
        <w:ind w:left="0"/>
        <w:jc w:val="both"/>
      </w:pPr>
      <w:r>
        <w:rPr>
          <w:rFonts w:ascii="Times New Roman"/>
          <w:b w:val="false"/>
          <w:i w:val="false"/>
          <w:color w:val="000000"/>
          <w:sz w:val="28"/>
        </w:rPr>
        <w:t>
      • Сізде тамақтандыруда қиындық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емшек сүтімен тамақтанады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24 сағатта неше рет? _______</w:t>
      </w:r>
    </w:p>
    <w:p>
      <w:pPr>
        <w:spacing w:after="0"/>
        <w:ind w:left="0"/>
        <w:jc w:val="both"/>
      </w:pPr>
      <w:r>
        <w:rPr>
          <w:rFonts w:ascii="Times New Roman"/>
          <w:b w:val="false"/>
          <w:i w:val="false"/>
          <w:color w:val="000000"/>
          <w:sz w:val="28"/>
        </w:rPr>
        <w:t>
      • Түнде емшек сүтімен тамақтандырасыз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басқа тамақ немесе сұйықтық ішеді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жиілігі қанша? тәулігіне ____________рет және тамақтандыруда не қолданасыз:</w:t>
      </w:r>
    </w:p>
    <w:p>
      <w:pPr>
        <w:spacing w:after="0"/>
        <w:ind w:left="0"/>
        <w:jc w:val="both"/>
      </w:pPr>
      <w:r>
        <w:rPr>
          <w:rFonts w:ascii="Times New Roman"/>
          <w:b w:val="false"/>
          <w:i w:val="false"/>
          <w:color w:val="000000"/>
          <w:sz w:val="28"/>
        </w:rPr>
        <w:t>
      Егер сәби 1 айға жетпесе немесе тамақтандыруда қандай да бір қиындық болса (емшек сүтімен тамақтандыруға байланысты қиындықтар; егер ол емшек сүтімен тәулігіне 8-ден кем тамақтанса; басқа тамақ немесе сұйықтық түрлерін ішсе; немесе өзінің жасынан салмағы төмен болса)</w:t>
      </w:r>
    </w:p>
    <w:p>
      <w:pPr>
        <w:spacing w:after="0"/>
        <w:ind w:left="0"/>
        <w:jc w:val="both"/>
      </w:pPr>
      <w:r>
        <w:rPr>
          <w:rFonts w:ascii="Times New Roman"/>
          <w:b w:val="false"/>
          <w:i w:val="false"/>
          <w:color w:val="000000"/>
          <w:sz w:val="28"/>
        </w:rPr>
        <w:t>
      Егер сәби 6 айдан асса:</w:t>
      </w:r>
    </w:p>
    <w:p>
      <w:pPr>
        <w:spacing w:after="0"/>
        <w:ind w:left="0"/>
        <w:jc w:val="both"/>
      </w:pPr>
      <w:r>
        <w:rPr>
          <w:rFonts w:ascii="Times New Roman"/>
          <w:b w:val="false"/>
          <w:i w:val="false"/>
          <w:color w:val="000000"/>
          <w:sz w:val="28"/>
        </w:rPr>
        <w:t>
      1. Қосымша тағаммен тамақтандыру үшін тамақпен негізгі тамақтану күніне неше рет? _______________</w:t>
      </w:r>
    </w:p>
    <w:p>
      <w:pPr>
        <w:spacing w:after="0"/>
        <w:ind w:left="0"/>
        <w:jc w:val="both"/>
      </w:pPr>
      <w:r>
        <w:rPr>
          <w:rFonts w:ascii="Times New Roman"/>
          <w:b w:val="false"/>
          <w:i w:val="false"/>
          <w:color w:val="000000"/>
          <w:sz w:val="28"/>
        </w:rPr>
        <w:t>
      2. Күніне қанша рет негізгі тамақтануға қоса әлденеді? ________________</w:t>
      </w:r>
    </w:p>
    <w:p>
      <w:pPr>
        <w:spacing w:after="0"/>
        <w:ind w:left="0"/>
        <w:jc w:val="both"/>
      </w:pPr>
      <w:r>
        <w:rPr>
          <w:rFonts w:ascii="Times New Roman"/>
          <w:b w:val="false"/>
          <w:i w:val="false"/>
          <w:color w:val="000000"/>
          <w:sz w:val="28"/>
        </w:rPr>
        <w:t>
      3. Әлденудің құндылығы: Қоректі ______ Қорексіз _______</w:t>
      </w:r>
    </w:p>
    <w:p>
      <w:pPr>
        <w:spacing w:after="0"/>
        <w:ind w:left="0"/>
        <w:jc w:val="both"/>
      </w:pPr>
      <w:r>
        <w:rPr>
          <w:rFonts w:ascii="Times New Roman"/>
          <w:b w:val="false"/>
          <w:i w:val="false"/>
          <w:color w:val="000000"/>
          <w:sz w:val="28"/>
        </w:rPr>
        <w:t>
      4. Бір қабылдағанда тамақтың қандай көлемін жейді? ____________ мл.</w:t>
      </w:r>
    </w:p>
    <w:p>
      <w:pPr>
        <w:spacing w:after="0"/>
        <w:ind w:left="0"/>
        <w:jc w:val="both"/>
      </w:pPr>
      <w:r>
        <w:rPr>
          <w:rFonts w:ascii="Times New Roman"/>
          <w:b w:val="false"/>
          <w:i w:val="false"/>
          <w:color w:val="000000"/>
          <w:sz w:val="28"/>
        </w:rPr>
        <w:t>
      5. Тамақтың қоюлығы қандай? Қою ______ Сұйық______</w:t>
      </w:r>
    </w:p>
    <w:p>
      <w:pPr>
        <w:spacing w:after="0"/>
        <w:ind w:left="0"/>
        <w:jc w:val="both"/>
      </w:pPr>
      <w:r>
        <w:rPr>
          <w:rFonts w:ascii="Times New Roman"/>
          <w:b w:val="false"/>
          <w:i w:val="false"/>
          <w:color w:val="000000"/>
          <w:sz w:val="28"/>
        </w:rPr>
        <w:t>
      6. Өткен аптада бала мынамен тамақтанды:</w:t>
      </w:r>
    </w:p>
    <w:p>
      <w:pPr>
        <w:spacing w:after="0"/>
        <w:ind w:left="0"/>
        <w:jc w:val="both"/>
      </w:pPr>
      <w:r>
        <w:rPr>
          <w:rFonts w:ascii="Times New Roman"/>
          <w:b w:val="false"/>
          <w:i w:val="false"/>
          <w:color w:val="000000"/>
          <w:sz w:val="28"/>
        </w:rPr>
        <w:t>
      7. Ет/балық/ішек-бауыр Иә ____ Жоқ ____ неше күн ____</w:t>
      </w:r>
    </w:p>
    <w:p>
      <w:pPr>
        <w:spacing w:after="0"/>
        <w:ind w:left="0"/>
        <w:jc w:val="both"/>
      </w:pPr>
      <w:r>
        <w:rPr>
          <w:rFonts w:ascii="Times New Roman"/>
          <w:b w:val="false"/>
          <w:i w:val="false"/>
          <w:color w:val="000000"/>
          <w:sz w:val="28"/>
        </w:rPr>
        <w:t>
      8. Бұршақ тұқымдастар Иә ____ Жоқ ____ неше күн ____</w:t>
      </w:r>
    </w:p>
    <w:p>
      <w:pPr>
        <w:spacing w:after="0"/>
        <w:ind w:left="0"/>
        <w:jc w:val="both"/>
      </w:pPr>
      <w:r>
        <w:rPr>
          <w:rFonts w:ascii="Times New Roman"/>
          <w:b w:val="false"/>
          <w:i w:val="false"/>
          <w:color w:val="000000"/>
          <w:sz w:val="28"/>
        </w:rPr>
        <w:t>
      9. Жасыл және сары-қоңыр жемістер және көкөністер Иә ____ Жоқ ____ қанша күн</w:t>
      </w:r>
    </w:p>
    <w:p>
      <w:pPr>
        <w:spacing w:after="0"/>
        <w:ind w:left="0"/>
        <w:jc w:val="both"/>
      </w:pPr>
      <w:r>
        <w:rPr>
          <w:rFonts w:ascii="Times New Roman"/>
          <w:b w:val="false"/>
          <w:i w:val="false"/>
          <w:color w:val="000000"/>
          <w:sz w:val="28"/>
        </w:rPr>
        <w:t>
      10. Балаңызға шәй бересіз бе? Иә ____ Жоқ ____</w:t>
      </w:r>
    </w:p>
    <w:p>
      <w:pPr>
        <w:spacing w:after="0"/>
        <w:ind w:left="0"/>
        <w:jc w:val="both"/>
      </w:pPr>
      <w:r>
        <w:rPr>
          <w:rFonts w:ascii="Times New Roman"/>
          <w:b w:val="false"/>
          <w:i w:val="false"/>
          <w:color w:val="000000"/>
          <w:sz w:val="28"/>
        </w:rPr>
        <w:t>
      11. Тамақтандыру кезінде нені пайдаланасыз: бөтелке ____ шыныаяқ және қасық ___</w:t>
      </w:r>
    </w:p>
    <w:p>
      <w:pPr>
        <w:spacing w:after="0"/>
        <w:ind w:left="0"/>
        <w:jc w:val="both"/>
      </w:pPr>
      <w:r>
        <w:rPr>
          <w:rFonts w:ascii="Times New Roman"/>
          <w:b w:val="false"/>
          <w:i w:val="false"/>
          <w:color w:val="000000"/>
          <w:sz w:val="28"/>
        </w:rPr>
        <w:t>
      Егілуін тексеріңіз:</w:t>
      </w:r>
    </w:p>
    <w:p>
      <w:pPr>
        <w:spacing w:after="0"/>
        <w:ind w:left="0"/>
        <w:jc w:val="both"/>
      </w:pPr>
      <w:r>
        <w:rPr>
          <w:rFonts w:ascii="Times New Roman"/>
          <w:b w:val="false"/>
          <w:i w:val="false"/>
          <w:color w:val="000000"/>
          <w:sz w:val="28"/>
        </w:rPr>
        <w:t>
      Бүгін жасайтын екпелердің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Гепатит В 1- 0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АКДС 1+hib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Гепатит В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АКДС 2+ hib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Гепатит В 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АКДС 3+ hib 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Қызылша + қызамық +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АКДС ревакцинациясы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HIB ревакцинациясы</w:t>
      </w:r>
    </w:p>
    <w:p>
      <w:pPr>
        <w:spacing w:after="0"/>
        <w:ind w:left="0"/>
        <w:jc w:val="both"/>
      </w:pPr>
      <w:r>
        <w:rPr>
          <w:rFonts w:ascii="Times New Roman"/>
          <w:b w:val="false"/>
          <w:i w:val="false"/>
          <w:color w:val="000000"/>
          <w:sz w:val="28"/>
        </w:rPr>
        <w:t>
      Келесі екпеге бару мерзімі</w:t>
      </w:r>
    </w:p>
    <w:p>
      <w:pPr>
        <w:spacing w:after="0"/>
        <w:ind w:left="0"/>
        <w:jc w:val="both"/>
      </w:pPr>
      <w:r>
        <w:rPr>
          <w:rFonts w:ascii="Times New Roman"/>
          <w:b w:val="false"/>
          <w:i w:val="false"/>
          <w:color w:val="000000"/>
          <w:sz w:val="28"/>
        </w:rPr>
        <w:t>
      Мешелдің профилактикасы: өзіндік емес (серуендеу кезінде толық инсоляция), өзіндік Д витаминімен профилактикалак (көрсетілім бойынша)</w:t>
      </w:r>
    </w:p>
    <w:p>
      <w:pPr>
        <w:spacing w:after="0"/>
        <w:ind w:left="0"/>
        <w:jc w:val="both"/>
      </w:pPr>
      <w:r>
        <w:rPr>
          <w:rFonts w:ascii="Times New Roman"/>
          <w:b w:val="false"/>
          <w:i w:val="false"/>
          <w:color w:val="000000"/>
          <w:sz w:val="28"/>
        </w:rPr>
        <w:t>
      Мөлшері ____ ұзақтығы</w:t>
      </w:r>
    </w:p>
    <w:p>
      <w:pPr>
        <w:spacing w:after="0"/>
        <w:ind w:left="0"/>
        <w:jc w:val="both"/>
      </w:pPr>
      <w:r>
        <w:rPr>
          <w:rFonts w:ascii="Times New Roman"/>
          <w:b w:val="false"/>
          <w:i w:val="false"/>
          <w:color w:val="000000"/>
          <w:sz w:val="28"/>
        </w:rPr>
        <w:t>
      Психомоторлық даму:</w:t>
      </w:r>
    </w:p>
    <w:p>
      <w:pPr>
        <w:spacing w:after="0"/>
        <w:ind w:left="0"/>
        <w:jc w:val="both"/>
      </w:pPr>
      <w:r>
        <w:rPr>
          <w:rFonts w:ascii="Times New Roman"/>
          <w:b w:val="false"/>
          <w:i w:val="false"/>
          <w:color w:val="000000"/>
          <w:sz w:val="28"/>
        </w:rPr>
        <w:t>
      До=</w:t>
      </w:r>
    </w:p>
    <w:p>
      <w:pPr>
        <w:spacing w:after="0"/>
        <w:ind w:left="0"/>
        <w:jc w:val="both"/>
      </w:pPr>
      <w:r>
        <w:rPr>
          <w:rFonts w:ascii="Times New Roman"/>
          <w:b w:val="false"/>
          <w:i w:val="false"/>
          <w:color w:val="000000"/>
          <w:sz w:val="28"/>
        </w:rPr>
        <w:t>
      Др=</w:t>
      </w:r>
    </w:p>
    <w:p>
      <w:pPr>
        <w:spacing w:after="0"/>
        <w:ind w:left="0"/>
        <w:jc w:val="both"/>
      </w:pPr>
      <w:r>
        <w:rPr>
          <w:rFonts w:ascii="Times New Roman"/>
          <w:b w:val="false"/>
          <w:i w:val="false"/>
          <w:color w:val="000000"/>
          <w:sz w:val="28"/>
        </w:rPr>
        <w:t>
      Ра=</w:t>
      </w:r>
    </w:p>
    <w:p>
      <w:pPr>
        <w:spacing w:after="0"/>
        <w:ind w:left="0"/>
        <w:jc w:val="both"/>
      </w:pPr>
      <w:r>
        <w:rPr>
          <w:rFonts w:ascii="Times New Roman"/>
          <w:b w:val="false"/>
          <w:i w:val="false"/>
          <w:color w:val="000000"/>
          <w:sz w:val="28"/>
        </w:rPr>
        <w:t>
      Рп=</w:t>
      </w:r>
    </w:p>
    <w:p>
      <w:pPr>
        <w:spacing w:after="0"/>
        <w:ind w:left="0"/>
        <w:jc w:val="both"/>
      </w:pPr>
      <w:r>
        <w:rPr>
          <w:rFonts w:ascii="Times New Roman"/>
          <w:b w:val="false"/>
          <w:i w:val="false"/>
          <w:color w:val="000000"/>
          <w:sz w:val="28"/>
        </w:rPr>
        <w:t>
      Н=</w:t>
      </w:r>
    </w:p>
    <w:p>
      <w:pPr>
        <w:spacing w:after="0"/>
        <w:ind w:left="0"/>
        <w:jc w:val="both"/>
      </w:pPr>
      <w:r>
        <w:rPr>
          <w:rFonts w:ascii="Times New Roman"/>
          <w:b w:val="false"/>
          <w:i w:val="false"/>
          <w:color w:val="000000"/>
          <w:sz w:val="28"/>
        </w:rPr>
        <w:t>
      Э=</w:t>
      </w:r>
    </w:p>
    <w:p>
      <w:pPr>
        <w:spacing w:after="0"/>
        <w:ind w:left="0"/>
        <w:jc w:val="both"/>
      </w:pPr>
      <w:r>
        <w:rPr>
          <w:rFonts w:ascii="Times New Roman"/>
          <w:b w:val="false"/>
          <w:i w:val="false"/>
          <w:color w:val="000000"/>
          <w:sz w:val="28"/>
        </w:rPr>
        <w:t>
      Даму мақсатында күтімді бағалау</w:t>
      </w:r>
    </w:p>
    <w:p>
      <w:pPr>
        <w:spacing w:after="0"/>
        <w:ind w:left="0"/>
        <w:jc w:val="both"/>
      </w:pPr>
      <w:r>
        <w:rPr>
          <w:rFonts w:ascii="Times New Roman"/>
          <w:b w:val="false"/>
          <w:i w:val="false"/>
          <w:color w:val="000000"/>
          <w:sz w:val="28"/>
        </w:rPr>
        <w:t>
      Сіз балаңызбен қалай ойнайсыз?</w:t>
      </w:r>
    </w:p>
    <w:p>
      <w:pPr>
        <w:spacing w:after="0"/>
        <w:ind w:left="0"/>
        <w:jc w:val="both"/>
      </w:pPr>
      <w:r>
        <w:rPr>
          <w:rFonts w:ascii="Times New Roman"/>
          <w:b w:val="false"/>
          <w:i w:val="false"/>
          <w:color w:val="000000"/>
          <w:sz w:val="28"/>
        </w:rPr>
        <w:t>
      Сіз балаңызбен қалай сөйлесесіз?</w:t>
      </w:r>
    </w:p>
    <w:p>
      <w:pPr>
        <w:spacing w:after="0"/>
        <w:ind w:left="0"/>
        <w:jc w:val="both"/>
      </w:pPr>
      <w:r>
        <w:rPr>
          <w:rFonts w:ascii="Times New Roman"/>
          <w:b w:val="false"/>
          <w:i w:val="false"/>
          <w:color w:val="000000"/>
          <w:sz w:val="28"/>
        </w:rPr>
        <w:t>
      Қалмаған</w:t>
      </w:r>
    </w:p>
    <w:p>
      <w:pPr>
        <w:spacing w:after="0"/>
        <w:ind w:left="0"/>
        <w:jc w:val="both"/>
      </w:pPr>
      <w:r>
        <w:rPr>
          <w:rFonts w:ascii="Times New Roman"/>
          <w:b w:val="false"/>
          <w:i w:val="false"/>
          <w:color w:val="000000"/>
          <w:sz w:val="28"/>
        </w:rPr>
        <w:t>
      ___________ эпикриздік мерзімге қалып қойған</w:t>
      </w:r>
    </w:p>
    <w:p>
      <w:pPr>
        <w:spacing w:after="0"/>
        <w:ind w:left="0"/>
        <w:jc w:val="both"/>
      </w:pPr>
      <w:r>
        <w:rPr>
          <w:rFonts w:ascii="Times New Roman"/>
          <w:b w:val="false"/>
          <w:i w:val="false"/>
          <w:color w:val="000000"/>
          <w:sz w:val="28"/>
        </w:rPr>
        <w:t>
      Даму үшін күтім көрсету проблемалары</w:t>
      </w:r>
    </w:p>
    <w:p>
      <w:pPr>
        <w:spacing w:after="0"/>
        <w:ind w:left="0"/>
        <w:jc w:val="both"/>
      </w:pPr>
      <w:r>
        <w:rPr>
          <w:rFonts w:ascii="Times New Roman"/>
          <w:b w:val="false"/>
          <w:i w:val="false"/>
          <w:color w:val="000000"/>
          <w:sz w:val="28"/>
        </w:rPr>
        <w:t>
      Күтімді бағалау:</w:t>
      </w:r>
    </w:p>
    <w:p>
      <w:pPr>
        <w:spacing w:after="0"/>
        <w:ind w:left="0"/>
        <w:jc w:val="both"/>
      </w:pPr>
      <w:r>
        <w:rPr>
          <w:rFonts w:ascii="Times New Roman"/>
          <w:b w:val="false"/>
          <w:i w:val="false"/>
          <w:color w:val="000000"/>
          <w:sz w:val="28"/>
        </w:rPr>
        <w:t>
      1. Пациент балаға күтім көрсету қағидасын және медицина қызметкеріне қашан бару керектігін біледі</w:t>
      </w:r>
    </w:p>
    <w:p>
      <w:pPr>
        <w:spacing w:after="0"/>
        <w:ind w:left="0"/>
        <w:jc w:val="both"/>
      </w:pPr>
      <w:r>
        <w:rPr>
          <w:rFonts w:ascii="Times New Roman"/>
          <w:b w:val="false"/>
          <w:i w:val="false"/>
          <w:color w:val="000000"/>
          <w:sz w:val="28"/>
        </w:rPr>
        <w:t>
      2. Берілген нұсқаулықтарға сәйкес баланың тамақтануы,</w:t>
      </w:r>
    </w:p>
    <w:p>
      <w:pPr>
        <w:spacing w:after="0"/>
        <w:ind w:left="0"/>
        <w:jc w:val="both"/>
      </w:pPr>
      <w:r>
        <w:rPr>
          <w:rFonts w:ascii="Times New Roman"/>
          <w:b w:val="false"/>
          <w:i w:val="false"/>
          <w:color w:val="000000"/>
          <w:sz w:val="28"/>
        </w:rPr>
        <w:t>
      дамуы және күтімі бойынша нұсқаулықтарды орындайды</w:t>
      </w:r>
    </w:p>
    <w:p>
      <w:pPr>
        <w:spacing w:after="0"/>
        <w:ind w:left="0"/>
        <w:jc w:val="both"/>
      </w:pPr>
      <w:r>
        <w:rPr>
          <w:rFonts w:ascii="Times New Roman"/>
          <w:b w:val="false"/>
          <w:i w:val="false"/>
          <w:color w:val="000000"/>
          <w:sz w:val="28"/>
        </w:rPr>
        <w:t>
      3. Ана қауіп себептерін біледі ме?</w:t>
      </w:r>
    </w:p>
    <w:p>
      <w:pPr>
        <w:spacing w:after="0"/>
        <w:ind w:left="0"/>
        <w:jc w:val="both"/>
      </w:pPr>
      <w:r>
        <w:rPr>
          <w:rFonts w:ascii="Times New Roman"/>
          <w:b w:val="false"/>
          <w:i w:val="false"/>
          <w:color w:val="000000"/>
          <w:sz w:val="28"/>
        </w:rPr>
        <w:t>
      Күтім көрсету проблемалары</w:t>
      </w:r>
    </w:p>
    <w:p>
      <w:pPr>
        <w:spacing w:after="0"/>
        <w:ind w:left="0"/>
        <w:jc w:val="both"/>
      </w:pPr>
      <w:r>
        <w:rPr>
          <w:rFonts w:ascii="Times New Roman"/>
          <w:b w:val="false"/>
          <w:i w:val="false"/>
          <w:color w:val="000000"/>
          <w:sz w:val="28"/>
        </w:rPr>
        <w:t>
      Балаға қатыгез мінез көрсету себептері:</w:t>
      </w:r>
    </w:p>
    <w:p>
      <w:pPr>
        <w:spacing w:after="0"/>
        <w:ind w:left="0"/>
        <w:jc w:val="both"/>
      </w:pPr>
      <w:r>
        <w:rPr>
          <w:rFonts w:ascii="Times New Roman"/>
          <w:b w:val="false"/>
          <w:i w:val="false"/>
          <w:color w:val="000000"/>
          <w:sz w:val="28"/>
        </w:rPr>
        <w:t>
      Физикалық жәбірлеу, жақтырмау, физикалық және эмоционалдық қараусыздық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Мамандандырылған көмекті қажет ететін қауіпті себептер</w:t>
      </w:r>
    </w:p>
    <w:p>
      <w:pPr>
        <w:spacing w:after="0"/>
        <w:ind w:left="0"/>
        <w:jc w:val="both"/>
      </w:pPr>
      <w:r>
        <w:rPr>
          <w:rFonts w:ascii="Times New Roman"/>
          <w:b w:val="false"/>
          <w:i w:val="false"/>
          <w:color w:val="000000"/>
          <w:sz w:val="28"/>
        </w:rPr>
        <w:t>
      • Ықтимал кереңдік немесе көру проблемалары</w:t>
      </w:r>
    </w:p>
    <w:p>
      <w:pPr>
        <w:spacing w:after="0"/>
        <w:ind w:left="0"/>
        <w:jc w:val="both"/>
      </w:pPr>
      <w:r>
        <w:rPr>
          <w:rFonts w:ascii="Times New Roman"/>
          <w:b w:val="false"/>
          <w:i w:val="false"/>
          <w:color w:val="000000"/>
          <w:sz w:val="28"/>
        </w:rPr>
        <w:t>
      • Бала байланысқа бармайды</w:t>
      </w:r>
    </w:p>
    <w:p>
      <w:pPr>
        <w:spacing w:after="0"/>
        <w:ind w:left="0"/>
        <w:jc w:val="both"/>
      </w:pPr>
      <w:r>
        <w:rPr>
          <w:rFonts w:ascii="Times New Roman"/>
          <w:b w:val="false"/>
          <w:i w:val="false"/>
          <w:color w:val="000000"/>
          <w:sz w:val="28"/>
        </w:rPr>
        <w:t>
      • Жүргенде тепе-теңдікті қиын ұстау</w:t>
      </w:r>
    </w:p>
    <w:p>
      <w:pPr>
        <w:spacing w:after="0"/>
        <w:ind w:left="0"/>
        <w:jc w:val="both"/>
      </w:pPr>
      <w:r>
        <w:rPr>
          <w:rFonts w:ascii="Times New Roman"/>
          <w:b w:val="false"/>
          <w:i w:val="false"/>
          <w:color w:val="000000"/>
          <w:sz w:val="28"/>
        </w:rPr>
        <w:t>
      • Баланың мінез-құлқындағы түсініксіз өзгертулер, физикалық жәбірлеу іздерінің болуы (әсіресе, егер бала басқа адамдардың қарауында болса)</w:t>
      </w:r>
    </w:p>
    <w:p>
      <w:pPr>
        <w:spacing w:after="0"/>
        <w:ind w:left="0"/>
        <w:jc w:val="both"/>
      </w:pPr>
      <w:r>
        <w:rPr>
          <w:rFonts w:ascii="Times New Roman"/>
          <w:b w:val="false"/>
          <w:i w:val="false"/>
          <w:color w:val="000000"/>
          <w:sz w:val="28"/>
        </w:rPr>
        <w:t>
      • Тәбеттің нашарлауы</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Қауіпті себептер анықталғанда мамандандырылған көмекпен қамтамасыз ету және таңдау үшін бейінді маманның консультациясына жіберу (психолог, логопед)</w:t>
      </w:r>
    </w:p>
    <w:p>
      <w:pPr>
        <w:spacing w:after="0"/>
        <w:ind w:left="0"/>
        <w:jc w:val="both"/>
      </w:pPr>
      <w:r>
        <w:rPr>
          <w:rFonts w:ascii="Times New Roman"/>
          <w:b w:val="false"/>
          <w:i w:val="false"/>
          <w:color w:val="000000"/>
          <w:sz w:val="28"/>
        </w:rPr>
        <w:t>
      Ананың тамақтануын және денсаулығын бағалау:</w:t>
      </w:r>
    </w:p>
    <w:p>
      <w:pPr>
        <w:spacing w:after="0"/>
        <w:ind w:left="0"/>
        <w:jc w:val="both"/>
      </w:pPr>
      <w:r>
        <w:rPr>
          <w:rFonts w:ascii="Times New Roman"/>
          <w:b w:val="false"/>
          <w:i w:val="false"/>
          <w:color w:val="000000"/>
          <w:sz w:val="28"/>
        </w:rPr>
        <w:t>
      Отбасыны жоспарлау мәселелері туралы консультация беру (емізу кезінде етеккірдің болмауы, мүшеқаптар, ЖІС)</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Ұсыныстар:</w:t>
      </w:r>
    </w:p>
    <w:p>
      <w:pPr>
        <w:spacing w:after="0"/>
        <w:ind w:left="0"/>
        <w:jc w:val="both"/>
      </w:pPr>
      <w:r>
        <w:rPr>
          <w:rFonts w:ascii="Times New Roman"/>
          <w:b w:val="false"/>
          <w:i w:val="false"/>
          <w:color w:val="000000"/>
          <w:sz w:val="28"/>
        </w:rPr>
        <w:t>
      • Тек емшек сүтімен тамақтандыру практикасы</w:t>
      </w:r>
    </w:p>
    <w:p>
      <w:pPr>
        <w:spacing w:after="0"/>
        <w:ind w:left="0"/>
        <w:jc w:val="both"/>
      </w:pPr>
      <w:r>
        <w:rPr>
          <w:rFonts w:ascii="Times New Roman"/>
          <w:b w:val="false"/>
          <w:i w:val="false"/>
          <w:color w:val="000000"/>
          <w:sz w:val="28"/>
        </w:rPr>
        <w:t>
      • Ананың тиімді тамақтануы</w:t>
      </w:r>
    </w:p>
    <w:p>
      <w:pPr>
        <w:spacing w:after="0"/>
        <w:ind w:left="0"/>
        <w:jc w:val="both"/>
      </w:pPr>
      <w:r>
        <w:rPr>
          <w:rFonts w:ascii="Times New Roman"/>
          <w:b w:val="false"/>
          <w:i w:val="false"/>
          <w:color w:val="000000"/>
          <w:sz w:val="28"/>
        </w:rPr>
        <w:t>
      • Жасына сәйкес психоәлеуметтік және қозғаушы даму (Ана жадынамасы)</w:t>
      </w:r>
    </w:p>
    <w:p>
      <w:pPr>
        <w:spacing w:after="0"/>
        <w:ind w:left="0"/>
        <w:jc w:val="both"/>
      </w:pPr>
      <w:r>
        <w:rPr>
          <w:rFonts w:ascii="Times New Roman"/>
          <w:b w:val="false"/>
          <w:i w:val="false"/>
          <w:color w:val="000000"/>
          <w:sz w:val="28"/>
        </w:rPr>
        <w:t>
      • Жасына сәйкес массаж және гимнастика</w:t>
      </w:r>
    </w:p>
    <w:p>
      <w:pPr>
        <w:spacing w:after="0"/>
        <w:ind w:left="0"/>
        <w:jc w:val="both"/>
      </w:pPr>
      <w:r>
        <w:rPr>
          <w:rFonts w:ascii="Times New Roman"/>
          <w:b w:val="false"/>
          <w:i w:val="false"/>
          <w:color w:val="000000"/>
          <w:sz w:val="28"/>
        </w:rPr>
        <w:t>
      • Күн сайын серуендеу (күніне 1-2 рет) жеткілікті инсоляциямен, көрсетілімдер бойынша Д витаминімен арнайы профилактикалау</w:t>
      </w:r>
    </w:p>
    <w:p>
      <w:pPr>
        <w:spacing w:after="0"/>
        <w:ind w:left="0"/>
        <w:jc w:val="both"/>
      </w:pPr>
      <w:r>
        <w:rPr>
          <w:rFonts w:ascii="Times New Roman"/>
          <w:b w:val="false"/>
          <w:i w:val="false"/>
          <w:color w:val="000000"/>
          <w:sz w:val="28"/>
        </w:rPr>
        <w:t>
      • Бала сырқаттанған жағдайда мінез-құлық және күтім қағидалары (қауіпті белгілер және көмекке жүгіну қажет болған кезде тамақтандыру және ішу режимі)</w:t>
      </w:r>
    </w:p>
    <w:p>
      <w:pPr>
        <w:spacing w:after="0"/>
        <w:ind w:left="0"/>
        <w:jc w:val="both"/>
      </w:pPr>
      <w:r>
        <w:rPr>
          <w:rFonts w:ascii="Times New Roman"/>
          <w:b w:val="false"/>
          <w:i w:val="false"/>
          <w:color w:val="000000"/>
          <w:sz w:val="28"/>
        </w:rPr>
        <w:t>
      • Вакцинация (уақтылы егу, екпеге кері әсердің болуы және ата-ананың мінез-құлқы, екпелер қандай инфекциялардан қорғайды)</w:t>
      </w:r>
    </w:p>
    <w:p>
      <w:pPr>
        <w:spacing w:after="0"/>
        <w:ind w:left="0"/>
        <w:jc w:val="both"/>
      </w:pPr>
      <w:r>
        <w:rPr>
          <w:rFonts w:ascii="Times New Roman"/>
          <w:b w:val="false"/>
          <w:i w:val="false"/>
          <w:color w:val="000000"/>
          <w:sz w:val="28"/>
        </w:rPr>
        <w:t>
      • Қауіпсіз орта және ата-аналардың жарақат пен жазатайым жағдайларды профилактикалауды үйрету</w:t>
      </w:r>
    </w:p>
    <w:p>
      <w:pPr>
        <w:spacing w:after="0"/>
        <w:ind w:left="0"/>
        <w:jc w:val="both"/>
      </w:pPr>
      <w:r>
        <w:rPr>
          <w:rFonts w:ascii="Times New Roman"/>
          <w:b w:val="false"/>
          <w:i w:val="false"/>
          <w:color w:val="000000"/>
          <w:sz w:val="28"/>
        </w:rPr>
        <w:t>
      • Баланың даму мақстында әкесін бала күтіміне белсенді қатыстыру</w:t>
      </w:r>
    </w:p>
    <w:p>
      <w:pPr>
        <w:spacing w:after="0"/>
        <w:ind w:left="0"/>
        <w:jc w:val="both"/>
      </w:pPr>
      <w:r>
        <w:rPr>
          <w:rFonts w:ascii="Times New Roman"/>
          <w:b w:val="false"/>
          <w:i w:val="false"/>
          <w:color w:val="000000"/>
          <w:sz w:val="28"/>
        </w:rPr>
        <w:t>
      • Ай сайын дәрігерде қарап-тексеру</w:t>
      </w:r>
    </w:p>
    <w:p>
      <w:pPr>
        <w:spacing w:after="0"/>
        <w:ind w:left="0"/>
        <w:jc w:val="both"/>
      </w:pPr>
      <w:r>
        <w:rPr>
          <w:rFonts w:ascii="Times New Roman"/>
          <w:b w:val="false"/>
          <w:i w:val="false"/>
          <w:color w:val="000000"/>
          <w:sz w:val="28"/>
        </w:rPr>
        <w:t>
      • Көрсетілімдер бойынша бейінді мамандарда консультация алу және зертханалық зерттелу</w:t>
      </w:r>
    </w:p>
    <w:p>
      <w:pPr>
        <w:spacing w:after="0"/>
        <w:ind w:left="0"/>
        <w:jc w:val="both"/>
      </w:pPr>
      <w:r>
        <w:rPr>
          <w:rFonts w:ascii="Times New Roman"/>
          <w:b w:val="false"/>
          <w:i w:val="false"/>
          <w:color w:val="000000"/>
          <w:sz w:val="28"/>
        </w:rPr>
        <w:t>
      • Басқа</w:t>
      </w:r>
    </w:p>
    <w:p>
      <w:pPr>
        <w:spacing w:after="0"/>
        <w:ind w:left="0"/>
        <w:jc w:val="both"/>
      </w:pPr>
      <w:r>
        <w:rPr>
          <w:rFonts w:ascii="Times New Roman"/>
          <w:b w:val="false"/>
          <w:i w:val="false"/>
          <w:color w:val="000000"/>
          <w:sz w:val="28"/>
        </w:rPr>
        <w:t>
      Идентфикатор/ дәрігердің Т.А.Ә. (бар болған жағдайда)</w:t>
      </w:r>
    </w:p>
    <w:p>
      <w:pPr>
        <w:spacing w:after="0"/>
        <w:ind w:left="0"/>
        <w:jc w:val="both"/>
      </w:pPr>
      <w:r>
        <w:rPr>
          <w:rFonts w:ascii="Times New Roman"/>
          <w:b w:val="false"/>
          <w:i w:val="false"/>
          <w:color w:val="000000"/>
          <w:sz w:val="28"/>
        </w:rPr>
        <w:t>
      Идентфикатор/ орта медицина қызметкерінің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3-қосымша парақ</w:t>
            </w:r>
          </w:p>
        </w:tc>
      </w:tr>
    </w:tbl>
    <w:bookmarkStart w:name="z71" w:id="39"/>
    <w:p>
      <w:pPr>
        <w:spacing w:after="0"/>
        <w:ind w:left="0"/>
        <w:jc w:val="left"/>
      </w:pPr>
      <w:r>
        <w:rPr>
          <w:rFonts w:ascii="Times New Roman"/>
          <w:b/>
          <w:i w:val="false"/>
          <w:color w:val="000000"/>
        </w:rPr>
        <w:t xml:space="preserve"> Маман консультациясы</w:t>
      </w:r>
    </w:p>
    <w:bookmarkEnd w:id="39"/>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Консультация түрі</w:t>
      </w:r>
    </w:p>
    <w:p>
      <w:pPr>
        <w:spacing w:after="0"/>
        <w:ind w:left="0"/>
        <w:jc w:val="both"/>
      </w:pPr>
      <w:r>
        <w:rPr>
          <w:rFonts w:ascii="Times New Roman"/>
          <w:b w:val="false"/>
          <w:i w:val="false"/>
          <w:color w:val="000000"/>
          <w:sz w:val="28"/>
        </w:rPr>
        <w:t>
      3. Шағымдар: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4. Өмір анамнезі: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5. Ауру анамнезі: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6. Объективті деректер: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7.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8. Диагноз атауының коды</w:t>
      </w:r>
    </w:p>
    <w:p>
      <w:pPr>
        <w:spacing w:after="0"/>
        <w:ind w:left="0"/>
        <w:jc w:val="both"/>
      </w:pPr>
      <w:r>
        <w:rPr>
          <w:rFonts w:ascii="Times New Roman"/>
          <w:b w:val="false"/>
          <w:i w:val="false"/>
          <w:color w:val="000000"/>
          <w:sz w:val="28"/>
        </w:rPr>
        <w:t>
      9. Қажетті дәрілік заттар мен қызметтерді тағайындау</w:t>
      </w:r>
    </w:p>
    <w:p>
      <w:pPr>
        <w:spacing w:after="0"/>
        <w:ind w:left="0"/>
        <w:jc w:val="both"/>
      </w:pPr>
      <w:r>
        <w:rPr>
          <w:rFonts w:ascii="Times New Roman"/>
          <w:b w:val="false"/>
          <w:i w:val="false"/>
          <w:color w:val="000000"/>
          <w:sz w:val="28"/>
        </w:rPr>
        <w:t>
      10. Дәрігердің идентификаторы, Т.А.Ә. (бар болған жағдайда)</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11. Консилиумдар жазбасы диагноз бойынша келісілген позициядан, зерттеп-қараудан және емдеу ұсынымдарынан тұрады. Консилиумға қатысушылардың бірінің ерекше позициясы болған жағдайда, оның пікірі де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4-қосымша парақ</w:t>
            </w:r>
          </w:p>
        </w:tc>
      </w:tr>
    </w:tbl>
    <w:bookmarkStart w:name="z73" w:id="40"/>
    <w:p>
      <w:pPr>
        <w:spacing w:after="0"/>
        <w:ind w:left="0"/>
        <w:jc w:val="left"/>
      </w:pPr>
      <w:r>
        <w:rPr>
          <w:rFonts w:ascii="Times New Roman"/>
          <w:b/>
          <w:i w:val="false"/>
          <w:color w:val="000000"/>
        </w:rPr>
        <w:t xml:space="preserve"> Операция/рәсім/ аферез хаттамасы</w:t>
      </w:r>
    </w:p>
    <w:bookmarkEnd w:id="40"/>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Операция/рәсім/ аферезге көрсетілімдер</w:t>
      </w:r>
    </w:p>
    <w:p>
      <w:pPr>
        <w:spacing w:after="0"/>
        <w:ind w:left="0"/>
        <w:jc w:val="both"/>
      </w:pPr>
      <w:r>
        <w:rPr>
          <w:rFonts w:ascii="Times New Roman"/>
          <w:b w:val="false"/>
          <w:i w:val="false"/>
          <w:color w:val="000000"/>
          <w:sz w:val="28"/>
        </w:rPr>
        <w:t>
      3. Клиникалық диагноз</w:t>
      </w:r>
    </w:p>
    <w:p>
      <w:pPr>
        <w:spacing w:after="0"/>
        <w:ind w:left="0"/>
        <w:jc w:val="both"/>
      </w:pPr>
      <w:r>
        <w:rPr>
          <w:rFonts w:ascii="Times New Roman"/>
          <w:b w:val="false"/>
          <w:i w:val="false"/>
          <w:color w:val="000000"/>
          <w:sz w:val="28"/>
        </w:rPr>
        <w:t>
      4. Анестезиялық құрал</w:t>
      </w:r>
    </w:p>
    <w:p>
      <w:pPr>
        <w:spacing w:after="0"/>
        <w:ind w:left="0"/>
        <w:jc w:val="both"/>
      </w:pPr>
      <w:r>
        <w:rPr>
          <w:rFonts w:ascii="Times New Roman"/>
          <w:b w:val="false"/>
          <w:i w:val="false"/>
          <w:color w:val="000000"/>
          <w:sz w:val="28"/>
        </w:rPr>
        <w:t>
      5. Операция/рәсім/ аферез хаттамасы, кем дегенде:</w:t>
      </w:r>
    </w:p>
    <w:p>
      <w:pPr>
        <w:spacing w:after="0"/>
        <w:ind w:left="0"/>
        <w:jc w:val="both"/>
      </w:pPr>
      <w:r>
        <w:rPr>
          <w:rFonts w:ascii="Times New Roman"/>
          <w:b w:val="false"/>
          <w:i w:val="false"/>
          <w:color w:val="000000"/>
          <w:sz w:val="28"/>
        </w:rPr>
        <w:t>
      5.1 Операция/рәсім/ аферез басталған және аяқталған уақыты</w:t>
      </w:r>
    </w:p>
    <w:p>
      <w:pPr>
        <w:spacing w:after="0"/>
        <w:ind w:left="0"/>
        <w:jc w:val="both"/>
      </w:pPr>
      <w:r>
        <w:rPr>
          <w:rFonts w:ascii="Times New Roman"/>
          <w:b w:val="false"/>
          <w:i w:val="false"/>
          <w:color w:val="000000"/>
          <w:sz w:val="28"/>
        </w:rPr>
        <w:t>
      5.2 Операция/рәсім/ аферез ағымы, орындау техникасын қоса алғанда</w:t>
      </w:r>
    </w:p>
    <w:p>
      <w:pPr>
        <w:spacing w:after="0"/>
        <w:ind w:left="0"/>
        <w:jc w:val="both"/>
      </w:pPr>
      <w:r>
        <w:rPr>
          <w:rFonts w:ascii="Times New Roman"/>
          <w:b w:val="false"/>
          <w:i w:val="false"/>
          <w:color w:val="000000"/>
          <w:sz w:val="28"/>
        </w:rPr>
        <w:t>
      5.3 Операция/рәсім/ аферез кезінде консультанттардың қатысуы, ұсынымдары</w:t>
      </w:r>
    </w:p>
    <w:p>
      <w:pPr>
        <w:spacing w:after="0"/>
        <w:ind w:left="0"/>
        <w:jc w:val="both"/>
      </w:pPr>
      <w:r>
        <w:rPr>
          <w:rFonts w:ascii="Times New Roman"/>
          <w:b w:val="false"/>
          <w:i w:val="false"/>
          <w:color w:val="000000"/>
          <w:sz w:val="28"/>
        </w:rPr>
        <w:t>
      5.4 Қосымша зертханалық зерттеулер және басқа зерттеудің әдістерін қолдану</w:t>
      </w:r>
    </w:p>
    <w:p>
      <w:pPr>
        <w:spacing w:after="0"/>
        <w:ind w:left="0"/>
        <w:jc w:val="both"/>
      </w:pPr>
      <w:r>
        <w:rPr>
          <w:rFonts w:ascii="Times New Roman"/>
          <w:b w:val="false"/>
          <w:i w:val="false"/>
          <w:color w:val="000000"/>
          <w:sz w:val="28"/>
        </w:rPr>
        <w:t>
      5.5 Операцияның аяқталуы, Операция кезіндегі асқынулар (егер болмаса "Операция/рәсім/ аферез кезінде асқынулар болған жоқ" деп көрсету қажет)</w:t>
      </w:r>
    </w:p>
    <w:p>
      <w:pPr>
        <w:spacing w:after="0"/>
        <w:ind w:left="0"/>
        <w:jc w:val="both"/>
      </w:pPr>
      <w:r>
        <w:rPr>
          <w:rFonts w:ascii="Times New Roman"/>
          <w:b w:val="false"/>
          <w:i w:val="false"/>
          <w:color w:val="000000"/>
          <w:sz w:val="28"/>
        </w:rPr>
        <w:t>
      5.6 Қан кетулер мөлшері</w:t>
      </w:r>
    </w:p>
    <w:p>
      <w:pPr>
        <w:spacing w:after="0"/>
        <w:ind w:left="0"/>
        <w:jc w:val="both"/>
      </w:pPr>
      <w:r>
        <w:rPr>
          <w:rFonts w:ascii="Times New Roman"/>
          <w:b w:val="false"/>
          <w:i w:val="false"/>
          <w:color w:val="000000"/>
          <w:sz w:val="28"/>
        </w:rPr>
        <w:t>
      мл.</w:t>
      </w:r>
    </w:p>
    <w:p>
      <w:pPr>
        <w:spacing w:after="0"/>
        <w:ind w:left="0"/>
        <w:jc w:val="both"/>
      </w:pPr>
      <w:r>
        <w:rPr>
          <w:rFonts w:ascii="Times New Roman"/>
          <w:b w:val="false"/>
          <w:i w:val="false"/>
          <w:color w:val="000000"/>
          <w:sz w:val="28"/>
        </w:rPr>
        <w:t>
      5.7 Операция/рәсім/ аферез коды мен атауы</w:t>
      </w:r>
    </w:p>
    <w:p>
      <w:pPr>
        <w:spacing w:after="0"/>
        <w:ind w:left="0"/>
        <w:jc w:val="both"/>
      </w:pPr>
      <w:r>
        <w:rPr>
          <w:rFonts w:ascii="Times New Roman"/>
          <w:b w:val="false"/>
          <w:i w:val="false"/>
          <w:color w:val="000000"/>
          <w:sz w:val="28"/>
        </w:rPr>
        <w:t>
      5.8 Операция/рәсім/ аферезден кейінгі диагнозы</w:t>
      </w:r>
    </w:p>
    <w:p>
      <w:pPr>
        <w:spacing w:after="0"/>
        <w:ind w:left="0"/>
        <w:jc w:val="both"/>
      </w:pPr>
      <w:r>
        <w:rPr>
          <w:rFonts w:ascii="Times New Roman"/>
          <w:b w:val="false"/>
          <w:i w:val="false"/>
          <w:color w:val="000000"/>
          <w:sz w:val="28"/>
        </w:rPr>
        <w:t>
      5.9 Ұсынымдар</w:t>
      </w:r>
    </w:p>
    <w:p>
      <w:pPr>
        <w:spacing w:after="0"/>
        <w:ind w:left="0"/>
        <w:jc w:val="both"/>
      </w:pPr>
      <w:r>
        <w:rPr>
          <w:rFonts w:ascii="Times New Roman"/>
          <w:b w:val="false"/>
          <w:i w:val="false"/>
          <w:color w:val="000000"/>
          <w:sz w:val="28"/>
        </w:rPr>
        <w:t>
      5.10 Операция жасаған дәрігердің, асистенттер, анестезиолог пен ОМҚ идентификаторы және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5-қосымша парақ</w:t>
            </w:r>
          </w:p>
        </w:tc>
      </w:tr>
    </w:tbl>
    <w:bookmarkStart w:name="z75" w:id="41"/>
    <w:p>
      <w:pPr>
        <w:spacing w:after="0"/>
        <w:ind w:left="0"/>
        <w:jc w:val="left"/>
      </w:pPr>
      <w:r>
        <w:rPr>
          <w:rFonts w:ascii="Times New Roman"/>
          <w:b/>
          <w:i w:val="false"/>
          <w:color w:val="000000"/>
        </w:rPr>
        <w:t xml:space="preserve"> Пациентты динамикалық (диспансерлік) байқау</w:t>
      </w:r>
    </w:p>
    <w:bookmarkEnd w:id="41"/>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Пациент динамикалық (диспансерлік) байқауға жататын диагноз атауының коды;</w:t>
      </w:r>
    </w:p>
    <w:p>
      <w:pPr>
        <w:spacing w:after="0"/>
        <w:ind w:left="0"/>
        <w:jc w:val="both"/>
      </w:pPr>
      <w:r>
        <w:rPr>
          <w:rFonts w:ascii="Times New Roman"/>
          <w:b w:val="false"/>
          <w:i w:val="false"/>
          <w:color w:val="000000"/>
          <w:sz w:val="28"/>
        </w:rPr>
        <w:t>
      3. Диагноз бойынша байқау жоспарының қолданылу кезеңі:</w:t>
      </w:r>
    </w:p>
    <w:p>
      <w:pPr>
        <w:spacing w:after="0"/>
        <w:ind w:left="0"/>
        <w:jc w:val="both"/>
      </w:pPr>
      <w:r>
        <w:rPr>
          <w:rFonts w:ascii="Times New Roman"/>
          <w:b w:val="false"/>
          <w:i w:val="false"/>
          <w:color w:val="000000"/>
          <w:sz w:val="28"/>
        </w:rPr>
        <w:t>
      Басталу күні</w:t>
      </w:r>
    </w:p>
    <w:p>
      <w:pPr>
        <w:spacing w:after="0"/>
        <w:ind w:left="0"/>
        <w:jc w:val="both"/>
      </w:pPr>
      <w:r>
        <w:rPr>
          <w:rFonts w:ascii="Times New Roman"/>
          <w:b w:val="false"/>
          <w:i w:val="false"/>
          <w:color w:val="000000"/>
          <w:sz w:val="28"/>
        </w:rPr>
        <w:t>
      Аяқталу күні</w:t>
      </w:r>
    </w:p>
    <w:p>
      <w:pPr>
        <w:spacing w:after="0"/>
        <w:ind w:left="0"/>
        <w:jc w:val="both"/>
      </w:pPr>
      <w:r>
        <w:rPr>
          <w:rFonts w:ascii="Times New Roman"/>
          <w:b w:val="false"/>
          <w:i w:val="false"/>
          <w:color w:val="000000"/>
          <w:sz w:val="28"/>
        </w:rPr>
        <w:t>
      4. Байқау жоспары:</w:t>
      </w:r>
    </w:p>
    <w:p>
      <w:pPr>
        <w:spacing w:after="0"/>
        <w:ind w:left="0"/>
        <w:jc w:val="both"/>
      </w:pPr>
      <w:r>
        <w:rPr>
          <w:rFonts w:ascii="Times New Roman"/>
          <w:b w:val="false"/>
          <w:i w:val="false"/>
          <w:color w:val="000000"/>
          <w:sz w:val="28"/>
        </w:rPr>
        <w:t>
      Қызмет (тарификатордан):</w:t>
      </w:r>
    </w:p>
    <w:p>
      <w:pPr>
        <w:spacing w:after="0"/>
        <w:ind w:left="0"/>
        <w:jc w:val="both"/>
      </w:pPr>
      <w:r>
        <w:rPr>
          <w:rFonts w:ascii="Times New Roman"/>
          <w:b w:val="false"/>
          <w:i w:val="false"/>
          <w:color w:val="000000"/>
          <w:sz w:val="28"/>
        </w:rPr>
        <w:t>
      Жоспарланған өткізу күні</w:t>
      </w:r>
    </w:p>
    <w:p>
      <w:pPr>
        <w:spacing w:after="0"/>
        <w:ind w:left="0"/>
        <w:jc w:val="both"/>
      </w:pPr>
      <w:r>
        <w:rPr>
          <w:rFonts w:ascii="Times New Roman"/>
          <w:b w:val="false"/>
          <w:i w:val="false"/>
          <w:color w:val="000000"/>
          <w:sz w:val="28"/>
        </w:rPr>
        <w:t>
      Орындау күні:</w:t>
      </w:r>
    </w:p>
    <w:p>
      <w:pPr>
        <w:spacing w:after="0"/>
        <w:ind w:left="0"/>
        <w:jc w:val="both"/>
      </w:pPr>
      <w:r>
        <w:rPr>
          <w:rFonts w:ascii="Times New Roman"/>
          <w:b w:val="false"/>
          <w:i w:val="false"/>
          <w:color w:val="000000"/>
          <w:sz w:val="28"/>
        </w:rPr>
        <w:t>
      5. Ұсынымдар: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6-қосымша парақ</w:t>
            </w:r>
          </w:p>
        </w:tc>
      </w:tr>
    </w:tbl>
    <w:bookmarkStart w:name="z77" w:id="42"/>
    <w:p>
      <w:pPr>
        <w:spacing w:after="0"/>
        <w:ind w:left="0"/>
        <w:jc w:val="left"/>
      </w:pPr>
      <w:r>
        <w:rPr>
          <w:rFonts w:ascii="Times New Roman"/>
          <w:b/>
          <w:i w:val="false"/>
          <w:color w:val="000000"/>
        </w:rPr>
        <w:t xml:space="preserve"> Профилактикалық іс-шаралар парағы</w:t>
      </w:r>
    </w:p>
    <w:bookmarkEnd w:id="42"/>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Қызмет* (тарификатордың ішінен);</w:t>
      </w:r>
    </w:p>
    <w:p>
      <w:pPr>
        <w:spacing w:after="0"/>
        <w:ind w:left="0"/>
        <w:jc w:val="both"/>
      </w:pPr>
      <w:r>
        <w:rPr>
          <w:rFonts w:ascii="Times New Roman"/>
          <w:b w:val="false"/>
          <w:i w:val="false"/>
          <w:color w:val="000000"/>
          <w:sz w:val="28"/>
        </w:rPr>
        <w:t>
      3. Маманның қарап-тескеруі, Т.А.Ә. (бар болған жағдайда), идентификаторы;</w:t>
      </w:r>
    </w:p>
    <w:p>
      <w:pPr>
        <w:spacing w:after="0"/>
        <w:ind w:left="0"/>
        <w:jc w:val="both"/>
      </w:pPr>
      <w:r>
        <w:rPr>
          <w:rFonts w:ascii="Times New Roman"/>
          <w:b w:val="false"/>
          <w:i w:val="false"/>
          <w:color w:val="000000"/>
          <w:sz w:val="28"/>
        </w:rPr>
        <w:t>
      4. Жүргізілеген диагностикалық зерттеулер;</w:t>
      </w:r>
    </w:p>
    <w:p>
      <w:pPr>
        <w:spacing w:after="0"/>
        <w:ind w:left="0"/>
        <w:jc w:val="both"/>
      </w:pPr>
      <w:r>
        <w:rPr>
          <w:rFonts w:ascii="Times New Roman"/>
          <w:b w:val="false"/>
          <w:i w:val="false"/>
          <w:color w:val="000000"/>
          <w:sz w:val="28"/>
        </w:rPr>
        <w:t>
      5. Жүргізілген аспаптық зерттеулер;</w:t>
      </w:r>
    </w:p>
    <w:p>
      <w:pPr>
        <w:spacing w:after="0"/>
        <w:ind w:left="0"/>
        <w:jc w:val="both"/>
      </w:pPr>
      <w:r>
        <w:rPr>
          <w:rFonts w:ascii="Times New Roman"/>
          <w:b w:val="false"/>
          <w:i w:val="false"/>
          <w:color w:val="000000"/>
          <w:sz w:val="28"/>
        </w:rPr>
        <w:t>
      6. Вакцинация:</w:t>
      </w:r>
    </w:p>
    <w:p>
      <w:pPr>
        <w:spacing w:after="0"/>
        <w:ind w:left="0"/>
        <w:jc w:val="both"/>
      </w:pPr>
      <w:r>
        <w:rPr>
          <w:rFonts w:ascii="Times New Roman"/>
          <w:b w:val="false"/>
          <w:i w:val="false"/>
          <w:color w:val="000000"/>
          <w:sz w:val="28"/>
        </w:rPr>
        <w:t>
      Вакцина қолданған, аурудың аты (АХЖ 10)</w:t>
      </w:r>
    </w:p>
    <w:p>
      <w:pPr>
        <w:spacing w:after="0"/>
        <w:ind w:left="0"/>
        <w:jc w:val="both"/>
      </w:pPr>
      <w:r>
        <w:rPr>
          <w:rFonts w:ascii="Times New Roman"/>
          <w:b w:val="false"/>
          <w:i w:val="false"/>
          <w:color w:val="000000"/>
          <w:sz w:val="28"/>
        </w:rPr>
        <w:t>
      Өндіруші ел (Елдер анықтамалығы)</w:t>
      </w:r>
    </w:p>
    <w:p>
      <w:pPr>
        <w:spacing w:after="0"/>
        <w:ind w:left="0"/>
        <w:jc w:val="both"/>
      </w:pPr>
      <w:r>
        <w:rPr>
          <w:rFonts w:ascii="Times New Roman"/>
          <w:b w:val="false"/>
          <w:i w:val="false"/>
          <w:color w:val="000000"/>
          <w:sz w:val="28"/>
        </w:rPr>
        <w:t>
      Партия нөмірі</w:t>
      </w:r>
    </w:p>
    <w:p>
      <w:pPr>
        <w:spacing w:after="0"/>
        <w:ind w:left="0"/>
        <w:jc w:val="both"/>
      </w:pPr>
      <w:r>
        <w:rPr>
          <w:rFonts w:ascii="Times New Roman"/>
          <w:b w:val="false"/>
          <w:i w:val="false"/>
          <w:color w:val="000000"/>
          <w:sz w:val="28"/>
        </w:rPr>
        <w:t>
      Серия нөмірі</w:t>
      </w:r>
    </w:p>
    <w:p>
      <w:pPr>
        <w:spacing w:after="0"/>
        <w:ind w:left="0"/>
        <w:jc w:val="both"/>
      </w:pPr>
      <w:r>
        <w:rPr>
          <w:rFonts w:ascii="Times New Roman"/>
          <w:b w:val="false"/>
          <w:i w:val="false"/>
          <w:color w:val="000000"/>
          <w:sz w:val="28"/>
        </w:rPr>
        <w:t>
      Вакцина препаратының, анатоксинның аты және басқалары.</w:t>
      </w:r>
    </w:p>
    <w:p>
      <w:pPr>
        <w:spacing w:after="0"/>
        <w:ind w:left="0"/>
        <w:jc w:val="both"/>
      </w:pPr>
      <w:r>
        <w:rPr>
          <w:rFonts w:ascii="Times New Roman"/>
          <w:b w:val="false"/>
          <w:i w:val="false"/>
          <w:color w:val="000000"/>
          <w:sz w:val="28"/>
        </w:rPr>
        <w:t>
      Қолдану тәсілі:</w:t>
      </w:r>
    </w:p>
    <w:p>
      <w:pPr>
        <w:spacing w:after="0"/>
        <w:ind w:left="0"/>
        <w:jc w:val="both"/>
      </w:pPr>
      <w:r>
        <w:rPr>
          <w:rFonts w:ascii="Times New Roman"/>
          <w:b w:val="false"/>
          <w:i w:val="false"/>
          <w:color w:val="000000"/>
          <w:sz w:val="28"/>
        </w:rPr>
        <w:t>
      Дозасы</w:t>
      </w:r>
    </w:p>
    <w:p>
      <w:pPr>
        <w:spacing w:after="0"/>
        <w:ind w:left="0"/>
        <w:jc w:val="both"/>
      </w:pPr>
      <w:r>
        <w:rPr>
          <w:rFonts w:ascii="Times New Roman"/>
          <w:b w:val="false"/>
          <w:i w:val="false"/>
          <w:color w:val="000000"/>
          <w:sz w:val="28"/>
        </w:rPr>
        <w:t>
      өлшем бірлігі</w:t>
      </w:r>
    </w:p>
    <w:p>
      <w:pPr>
        <w:spacing w:after="0"/>
        <w:ind w:left="0"/>
        <w:jc w:val="both"/>
      </w:pPr>
      <w:r>
        <w:rPr>
          <w:rFonts w:ascii="Times New Roman"/>
          <w:b w:val="false"/>
          <w:i w:val="false"/>
          <w:color w:val="000000"/>
          <w:sz w:val="28"/>
        </w:rPr>
        <w:t>
      Екпе күні мен уақыты</w:t>
      </w:r>
    </w:p>
    <w:p>
      <w:pPr>
        <w:spacing w:after="0"/>
        <w:ind w:left="0"/>
        <w:jc w:val="both"/>
      </w:pPr>
      <w:r>
        <w:rPr>
          <w:rFonts w:ascii="Times New Roman"/>
          <w:b w:val="false"/>
          <w:i w:val="false"/>
          <w:color w:val="000000"/>
          <w:sz w:val="28"/>
        </w:rPr>
        <w:t>
      Жанама реакция немесе жағымсыз құбылыс</w:t>
      </w:r>
    </w:p>
    <w:p>
      <w:pPr>
        <w:spacing w:after="0"/>
        <w:ind w:left="0"/>
        <w:jc w:val="both"/>
      </w:pPr>
      <w:r>
        <w:rPr>
          <w:rFonts w:ascii="Times New Roman"/>
          <w:b w:val="false"/>
          <w:i w:val="false"/>
          <w:color w:val="000000"/>
          <w:sz w:val="28"/>
        </w:rPr>
        <w:t>
      Жанама/ жағымсыз реакцияның классификаторы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7-қосымша парақ</w:t>
            </w:r>
          </w:p>
        </w:tc>
      </w:tr>
    </w:tbl>
    <w:bookmarkStart w:name="z79" w:id="43"/>
    <w:p>
      <w:pPr>
        <w:spacing w:after="0"/>
        <w:ind w:left="0"/>
        <w:jc w:val="left"/>
      </w:pPr>
      <w:r>
        <w:rPr>
          <w:rFonts w:ascii="Times New Roman"/>
          <w:b/>
          <w:i w:val="false"/>
          <w:color w:val="000000"/>
        </w:rPr>
        <w:t xml:space="preserve"> Диагностикалық зерттеулер/қызметтер хаттамасы</w:t>
      </w:r>
    </w:p>
    <w:bookmarkEnd w:id="43"/>
    <w:p>
      <w:pPr>
        <w:spacing w:after="0"/>
        <w:ind w:left="0"/>
        <w:jc w:val="both"/>
      </w:pPr>
      <w:r>
        <w:rPr>
          <w:rFonts w:ascii="Times New Roman"/>
          <w:b w:val="false"/>
          <w:i w:val="false"/>
          <w:color w:val="000000"/>
          <w:sz w:val="28"/>
        </w:rPr>
        <w:t>
      1. Өткізу күні мен уақыты</w:t>
      </w:r>
    </w:p>
    <w:p>
      <w:pPr>
        <w:spacing w:after="0"/>
        <w:ind w:left="0"/>
        <w:jc w:val="both"/>
      </w:pPr>
      <w:r>
        <w:rPr>
          <w:rFonts w:ascii="Times New Roman"/>
          <w:b w:val="false"/>
          <w:i w:val="false"/>
          <w:color w:val="000000"/>
          <w:sz w:val="28"/>
        </w:rPr>
        <w:t>
      2. Тарификатордан қызметтің атауы</w:t>
      </w:r>
    </w:p>
    <w:p>
      <w:pPr>
        <w:spacing w:after="0"/>
        <w:ind w:left="0"/>
        <w:jc w:val="both"/>
      </w:pPr>
      <w:r>
        <w:rPr>
          <w:rFonts w:ascii="Times New Roman"/>
          <w:b w:val="false"/>
          <w:i w:val="false"/>
          <w:color w:val="000000"/>
          <w:sz w:val="28"/>
        </w:rPr>
        <w:t>
      3. Өткізілген зерттеуді сипаттау деректері</w:t>
      </w:r>
    </w:p>
    <w:p>
      <w:pPr>
        <w:spacing w:after="0"/>
        <w:ind w:left="0"/>
        <w:jc w:val="both"/>
      </w:pPr>
      <w:r>
        <w:rPr>
          <w:rFonts w:ascii="Times New Roman"/>
          <w:b w:val="false"/>
          <w:i w:val="false"/>
          <w:color w:val="000000"/>
          <w:sz w:val="28"/>
        </w:rPr>
        <w:t>
      4. Қорытындысы</w:t>
      </w:r>
    </w:p>
    <w:p>
      <w:pPr>
        <w:spacing w:after="0"/>
        <w:ind w:left="0"/>
        <w:jc w:val="both"/>
      </w:pPr>
      <w:r>
        <w:rPr>
          <w:rFonts w:ascii="Times New Roman"/>
          <w:b w:val="false"/>
          <w:i w:val="false"/>
          <w:color w:val="000000"/>
          <w:sz w:val="28"/>
        </w:rPr>
        <w:t>
      5. Медициналық қызметкердің идентификаторы және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8-қосымша парақ</w:t>
            </w:r>
          </w:p>
        </w:tc>
      </w:tr>
    </w:tbl>
    <w:bookmarkStart w:name="z81" w:id="44"/>
    <w:p>
      <w:pPr>
        <w:spacing w:after="0"/>
        <w:ind w:left="0"/>
        <w:jc w:val="left"/>
      </w:pPr>
      <w:r>
        <w:rPr>
          <w:rFonts w:ascii="Times New Roman"/>
          <w:b/>
          <w:i w:val="false"/>
          <w:color w:val="000000"/>
        </w:rPr>
        <w:t xml:space="preserve"> "Қатыгездікпен қарау нәтижесінде дене жарақатын алу және (немесе) психологиялық әсер ету себебі бойынша амбулаторлық жағдайда медициналық көмек көрсететін денсаулық сақтау ұйымына жүгінген (түскен) кездегі медициналық қарап-тексеру картасы"</w:t>
      </w:r>
    </w:p>
    <w:bookmarkEnd w:id="44"/>
    <w:p>
      <w:pPr>
        <w:spacing w:after="0"/>
        <w:ind w:left="0"/>
        <w:jc w:val="both"/>
      </w:pPr>
      <w:r>
        <w:rPr>
          <w:rFonts w:ascii="Times New Roman"/>
          <w:b w:val="false"/>
          <w:i w:val="false"/>
          <w:color w:val="000000"/>
          <w:sz w:val="28"/>
        </w:rPr>
        <w:t>
      Жүгіну күні мен уақыты</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 ☐ ер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Ауыл тұрғыны ☐қала ☐</w:t>
      </w:r>
    </w:p>
    <w:p>
      <w:pPr>
        <w:spacing w:after="0"/>
        <w:ind w:left="0"/>
        <w:jc w:val="both"/>
      </w:pPr>
      <w:r>
        <w:rPr>
          <w:rFonts w:ascii="Times New Roman"/>
          <w:b w:val="false"/>
          <w:i w:val="false"/>
          <w:color w:val="000000"/>
          <w:sz w:val="28"/>
        </w:rPr>
        <w:t>
      8. Азаматтығы тұрғылықты мекенжайы</w:t>
      </w:r>
    </w:p>
    <w:p>
      <w:pPr>
        <w:spacing w:after="0"/>
        <w:ind w:left="0"/>
        <w:jc w:val="both"/>
      </w:pPr>
      <w:r>
        <w:rPr>
          <w:rFonts w:ascii="Times New Roman"/>
          <w:b w:val="false"/>
          <w:i w:val="false"/>
          <w:color w:val="000000"/>
          <w:sz w:val="28"/>
        </w:rPr>
        <w:t>
      9. Жұмыс және (немесе) оқу және (немесе) 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Өтеу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Жүгіну себебі: дене жарақаты және/немесе психологиялық әсер ету (астын сызу)</w:t>
      </w:r>
    </w:p>
    <w:p>
      <w:pPr>
        <w:spacing w:after="0"/>
        <w:ind w:left="0"/>
        <w:jc w:val="both"/>
      </w:pPr>
      <w:r>
        <w:rPr>
          <w:rFonts w:ascii="Times New Roman"/>
          <w:b w:val="false"/>
          <w:i w:val="false"/>
          <w:color w:val="000000"/>
          <w:sz w:val="28"/>
        </w:rPr>
        <w:t>
      14. Шағымдар</w:t>
      </w:r>
    </w:p>
    <w:p>
      <w:pPr>
        <w:spacing w:after="0"/>
        <w:ind w:left="0"/>
        <w:jc w:val="both"/>
      </w:pPr>
      <w:r>
        <w:rPr>
          <w:rFonts w:ascii="Times New Roman"/>
          <w:b w:val="false"/>
          <w:i w:val="false"/>
          <w:color w:val="000000"/>
          <w:sz w:val="28"/>
        </w:rPr>
        <w:t>
      15. Анамнез</w:t>
      </w:r>
    </w:p>
    <w:p>
      <w:pPr>
        <w:spacing w:after="0"/>
        <w:ind w:left="0"/>
        <w:jc w:val="both"/>
      </w:pPr>
      <w:r>
        <w:rPr>
          <w:rFonts w:ascii="Times New Roman"/>
          <w:b w:val="false"/>
          <w:i w:val="false"/>
          <w:color w:val="000000"/>
          <w:sz w:val="28"/>
        </w:rPr>
        <w:t>
      Мәліметтерді:</w:t>
      </w:r>
    </w:p>
    <w:p>
      <w:pPr>
        <w:spacing w:after="0"/>
        <w:ind w:left="0"/>
        <w:jc w:val="both"/>
      </w:pPr>
      <w:r>
        <w:rPr>
          <w:rFonts w:ascii="Times New Roman"/>
          <w:b w:val="false"/>
          <w:i w:val="false"/>
          <w:color w:val="000000"/>
          <w:sz w:val="28"/>
        </w:rPr>
        <w:t>
      Уақыты мен күнін көрсете отырып физиологиялық және (немесе) психологиялық зорлық-зомбылық қолдану жағдайлары туралы;</w:t>
      </w:r>
    </w:p>
    <w:p>
      <w:pPr>
        <w:spacing w:after="0"/>
        <w:ind w:left="0"/>
        <w:jc w:val="both"/>
      </w:pPr>
      <w:r>
        <w:rPr>
          <w:rFonts w:ascii="Times New Roman"/>
          <w:b w:val="false"/>
          <w:i w:val="false"/>
          <w:color w:val="000000"/>
          <w:sz w:val="28"/>
        </w:rPr>
        <w:t>
      қару және (немесе) қару ретінде құралдарды қолдану туралы көрсету.</w:t>
      </w:r>
    </w:p>
    <w:p>
      <w:pPr>
        <w:spacing w:after="0"/>
        <w:ind w:left="0"/>
        <w:jc w:val="both"/>
      </w:pPr>
      <w:r>
        <w:rPr>
          <w:rFonts w:ascii="Times New Roman"/>
          <w:b w:val="false"/>
          <w:i w:val="false"/>
          <w:color w:val="000000"/>
          <w:sz w:val="28"/>
        </w:rPr>
        <w:t>
      16. Дене жарақаттарының сипаттамасы:</w:t>
      </w:r>
    </w:p>
    <w:p>
      <w:pPr>
        <w:spacing w:after="0"/>
        <w:ind w:left="0"/>
        <w:jc w:val="both"/>
      </w:pPr>
      <w:r>
        <w:rPr>
          <w:rFonts w:ascii="Times New Roman"/>
          <w:b w:val="false"/>
          <w:i w:val="false"/>
          <w:color w:val="000000"/>
          <w:sz w:val="28"/>
        </w:rPr>
        <w:t>
      Тырналып кеткен жердің сипаттамасы:</w:t>
      </w:r>
    </w:p>
    <w:p>
      <w:pPr>
        <w:spacing w:after="0"/>
        <w:ind w:left="0"/>
        <w:jc w:val="both"/>
      </w:pPr>
      <w:r>
        <w:rPr>
          <w:rFonts w:ascii="Times New Roman"/>
          <w:b w:val="false"/>
          <w:i w:val="false"/>
          <w:color w:val="000000"/>
          <w:sz w:val="28"/>
        </w:rPr>
        <w:t>
      1. Нақты анатомиялық локализация орны</w:t>
      </w:r>
    </w:p>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Түбінің немесе жабынды қыртысының жай-күйі- ылғалды☐, западает деңгейге қатысты қоршаған тері☐; деңгейінде қоршаған тері☐; жоғары деңгейін, қоршаған тері☐, болмай қалған аймақтары бойынша☐ учаскесі, гиперпигментация☐ гипопигментации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w:t>
      </w:r>
    </w:p>
    <w:p>
      <w:pPr>
        <w:spacing w:after="0"/>
        <w:ind w:left="0"/>
        <w:jc w:val="both"/>
      </w:pPr>
      <w:r>
        <w:rPr>
          <w:rFonts w:ascii="Times New Roman"/>
          <w:b w:val="false"/>
          <w:i w:val="false"/>
          <w:color w:val="000000"/>
          <w:sz w:val="28"/>
        </w:rPr>
        <w:t>
      Көгерудің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Көгерудің түсі-қызыл-қызғылт ☐, көкшіл-күлгін☐, қоңыр☐, жасыл☐, сары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жағылған☐, қыртыс☐.</w:t>
      </w:r>
    </w:p>
    <w:p>
      <w:pPr>
        <w:spacing w:after="0"/>
        <w:ind w:left="0"/>
        <w:jc w:val="both"/>
      </w:pPr>
      <w:r>
        <w:rPr>
          <w:rFonts w:ascii="Times New Roman"/>
          <w:b w:val="false"/>
          <w:i w:val="false"/>
          <w:color w:val="000000"/>
          <w:sz w:val="28"/>
        </w:rPr>
        <w:t>
      Жараның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Шеттерінің үңіреюі және жақындауы кезінде жараның пішіні мен өлшемдері: сызықты☐, шпиндель тәрізді☐;</w:t>
      </w:r>
    </w:p>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p>
      <w:pPr>
        <w:spacing w:after="0"/>
        <w:ind w:left="0"/>
        <w:jc w:val="both"/>
      </w:pPr>
      <w:r>
        <w:rPr>
          <w:rFonts w:ascii="Times New Roman"/>
          <w:b w:val="false"/>
          <w:i w:val="false"/>
          <w:color w:val="000000"/>
          <w:sz w:val="28"/>
        </w:rPr>
        <w:t>
      5. Қабырғалардың бедері: бір тегіс☐, тегіс☐, тік орналасқан☐ бір қабырға қисайған, ал екіншісі қазылған☐;</w:t>
      </w:r>
    </w:p>
    <w:p>
      <w:pPr>
        <w:spacing w:after="0"/>
        <w:ind w:left="0"/>
        <w:jc w:val="both"/>
      </w:pPr>
      <w:r>
        <w:rPr>
          <w:rFonts w:ascii="Times New Roman"/>
          <w:b w:val="false"/>
          <w:i w:val="false"/>
          <w:color w:val="000000"/>
          <w:sz w:val="28"/>
        </w:rPr>
        <w:t>
      6. Шеттерінің шөгуі☐;</w:t>
      </w:r>
    </w:p>
    <w:p>
      <w:pPr>
        <w:spacing w:after="0"/>
        <w:ind w:left="0"/>
        <w:jc w:val="both"/>
      </w:pPr>
      <w:r>
        <w:rPr>
          <w:rFonts w:ascii="Times New Roman"/>
          <w:b w:val="false"/>
          <w:i w:val="false"/>
          <w:color w:val="000000"/>
          <w:sz w:val="28"/>
        </w:rPr>
        <w:t>
      7. Шеттерінің ерекшеліктері: интерстициалды дәнекер-тоқылған секіргіштердің болуы☐, бұлшықеттің зақымдануы☐, сүйек☐;</w:t>
      </w:r>
    </w:p>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қиылысады☐, шаштың соңғы бөлігінде выв бұралған шамдармен☐.</w:t>
      </w:r>
    </w:p>
    <w:p>
      <w:pPr>
        <w:spacing w:after="0"/>
        <w:ind w:left="0"/>
        <w:jc w:val="both"/>
      </w:pPr>
      <w:r>
        <w:rPr>
          <w:rFonts w:ascii="Times New Roman"/>
          <w:b w:val="false"/>
          <w:i w:val="false"/>
          <w:color w:val="000000"/>
          <w:sz w:val="28"/>
        </w:rPr>
        <w:t>
      9. Кесу, кесу, шеміршек, сүйек жазықтығындағы микрорельефтің ерекшеліктері: тегіс☐, тегіс емес☐, серратталған☐;</w:t>
      </w:r>
    </w:p>
    <w:p>
      <w:pPr>
        <w:spacing w:after="0"/>
        <w:ind w:left="0"/>
        <w:jc w:val="both"/>
      </w:pPr>
      <w:r>
        <w:rPr>
          <w:rFonts w:ascii="Times New Roman"/>
          <w:b w:val="false"/>
          <w:i w:val="false"/>
          <w:color w:val="000000"/>
          <w:sz w:val="28"/>
        </w:rPr>
        <w:t>
      Сынықтың (ашық)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 тұрақты емес☐, көп қырлы☐</w:t>
      </w:r>
    </w:p>
    <w:p>
      <w:pPr>
        <w:spacing w:after="0"/>
        <w:ind w:left="0"/>
        <w:jc w:val="both"/>
      </w:pPr>
      <w:r>
        <w:rPr>
          <w:rFonts w:ascii="Times New Roman"/>
          <w:b w:val="false"/>
          <w:i w:val="false"/>
          <w:color w:val="000000"/>
          <w:sz w:val="28"/>
        </w:rPr>
        <w:t>
      3. Өлшемдері ХХХ см,</w:t>
      </w:r>
    </w:p>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денелердің сынуы, омыртқалардың доғалары мен процестері, олардың жылжу сипаты; байламды аппараттың, омыртқааралық дискілердің, үстіңгі және астыңғы қан кетулердің, жұлынның зақымдануы</w:t>
      </w:r>
    </w:p>
    <w:p>
      <w:pPr>
        <w:spacing w:after="0"/>
        <w:ind w:left="0"/>
        <w:jc w:val="both"/>
      </w:pPr>
      <w:r>
        <w:rPr>
          <w:rFonts w:ascii="Times New Roman"/>
          <w:b w:val="false"/>
          <w:i w:val="false"/>
          <w:color w:val="000000"/>
          <w:sz w:val="28"/>
        </w:rPr>
        <w:t>
      Анатомиялық оқшалану схемасы</w:t>
      </w:r>
    </w:p>
    <w:p>
      <w:pPr>
        <w:spacing w:after="0"/>
        <w:ind w:left="0"/>
        <w:jc w:val="both"/>
      </w:pPr>
      <w:r>
        <w:rPr>
          <w:rFonts w:ascii="Times New Roman"/>
          <w:b w:val="false"/>
          <w:i w:val="false"/>
          <w:color w:val="000000"/>
          <w:sz w:val="28"/>
        </w:rPr>
        <w:t>
      Еркек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Психикалық жай-күйді зерттеп-қарау</w:t>
      </w:r>
    </w:p>
    <w:p>
      <w:pPr>
        <w:spacing w:after="0"/>
        <w:ind w:left="0"/>
        <w:jc w:val="both"/>
      </w:pPr>
      <w:r>
        <w:rPr>
          <w:rFonts w:ascii="Times New Roman"/>
          <w:b w:val="false"/>
          <w:i w:val="false"/>
          <w:color w:val="000000"/>
          <w:sz w:val="28"/>
        </w:rPr>
        <w:t>
      1. Сана</w:t>
      </w:r>
    </w:p>
    <w:p>
      <w:pPr>
        <w:spacing w:after="0"/>
        <w:ind w:left="0"/>
        <w:jc w:val="both"/>
      </w:pPr>
      <w:r>
        <w:rPr>
          <w:rFonts w:ascii="Times New Roman"/>
          <w:b w:val="false"/>
          <w:i w:val="false"/>
          <w:color w:val="000000"/>
          <w:sz w:val="28"/>
        </w:rPr>
        <w:t>
      1.1 сана айқын, бұзылмаған☐;</w:t>
      </w:r>
    </w:p>
    <w:p>
      <w:pPr>
        <w:spacing w:after="0"/>
        <w:ind w:left="0"/>
        <w:jc w:val="both"/>
      </w:pPr>
      <w:r>
        <w:rPr>
          <w:rFonts w:ascii="Times New Roman"/>
          <w:b w:val="false"/>
          <w:i w:val="false"/>
          <w:color w:val="000000"/>
          <w:sz w:val="28"/>
        </w:rPr>
        <w:t>
      1.2 сана бұзылған, адасқан:</w:t>
      </w:r>
    </w:p>
    <w:p>
      <w:pPr>
        <w:spacing w:after="0"/>
        <w:ind w:left="0"/>
        <w:jc w:val="both"/>
      </w:pPr>
      <w:r>
        <w:rPr>
          <w:rFonts w:ascii="Times New Roman"/>
          <w:b w:val="false"/>
          <w:i w:val="false"/>
          <w:color w:val="000000"/>
          <w:sz w:val="28"/>
        </w:rPr>
        <w:t>
      уақытқа байланысты☐,</w:t>
      </w:r>
    </w:p>
    <w:p>
      <w:pPr>
        <w:spacing w:after="0"/>
        <w:ind w:left="0"/>
        <w:jc w:val="both"/>
      </w:pPr>
      <w:r>
        <w:rPr>
          <w:rFonts w:ascii="Times New Roman"/>
          <w:b w:val="false"/>
          <w:i w:val="false"/>
          <w:color w:val="000000"/>
          <w:sz w:val="28"/>
        </w:rPr>
        <w:t>
      орынға байланысты☐,</w:t>
      </w:r>
    </w:p>
    <w:p>
      <w:pPr>
        <w:spacing w:after="0"/>
        <w:ind w:left="0"/>
        <w:jc w:val="both"/>
      </w:pPr>
      <w:r>
        <w:rPr>
          <w:rFonts w:ascii="Times New Roman"/>
          <w:b w:val="false"/>
          <w:i w:val="false"/>
          <w:color w:val="000000"/>
          <w:sz w:val="28"/>
        </w:rPr>
        <w:t>
      жеке тұлғада☐;</w:t>
      </w:r>
    </w:p>
    <w:p>
      <w:pPr>
        <w:spacing w:after="0"/>
        <w:ind w:left="0"/>
        <w:jc w:val="both"/>
      </w:pPr>
      <w:r>
        <w:rPr>
          <w:rFonts w:ascii="Times New Roman"/>
          <w:b w:val="false"/>
          <w:i w:val="false"/>
          <w:color w:val="000000"/>
          <w:sz w:val="28"/>
        </w:rPr>
        <w:t>
      1.3 толықтырулар және (немесе) түсіндірулер (бар болса)</w:t>
      </w:r>
    </w:p>
    <w:p>
      <w:pPr>
        <w:spacing w:after="0"/>
        <w:ind w:left="0"/>
        <w:jc w:val="both"/>
      </w:pPr>
      <w:r>
        <w:rPr>
          <w:rFonts w:ascii="Times New Roman"/>
          <w:b w:val="false"/>
          <w:i w:val="false"/>
          <w:color w:val="000000"/>
          <w:sz w:val="28"/>
        </w:rPr>
        <w:t>
      2. Мінез-құлқы</w:t>
      </w:r>
    </w:p>
    <w:p>
      <w:pPr>
        <w:spacing w:after="0"/>
        <w:ind w:left="0"/>
        <w:jc w:val="both"/>
      </w:pPr>
      <w:r>
        <w:rPr>
          <w:rFonts w:ascii="Times New Roman"/>
          <w:b w:val="false"/>
          <w:i w:val="false"/>
          <w:color w:val="000000"/>
          <w:sz w:val="28"/>
        </w:rPr>
        <w:t>
      2.1 адекватты☐;</w:t>
      </w:r>
    </w:p>
    <w:p>
      <w:pPr>
        <w:spacing w:after="0"/>
        <w:ind w:left="0"/>
        <w:jc w:val="both"/>
      </w:pPr>
      <w:r>
        <w:rPr>
          <w:rFonts w:ascii="Times New Roman"/>
          <w:b w:val="false"/>
          <w:i w:val="false"/>
          <w:color w:val="000000"/>
          <w:sz w:val="28"/>
        </w:rPr>
        <w:t>
      2.2 пассивті, мәңгірген☐;</w:t>
      </w:r>
    </w:p>
    <w:p>
      <w:pPr>
        <w:spacing w:after="0"/>
        <w:ind w:left="0"/>
        <w:jc w:val="both"/>
      </w:pPr>
      <w:r>
        <w:rPr>
          <w:rFonts w:ascii="Times New Roman"/>
          <w:b w:val="false"/>
          <w:i w:val="false"/>
          <w:color w:val="000000"/>
          <w:sz w:val="28"/>
        </w:rPr>
        <w:t>
      2.3 мелшиген☐;</w:t>
      </w:r>
    </w:p>
    <w:p>
      <w:pPr>
        <w:spacing w:after="0"/>
        <w:ind w:left="0"/>
        <w:jc w:val="both"/>
      </w:pPr>
      <w:r>
        <w:rPr>
          <w:rFonts w:ascii="Times New Roman"/>
          <w:b w:val="false"/>
          <w:i w:val="false"/>
          <w:color w:val="000000"/>
          <w:sz w:val="28"/>
        </w:rPr>
        <w:t>
      2.4 қозған☐;</w:t>
      </w:r>
    </w:p>
    <w:p>
      <w:pPr>
        <w:spacing w:after="0"/>
        <w:ind w:left="0"/>
        <w:jc w:val="both"/>
      </w:pPr>
      <w:r>
        <w:rPr>
          <w:rFonts w:ascii="Times New Roman"/>
          <w:b w:val="false"/>
          <w:i w:val="false"/>
          <w:color w:val="000000"/>
          <w:sz w:val="28"/>
        </w:rPr>
        <w:t>
      2.5 қорқақ☐;</w:t>
      </w:r>
    </w:p>
    <w:p>
      <w:pPr>
        <w:spacing w:after="0"/>
        <w:ind w:left="0"/>
        <w:jc w:val="both"/>
      </w:pPr>
      <w:r>
        <w:rPr>
          <w:rFonts w:ascii="Times New Roman"/>
          <w:b w:val="false"/>
          <w:i w:val="false"/>
          <w:color w:val="000000"/>
          <w:sz w:val="28"/>
        </w:rPr>
        <w:t>
      2.6 жылауық☐;</w:t>
      </w:r>
    </w:p>
    <w:p>
      <w:pPr>
        <w:spacing w:after="0"/>
        <w:ind w:left="0"/>
        <w:jc w:val="both"/>
      </w:pPr>
      <w:r>
        <w:rPr>
          <w:rFonts w:ascii="Times New Roman"/>
          <w:b w:val="false"/>
          <w:i w:val="false"/>
          <w:color w:val="000000"/>
          <w:sz w:val="28"/>
        </w:rPr>
        <w:t>
      2.7 толықтырулар және (немесе) түсіндірулер (бар болса)</w:t>
      </w:r>
    </w:p>
    <w:p>
      <w:pPr>
        <w:spacing w:after="0"/>
        <w:ind w:left="0"/>
        <w:jc w:val="both"/>
      </w:pPr>
      <w:r>
        <w:rPr>
          <w:rFonts w:ascii="Times New Roman"/>
          <w:b w:val="false"/>
          <w:i w:val="false"/>
          <w:color w:val="000000"/>
          <w:sz w:val="28"/>
        </w:rPr>
        <w:t>
      3. Көңіл-күй мен эмоциялар</w:t>
      </w:r>
    </w:p>
    <w:p>
      <w:pPr>
        <w:spacing w:after="0"/>
        <w:ind w:left="0"/>
        <w:jc w:val="both"/>
      </w:pPr>
      <w:r>
        <w:rPr>
          <w:rFonts w:ascii="Times New Roman"/>
          <w:b w:val="false"/>
          <w:i w:val="false"/>
          <w:color w:val="000000"/>
          <w:sz w:val="28"/>
        </w:rPr>
        <w:t>
      3.1 көңіл-күйдің қалыпты жағдайы☐;</w:t>
      </w:r>
    </w:p>
    <w:p>
      <w:pPr>
        <w:spacing w:after="0"/>
        <w:ind w:left="0"/>
        <w:jc w:val="both"/>
      </w:pPr>
      <w:r>
        <w:rPr>
          <w:rFonts w:ascii="Times New Roman"/>
          <w:b w:val="false"/>
          <w:i w:val="false"/>
          <w:color w:val="000000"/>
          <w:sz w:val="28"/>
        </w:rPr>
        <w:t>
      3.2 көңіл-күйдің төмендеуі (пассивтілік, көңілсіздік, пессимизм)☐;</w:t>
      </w:r>
    </w:p>
    <w:p>
      <w:pPr>
        <w:spacing w:after="0"/>
        <w:ind w:left="0"/>
        <w:jc w:val="both"/>
      </w:pPr>
      <w:r>
        <w:rPr>
          <w:rFonts w:ascii="Times New Roman"/>
          <w:b w:val="false"/>
          <w:i w:val="false"/>
          <w:color w:val="000000"/>
          <w:sz w:val="28"/>
        </w:rPr>
        <w:t>
      3.3 ашулану және (немесе) ызаланған☐;</w:t>
      </w:r>
    </w:p>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p>
      <w:pPr>
        <w:spacing w:after="0"/>
        <w:ind w:left="0"/>
        <w:jc w:val="both"/>
      </w:pPr>
      <w:r>
        <w:rPr>
          <w:rFonts w:ascii="Times New Roman"/>
          <w:b w:val="false"/>
          <w:i w:val="false"/>
          <w:color w:val="000000"/>
          <w:sz w:val="28"/>
        </w:rPr>
        <w:t>
      3.5 қорқыныш, үрей☐;</w:t>
      </w:r>
    </w:p>
    <w:p>
      <w:pPr>
        <w:spacing w:after="0"/>
        <w:ind w:left="0"/>
        <w:jc w:val="both"/>
      </w:pPr>
      <w:r>
        <w:rPr>
          <w:rFonts w:ascii="Times New Roman"/>
          <w:b w:val="false"/>
          <w:i w:val="false"/>
          <w:color w:val="000000"/>
          <w:sz w:val="28"/>
        </w:rPr>
        <w:t>
      3.6 толықтырулар және (немесе) түсіндірулер (бар болса)</w:t>
      </w:r>
    </w:p>
    <w:p>
      <w:pPr>
        <w:spacing w:after="0"/>
        <w:ind w:left="0"/>
        <w:jc w:val="both"/>
      </w:pPr>
      <w:r>
        <w:rPr>
          <w:rFonts w:ascii="Times New Roman"/>
          <w:b w:val="false"/>
          <w:i w:val="false"/>
          <w:color w:val="000000"/>
          <w:sz w:val="28"/>
        </w:rPr>
        <w:t>
      4. Ойлау, есте сақтау, сөйлеу (керегінің астын сызу);</w:t>
      </w:r>
    </w:p>
    <w:p>
      <w:pPr>
        <w:spacing w:after="0"/>
        <w:ind w:left="0"/>
        <w:jc w:val="both"/>
      </w:pPr>
      <w:r>
        <w:rPr>
          <w:rFonts w:ascii="Times New Roman"/>
          <w:b w:val="false"/>
          <w:i w:val="false"/>
          <w:color w:val="000000"/>
          <w:sz w:val="28"/>
        </w:rPr>
        <w:t>
      4.1 ерекшеліктері жоқ☐;</w:t>
      </w:r>
    </w:p>
    <w:p>
      <w:pPr>
        <w:spacing w:after="0"/>
        <w:ind w:left="0"/>
        <w:jc w:val="both"/>
      </w:pPr>
      <w:r>
        <w:rPr>
          <w:rFonts w:ascii="Times New Roman"/>
          <w:b w:val="false"/>
          <w:i w:val="false"/>
          <w:color w:val="000000"/>
          <w:sz w:val="28"/>
        </w:rPr>
        <w:t>
      4.2 баяу ойлау, сөйлеу☐;</w:t>
      </w:r>
    </w:p>
    <w:p>
      <w:pPr>
        <w:spacing w:after="0"/>
        <w:ind w:left="0"/>
        <w:jc w:val="both"/>
      </w:pPr>
      <w:r>
        <w:rPr>
          <w:rFonts w:ascii="Times New Roman"/>
          <w:b w:val="false"/>
          <w:i w:val="false"/>
          <w:color w:val="000000"/>
          <w:sz w:val="28"/>
        </w:rPr>
        <w:t>
      4.3 жедел ойлау, сөйлеу☐;</w:t>
      </w:r>
    </w:p>
    <w:p>
      <w:pPr>
        <w:spacing w:after="0"/>
        <w:ind w:left="0"/>
        <w:jc w:val="both"/>
      </w:pPr>
      <w:r>
        <w:rPr>
          <w:rFonts w:ascii="Times New Roman"/>
          <w:b w:val="false"/>
          <w:i w:val="false"/>
          <w:color w:val="000000"/>
          <w:sz w:val="28"/>
        </w:rPr>
        <w:t>
      4.4 толық (егжей-тегжейлі) ойлау, сөйлеу☐;</w:t>
      </w:r>
    </w:p>
    <w:p>
      <w:pPr>
        <w:spacing w:after="0"/>
        <w:ind w:left="0"/>
        <w:jc w:val="both"/>
      </w:pPr>
      <w:r>
        <w:rPr>
          <w:rFonts w:ascii="Times New Roman"/>
          <w:b w:val="false"/>
          <w:i w:val="false"/>
          <w:color w:val="000000"/>
          <w:sz w:val="28"/>
        </w:rPr>
        <w:t>
      4.5 байланыссыз ойлау☐;</w:t>
      </w:r>
    </w:p>
    <w:p>
      <w:pPr>
        <w:spacing w:after="0"/>
        <w:ind w:left="0"/>
        <w:jc w:val="both"/>
      </w:pPr>
      <w:r>
        <w:rPr>
          <w:rFonts w:ascii="Times New Roman"/>
          <w:b w:val="false"/>
          <w:i w:val="false"/>
          <w:color w:val="000000"/>
          <w:sz w:val="28"/>
        </w:rPr>
        <w:t>
      4.6 сандырақ идеялар☐;</w:t>
      </w:r>
    </w:p>
    <w:p>
      <w:pPr>
        <w:spacing w:after="0"/>
        <w:ind w:left="0"/>
        <w:jc w:val="both"/>
      </w:pPr>
      <w:r>
        <w:rPr>
          <w:rFonts w:ascii="Times New Roman"/>
          <w:b w:val="false"/>
          <w:i w:val="false"/>
          <w:color w:val="000000"/>
          <w:sz w:val="28"/>
        </w:rPr>
        <w:t>
      4.7 өлім, өзін-өзі өлтіру туралы ойлар☐;</w:t>
      </w:r>
    </w:p>
    <w:p>
      <w:pPr>
        <w:spacing w:after="0"/>
        <w:ind w:left="0"/>
        <w:jc w:val="both"/>
      </w:pPr>
      <w:r>
        <w:rPr>
          <w:rFonts w:ascii="Times New Roman"/>
          <w:b w:val="false"/>
          <w:i w:val="false"/>
          <w:color w:val="000000"/>
          <w:sz w:val="28"/>
        </w:rPr>
        <w:t>
      4.8 жадының бұзылуы☐;</w:t>
      </w:r>
    </w:p>
    <w:p>
      <w:pPr>
        <w:spacing w:after="0"/>
        <w:ind w:left="0"/>
        <w:jc w:val="both"/>
      </w:pPr>
      <w:r>
        <w:rPr>
          <w:rFonts w:ascii="Times New Roman"/>
          <w:b w:val="false"/>
          <w:i w:val="false"/>
          <w:color w:val="000000"/>
          <w:sz w:val="28"/>
        </w:rPr>
        <w:t>
      4.9 назардың бұзылуы☐;</w:t>
      </w:r>
    </w:p>
    <w:p>
      <w:pPr>
        <w:spacing w:after="0"/>
        <w:ind w:left="0"/>
        <w:jc w:val="both"/>
      </w:pPr>
      <w:r>
        <w:rPr>
          <w:rFonts w:ascii="Times New Roman"/>
          <w:b w:val="false"/>
          <w:i w:val="false"/>
          <w:color w:val="000000"/>
          <w:sz w:val="28"/>
        </w:rPr>
        <w:t>
      4.10 толықтырулар және (немесе) түсіндірулер (бар болса)</w:t>
      </w:r>
    </w:p>
    <w:p>
      <w:pPr>
        <w:spacing w:after="0"/>
        <w:ind w:left="0"/>
        <w:jc w:val="both"/>
      </w:pPr>
      <w:r>
        <w:rPr>
          <w:rFonts w:ascii="Times New Roman"/>
          <w:b w:val="false"/>
          <w:i w:val="false"/>
          <w:color w:val="000000"/>
          <w:sz w:val="28"/>
        </w:rPr>
        <w:t>
      5. Соматовегетативтік бұзылулар (пациенттің шағымдары бойынша анықталады)</w:t>
      </w:r>
    </w:p>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p>
      <w:pPr>
        <w:spacing w:after="0"/>
        <w:ind w:left="0"/>
        <w:jc w:val="both"/>
      </w:pPr>
      <w:r>
        <w:rPr>
          <w:rFonts w:ascii="Times New Roman"/>
          <w:b w:val="false"/>
          <w:i w:val="false"/>
          <w:color w:val="000000"/>
          <w:sz w:val="28"/>
        </w:rPr>
        <w:t>
      5.2 қатты терлеу, ыстықтау немесе қалтырау, ауыздағы құрғақтық ☐;</w:t>
      </w:r>
    </w:p>
    <w:p>
      <w:pPr>
        <w:spacing w:after="0"/>
        <w:ind w:left="0"/>
        <w:jc w:val="both"/>
      </w:pPr>
      <w:r>
        <w:rPr>
          <w:rFonts w:ascii="Times New Roman"/>
          <w:b w:val="false"/>
          <w:i w:val="false"/>
          <w:color w:val="000000"/>
          <w:sz w:val="28"/>
        </w:rPr>
        <w:t>
      5.3 қол /аяқта денедегі дірілдеу☐;</w:t>
      </w:r>
    </w:p>
    <w:p>
      <w:pPr>
        <w:spacing w:after="0"/>
        <w:ind w:left="0"/>
        <w:jc w:val="both"/>
      </w:pPr>
      <w:r>
        <w:rPr>
          <w:rFonts w:ascii="Times New Roman"/>
          <w:b w:val="false"/>
          <w:i w:val="false"/>
          <w:color w:val="000000"/>
          <w:sz w:val="28"/>
        </w:rPr>
        <w:t>
      5.4 бұлшықет кернеуі, босаңсуға қабілетсіздік☐;</w:t>
      </w:r>
    </w:p>
    <w:p>
      <w:pPr>
        <w:spacing w:after="0"/>
        <w:ind w:left="0"/>
        <w:jc w:val="both"/>
      </w:pPr>
      <w:r>
        <w:rPr>
          <w:rFonts w:ascii="Times New Roman"/>
          <w:b w:val="false"/>
          <w:i w:val="false"/>
          <w:color w:val="000000"/>
          <w:sz w:val="28"/>
        </w:rPr>
        <w:t>
      5.5 тамақтың тұншығуы немесе бітелуі, тыныс алудың қиындауы☐;</w:t>
      </w:r>
    </w:p>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p>
      <w:pPr>
        <w:spacing w:after="0"/>
        <w:ind w:left="0"/>
        <w:jc w:val="both"/>
      </w:pPr>
      <w:r>
        <w:rPr>
          <w:rFonts w:ascii="Times New Roman"/>
          <w:b w:val="false"/>
          <w:i w:val="false"/>
          <w:color w:val="000000"/>
          <w:sz w:val="28"/>
        </w:rPr>
        <w:t>
      5.7 бас айналу, бас ауруы☐;</w:t>
      </w:r>
    </w:p>
    <w:p>
      <w:pPr>
        <w:spacing w:after="0"/>
        <w:ind w:left="0"/>
        <w:jc w:val="both"/>
      </w:pPr>
      <w:r>
        <w:rPr>
          <w:rFonts w:ascii="Times New Roman"/>
          <w:b w:val="false"/>
          <w:i w:val="false"/>
          <w:color w:val="000000"/>
          <w:sz w:val="28"/>
        </w:rPr>
        <w:t>
      5.8 әлсіздік, шаршау сезімі☐;</w:t>
      </w:r>
    </w:p>
    <w:p>
      <w:pPr>
        <w:spacing w:after="0"/>
        <w:ind w:left="0"/>
        <w:jc w:val="both"/>
      </w:pPr>
      <w:r>
        <w:rPr>
          <w:rFonts w:ascii="Times New Roman"/>
          <w:b w:val="false"/>
          <w:i w:val="false"/>
          <w:color w:val="000000"/>
          <w:sz w:val="28"/>
        </w:rPr>
        <w:t>
      5.9 ұйып қалу және (немесе) шаншу сезімі☐,</w:t>
      </w:r>
    </w:p>
    <w:p>
      <w:pPr>
        <w:spacing w:after="0"/>
        <w:ind w:left="0"/>
        <w:jc w:val="both"/>
      </w:pPr>
      <w:r>
        <w:rPr>
          <w:rFonts w:ascii="Times New Roman"/>
          <w:b w:val="false"/>
          <w:i w:val="false"/>
          <w:color w:val="000000"/>
          <w:sz w:val="28"/>
        </w:rPr>
        <w:t>
      5.10 толықтырулар және (немесе) түсіндірулер (бар болса)</w:t>
      </w:r>
    </w:p>
    <w:p>
      <w:pPr>
        <w:spacing w:after="0"/>
        <w:ind w:left="0"/>
        <w:jc w:val="both"/>
      </w:pPr>
      <w:r>
        <w:rPr>
          <w:rFonts w:ascii="Times New Roman"/>
          <w:b w:val="false"/>
          <w:i w:val="false"/>
          <w:color w:val="000000"/>
          <w:sz w:val="28"/>
        </w:rPr>
        <w:t>
      6. Жоғарыда көрсетілген тармақтарда көрсетілмеген медицина қызметкерінің анықтаған белгілері</w:t>
      </w:r>
    </w:p>
    <w:p>
      <w:pPr>
        <w:spacing w:after="0"/>
        <w:ind w:left="0"/>
        <w:jc w:val="both"/>
      </w:pPr>
      <w:r>
        <w:rPr>
          <w:rFonts w:ascii="Times New Roman"/>
          <w:b w:val="false"/>
          <w:i w:val="false"/>
          <w:color w:val="000000"/>
          <w:sz w:val="28"/>
        </w:rPr>
        <w:t>
      6.1 Ұйқының бұзылуы☐,</w:t>
      </w:r>
    </w:p>
    <w:p>
      <w:pPr>
        <w:spacing w:after="0"/>
        <w:ind w:left="0"/>
        <w:jc w:val="both"/>
      </w:pPr>
      <w:r>
        <w:rPr>
          <w:rFonts w:ascii="Times New Roman"/>
          <w:b w:val="false"/>
          <w:i w:val="false"/>
          <w:color w:val="000000"/>
          <w:sz w:val="28"/>
        </w:rPr>
        <w:t>
      6.2 Тәбеттің бұзылуы☐,</w:t>
      </w:r>
    </w:p>
    <w:p>
      <w:pPr>
        <w:spacing w:after="0"/>
        <w:ind w:left="0"/>
        <w:jc w:val="both"/>
      </w:pPr>
      <w:r>
        <w:rPr>
          <w:rFonts w:ascii="Times New Roman"/>
          <w:b w:val="false"/>
          <w:i w:val="false"/>
          <w:color w:val="000000"/>
          <w:sz w:val="28"/>
        </w:rPr>
        <w:t>
      6.3 Психологиялық жарақаттың болуы☐;</w:t>
      </w:r>
    </w:p>
    <w:p>
      <w:pPr>
        <w:spacing w:after="0"/>
        <w:ind w:left="0"/>
        <w:jc w:val="both"/>
      </w:pPr>
      <w:r>
        <w:rPr>
          <w:rFonts w:ascii="Times New Roman"/>
          <w:b w:val="false"/>
          <w:i w:val="false"/>
          <w:color w:val="000000"/>
          <w:sz w:val="28"/>
        </w:rPr>
        <w:t>
      6.4 Қызығушылықты жоғалту☐;</w:t>
      </w:r>
    </w:p>
    <w:p>
      <w:pPr>
        <w:spacing w:after="0"/>
        <w:ind w:left="0"/>
        <w:jc w:val="both"/>
      </w:pPr>
      <w:r>
        <w:rPr>
          <w:rFonts w:ascii="Times New Roman"/>
          <w:b w:val="false"/>
          <w:i w:val="false"/>
          <w:color w:val="000000"/>
          <w:sz w:val="28"/>
        </w:rPr>
        <w:t>
      6.5 Құпия, сенімсіздік☐;</w:t>
      </w:r>
    </w:p>
    <w:p>
      <w:pPr>
        <w:spacing w:after="0"/>
        <w:ind w:left="0"/>
        <w:jc w:val="both"/>
      </w:pPr>
      <w:r>
        <w:rPr>
          <w:rFonts w:ascii="Times New Roman"/>
          <w:b w:val="false"/>
          <w:i w:val="false"/>
          <w:color w:val="000000"/>
          <w:sz w:val="28"/>
        </w:rPr>
        <w:t>
      6.6 Алкогольді тұтыну туралы хабарламалар☐;</w:t>
      </w:r>
    </w:p>
    <w:p>
      <w:pPr>
        <w:spacing w:after="0"/>
        <w:ind w:left="0"/>
        <w:jc w:val="both"/>
      </w:pPr>
      <w:r>
        <w:rPr>
          <w:rFonts w:ascii="Times New Roman"/>
          <w:b w:val="false"/>
          <w:i w:val="false"/>
          <w:color w:val="000000"/>
          <w:sz w:val="28"/>
        </w:rPr>
        <w:t>
      6.7 Үмітсіздік сезімі☐;</w:t>
      </w:r>
    </w:p>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p>
      <w:pPr>
        <w:spacing w:after="0"/>
        <w:ind w:left="0"/>
        <w:jc w:val="both"/>
      </w:pPr>
      <w:r>
        <w:rPr>
          <w:rFonts w:ascii="Times New Roman"/>
          <w:b w:val="false"/>
          <w:i w:val="false"/>
          <w:color w:val="000000"/>
          <w:sz w:val="28"/>
        </w:rPr>
        <w:t>
      6.9 толықтырулар және (немесе) түсіндірулер (бар болса)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9-қосымша парақ</w:t>
            </w:r>
          </w:p>
        </w:tc>
      </w:tr>
    </w:tbl>
    <w:bookmarkStart w:name="z83" w:id="45"/>
    <w:p>
      <w:pPr>
        <w:spacing w:after="0"/>
        <w:ind w:left="0"/>
        <w:jc w:val="left"/>
      </w:pPr>
      <w:r>
        <w:rPr>
          <w:rFonts w:ascii="Times New Roman"/>
          <w:b/>
          <w:i w:val="false"/>
          <w:color w:val="000000"/>
        </w:rPr>
        <w:t xml:space="preserve"> Сурдологиялық пациентты қарап-тексеру картасы</w:t>
      </w:r>
    </w:p>
    <w:bookmarkEnd w:id="45"/>
    <w:p>
      <w:pPr>
        <w:spacing w:after="0"/>
        <w:ind w:left="0"/>
        <w:jc w:val="both"/>
      </w:pPr>
      <w:r>
        <w:rPr>
          <w:rFonts w:ascii="Times New Roman"/>
          <w:b w:val="false"/>
          <w:i w:val="false"/>
          <w:color w:val="000000"/>
          <w:sz w:val="28"/>
        </w:rPr>
        <w:t>
      Т.А.Ә. (бар болған жағдайда)___________________________________________________</w:t>
      </w:r>
    </w:p>
    <w:p>
      <w:pPr>
        <w:spacing w:after="0"/>
        <w:ind w:left="0"/>
        <w:jc w:val="both"/>
      </w:pPr>
      <w:r>
        <w:rPr>
          <w:rFonts w:ascii="Times New Roman"/>
          <w:b w:val="false"/>
          <w:i w:val="false"/>
          <w:color w:val="000000"/>
          <w:sz w:val="28"/>
        </w:rPr>
        <w:t>
      Жасы 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w:t>
      </w:r>
    </w:p>
    <w:p>
      <w:pPr>
        <w:spacing w:after="0"/>
        <w:ind w:left="0"/>
        <w:jc w:val="both"/>
      </w:pPr>
      <w:r>
        <w:rPr>
          <w:rFonts w:ascii="Times New Roman"/>
          <w:b w:val="false"/>
          <w:i w:val="false"/>
          <w:color w:val="000000"/>
          <w:sz w:val="28"/>
        </w:rPr>
        <w:t>
      Мекенжайы______________________________________________________</w:t>
      </w:r>
    </w:p>
    <w:p>
      <w:pPr>
        <w:spacing w:after="0"/>
        <w:ind w:left="0"/>
        <w:jc w:val="both"/>
      </w:pPr>
      <w:r>
        <w:rPr>
          <w:rFonts w:ascii="Times New Roman"/>
          <w:b w:val="false"/>
          <w:i w:val="false"/>
          <w:color w:val="000000"/>
          <w:sz w:val="28"/>
        </w:rPr>
        <w:t>
      Аудиологиялық скрининг аясында жіберілген ИӘ☐/ЖОҚ☐</w:t>
      </w:r>
    </w:p>
    <w:p>
      <w:pPr>
        <w:spacing w:after="0"/>
        <w:ind w:left="0"/>
        <w:jc w:val="both"/>
      </w:pPr>
      <w:r>
        <w:rPr>
          <w:rFonts w:ascii="Times New Roman"/>
          <w:b w:val="false"/>
          <w:i w:val="false"/>
          <w:color w:val="000000"/>
          <w:sz w:val="28"/>
        </w:rPr>
        <w:t>
      Ауруы бойынша жіберілген ИӘ☐/ЖОҚ☐</w:t>
      </w:r>
    </w:p>
    <w:p>
      <w:pPr>
        <w:spacing w:after="0"/>
        <w:ind w:left="0"/>
        <w:jc w:val="both"/>
      </w:pPr>
      <w:r>
        <w:rPr>
          <w:rFonts w:ascii="Times New Roman"/>
          <w:b w:val="false"/>
          <w:i w:val="false"/>
          <w:color w:val="000000"/>
          <w:sz w:val="28"/>
        </w:rPr>
        <w:t>
      Алғашқы анықталған ауру ИӘ☐/ЖОҚ☐</w:t>
      </w:r>
    </w:p>
    <w:p>
      <w:pPr>
        <w:spacing w:after="0"/>
        <w:ind w:left="0"/>
        <w:jc w:val="both"/>
      </w:pPr>
      <w:r>
        <w:rPr>
          <w:rFonts w:ascii="Times New Roman"/>
          <w:b w:val="false"/>
          <w:i w:val="false"/>
          <w:color w:val="000000"/>
          <w:sz w:val="28"/>
        </w:rPr>
        <w:t>
      Бұрыннан белгілі ауруы ____________________________________________________</w:t>
      </w:r>
    </w:p>
    <w:p>
      <w:pPr>
        <w:spacing w:after="0"/>
        <w:ind w:left="0"/>
        <w:jc w:val="both"/>
      </w:pPr>
      <w:r>
        <w:rPr>
          <w:rFonts w:ascii="Times New Roman"/>
          <w:b w:val="false"/>
          <w:i w:val="false"/>
          <w:color w:val="000000"/>
          <w:sz w:val="28"/>
        </w:rPr>
        <w:t>
      Шағымдары _______________________________________________________________</w:t>
      </w:r>
    </w:p>
    <w:p>
      <w:pPr>
        <w:spacing w:after="0"/>
        <w:ind w:left="0"/>
        <w:jc w:val="both"/>
      </w:pPr>
      <w:r>
        <w:rPr>
          <w:rFonts w:ascii="Times New Roman"/>
          <w:b w:val="false"/>
          <w:i w:val="false"/>
          <w:color w:val="000000"/>
          <w:sz w:val="28"/>
        </w:rPr>
        <w:t>
      Ауру анамнезі ___________________________________________________________</w:t>
      </w:r>
    </w:p>
    <w:p>
      <w:pPr>
        <w:spacing w:after="0"/>
        <w:ind w:left="0"/>
        <w:jc w:val="both"/>
      </w:pPr>
      <w:r>
        <w:rPr>
          <w:rFonts w:ascii="Times New Roman"/>
          <w:b w:val="false"/>
          <w:i w:val="false"/>
          <w:color w:val="000000"/>
          <w:sz w:val="28"/>
        </w:rPr>
        <w:t>
      Зерттеп-қарау тәсілі:</w:t>
      </w:r>
    </w:p>
    <w:p>
      <w:pPr>
        <w:spacing w:after="0"/>
        <w:ind w:left="0"/>
        <w:jc w:val="both"/>
      </w:pPr>
      <w:r>
        <w:rPr>
          <w:rFonts w:ascii="Times New Roman"/>
          <w:b w:val="false"/>
          <w:i w:val="false"/>
          <w:color w:val="000000"/>
          <w:sz w:val="28"/>
        </w:rPr>
        <w:t>
      ДИАГНОЗЫ (арасынан таңдап алу):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Керегін белгілеу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"Амбулаториялық пациенттің медициналық картасы" № 052/е нысанының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Жасушасыз көкжөтел компоненттерінен тұратын адсорбцияланған көкжөтел-дифтериялық сіреспе вакцинасы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антиген азайтылған адсорбцияланған дифтерия-сіреспе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көкжөтел вакцинасы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Үкіметтік емес ұйымдар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массасының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 жүйесі</w:t>
            </w:r>
          </w:p>
        </w:tc>
      </w:tr>
    </w:tbl>
    <w:p>
      <w:pPr>
        <w:spacing w:after="0"/>
        <w:ind w:left="0"/>
        <w:jc w:val="left"/>
      </w:pPr>
      <w:r>
        <w:rPr>
          <w:rFonts w:ascii="Times New Roman"/>
          <w:b/>
          <w:i w:val="false"/>
          <w:color w:val="000000"/>
        </w:rPr>
        <w:t xml:space="preserve"> "Амбулаториялық, стационарлық пациенттің медициналық картасынан үзінді көшірме №____" № 052-1/е нысаны "Выписка из медицинской карты амбулаторного, стационарного больного № ___" форма № 052-1/у</w:t>
      </w:r>
    </w:p>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1. Пациенттің тегі, аты, әкесінің аты (бар болған жағдайда) (Фамилия, имя, отчество больного (при его наличии)) _________________________________________________________________</w:t>
      </w:r>
    </w:p>
    <w:p>
      <w:pPr>
        <w:spacing w:after="0"/>
        <w:ind w:left="0"/>
        <w:jc w:val="both"/>
      </w:pPr>
      <w:r>
        <w:rPr>
          <w:rFonts w:ascii="Times New Roman"/>
          <w:b w:val="false"/>
          <w:i w:val="false"/>
          <w:color w:val="000000"/>
          <w:sz w:val="28"/>
        </w:rPr>
        <w:t>
      2. Туған күні (Дата рождения) _________________________________________</w:t>
      </w:r>
    </w:p>
    <w:p>
      <w:pPr>
        <w:spacing w:after="0"/>
        <w:ind w:left="0"/>
        <w:jc w:val="both"/>
      </w:pPr>
      <w:r>
        <w:rPr>
          <w:rFonts w:ascii="Times New Roman"/>
          <w:b w:val="false"/>
          <w:i w:val="false"/>
          <w:color w:val="000000"/>
          <w:sz w:val="28"/>
        </w:rPr>
        <w:t>
      3. Үйінің мекенжайы (Домашний адрес)_________________________________</w:t>
      </w:r>
    </w:p>
    <w:p>
      <w:pPr>
        <w:spacing w:after="0"/>
        <w:ind w:left="0"/>
        <w:jc w:val="both"/>
      </w:pPr>
      <w:r>
        <w:rPr>
          <w:rFonts w:ascii="Times New Roman"/>
          <w:b w:val="false"/>
          <w:i w:val="false"/>
          <w:color w:val="000000"/>
          <w:sz w:val="28"/>
        </w:rPr>
        <w:t>
      4. Жұмыс орны мен кәсібі (Место работы и род занятий) 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5. Күндері: түсуі (Даты: поступления) _________________________________</w:t>
      </w:r>
    </w:p>
    <w:p>
      <w:pPr>
        <w:spacing w:after="0"/>
        <w:ind w:left="0"/>
        <w:jc w:val="both"/>
      </w:pPr>
      <w:r>
        <w:rPr>
          <w:rFonts w:ascii="Times New Roman"/>
          <w:b w:val="false"/>
          <w:i w:val="false"/>
          <w:color w:val="000000"/>
          <w:sz w:val="28"/>
        </w:rPr>
        <w:t>
      Шығуы (выбытия) ________________________________________________</w:t>
      </w:r>
    </w:p>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Қорытынды диагноз: (Заключительный диагноз:) 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Қосалқы аурулар: (Сопутствующие заболевания:) 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 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w:t>
      </w:r>
    </w:p>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Түскен кездегі шағымдар: (Жалобы при поступлении:) _____________________</w:t>
      </w:r>
    </w:p>
    <w:p>
      <w:pPr>
        <w:spacing w:after="0"/>
        <w:ind w:left="0"/>
        <w:jc w:val="both"/>
      </w:pPr>
      <w:r>
        <w:rPr>
          <w:rFonts w:ascii="Times New Roman"/>
          <w:b w:val="false"/>
          <w:i w:val="false"/>
          <w:color w:val="000000"/>
          <w:sz w:val="28"/>
        </w:rPr>
        <w:t>
      _________________________________________________________________________________</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Ауру анамнезі: (Анамнез заболевания:)________________________________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Өмір анамнезі: (Анамнез жизни:) 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Аллергологиялық анамнезі: (Аллергологический анамнез:) ________________</w:t>
      </w:r>
    </w:p>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Объективті деректер: (Объективные данные:) 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Мамандардың консультациясы: (Консультации специалистов:) 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Өткізілген емдеу: (Проведенное лечение:) 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Шығару кезіндегі жағдай: (Состояние при выписке:) 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w:t>
      </w:r>
    </w:p>
    <w:p>
      <w:pPr>
        <w:spacing w:after="0"/>
        <w:ind w:left="0"/>
        <w:jc w:val="both"/>
      </w:pPr>
      <w:r>
        <w:rPr>
          <w:rFonts w:ascii="Times New Roman"/>
          <w:b w:val="false"/>
          <w:i w:val="false"/>
          <w:color w:val="000000"/>
          <w:sz w:val="28"/>
        </w:rPr>
        <w:t>
      Емдеу нәтижесі: (Исход лечения:) ____________________________________</w:t>
      </w:r>
    </w:p>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Қаржыландыру көзі: (Источник финансирования:) ______________________</w:t>
      </w:r>
    </w:p>
    <w:p>
      <w:pPr>
        <w:spacing w:after="0"/>
        <w:ind w:left="0"/>
        <w:jc w:val="both"/>
      </w:pPr>
      <w:r>
        <w:rPr>
          <w:rFonts w:ascii="Times New Roman"/>
          <w:b w:val="false"/>
          <w:i w:val="false"/>
          <w:color w:val="000000"/>
          <w:sz w:val="28"/>
        </w:rPr>
        <w:t xml:space="preserve">
      Емдеу құны: (Стоимость лечения:) ___________________________________ </w:t>
      </w:r>
    </w:p>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 _________________________________________________________________________________</w:t>
      </w:r>
    </w:p>
    <w:p>
      <w:pPr>
        <w:spacing w:after="0"/>
        <w:ind w:left="0"/>
        <w:jc w:val="both"/>
      </w:pPr>
      <w:r>
        <w:rPr>
          <w:rFonts w:ascii="Times New Roman"/>
          <w:b w:val="false"/>
          <w:i w:val="false"/>
          <w:color w:val="000000"/>
          <w:sz w:val="28"/>
        </w:rPr>
        <w:t>
      қолы (подпись) ______________</w:t>
      </w:r>
    </w:p>
    <w:p>
      <w:pPr>
        <w:spacing w:after="0"/>
        <w:ind w:left="0"/>
        <w:jc w:val="both"/>
      </w:pPr>
      <w:r>
        <w:rPr>
          <w:rFonts w:ascii="Times New Roman"/>
          <w:b w:val="false"/>
          <w:i w:val="false"/>
          <w:color w:val="000000"/>
          <w:sz w:val="28"/>
        </w:rPr>
        <w:t xml:space="preserve">
      Емдеуші дәрігер (Лечащий врач) Т.А.Ә. (бар болған жағдайда) (Ф.И.О. (при его наличии):) _________________________________________________________________________________ </w:t>
      </w:r>
    </w:p>
    <w:p>
      <w:pPr>
        <w:spacing w:after="0"/>
        <w:ind w:left="0"/>
        <w:jc w:val="both"/>
      </w:pPr>
      <w:r>
        <w:rPr>
          <w:rFonts w:ascii="Times New Roman"/>
          <w:b w:val="false"/>
          <w:i w:val="false"/>
          <w:color w:val="000000"/>
          <w:sz w:val="28"/>
        </w:rPr>
        <w:t xml:space="preserve">
      қолы (подпись) _____________ </w:t>
      </w:r>
    </w:p>
    <w:p>
      <w:pPr>
        <w:spacing w:after="0"/>
        <w:ind w:left="0"/>
        <w:jc w:val="both"/>
      </w:pPr>
      <w:r>
        <w:rPr>
          <w:rFonts w:ascii="Times New Roman"/>
          <w:b w:val="false"/>
          <w:i w:val="false"/>
          <w:color w:val="000000"/>
          <w:sz w:val="28"/>
        </w:rPr>
        <w:t>
      *"Амбулаториялық пациенттің медициналық картасынан үзінді көшірме" (бұдан әрі – үзінді көшірме) № 052/е нысанына емделіп шығу жағдайы туралы деректерді енгізу күні амбулаториялық емдеу аяқталғаннан кейін жүзеге асырылады. Үзінді көшірмеге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p>
      <w:pPr>
        <w:spacing w:after="0"/>
        <w:ind w:left="0"/>
        <w:jc w:val="left"/>
      </w:pPr>
      <w:r>
        <w:rPr>
          <w:rFonts w:ascii="Times New Roman"/>
          <w:b/>
          <w:i w:val="false"/>
          <w:color w:val="000000"/>
        </w:rPr>
        <w:t xml:space="preserve">  "Талон" № 053/е нысаны</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Амбулаториялық картасының №</w:t>
      </w:r>
    </w:p>
    <w:p>
      <w:pPr>
        <w:spacing w:after="0"/>
        <w:ind w:left="0"/>
        <w:jc w:val="both"/>
      </w:pPr>
      <w:r>
        <w:rPr>
          <w:rFonts w:ascii="Times New Roman"/>
          <w:b w:val="false"/>
          <w:i w:val="false"/>
          <w:color w:val="000000"/>
          <w:sz w:val="28"/>
        </w:rPr>
        <w:t>
      Кабинеті</w:t>
      </w:r>
    </w:p>
    <w:p>
      <w:pPr>
        <w:spacing w:after="0"/>
        <w:ind w:left="0"/>
        <w:jc w:val="both"/>
      </w:pPr>
      <w:r>
        <w:rPr>
          <w:rFonts w:ascii="Times New Roman"/>
          <w:b w:val="false"/>
          <w:i w:val="false"/>
          <w:color w:val="000000"/>
          <w:sz w:val="28"/>
        </w:rPr>
        <w:t>
      Келу керек</w:t>
      </w:r>
    </w:p>
    <w:p>
      <w:pPr>
        <w:spacing w:after="0"/>
        <w:ind w:left="0"/>
        <w:jc w:val="both"/>
      </w:pPr>
      <w:r>
        <w:rPr>
          <w:rFonts w:ascii="Times New Roman"/>
          <w:b w:val="false"/>
          <w:i w:val="false"/>
          <w:color w:val="000000"/>
          <w:sz w:val="28"/>
        </w:rPr>
        <w:t>
      Дәрігер тегі аты әкесінің аты (бар болған жағдайда)</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Қаралу себебі</w:t>
      </w:r>
    </w:p>
    <w:p>
      <w:pPr>
        <w:spacing w:after="0"/>
        <w:ind w:left="0"/>
        <w:jc w:val="left"/>
      </w:pPr>
      <w:r>
        <w:rPr>
          <w:rFonts w:ascii="Times New Roman"/>
          <w:b/>
          <w:i w:val="false"/>
          <w:color w:val="000000"/>
        </w:rPr>
        <w:t xml:space="preserve"> "Амбулаториялық пациенттің статистикалық картасы" №054/е нысаны</w:t>
      </w:r>
    </w:p>
    <w:p>
      <w:pPr>
        <w:spacing w:after="0"/>
        <w:ind w:left="0"/>
        <w:jc w:val="both"/>
      </w:pPr>
      <w:r>
        <w:rPr>
          <w:rFonts w:ascii="Times New Roman"/>
          <w:b w:val="false"/>
          <w:i w:val="false"/>
          <w:color w:val="000000"/>
          <w:sz w:val="28"/>
        </w:rPr>
        <w:t>
      Жүгіну күні</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 облыс, аудан, қала, көше, үй, пәтер</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Антропометриялық өлшемдері</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Қаралу себебі:</w:t>
      </w:r>
    </w:p>
    <w:p>
      <w:pPr>
        <w:spacing w:after="0"/>
        <w:ind w:left="0"/>
        <w:jc w:val="both"/>
      </w:pPr>
      <w:r>
        <w:rPr>
          <w:rFonts w:ascii="Times New Roman"/>
          <w:b w:val="false"/>
          <w:i w:val="false"/>
          <w:color w:val="000000"/>
          <w:sz w:val="28"/>
        </w:rPr>
        <w:t>
      1) профилактикалық қарап-тексеру ☐;</w:t>
      </w:r>
    </w:p>
    <w:p>
      <w:pPr>
        <w:spacing w:after="0"/>
        <w:ind w:left="0"/>
        <w:jc w:val="both"/>
      </w:pPr>
      <w:r>
        <w:rPr>
          <w:rFonts w:ascii="Times New Roman"/>
          <w:b w:val="false"/>
          <w:i w:val="false"/>
          <w:color w:val="000000"/>
          <w:sz w:val="28"/>
        </w:rPr>
        <w:t>
      2) ауру ☐;</w:t>
      </w:r>
    </w:p>
    <w:p>
      <w:pPr>
        <w:spacing w:after="0"/>
        <w:ind w:left="0"/>
        <w:jc w:val="both"/>
      </w:pPr>
      <w:r>
        <w:rPr>
          <w:rFonts w:ascii="Times New Roman"/>
          <w:b w:val="false"/>
          <w:i w:val="false"/>
          <w:color w:val="000000"/>
          <w:sz w:val="28"/>
        </w:rPr>
        <w:t>
      3) жарақат ☐.</w:t>
      </w:r>
    </w:p>
    <w:p>
      <w:pPr>
        <w:spacing w:after="0"/>
        <w:ind w:left="0"/>
        <w:jc w:val="both"/>
      </w:pPr>
      <w:r>
        <w:rPr>
          <w:rFonts w:ascii="Times New Roman"/>
          <w:b w:val="false"/>
          <w:i w:val="false"/>
          <w:color w:val="000000"/>
          <w:sz w:val="28"/>
        </w:rPr>
        <w:t>
      15. Жарақаттың түрі:</w:t>
      </w:r>
    </w:p>
    <w:p>
      <w:pPr>
        <w:spacing w:after="0"/>
        <w:ind w:left="0"/>
        <w:jc w:val="both"/>
      </w:pPr>
      <w:r>
        <w:rPr>
          <w:rFonts w:ascii="Times New Roman"/>
          <w:b w:val="false"/>
          <w:i w:val="false"/>
          <w:color w:val="000000"/>
          <w:sz w:val="28"/>
        </w:rPr>
        <w:t>
      1) Тұрмыстық ☐;</w:t>
      </w:r>
    </w:p>
    <w:p>
      <w:pPr>
        <w:spacing w:after="0"/>
        <w:ind w:left="0"/>
        <w:jc w:val="both"/>
      </w:pPr>
      <w:r>
        <w:rPr>
          <w:rFonts w:ascii="Times New Roman"/>
          <w:b w:val="false"/>
          <w:i w:val="false"/>
          <w:color w:val="000000"/>
          <w:sz w:val="28"/>
        </w:rPr>
        <w:t>
      2) Көшеде ☐;</w:t>
      </w:r>
    </w:p>
    <w:p>
      <w:pPr>
        <w:spacing w:after="0"/>
        <w:ind w:left="0"/>
        <w:jc w:val="both"/>
      </w:pPr>
      <w:r>
        <w:rPr>
          <w:rFonts w:ascii="Times New Roman"/>
          <w:b w:val="false"/>
          <w:i w:val="false"/>
          <w:color w:val="000000"/>
          <w:sz w:val="28"/>
        </w:rPr>
        <w:t>
      3) ЖКО ☐;</w:t>
      </w:r>
    </w:p>
    <w:p>
      <w:pPr>
        <w:spacing w:after="0"/>
        <w:ind w:left="0"/>
        <w:jc w:val="both"/>
      </w:pPr>
      <w:r>
        <w:rPr>
          <w:rFonts w:ascii="Times New Roman"/>
          <w:b w:val="false"/>
          <w:i w:val="false"/>
          <w:color w:val="000000"/>
          <w:sz w:val="28"/>
        </w:rPr>
        <w:t>
      4) Мектепте ☐;</w:t>
      </w:r>
    </w:p>
    <w:p>
      <w:pPr>
        <w:spacing w:after="0"/>
        <w:ind w:left="0"/>
        <w:jc w:val="both"/>
      </w:pPr>
      <w:r>
        <w:rPr>
          <w:rFonts w:ascii="Times New Roman"/>
          <w:b w:val="false"/>
          <w:i w:val="false"/>
          <w:color w:val="000000"/>
          <w:sz w:val="28"/>
        </w:rPr>
        <w:t>
      5) Спорттық ☐.</w:t>
      </w:r>
    </w:p>
    <w:p>
      <w:pPr>
        <w:spacing w:after="0"/>
        <w:ind w:left="0"/>
        <w:jc w:val="both"/>
      </w:pPr>
      <w:r>
        <w:rPr>
          <w:rFonts w:ascii="Times New Roman"/>
          <w:b w:val="false"/>
          <w:i w:val="false"/>
          <w:color w:val="000000"/>
          <w:sz w:val="28"/>
        </w:rPr>
        <w:t>
      16. Қатыгезпен қарау синдромы: оның ішінде:</w:t>
      </w:r>
    </w:p>
    <w:p>
      <w:pPr>
        <w:spacing w:after="0"/>
        <w:ind w:left="0"/>
        <w:jc w:val="both"/>
      </w:pPr>
      <w:r>
        <w:rPr>
          <w:rFonts w:ascii="Times New Roman"/>
          <w:b w:val="false"/>
          <w:i w:val="false"/>
          <w:color w:val="000000"/>
          <w:sz w:val="28"/>
        </w:rPr>
        <w:t>
      1) қараусыз қалу немесе бас тарту ☐;</w:t>
      </w:r>
    </w:p>
    <w:p>
      <w:pPr>
        <w:spacing w:after="0"/>
        <w:ind w:left="0"/>
        <w:jc w:val="both"/>
      </w:pPr>
      <w:r>
        <w:rPr>
          <w:rFonts w:ascii="Times New Roman"/>
          <w:b w:val="false"/>
          <w:i w:val="false"/>
          <w:color w:val="000000"/>
          <w:sz w:val="28"/>
        </w:rPr>
        <w:t>
      2) физикалық қатыгездік ☐;</w:t>
      </w:r>
    </w:p>
    <w:p>
      <w:pPr>
        <w:spacing w:after="0"/>
        <w:ind w:left="0"/>
        <w:jc w:val="both"/>
      </w:pPr>
      <w:r>
        <w:rPr>
          <w:rFonts w:ascii="Times New Roman"/>
          <w:b w:val="false"/>
          <w:i w:val="false"/>
          <w:color w:val="000000"/>
          <w:sz w:val="28"/>
        </w:rPr>
        <w:t>
      3) сексуалдық қатыгездік ☐;</w:t>
      </w:r>
    </w:p>
    <w:p>
      <w:pPr>
        <w:spacing w:after="0"/>
        <w:ind w:left="0"/>
        <w:jc w:val="both"/>
      </w:pPr>
      <w:r>
        <w:rPr>
          <w:rFonts w:ascii="Times New Roman"/>
          <w:b w:val="false"/>
          <w:i w:val="false"/>
          <w:color w:val="000000"/>
          <w:sz w:val="28"/>
        </w:rPr>
        <w:t>
      4) психологиялық қатыгездік ☐;</w:t>
      </w:r>
    </w:p>
    <w:p>
      <w:pPr>
        <w:spacing w:after="0"/>
        <w:ind w:left="0"/>
        <w:jc w:val="both"/>
      </w:pPr>
      <w:r>
        <w:rPr>
          <w:rFonts w:ascii="Times New Roman"/>
          <w:b w:val="false"/>
          <w:i w:val="false"/>
          <w:color w:val="000000"/>
          <w:sz w:val="28"/>
        </w:rPr>
        <w:t>
      5) басқа да қатыгездік синдромдары ☐;</w:t>
      </w:r>
    </w:p>
    <w:p>
      <w:pPr>
        <w:spacing w:after="0"/>
        <w:ind w:left="0"/>
        <w:jc w:val="both"/>
      </w:pPr>
      <w:r>
        <w:rPr>
          <w:rFonts w:ascii="Times New Roman"/>
          <w:b w:val="false"/>
          <w:i w:val="false"/>
          <w:color w:val="000000"/>
          <w:sz w:val="28"/>
        </w:rPr>
        <w:t>
      6) анықталмаған қатыгездік синдромы ☐.</w:t>
      </w:r>
    </w:p>
    <w:p>
      <w:pPr>
        <w:spacing w:after="0"/>
        <w:ind w:left="0"/>
        <w:jc w:val="both"/>
      </w:pPr>
      <w:r>
        <w:rPr>
          <w:rFonts w:ascii="Times New Roman"/>
          <w:b w:val="false"/>
          <w:i w:val="false"/>
          <w:color w:val="000000"/>
          <w:sz w:val="28"/>
        </w:rPr>
        <w:t>
      17. Кiммен жолданды</w:t>
      </w:r>
    </w:p>
    <w:p>
      <w:pPr>
        <w:spacing w:after="0"/>
        <w:ind w:left="0"/>
        <w:jc w:val="both"/>
      </w:pPr>
      <w:r>
        <w:rPr>
          <w:rFonts w:ascii="Times New Roman"/>
          <w:b w:val="false"/>
          <w:i w:val="false"/>
          <w:color w:val="000000"/>
          <w:sz w:val="28"/>
        </w:rPr>
        <w:t>
      18. Қабылдаулар/консультациялар</w:t>
      </w:r>
    </w:p>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аты (бар болған жағдайда), орындау күні.</w:t>
      </w:r>
    </w:p>
    <w:p>
      <w:pPr>
        <w:spacing w:after="0"/>
        <w:ind w:left="0"/>
        <w:jc w:val="both"/>
      </w:pPr>
      <w:r>
        <w:rPr>
          <w:rFonts w:ascii="Times New Roman"/>
          <w:b w:val="false"/>
          <w:i w:val="false"/>
          <w:color w:val="000000"/>
          <w:sz w:val="28"/>
        </w:rPr>
        <w:t>
      19. Емшаралар мен манипуляциялар, зертхана, диагностикалық зерттеулер</w:t>
      </w:r>
    </w:p>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(бар болған жағдайда), орындау күні.</w:t>
      </w:r>
    </w:p>
    <w:p>
      <w:pPr>
        <w:spacing w:after="0"/>
        <w:ind w:left="0"/>
        <w:jc w:val="both"/>
      </w:pPr>
      <w:r>
        <w:rPr>
          <w:rFonts w:ascii="Times New Roman"/>
          <w:b w:val="false"/>
          <w:i w:val="false"/>
          <w:color w:val="000000"/>
          <w:sz w:val="28"/>
        </w:rPr>
        <w:t>
      20. Қорытынды диагноз</w:t>
      </w:r>
    </w:p>
    <w:p>
      <w:pPr>
        <w:spacing w:after="0"/>
        <w:ind w:left="0"/>
        <w:jc w:val="both"/>
      </w:pPr>
      <w:r>
        <w:rPr>
          <w:rFonts w:ascii="Times New Roman"/>
          <w:b w:val="false"/>
          <w:i w:val="false"/>
          <w:color w:val="000000"/>
          <w:sz w:val="28"/>
        </w:rPr>
        <w:t>
      21. Диспансерлеу</w:t>
      </w:r>
    </w:p>
    <w:p>
      <w:pPr>
        <w:spacing w:after="0"/>
        <w:ind w:left="0"/>
        <w:jc w:val="both"/>
      </w:pPr>
      <w:r>
        <w:rPr>
          <w:rFonts w:ascii="Times New Roman"/>
          <w:b w:val="false"/>
          <w:i w:val="false"/>
          <w:color w:val="000000"/>
          <w:sz w:val="28"/>
        </w:rPr>
        <w:t>
      22. Туберкулезді анықтауға арналған зерттеулер жүргізілді</w:t>
      </w:r>
    </w:p>
    <w:p>
      <w:pPr>
        <w:spacing w:after="0"/>
        <w:ind w:left="0"/>
        <w:jc w:val="both"/>
      </w:pPr>
      <w:r>
        <w:rPr>
          <w:rFonts w:ascii="Times New Roman"/>
          <w:b w:val="false"/>
          <w:i w:val="false"/>
          <w:color w:val="000000"/>
          <w:sz w:val="28"/>
        </w:rPr>
        <w:t>
      23. Қабылдау кезінде және үйiнде дәрiгердің жасаған операциялары, манипуляциялары</w:t>
      </w:r>
    </w:p>
    <w:p>
      <w:pPr>
        <w:spacing w:after="0"/>
        <w:ind w:left="0"/>
        <w:jc w:val="both"/>
      </w:pPr>
      <w:r>
        <w:rPr>
          <w:rFonts w:ascii="Times New Roman"/>
          <w:b w:val="false"/>
          <w:i w:val="false"/>
          <w:color w:val="000000"/>
          <w:sz w:val="28"/>
        </w:rPr>
        <w:t>
      24. Жүгіну нәтижесi</w:t>
      </w:r>
    </w:p>
    <w:p>
      <w:pPr>
        <w:spacing w:after="0"/>
        <w:ind w:left="0"/>
        <w:jc w:val="both"/>
      </w:pPr>
      <w:r>
        <w:rPr>
          <w:rFonts w:ascii="Times New Roman"/>
          <w:b w:val="false"/>
          <w:i w:val="false"/>
          <w:color w:val="000000"/>
          <w:sz w:val="28"/>
        </w:rPr>
        <w:t>
      25. Олардың ішінде жолданғандар</w:t>
      </w:r>
    </w:p>
    <w:p>
      <w:pPr>
        <w:spacing w:after="0"/>
        <w:ind w:left="0"/>
        <w:jc w:val="both"/>
      </w:pPr>
      <w:r>
        <w:rPr>
          <w:rFonts w:ascii="Times New Roman"/>
          <w:b w:val="false"/>
          <w:i w:val="false"/>
          <w:color w:val="000000"/>
          <w:sz w:val="28"/>
        </w:rPr>
        <w:t>
      26. Емханалық жүгіну жағдайы (бұдан әрі – ЕЖЖ)</w:t>
      </w:r>
    </w:p>
    <w:p>
      <w:pPr>
        <w:spacing w:after="0"/>
        <w:ind w:left="0"/>
        <w:jc w:val="both"/>
      </w:pPr>
      <w:r>
        <w:rPr>
          <w:rFonts w:ascii="Times New Roman"/>
          <w:b w:val="false"/>
          <w:i w:val="false"/>
          <w:color w:val="000000"/>
          <w:sz w:val="28"/>
        </w:rPr>
        <w:t>
      27. ЕЖЖ аяқталған күн</w:t>
      </w:r>
    </w:p>
    <w:p>
      <w:pPr>
        <w:spacing w:after="0"/>
        <w:ind w:left="0"/>
        <w:jc w:val="both"/>
      </w:pPr>
      <w:r>
        <w:rPr>
          <w:rFonts w:ascii="Times New Roman"/>
          <w:b w:val="false"/>
          <w:i w:val="false"/>
          <w:color w:val="000000"/>
          <w:sz w:val="28"/>
        </w:rPr>
        <w:t>
      Дәрiгердің тегі, аты, әкесінің аты (бар болған жағдайда), идентификаторы</w:t>
      </w:r>
    </w:p>
    <w:p>
      <w:pPr>
        <w:spacing w:after="0"/>
        <w:ind w:left="0"/>
        <w:jc w:val="left"/>
      </w:pPr>
      <w:r>
        <w:rPr>
          <w:rFonts w:ascii="Times New Roman"/>
          <w:b/>
          <w:i w:val="false"/>
          <w:color w:val="000000"/>
        </w:rPr>
        <w:t xml:space="preserve"> "Профилактикалық қарап-тексеру (скринингтің) картасы" №055/е нысаны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7. Тіркелген МҰ (МҰ тіркелімінен)</w:t>
      </w:r>
    </w:p>
    <w:p>
      <w:pPr>
        <w:spacing w:after="0"/>
        <w:ind w:left="0"/>
        <w:jc w:val="both"/>
      </w:pPr>
      <w:r>
        <w:rPr>
          <w:rFonts w:ascii="Times New Roman"/>
          <w:b w:val="false"/>
          <w:i w:val="false"/>
          <w:color w:val="000000"/>
          <w:sz w:val="28"/>
        </w:rPr>
        <w:t>
      8. Мүгедектік тобы</w:t>
      </w:r>
    </w:p>
    <w:p>
      <w:pPr>
        <w:spacing w:after="0"/>
        <w:ind w:left="0"/>
        <w:jc w:val="both"/>
      </w:pPr>
      <w:r>
        <w:rPr>
          <w:rFonts w:ascii="Times New Roman"/>
          <w:b w:val="false"/>
          <w:i w:val="false"/>
          <w:color w:val="000000"/>
          <w:sz w:val="28"/>
        </w:rPr>
        <w:t>
      Мүгедектік қойылған күні</w:t>
      </w:r>
    </w:p>
    <w:p>
      <w:pPr>
        <w:spacing w:after="0"/>
        <w:ind w:left="0"/>
        <w:jc w:val="both"/>
      </w:pPr>
      <w:r>
        <w:rPr>
          <w:rFonts w:ascii="Times New Roman"/>
          <w:b w:val="false"/>
          <w:i w:val="false"/>
          <w:color w:val="000000"/>
          <w:sz w:val="28"/>
        </w:rPr>
        <w:t>
      Мүгедектік қандай уақытқа қойылды</w:t>
      </w:r>
    </w:p>
    <w:p>
      <w:pPr>
        <w:spacing w:after="0"/>
        <w:ind w:left="0"/>
        <w:jc w:val="both"/>
      </w:pPr>
      <w:r>
        <w:rPr>
          <w:rFonts w:ascii="Times New Roman"/>
          <w:b w:val="false"/>
          <w:i w:val="false"/>
          <w:color w:val="000000"/>
          <w:sz w:val="28"/>
        </w:rPr>
        <w:t>
      Мүгедектік диагнозы</w:t>
      </w:r>
    </w:p>
    <w:p>
      <w:pPr>
        <w:spacing w:after="0"/>
        <w:ind w:left="0"/>
        <w:jc w:val="both"/>
      </w:pPr>
      <w:r>
        <w:rPr>
          <w:rFonts w:ascii="Times New Roman"/>
          <w:b w:val="false"/>
          <w:i w:val="false"/>
          <w:color w:val="000000"/>
          <w:sz w:val="28"/>
        </w:rPr>
        <w:t>
      Баланы профилактикалық медициналық қарап-тексеру (скрининг) кезінде толтырылады: Дәрігерге дейінгі кезең</w:t>
      </w:r>
    </w:p>
    <w:p>
      <w:pPr>
        <w:spacing w:after="0"/>
        <w:ind w:left="0"/>
        <w:jc w:val="both"/>
      </w:pPr>
      <w:r>
        <w:rPr>
          <w:rFonts w:ascii="Times New Roman"/>
          <w:b w:val="false"/>
          <w:i w:val="false"/>
          <w:color w:val="000000"/>
          <w:sz w:val="28"/>
        </w:rPr>
        <w:t>
      Бойы Салмағы</w:t>
      </w:r>
    </w:p>
    <w:p>
      <w:pPr>
        <w:spacing w:after="0"/>
        <w:ind w:left="0"/>
        <w:jc w:val="both"/>
      </w:pPr>
      <w:r>
        <w:rPr>
          <w:rFonts w:ascii="Times New Roman"/>
          <w:b w:val="false"/>
          <w:i w:val="false"/>
          <w:color w:val="000000"/>
          <w:sz w:val="28"/>
        </w:rPr>
        <w:t>
      Бас шеңберінің өлшемі (3 жасқа дейінгі балалар) см</w:t>
      </w:r>
    </w:p>
    <w:p>
      <w:pPr>
        <w:spacing w:after="0"/>
        <w:ind w:left="0"/>
        <w:jc w:val="both"/>
      </w:pPr>
      <w:r>
        <w:rPr>
          <w:rFonts w:ascii="Times New Roman"/>
          <w:b w:val="false"/>
          <w:i w:val="false"/>
          <w:color w:val="000000"/>
          <w:sz w:val="28"/>
        </w:rPr>
        <w:t>
      Кеуде шеңберінің өлшемі см</w:t>
      </w:r>
    </w:p>
    <w:p>
      <w:pPr>
        <w:spacing w:after="0"/>
        <w:ind w:left="0"/>
        <w:jc w:val="both"/>
      </w:pPr>
      <w:r>
        <w:rPr>
          <w:rFonts w:ascii="Times New Roman"/>
          <w:b w:val="false"/>
          <w:i w:val="false"/>
          <w:color w:val="000000"/>
          <w:sz w:val="28"/>
        </w:rPr>
        <w:t>
      Дене белсенділігі, күнделікті физикалық жүктеме (3 жастан асқан балалар)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Артериалық қысым (7 жастан асқан балалар) 1) систолическое /диастолическое</w:t>
      </w:r>
    </w:p>
    <w:p>
      <w:pPr>
        <w:spacing w:after="0"/>
        <w:ind w:left="0"/>
        <w:jc w:val="both"/>
      </w:pPr>
      <w:r>
        <w:rPr>
          <w:rFonts w:ascii="Times New Roman"/>
          <w:b w:val="false"/>
          <w:i w:val="false"/>
          <w:color w:val="000000"/>
          <w:sz w:val="28"/>
        </w:rPr>
        <w:t>
      2) систолическое /диастолическое орташа систолическое /диастолическое</w:t>
      </w:r>
    </w:p>
    <w:p>
      <w:pPr>
        <w:spacing w:after="0"/>
        <w:ind w:left="0"/>
        <w:jc w:val="both"/>
      </w:pPr>
      <w:r>
        <w:rPr>
          <w:rFonts w:ascii="Times New Roman"/>
          <w:b w:val="false"/>
          <w:i w:val="false"/>
          <w:color w:val="000000"/>
          <w:sz w:val="28"/>
        </w:rPr>
        <w:t>
      Көздің көргіштігін анықтау</w:t>
      </w:r>
    </w:p>
    <w:p>
      <w:pPr>
        <w:spacing w:after="0"/>
        <w:ind w:left="0"/>
        <w:jc w:val="both"/>
      </w:pPr>
      <w:r>
        <w:rPr>
          <w:rFonts w:ascii="Times New Roman"/>
          <w:b w:val="false"/>
          <w:i w:val="false"/>
          <w:color w:val="000000"/>
          <w:sz w:val="28"/>
        </w:rPr>
        <w:t>
      Плантограмманы анықтау (5 жасқа дейінгі балалар және одан үлкендер)</w:t>
      </w:r>
    </w:p>
    <w:p>
      <w:pPr>
        <w:spacing w:after="0"/>
        <w:ind w:left="0"/>
        <w:jc w:val="both"/>
      </w:pPr>
      <w:r>
        <w:rPr>
          <w:rFonts w:ascii="Times New Roman"/>
          <w:b w:val="false"/>
          <w:i w:val="false"/>
          <w:color w:val="000000"/>
          <w:sz w:val="28"/>
        </w:rPr>
        <w:t>
      Құлақтың естігіштігін анықтау:</w:t>
      </w:r>
    </w:p>
    <w:p>
      <w:pPr>
        <w:spacing w:after="0"/>
        <w:ind w:left="0"/>
        <w:jc w:val="both"/>
      </w:pPr>
      <w:r>
        <w:rPr>
          <w:rFonts w:ascii="Times New Roman"/>
          <w:b w:val="false"/>
          <w:i w:val="false"/>
          <w:color w:val="000000"/>
          <w:sz w:val="28"/>
        </w:rPr>
        <w:t>
      Тыныш бөлмеде мейірбике мен баланың арасы 5 метр қашықтықтыан кем емес, сыбырлау арқылы әр құлағын тексеру *при выявлении отклонений</w:t>
      </w:r>
    </w:p>
    <w:p>
      <w:pPr>
        <w:spacing w:after="0"/>
        <w:ind w:left="0"/>
        <w:jc w:val="both"/>
      </w:pPr>
      <w:r>
        <w:rPr>
          <w:rFonts w:ascii="Times New Roman"/>
          <w:b w:val="false"/>
          <w:i w:val="false"/>
          <w:color w:val="000000"/>
          <w:sz w:val="28"/>
        </w:rPr>
        <w:t>
      Педиатриялық кезең</w:t>
      </w:r>
    </w:p>
    <w:p>
      <w:pPr>
        <w:spacing w:after="0"/>
        <w:ind w:left="0"/>
        <w:jc w:val="both"/>
      </w:pPr>
      <w:r>
        <w:rPr>
          <w:rFonts w:ascii="Times New Roman"/>
          <w:b w:val="false"/>
          <w:i w:val="false"/>
          <w:color w:val="000000"/>
          <w:sz w:val="28"/>
        </w:rPr>
        <w:t>
      1. Бастың тірісін зерттеп қарау</w:t>
      </w:r>
    </w:p>
    <w:p>
      <w:pPr>
        <w:spacing w:after="0"/>
        <w:ind w:left="0"/>
        <w:jc w:val="both"/>
      </w:pPr>
      <w:r>
        <w:rPr>
          <w:rFonts w:ascii="Times New Roman"/>
          <w:b w:val="false"/>
          <w:i w:val="false"/>
          <w:color w:val="000000"/>
          <w:sz w:val="28"/>
        </w:rPr>
        <w:t>
      2. Көрінетін шырышты қабықшаларды тексеру: көз конъюнктивасы, ауыз қуысы, фармакс.</w:t>
      </w:r>
    </w:p>
    <w:p>
      <w:pPr>
        <w:spacing w:after="0"/>
        <w:ind w:left="0"/>
        <w:jc w:val="both"/>
      </w:pPr>
      <w:r>
        <w:rPr>
          <w:rFonts w:ascii="Times New Roman"/>
          <w:b w:val="false"/>
          <w:i w:val="false"/>
          <w:color w:val="000000"/>
          <w:sz w:val="28"/>
        </w:rPr>
        <w:t>
      Тістердің, дірілге, қатты тағзымның биіктігіне, палатиндік бездердің мөлшері мен түріне, дауыс функциясына (дауыстық резонанс) көңіл аударылады.</w:t>
      </w:r>
    </w:p>
    <w:p>
      <w:pPr>
        <w:spacing w:after="0"/>
        <w:ind w:left="0"/>
        <w:jc w:val="both"/>
      </w:pPr>
      <w:r>
        <w:rPr>
          <w:rFonts w:ascii="Times New Roman"/>
          <w:b w:val="false"/>
          <w:i w:val="false"/>
          <w:color w:val="000000"/>
          <w:sz w:val="28"/>
        </w:rPr>
        <w:t>
      3. Қалқанша безін пальпациясы және жалпы қарау.</w:t>
      </w:r>
    </w:p>
    <w:p>
      <w:pPr>
        <w:spacing w:after="0"/>
        <w:ind w:left="0"/>
        <w:jc w:val="both"/>
      </w:pPr>
      <w:r>
        <w:rPr>
          <w:rFonts w:ascii="Times New Roman"/>
          <w:b w:val="false"/>
          <w:i w:val="false"/>
          <w:color w:val="000000"/>
          <w:sz w:val="28"/>
        </w:rPr>
        <w:t>
      4. Перефириялық лимфа түйінінің пальпациясы: жақастылық, шап, қолтық асты</w:t>
      </w:r>
    </w:p>
    <w:p>
      <w:pPr>
        <w:spacing w:after="0"/>
        <w:ind w:left="0"/>
        <w:jc w:val="both"/>
      </w:pPr>
      <w:r>
        <w:rPr>
          <w:rFonts w:ascii="Times New Roman"/>
          <w:b w:val="false"/>
          <w:i w:val="false"/>
          <w:color w:val="000000"/>
          <w:sz w:val="28"/>
        </w:rPr>
        <w:t>
      5. Қан айналым жүйесін тексеру (қарау, жүрек аускультациясы), жиілікті, толуын, пульс ритмін тексеру. Аускультация дыбыстың үні мен тазалығын бағалайды. Жүректегі шу анықталғанда, зерттеу әртүрлі позицияларда (тұру, жату) және есептелген жаттығулармен функционалдық сынақтар жүргізіледі</w:t>
      </w:r>
    </w:p>
    <w:p>
      <w:pPr>
        <w:spacing w:after="0"/>
        <w:ind w:left="0"/>
        <w:jc w:val="both"/>
      </w:pPr>
      <w:r>
        <w:rPr>
          <w:rFonts w:ascii="Times New Roman"/>
          <w:b w:val="false"/>
          <w:i w:val="false"/>
          <w:color w:val="000000"/>
          <w:sz w:val="28"/>
        </w:rPr>
        <w:t>
      6. Тыныс алу жүйесін тексеру (өкпе аускультациясы).</w:t>
      </w:r>
    </w:p>
    <w:p>
      <w:pPr>
        <w:spacing w:after="0"/>
        <w:ind w:left="0"/>
        <w:jc w:val="both"/>
      </w:pPr>
      <w:r>
        <w:rPr>
          <w:rFonts w:ascii="Times New Roman"/>
          <w:b w:val="false"/>
          <w:i w:val="false"/>
          <w:color w:val="000000"/>
          <w:sz w:val="28"/>
        </w:rPr>
        <w:t>
      7. Ас қорыту жүйесін тексеру (құрсақ қуысының, көкбауырдың, оң жақ және сол жақ қабырға маңайдағы облыстардың, бауырдың, эпигастрий аймағының, ұйқы безінің, оң және сол жақ маңайдағы аймақтардың, ұма аймағының пальпациясы).</w:t>
      </w:r>
    </w:p>
    <w:p>
      <w:pPr>
        <w:spacing w:after="0"/>
        <w:ind w:left="0"/>
        <w:jc w:val="both"/>
      </w:pPr>
      <w:r>
        <w:rPr>
          <w:rFonts w:ascii="Times New Roman"/>
          <w:b w:val="false"/>
          <w:i w:val="false"/>
          <w:color w:val="000000"/>
          <w:sz w:val="28"/>
        </w:rPr>
        <w:t>
      8. 3-4 айлық нәрестелерге көрсетілімдер бойынша, жамбас буындарының дисплазиясын және туа біткен жамбас буынының шуғуын ерте анықтау мақсатында жамбас буындарын ультрадыбыстық зерттеу тағайындалады.</w:t>
      </w:r>
    </w:p>
    <w:p>
      <w:pPr>
        <w:spacing w:after="0"/>
        <w:ind w:left="0"/>
        <w:jc w:val="both"/>
      </w:pPr>
      <w:r>
        <w:rPr>
          <w:rFonts w:ascii="Times New Roman"/>
          <w:b w:val="false"/>
          <w:i w:val="false"/>
          <w:color w:val="000000"/>
          <w:sz w:val="28"/>
        </w:rPr>
        <w:t>
      9. Зәр шығару мүшесін тексеру. 10 жастан асқан қыздарды тексеру кезінде гинекологиялық анамнезге, шағымдарына, менструалды циклдың бұзылуларына ерекше көңіл аударылады</w:t>
      </w:r>
    </w:p>
    <w:p>
      <w:pPr>
        <w:spacing w:after="0"/>
        <w:ind w:left="0"/>
        <w:jc w:val="both"/>
      </w:pPr>
      <w:r>
        <w:rPr>
          <w:rFonts w:ascii="Times New Roman"/>
          <w:b w:val="false"/>
          <w:i w:val="false"/>
          <w:color w:val="000000"/>
          <w:sz w:val="28"/>
        </w:rPr>
        <w:t>
      10. Невропсихикалық дамуды бағалау:</w:t>
      </w:r>
    </w:p>
    <w:p>
      <w:pPr>
        <w:spacing w:after="0"/>
        <w:ind w:left="0"/>
        <w:jc w:val="both"/>
      </w:pPr>
      <w:r>
        <w:rPr>
          <w:rFonts w:ascii="Times New Roman"/>
          <w:b w:val="false"/>
          <w:i w:val="false"/>
          <w:color w:val="000000"/>
          <w:sz w:val="28"/>
        </w:rPr>
        <w:t>
      7-8 жаста: психомоторлық сала мен мінез-құлқы, интеллектуалды дамуы, эмоционалды және өсімдік саласы;</w:t>
      </w:r>
    </w:p>
    <w:p>
      <w:pPr>
        <w:spacing w:after="0"/>
        <w:ind w:left="0"/>
        <w:jc w:val="both"/>
      </w:pPr>
      <w:r>
        <w:rPr>
          <w:rFonts w:ascii="Times New Roman"/>
          <w:b w:val="false"/>
          <w:i w:val="false"/>
          <w:color w:val="000000"/>
          <w:sz w:val="28"/>
        </w:rPr>
        <w:t>
      9-10 жаста: дерексіз логикалық операциялардың, логикалық шешімдердің қалыптасуын бағалайды;</w:t>
      </w:r>
    </w:p>
    <w:p>
      <w:pPr>
        <w:spacing w:after="0"/>
        <w:ind w:left="0"/>
        <w:jc w:val="both"/>
      </w:pPr>
      <w:r>
        <w:rPr>
          <w:rFonts w:ascii="Times New Roman"/>
          <w:b w:val="false"/>
          <w:i w:val="false"/>
          <w:color w:val="000000"/>
          <w:sz w:val="28"/>
        </w:rPr>
        <w:t>
      10-17 жаста: эмоционалды вегетативтік сферасы, сомато-вегетативтік көріністері, вегетативтік-диенцефалиялық көріністер.</w:t>
      </w:r>
    </w:p>
    <w:p>
      <w:pPr>
        <w:spacing w:after="0"/>
        <w:ind w:left="0"/>
        <w:jc w:val="both"/>
      </w:pPr>
      <w:r>
        <w:rPr>
          <w:rFonts w:ascii="Times New Roman"/>
          <w:b w:val="false"/>
          <w:i w:val="false"/>
          <w:color w:val="000000"/>
          <w:sz w:val="28"/>
        </w:rPr>
        <w:t>
      11. Пубертограмм әдісімен жыныстық жетілуін бағалау:</w:t>
      </w:r>
    </w:p>
    <w:p>
      <w:pPr>
        <w:spacing w:after="0"/>
        <w:ind w:left="0"/>
        <w:jc w:val="both"/>
      </w:pPr>
      <w:r>
        <w:rPr>
          <w:rFonts w:ascii="Times New Roman"/>
          <w:b w:val="false"/>
          <w:i w:val="false"/>
          <w:color w:val="000000"/>
          <w:sz w:val="28"/>
        </w:rPr>
        <w:t>
      12. Қасақылық белгілерін анықтау</w:t>
      </w:r>
    </w:p>
    <w:p>
      <w:pPr>
        <w:spacing w:after="0"/>
        <w:ind w:left="0"/>
        <w:jc w:val="both"/>
      </w:pPr>
      <w:r>
        <w:rPr>
          <w:rFonts w:ascii="Times New Roman"/>
          <w:b w:val="false"/>
          <w:i w:val="false"/>
          <w:color w:val="000000"/>
          <w:sz w:val="28"/>
        </w:rPr>
        <w:t>
      Арнайы тексеру кезеңі</w:t>
      </w:r>
    </w:p>
    <w:p>
      <w:pPr>
        <w:spacing w:after="0"/>
        <w:ind w:left="0"/>
        <w:jc w:val="both"/>
      </w:pPr>
      <w:r>
        <w:rPr>
          <w:rFonts w:ascii="Times New Roman"/>
          <w:b w:val="false"/>
          <w:i w:val="false"/>
          <w:color w:val="000000"/>
          <w:sz w:val="28"/>
        </w:rPr>
        <w:t>
      1. хирург-ортопед</w:t>
      </w:r>
    </w:p>
    <w:p>
      <w:pPr>
        <w:spacing w:after="0"/>
        <w:ind w:left="0"/>
        <w:jc w:val="both"/>
      </w:pPr>
      <w:r>
        <w:rPr>
          <w:rFonts w:ascii="Times New Roman"/>
          <w:b w:val="false"/>
          <w:i w:val="false"/>
          <w:color w:val="000000"/>
          <w:sz w:val="28"/>
        </w:rPr>
        <w:t>
      2. уролог (зәр шығару жүйесінің патологиясы)</w:t>
      </w:r>
    </w:p>
    <w:p>
      <w:pPr>
        <w:spacing w:after="0"/>
        <w:ind w:left="0"/>
        <w:jc w:val="both"/>
      </w:pPr>
      <w:r>
        <w:rPr>
          <w:rFonts w:ascii="Times New Roman"/>
          <w:b w:val="false"/>
          <w:i w:val="false"/>
          <w:color w:val="000000"/>
          <w:sz w:val="28"/>
        </w:rPr>
        <w:t>
      3. отоларинголог</w:t>
      </w:r>
    </w:p>
    <w:p>
      <w:pPr>
        <w:spacing w:after="0"/>
        <w:ind w:left="0"/>
        <w:jc w:val="both"/>
      </w:pPr>
      <w:r>
        <w:rPr>
          <w:rFonts w:ascii="Times New Roman"/>
          <w:b w:val="false"/>
          <w:i w:val="false"/>
          <w:color w:val="000000"/>
          <w:sz w:val="28"/>
        </w:rPr>
        <w:t>
      4. невролог</w:t>
      </w:r>
    </w:p>
    <w:p>
      <w:pPr>
        <w:spacing w:after="0"/>
        <w:ind w:left="0"/>
        <w:jc w:val="both"/>
      </w:pPr>
      <w:r>
        <w:rPr>
          <w:rFonts w:ascii="Times New Roman"/>
          <w:b w:val="false"/>
          <w:i w:val="false"/>
          <w:color w:val="000000"/>
          <w:sz w:val="28"/>
        </w:rPr>
        <w:t>
      5. стоматолог</w:t>
      </w:r>
    </w:p>
    <w:p>
      <w:pPr>
        <w:spacing w:after="0"/>
        <w:ind w:left="0"/>
        <w:jc w:val="both"/>
      </w:pPr>
      <w:r>
        <w:rPr>
          <w:rFonts w:ascii="Times New Roman"/>
          <w:b w:val="false"/>
          <w:i w:val="false"/>
          <w:color w:val="000000"/>
          <w:sz w:val="28"/>
        </w:rPr>
        <w:t>
      6. офтальмолог</w:t>
      </w:r>
    </w:p>
    <w:p>
      <w:pPr>
        <w:spacing w:after="0"/>
        <w:ind w:left="0"/>
        <w:jc w:val="both"/>
      </w:pPr>
      <w:r>
        <w:rPr>
          <w:rFonts w:ascii="Times New Roman"/>
          <w:b w:val="false"/>
          <w:i w:val="false"/>
          <w:color w:val="000000"/>
          <w:sz w:val="28"/>
        </w:rPr>
        <w:t>
      7. эндокринолог</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Денсаулық тобы</w:t>
      </w:r>
    </w:p>
    <w:p>
      <w:pPr>
        <w:spacing w:after="0"/>
        <w:ind w:left="0"/>
        <w:jc w:val="both"/>
      </w:pPr>
      <w:r>
        <w:rPr>
          <w:rFonts w:ascii="Times New Roman"/>
          <w:b w:val="false"/>
          <w:i w:val="false"/>
          <w:color w:val="000000"/>
          <w:sz w:val="28"/>
        </w:rPr>
        <w:t>
      * 2, 3, 4, 5 топқа қатысты балалар динамикалық бақылауға алыгуы және БМСК мамандарында немесе тиісті бейіндегі мамандарда сауықтырылуы тиіс.</w:t>
      </w:r>
    </w:p>
    <w:p>
      <w:pPr>
        <w:spacing w:after="0"/>
        <w:ind w:left="0"/>
        <w:jc w:val="both"/>
      </w:pPr>
      <w:r>
        <w:rPr>
          <w:rFonts w:ascii="Times New Roman"/>
          <w:b w:val="false"/>
          <w:i w:val="false"/>
          <w:color w:val="000000"/>
          <w:sz w:val="28"/>
        </w:rPr>
        <w:t>
      Соңғы кезең</w:t>
      </w:r>
    </w:p>
    <w:p>
      <w:pPr>
        <w:spacing w:after="0"/>
        <w:ind w:left="0"/>
        <w:jc w:val="both"/>
      </w:pPr>
      <w:r>
        <w:rPr>
          <w:rFonts w:ascii="Times New Roman"/>
          <w:b w:val="false"/>
          <w:i w:val="false"/>
          <w:color w:val="000000"/>
          <w:sz w:val="28"/>
        </w:rPr>
        <w:t>
      (анықталған патологиясы бар тұлғаларды қосымша тексеру және динамикалық тіркеу, статистикалық құжаттаманы рәсімдеу және аяқтау)</w:t>
      </w:r>
    </w:p>
    <w:p>
      <w:pPr>
        <w:spacing w:after="0"/>
        <w:ind w:left="0"/>
        <w:jc w:val="both"/>
      </w:pPr>
      <w:r>
        <w:rPr>
          <w:rFonts w:ascii="Times New Roman"/>
          <w:b w:val="false"/>
          <w:i w:val="false"/>
          <w:color w:val="000000"/>
          <w:sz w:val="28"/>
        </w:rPr>
        <w:t>
      Скринингтік тексеру аяқталған соң, денсаулықты кешенді бағалау жүргізіледі, эпикриз және денсаулық тобын көрсетуме, физикалық және невропсихикалық даму бойынша қорытынды жазылады. Қорытындыда әрі қарай тексерілу, қаралу, санитарлы-гигиеналық ережелерді сақтау, күн тәртібі, физикалық тәрбие мен шынықтыру, алдын алу екпелерін қабылдау, шекаралық жағдайлардың аурулардың алдын алу, дене шынықтыру тобы (негізгі немесе арнайы топ) бойынша ұсыныстар беріледі.</w:t>
      </w:r>
    </w:p>
    <w:p>
      <w:pPr>
        <w:spacing w:after="0"/>
        <w:ind w:left="0"/>
        <w:jc w:val="both"/>
      </w:pPr>
      <w:r>
        <w:rPr>
          <w:rFonts w:ascii="Times New Roman"/>
          <w:b w:val="false"/>
          <w:i w:val="false"/>
          <w:color w:val="000000"/>
          <w:sz w:val="28"/>
        </w:rPr>
        <w:t>
      Ересектердің медициналық тексеруі (скринингі) кезінде толтырылады:</w:t>
      </w:r>
    </w:p>
    <w:p>
      <w:pPr>
        <w:spacing w:after="0"/>
        <w:ind w:left="0"/>
        <w:jc w:val="both"/>
      </w:pPr>
      <w:r>
        <w:rPr>
          <w:rFonts w:ascii="Times New Roman"/>
          <w:b w:val="false"/>
          <w:i w:val="false"/>
          <w:color w:val="000000"/>
          <w:sz w:val="28"/>
        </w:rPr>
        <w:t>
      Дайындық кезеңі</w:t>
      </w:r>
    </w:p>
    <w:p>
      <w:pPr>
        <w:spacing w:after="0"/>
        <w:ind w:left="0"/>
        <w:jc w:val="both"/>
      </w:pPr>
      <w:r>
        <w:rPr>
          <w:rFonts w:ascii="Times New Roman"/>
          <w:b w:val="false"/>
          <w:i w:val="false"/>
          <w:color w:val="000000"/>
          <w:sz w:val="28"/>
        </w:rPr>
        <w:t>
      Бойы см Салмағы кг Кетле индексі</w:t>
      </w:r>
    </w:p>
    <w:p>
      <w:pPr>
        <w:spacing w:after="0"/>
        <w:ind w:left="0"/>
        <w:jc w:val="both"/>
      </w:pPr>
      <w:r>
        <w:rPr>
          <w:rFonts w:ascii="Times New Roman"/>
          <w:b w:val="false"/>
          <w:i w:val="false"/>
          <w:color w:val="000000"/>
          <w:sz w:val="28"/>
        </w:rPr>
        <w:t>
      Белдің өлшемі: ерлер әйелдер</w:t>
      </w:r>
    </w:p>
    <w:p>
      <w:pPr>
        <w:spacing w:after="0"/>
        <w:ind w:left="0"/>
        <w:jc w:val="both"/>
      </w:pPr>
      <w:r>
        <w:rPr>
          <w:rFonts w:ascii="Times New Roman"/>
          <w:b w:val="false"/>
          <w:i w:val="false"/>
          <w:color w:val="000000"/>
          <w:sz w:val="28"/>
        </w:rPr>
        <w:t>
      Кеуде шеңбері см</w:t>
      </w:r>
    </w:p>
    <w:p>
      <w:pPr>
        <w:spacing w:after="0"/>
        <w:ind w:left="0"/>
        <w:jc w:val="both"/>
      </w:pPr>
      <w:r>
        <w:rPr>
          <w:rFonts w:ascii="Times New Roman"/>
          <w:b w:val="false"/>
          <w:i w:val="false"/>
          <w:color w:val="000000"/>
          <w:sz w:val="28"/>
        </w:rPr>
        <w:t>
      Артериалық қысым (екі реттік өлшеу), орташа систолическое /диастолическое мм. сын. бағ</w:t>
      </w:r>
    </w:p>
    <w:p>
      <w:pPr>
        <w:spacing w:after="0"/>
        <w:ind w:left="0"/>
        <w:jc w:val="both"/>
      </w:pPr>
      <w:r>
        <w:rPr>
          <w:rFonts w:ascii="Times New Roman"/>
          <w:b w:val="false"/>
          <w:i w:val="false"/>
          <w:color w:val="000000"/>
          <w:sz w:val="28"/>
        </w:rPr>
        <w:t>
      ЭКГ Холестерин көрсеткіші Глюкоза Сұрау (ОМҚ өткізеді):</w:t>
      </w:r>
    </w:p>
    <w:p>
      <w:pPr>
        <w:spacing w:after="0"/>
        <w:ind w:left="0"/>
        <w:jc w:val="both"/>
      </w:pPr>
      <w:r>
        <w:rPr>
          <w:rFonts w:ascii="Times New Roman"/>
          <w:b w:val="false"/>
          <w:i w:val="false"/>
          <w:color w:val="000000"/>
          <w:sz w:val="28"/>
        </w:rPr>
        <w:t>
      1. Темекі шегу, күніне 1 болсын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2. Алкогольды ішімдіктерді қолдану, аптасын 2 реттен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35-65 жастағы ерлер 18-34 жастағы ерлер</w:t>
      </w:r>
    </w:p>
    <w:p>
      <w:pPr>
        <w:spacing w:after="0"/>
        <w:ind w:left="0"/>
        <w:jc w:val="both"/>
      </w:pPr>
      <w:r>
        <w:rPr>
          <w:rFonts w:ascii="Times New Roman"/>
          <w:b w:val="false"/>
          <w:i w:val="false"/>
          <w:color w:val="000000"/>
          <w:sz w:val="28"/>
        </w:rPr>
        <w:t>
      3. Ата-аналарыңызда жүрек аурулары бар ма (гипертония, ЖИА)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4. Төс қуысында тыныштықта немесе жүктеме (психологиялық-эмоциялық, физикалық) кезінде жағымсыз сезімдер, оны тоқтатқан кезде немесе доғарғаннан кейін 10 минут ішінде басылатын немесе жүректің шалыс соғуы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5. Бас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6. Артериялық қысымның көтерілуіне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7. Көз көрудің нашарлауына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8. Көз алдында бүркеніш болуына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9. Ата-аналарыңызда глаукома болды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10. 4 диоптриядан асатын алыстан нашар көрушілік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11. Соңғы жыл ішінде нәжісте патологиялық қоспалар байқадыңыз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12. Тек қана әйел адамдар үшін: түйіскен қан кетулер болады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Қан айналым жүйесі мен қант диабеті ауруларын тексеру нәтижесі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жас</w:t>
      </w:r>
    </w:p>
    <w:p>
      <w:pPr>
        <w:spacing w:after="0"/>
        <w:ind w:left="0"/>
        <w:jc w:val="both"/>
      </w:pPr>
      <w:r>
        <w:rPr>
          <w:rFonts w:ascii="Times New Roman"/>
          <w:b w:val="false"/>
          <w:i w:val="false"/>
          <w:color w:val="000000"/>
          <w:sz w:val="28"/>
        </w:rPr>
        <w:t>
      Скринингтен өтетін адамның қан айналым жүйесі ауруларының даму мүмкіндігін SCORE шкаласы бойынша анықтау, ұсынымдар</w:t>
      </w:r>
    </w:p>
    <w:p>
      <w:pPr>
        <w:spacing w:after="0"/>
        <w:ind w:left="0"/>
        <w:jc w:val="both"/>
      </w:pPr>
      <w:r>
        <w:rPr>
          <w:rFonts w:ascii="Times New Roman"/>
          <w:b w:val="false"/>
          <w:i w:val="false"/>
          <w:color w:val="000000"/>
          <w:sz w:val="28"/>
        </w:rPr>
        <w:t>
      Глаукоманы анықтауды тексеру нәтижесі: жас, көз ішілік қысым</w:t>
      </w:r>
    </w:p>
    <w:p>
      <w:pPr>
        <w:spacing w:after="0"/>
        <w:ind w:left="0"/>
        <w:jc w:val="both"/>
      </w:pPr>
      <w:r>
        <w:rPr>
          <w:rFonts w:ascii="Times New Roman"/>
          <w:b w:val="false"/>
          <w:i w:val="false"/>
          <w:color w:val="000000"/>
          <w:sz w:val="28"/>
        </w:rPr>
        <w:t>
      Ісік пен ісік алды ауруын анықтауды тексеру нәтижесі:</w:t>
      </w:r>
    </w:p>
    <w:p>
      <w:pPr>
        <w:spacing w:after="0"/>
        <w:ind w:left="0"/>
        <w:jc w:val="both"/>
      </w:pPr>
      <w:r>
        <w:rPr>
          <w:rFonts w:ascii="Times New Roman"/>
          <w:b w:val="false"/>
          <w:i w:val="false"/>
          <w:color w:val="000000"/>
          <w:sz w:val="28"/>
        </w:rPr>
        <w:t>
      Әйел адамның жағндысын цитологиялық зерттеу: жас</w:t>
      </w:r>
    </w:p>
    <w:p>
      <w:pPr>
        <w:spacing w:after="0"/>
        <w:ind w:left="0"/>
        <w:jc w:val="both"/>
      </w:pPr>
      <w:r>
        <w:rPr>
          <w:rFonts w:ascii="Times New Roman"/>
          <w:b w:val="false"/>
          <w:i w:val="false"/>
          <w:color w:val="000000"/>
          <w:sz w:val="28"/>
        </w:rPr>
        <w:t>
      Акушердің тексеруі</w:t>
      </w:r>
    </w:p>
    <w:p>
      <w:pPr>
        <w:spacing w:after="0"/>
        <w:ind w:left="0"/>
        <w:jc w:val="both"/>
      </w:pPr>
      <w:r>
        <w:rPr>
          <w:rFonts w:ascii="Times New Roman"/>
          <w:b w:val="false"/>
          <w:i w:val="false"/>
          <w:color w:val="000000"/>
          <w:sz w:val="28"/>
        </w:rPr>
        <w:t>
      Айнамен</w:t>
      </w:r>
    </w:p>
    <w:p>
      <w:pPr>
        <w:spacing w:after="0"/>
        <w:ind w:left="0"/>
        <w:jc w:val="both"/>
      </w:pPr>
      <w:r>
        <w:rPr>
          <w:rFonts w:ascii="Times New Roman"/>
          <w:b w:val="false"/>
          <w:i w:val="false"/>
          <w:color w:val="000000"/>
          <w:sz w:val="28"/>
        </w:rPr>
        <w:t>
      Жағынды алу</w:t>
      </w:r>
    </w:p>
    <w:p>
      <w:pPr>
        <w:spacing w:after="0"/>
        <w:ind w:left="0"/>
        <w:jc w:val="both"/>
      </w:pPr>
      <w:r>
        <w:rPr>
          <w:rFonts w:ascii="Times New Roman"/>
          <w:b w:val="false"/>
          <w:i w:val="false"/>
          <w:color w:val="000000"/>
          <w:sz w:val="28"/>
        </w:rPr>
        <w:t>
      Кольпоскопия (көрсетілім бойынша):</w:t>
      </w:r>
    </w:p>
    <w:p>
      <w:pPr>
        <w:spacing w:after="0"/>
        <w:ind w:left="0"/>
        <w:jc w:val="both"/>
      </w:pPr>
      <w:r>
        <w:rPr>
          <w:rFonts w:ascii="Times New Roman"/>
          <w:b w:val="false"/>
          <w:i w:val="false"/>
          <w:color w:val="000000"/>
          <w:sz w:val="28"/>
        </w:rPr>
        <w:t>
      Жатыр мойнының биопсиясының нәтижесі (көрсетілім бойынша):</w:t>
      </w:r>
    </w:p>
    <w:p>
      <w:pPr>
        <w:spacing w:after="0"/>
        <w:ind w:left="0"/>
        <w:jc w:val="both"/>
      </w:pPr>
      <w:r>
        <w:rPr>
          <w:rFonts w:ascii="Times New Roman"/>
          <w:b w:val="false"/>
          <w:i w:val="false"/>
          <w:color w:val="000000"/>
          <w:sz w:val="28"/>
        </w:rPr>
        <w:t>
      Маммография, екінші оқу Скрининг боыйнша маммографиялық тексерілді:</w:t>
      </w:r>
    </w:p>
    <w:p>
      <w:pPr>
        <w:spacing w:after="0"/>
        <w:ind w:left="0"/>
        <w:jc w:val="both"/>
      </w:pPr>
      <w:r>
        <w:rPr>
          <w:rFonts w:ascii="Times New Roman"/>
          <w:b w:val="false"/>
          <w:i w:val="false"/>
          <w:color w:val="000000"/>
          <w:sz w:val="28"/>
        </w:rPr>
        <w:t>
      Гемокульт-тест жас: Скрининг боыйнша гемокульт-тест өткізілді:</w:t>
      </w:r>
    </w:p>
    <w:p>
      <w:pPr>
        <w:spacing w:after="0"/>
        <w:ind w:left="0"/>
        <w:jc w:val="both"/>
      </w:pPr>
      <w:r>
        <w:rPr>
          <w:rFonts w:ascii="Times New Roman"/>
          <w:b w:val="false"/>
          <w:i w:val="false"/>
          <w:color w:val="000000"/>
          <w:sz w:val="28"/>
        </w:rPr>
        <w:t>
      Колоноскопия (көрсетілім бойынша):</w:t>
      </w:r>
    </w:p>
    <w:p>
      <w:pPr>
        <w:spacing w:after="0"/>
        <w:ind w:left="0"/>
        <w:jc w:val="both"/>
      </w:pPr>
      <w:r>
        <w:rPr>
          <w:rFonts w:ascii="Times New Roman"/>
          <w:b w:val="false"/>
          <w:i w:val="false"/>
          <w:color w:val="000000"/>
          <w:sz w:val="28"/>
        </w:rPr>
        <w:t>
      Эзофагоскопия жас:</w:t>
      </w:r>
    </w:p>
    <w:p>
      <w:pPr>
        <w:spacing w:after="0"/>
        <w:ind w:left="0"/>
        <w:jc w:val="both"/>
      </w:pPr>
      <w:r>
        <w:rPr>
          <w:rFonts w:ascii="Times New Roman"/>
          <w:b w:val="false"/>
          <w:i w:val="false"/>
          <w:color w:val="000000"/>
          <w:sz w:val="28"/>
        </w:rPr>
        <w:t>
      Гастродуоденоскопия жас:</w:t>
      </w:r>
    </w:p>
    <w:p>
      <w:pPr>
        <w:spacing w:after="0"/>
        <w:ind w:left="0"/>
        <w:jc w:val="both"/>
      </w:pPr>
      <w:r>
        <w:rPr>
          <w:rFonts w:ascii="Times New Roman"/>
          <w:b w:val="false"/>
          <w:i w:val="false"/>
          <w:color w:val="000000"/>
          <w:sz w:val="28"/>
        </w:rPr>
        <w:t>
      ПЕА (ерлер жас):</w:t>
      </w:r>
    </w:p>
    <w:p>
      <w:pPr>
        <w:spacing w:after="0"/>
        <w:ind w:left="0"/>
        <w:jc w:val="both"/>
      </w:pPr>
      <w:r>
        <w:rPr>
          <w:rFonts w:ascii="Times New Roman"/>
          <w:b w:val="false"/>
          <w:i w:val="false"/>
          <w:color w:val="000000"/>
          <w:sz w:val="28"/>
        </w:rPr>
        <w:t>
      Простата денсаулығының индексі</w:t>
      </w:r>
    </w:p>
    <w:p>
      <w:pPr>
        <w:spacing w:after="0"/>
        <w:ind w:left="0"/>
        <w:jc w:val="both"/>
      </w:pPr>
      <w:r>
        <w:rPr>
          <w:rFonts w:ascii="Times New Roman"/>
          <w:b w:val="false"/>
          <w:i w:val="false"/>
          <w:color w:val="000000"/>
          <w:sz w:val="28"/>
        </w:rPr>
        <w:t>
      Қуық асты безінің биопсия нәтижесі:</w:t>
      </w:r>
    </w:p>
    <w:p>
      <w:pPr>
        <w:spacing w:after="0"/>
        <w:ind w:left="0"/>
        <w:jc w:val="both"/>
      </w:pPr>
      <w:r>
        <w:rPr>
          <w:rFonts w:ascii="Times New Roman"/>
          <w:b w:val="false"/>
          <w:i w:val="false"/>
          <w:color w:val="000000"/>
          <w:sz w:val="28"/>
        </w:rPr>
        <w:t>
      Келулер:</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Дені сау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Мінез-құлықтық қауіп-қатер факторлары анықталды</w:t>
      </w:r>
    </w:p>
    <w:p>
      <w:pPr>
        <w:spacing w:after="0"/>
        <w:ind w:left="0"/>
        <w:jc w:val="both"/>
      </w:pPr>
      <w:r>
        <w:rPr>
          <w:rFonts w:ascii="Times New Roman"/>
          <w:b w:val="false"/>
          <w:i w:val="false"/>
          <w:color w:val="000000"/>
          <w:sz w:val="28"/>
        </w:rPr>
        <w:t>
      Биологиялық қауіп-қатер факторлары анықталды</w:t>
      </w:r>
    </w:p>
    <w:p>
      <w:pPr>
        <w:spacing w:after="0"/>
        <w:ind w:left="0"/>
        <w:jc w:val="both"/>
      </w:pPr>
      <w:r>
        <w:rPr>
          <w:rFonts w:ascii="Times New Roman"/>
          <w:b w:val="false"/>
          <w:i w:val="false"/>
          <w:color w:val="000000"/>
          <w:sz w:val="28"/>
        </w:rPr>
        <w:t>
      АХЖ 10 бойынша қорытынды диагноз</w:t>
      </w:r>
    </w:p>
    <w:p>
      <w:pPr>
        <w:spacing w:after="0"/>
        <w:ind w:left="0"/>
        <w:jc w:val="both"/>
      </w:pPr>
      <w:r>
        <w:rPr>
          <w:rFonts w:ascii="Times New Roman"/>
          <w:b w:val="false"/>
          <w:i w:val="false"/>
          <w:color w:val="000000"/>
          <w:sz w:val="28"/>
        </w:rPr>
        <w:t>
      Динамикалық қарау тобы</w:t>
      </w:r>
    </w:p>
    <w:p>
      <w:pPr>
        <w:spacing w:after="0"/>
        <w:ind w:left="0"/>
        <w:jc w:val="both"/>
      </w:pPr>
      <w:r>
        <w:rPr>
          <w:rFonts w:ascii="Times New Roman"/>
          <w:b w:val="false"/>
          <w:i w:val="false"/>
          <w:color w:val="000000"/>
          <w:sz w:val="28"/>
        </w:rPr>
        <w:t>
      БМСК дәрігеріне жолданды (учаскелік, жалпы тәжірибе дәрігері)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Скринингтік тексерудің аяқталған күні</w:t>
      </w:r>
    </w:p>
    <w:p>
      <w:pPr>
        <w:spacing w:after="0"/>
        <w:ind w:left="0"/>
        <w:jc w:val="both"/>
      </w:pPr>
      <w:r>
        <w:rPr>
          <w:rFonts w:ascii="Times New Roman"/>
          <w:b w:val="false"/>
          <w:i w:val="false"/>
          <w:color w:val="000000"/>
          <w:sz w:val="28"/>
        </w:rPr>
        <w:t>
      Скринингтік тексеруді өткізген маманның Т.А.Ә. (бар болған жағдайда)</w:t>
      </w:r>
    </w:p>
    <w:p>
      <w:pPr>
        <w:spacing w:after="0"/>
        <w:ind w:left="0"/>
        <w:jc w:val="both"/>
      </w:pPr>
      <w:r>
        <w:rPr>
          <w:rFonts w:ascii="Times New Roman"/>
          <w:b w:val="false"/>
          <w:i w:val="false"/>
          <w:color w:val="000000"/>
          <w:sz w:val="28"/>
        </w:rPr>
        <w:t>
      Берілген мәліметтердің дұрыс екенін растаймын/Подтверждаю, что вся представленная информация достоверна.</w:t>
      </w:r>
    </w:p>
    <w:p>
      <w:pPr>
        <w:spacing w:after="0"/>
        <w:ind w:left="0"/>
        <w:jc w:val="left"/>
      </w:pPr>
      <w:r>
        <w:rPr>
          <w:rFonts w:ascii="Times New Roman"/>
          <w:b/>
          <w:i w:val="false"/>
          <w:color w:val="000000"/>
        </w:rPr>
        <w:t xml:space="preserve"> "Профилактикалық қарап-тексеру (скринингтің) картасы" № 055/е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медцина қызметкері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"Дәрігерлерді үйге шақыртуды жазуды есепке алу нысаны" № 056/е нысаны</w:t>
      </w:r>
    </w:p>
    <w:p>
      <w:pPr>
        <w:spacing w:after="0"/>
        <w:ind w:left="0"/>
        <w:jc w:val="both"/>
      </w:pPr>
      <w:r>
        <w:rPr>
          <w:rFonts w:ascii="Times New Roman"/>
          <w:b w:val="false"/>
          <w:i w:val="false"/>
          <w:color w:val="000000"/>
          <w:sz w:val="28"/>
        </w:rPr>
        <w:t>
      1. Шақыру уақыты мен күні</w:t>
      </w:r>
    </w:p>
    <w:p>
      <w:pPr>
        <w:spacing w:after="0"/>
        <w:ind w:left="0"/>
        <w:jc w:val="both"/>
      </w:pPr>
      <w:r>
        <w:rPr>
          <w:rFonts w:ascii="Times New Roman"/>
          <w:b w:val="false"/>
          <w:i w:val="false"/>
          <w:color w:val="000000"/>
          <w:sz w:val="28"/>
        </w:rPr>
        <w:t>
      2. Пациенттің жеке сәйкестендіру нөмірі</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Учаскенің №</w:t>
      </w:r>
    </w:p>
    <w:p>
      <w:pPr>
        <w:spacing w:after="0"/>
        <w:ind w:left="0"/>
        <w:jc w:val="both"/>
      </w:pPr>
      <w:r>
        <w:rPr>
          <w:rFonts w:ascii="Times New Roman"/>
          <w:b w:val="false"/>
          <w:i w:val="false"/>
          <w:color w:val="000000"/>
          <w:sz w:val="28"/>
        </w:rPr>
        <w:t>
      7. Шақыру себебі</w:t>
      </w:r>
    </w:p>
    <w:p>
      <w:pPr>
        <w:spacing w:after="0"/>
        <w:ind w:left="0"/>
        <w:jc w:val="both"/>
      </w:pPr>
      <w:r>
        <w:rPr>
          <w:rFonts w:ascii="Times New Roman"/>
          <w:b w:val="false"/>
          <w:i w:val="false"/>
          <w:color w:val="000000"/>
          <w:sz w:val="28"/>
        </w:rPr>
        <w:t>
      8. Бірінші/қайта шақыру;</w:t>
      </w:r>
    </w:p>
    <w:p>
      <w:pPr>
        <w:spacing w:after="0"/>
        <w:ind w:left="0"/>
        <w:jc w:val="both"/>
      </w:pPr>
      <w:r>
        <w:rPr>
          <w:rFonts w:ascii="Times New Roman"/>
          <w:b w:val="false"/>
          <w:i w:val="false"/>
          <w:color w:val="000000"/>
          <w:sz w:val="28"/>
        </w:rPr>
        <w:t>
      9. Шақыруды орындау күні мен уақыты;</w:t>
      </w:r>
    </w:p>
    <w:p>
      <w:pPr>
        <w:spacing w:after="0"/>
        <w:ind w:left="0"/>
        <w:jc w:val="both"/>
      </w:pPr>
      <w:r>
        <w:rPr>
          <w:rFonts w:ascii="Times New Roman"/>
          <w:b w:val="false"/>
          <w:i w:val="false"/>
          <w:color w:val="000000"/>
          <w:sz w:val="28"/>
        </w:rPr>
        <w:t>
      10. Шақыруға кім барды (тегі, аты, әкесінің аты (бар болған жағдайда), идентификаторы)</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Көрсетілген көмек</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1-8 жолдар – дәрігерді үйге шақырулар санын, 1-12 жолдар – дәрігерлердің үйде көмек көрсету жазбаларын қалыптастырады.</w:t>
      </w:r>
    </w:p>
    <w:p>
      <w:pPr>
        <w:spacing w:after="0"/>
        <w:ind w:left="0"/>
        <w:jc w:val="left"/>
      </w:pPr>
      <w:r>
        <w:rPr>
          <w:rFonts w:ascii="Times New Roman"/>
          <w:b/>
          <w:i w:val="false"/>
          <w:color w:val="000000"/>
        </w:rPr>
        <w:t xml:space="preserve"> "Барлық меншік нысанындағы стоматологиялық ұйымдарда стоматолог дәрігердің терапевтік және хирургиялық қабылдаулар жұмысының жиынтық ведомосы" № 057/е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дейінгі балалар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жеңілдік топтары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келу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алғашқы келу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оңың ішінде 14 жасқа дейінгі балалар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 салыну себебі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Тістердің тісжегісіз бүлінуі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алу жұмыстары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түрде қаралды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Тексерілгендердің ішінен тазалауды қажет ететіні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Тазалауды қажет ететіндердің ішінен емделгені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жүгінуі бойынша емдеу курсы аяқталды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араласулар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Санация жасалды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дәрежесі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Жылбысқы қабық сырқаты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операциялар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операциялар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Қабынулық</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Гипертрофиялық</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 сырқаттары салдарынан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Тіс – дәрігерінің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Барлық меншік нысанындағы </w:t>
            </w:r>
            <w:r>
              <w:br/>
            </w:r>
            <w:r>
              <w:rPr>
                <w:rFonts w:ascii="Times New Roman"/>
                <w:b w:val="false"/>
                <w:i w:val="false"/>
                <w:color w:val="000000"/>
                <w:sz w:val="20"/>
              </w:rPr>
              <w:t xml:space="preserve">стоматологиялық ұйымдарда </w:t>
            </w:r>
            <w:r>
              <w:br/>
            </w:r>
            <w:r>
              <w:rPr>
                <w:rFonts w:ascii="Times New Roman"/>
                <w:b w:val="false"/>
                <w:i w:val="false"/>
                <w:color w:val="000000"/>
                <w:sz w:val="20"/>
              </w:rPr>
              <w:t xml:space="preserve">стоматолог дәрігердің </w:t>
            </w:r>
            <w:r>
              <w:br/>
            </w:r>
            <w:r>
              <w:rPr>
                <w:rFonts w:ascii="Times New Roman"/>
                <w:b w:val="false"/>
                <w:i w:val="false"/>
                <w:color w:val="000000"/>
                <w:sz w:val="20"/>
              </w:rPr>
              <w:t xml:space="preserve">терапевтік және хирургиялық </w:t>
            </w:r>
            <w:r>
              <w:br/>
            </w:r>
            <w:r>
              <w:rPr>
                <w:rFonts w:ascii="Times New Roman"/>
                <w:b w:val="false"/>
                <w:i w:val="false"/>
                <w:color w:val="000000"/>
                <w:sz w:val="20"/>
              </w:rPr>
              <w:t xml:space="preserve">қабылдаулар жұмысының </w:t>
            </w:r>
            <w:r>
              <w:br/>
            </w:r>
            <w:r>
              <w:rPr>
                <w:rFonts w:ascii="Times New Roman"/>
                <w:b w:val="false"/>
                <w:i w:val="false"/>
                <w:color w:val="000000"/>
                <w:sz w:val="20"/>
              </w:rPr>
              <w:t xml:space="preserve">жиынтық ведомосына </w:t>
            </w:r>
            <w:r>
              <w:br/>
            </w:r>
            <w:r>
              <w:rPr>
                <w:rFonts w:ascii="Times New Roman"/>
                <w:b w:val="false"/>
                <w:i w:val="false"/>
                <w:color w:val="000000"/>
                <w:sz w:val="20"/>
              </w:rPr>
              <w:t>қосымша парақ</w:t>
            </w:r>
          </w:p>
        </w:tc>
      </w:tr>
    </w:tbl>
    <w:bookmarkStart w:name="z85" w:id="46"/>
    <w:p>
      <w:pPr>
        <w:spacing w:after="0"/>
        <w:ind w:left="0"/>
        <w:jc w:val="left"/>
      </w:pPr>
      <w:r>
        <w:rPr>
          <w:rFonts w:ascii="Times New Roman"/>
          <w:b/>
          <w:i w:val="false"/>
          <w:color w:val="000000"/>
        </w:rPr>
        <w:t xml:space="preserve"> Стоматолог – ортодонт дәрігердің жұмысын есепке алудың жиынтық ведомосы</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бақылауға алынғандар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шешілмейтін аппараттар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шешілетін аппараттар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тұрғындары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Функциялық әрекеттегі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Ортодонттық емдеу аяқталған адамдар саны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құнының жалпы сомасы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Протездер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Шешілмейтін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Шешілетін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ортопедиялық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тістер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қатарының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сагиталдық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трансверзалдық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тік аномалиясымен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Барлық меншік нысанындағы </w:t>
            </w:r>
            <w:r>
              <w:br/>
            </w:r>
            <w:r>
              <w:rPr>
                <w:rFonts w:ascii="Times New Roman"/>
                <w:b w:val="false"/>
                <w:i w:val="false"/>
                <w:color w:val="000000"/>
                <w:sz w:val="20"/>
              </w:rPr>
              <w:t xml:space="preserve">стоматологиялық ұйымдарда </w:t>
            </w:r>
            <w:r>
              <w:br/>
            </w:r>
            <w:r>
              <w:rPr>
                <w:rFonts w:ascii="Times New Roman"/>
                <w:b w:val="false"/>
                <w:i w:val="false"/>
                <w:color w:val="000000"/>
                <w:sz w:val="20"/>
              </w:rPr>
              <w:t xml:space="preserve">стоматолог дәрігердің </w:t>
            </w:r>
            <w:r>
              <w:br/>
            </w:r>
            <w:r>
              <w:rPr>
                <w:rFonts w:ascii="Times New Roman"/>
                <w:b w:val="false"/>
                <w:i w:val="false"/>
                <w:color w:val="000000"/>
                <w:sz w:val="20"/>
              </w:rPr>
              <w:t xml:space="preserve">терапевтік және хирургиялық </w:t>
            </w:r>
            <w:r>
              <w:br/>
            </w:r>
            <w:r>
              <w:rPr>
                <w:rFonts w:ascii="Times New Roman"/>
                <w:b w:val="false"/>
                <w:i w:val="false"/>
                <w:color w:val="000000"/>
                <w:sz w:val="20"/>
              </w:rPr>
              <w:t xml:space="preserve">қабылдаулар жұмысының </w:t>
            </w:r>
            <w:r>
              <w:br/>
            </w:r>
            <w:r>
              <w:rPr>
                <w:rFonts w:ascii="Times New Roman"/>
                <w:b w:val="false"/>
                <w:i w:val="false"/>
                <w:color w:val="000000"/>
                <w:sz w:val="20"/>
              </w:rPr>
              <w:t xml:space="preserve">жиынтық ведомосына </w:t>
            </w:r>
            <w:r>
              <w:br/>
            </w:r>
            <w:r>
              <w:rPr>
                <w:rFonts w:ascii="Times New Roman"/>
                <w:b w:val="false"/>
                <w:i w:val="false"/>
                <w:color w:val="000000"/>
                <w:sz w:val="20"/>
              </w:rPr>
              <w:t>қосымша парақ</w:t>
            </w:r>
          </w:p>
        </w:tc>
      </w:tr>
    </w:tbl>
    <w:bookmarkStart w:name="z87" w:id="47"/>
    <w:p>
      <w:pPr>
        <w:spacing w:after="0"/>
        <w:ind w:left="0"/>
        <w:jc w:val="left"/>
      </w:pPr>
      <w:r>
        <w:rPr>
          <w:rFonts w:ascii="Times New Roman"/>
          <w:b/>
          <w:i w:val="false"/>
          <w:color w:val="000000"/>
        </w:rPr>
        <w:t xml:space="preserve"> Стоматолог-ортопед дәрiгердiң жұмысын есепке алудың жиынтық ведомосы</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тісті қаптағыштар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басқа қалалықтар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құйылғандар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цел.кер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металлокерами-кадан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тiстер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Шлифтiк тiстер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Шешiлетiн протездер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 алған адамадар</w:t>
            </w:r>
          </w:p>
        </w:tc>
      </w:tr>
      <w:tr>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ақысыз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кламмера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"Стоматологиялық пациенттің медициналық картасы (санацияны қоса алғанда)" № 058/е нысаны</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Шағымы</w:t>
      </w:r>
    </w:p>
    <w:p>
      <w:pPr>
        <w:spacing w:after="0"/>
        <w:ind w:left="0"/>
        <w:jc w:val="both"/>
      </w:pPr>
      <w:r>
        <w:rPr>
          <w:rFonts w:ascii="Times New Roman"/>
          <w:b w:val="false"/>
          <w:i w:val="false"/>
          <w:color w:val="000000"/>
          <w:sz w:val="28"/>
        </w:rPr>
        <w:t>
      13. Бұрын ауырған және қосалқы сырқаттары</w:t>
      </w:r>
    </w:p>
    <w:p>
      <w:pPr>
        <w:spacing w:after="0"/>
        <w:ind w:left="0"/>
        <w:jc w:val="both"/>
      </w:pPr>
      <w:r>
        <w:rPr>
          <w:rFonts w:ascii="Times New Roman"/>
          <w:b w:val="false"/>
          <w:i w:val="false"/>
          <w:color w:val="000000"/>
          <w:sz w:val="28"/>
        </w:rPr>
        <w:t>
      14. Осы сырқаттың дамуы</w:t>
      </w:r>
    </w:p>
    <w:p>
      <w:pPr>
        <w:spacing w:after="0"/>
        <w:ind w:left="0"/>
        <w:jc w:val="both"/>
      </w:pPr>
      <w:r>
        <w:rPr>
          <w:rFonts w:ascii="Times New Roman"/>
          <w:b w:val="false"/>
          <w:i w:val="false"/>
          <w:color w:val="000000"/>
          <w:sz w:val="28"/>
        </w:rPr>
        <w:t>
      15. Объективті зерттеу деректері, сыртқы қарау</w:t>
      </w:r>
    </w:p>
    <w:p>
      <w:pPr>
        <w:spacing w:after="0"/>
        <w:ind w:left="0"/>
        <w:jc w:val="both"/>
      </w:pPr>
      <w:r>
        <w:rPr>
          <w:rFonts w:ascii="Times New Roman"/>
          <w:b w:val="false"/>
          <w:i w:val="false"/>
          <w:color w:val="000000"/>
          <w:sz w:val="28"/>
        </w:rPr>
        <w:t>
      Ауыз қуысын қарау, тістердің жағдайы</w:t>
      </w:r>
    </w:p>
    <w:p>
      <w:pPr>
        <w:spacing w:after="0"/>
        <w:ind w:left="0"/>
        <w:jc w:val="both"/>
      </w:pPr>
      <w:r>
        <w:rPr>
          <w:rFonts w:ascii="Times New Roman"/>
          <w:b w:val="false"/>
          <w:i w:val="false"/>
          <w:color w:val="000000"/>
          <w:sz w:val="28"/>
        </w:rPr>
        <w:t>
      Жақ</w:t>
      </w:r>
    </w:p>
    <w:p>
      <w:pPr>
        <w:spacing w:after="0"/>
        <w:ind w:left="0"/>
        <w:jc w:val="both"/>
      </w:pPr>
      <w:r>
        <w:rPr>
          <w:rFonts w:ascii="Times New Roman"/>
          <w:b w:val="false"/>
          <w:i w:val="false"/>
          <w:color w:val="000000"/>
          <w:sz w:val="28"/>
        </w:rPr>
        <w:t>
      Қайсы жағы</w:t>
      </w:r>
    </w:p>
    <w:p>
      <w:pPr>
        <w:spacing w:after="0"/>
        <w:ind w:left="0"/>
        <w:jc w:val="both"/>
      </w:pPr>
      <w:r>
        <w:rPr>
          <w:rFonts w:ascii="Times New Roman"/>
          <w:b w:val="false"/>
          <w:i w:val="false"/>
          <w:color w:val="000000"/>
          <w:sz w:val="28"/>
        </w:rPr>
        <w:t>
      Тіс</w:t>
      </w:r>
    </w:p>
    <w:p>
      <w:pPr>
        <w:spacing w:after="0"/>
        <w:ind w:left="0"/>
        <w:jc w:val="both"/>
      </w:pPr>
      <w:r>
        <w:rPr>
          <w:rFonts w:ascii="Times New Roman"/>
          <w:b w:val="false"/>
          <w:i w:val="false"/>
          <w:color w:val="000000"/>
          <w:sz w:val="28"/>
        </w:rPr>
        <w:t>
      Жағдайы O/R.C/P/Pt/JMPA/K/И/В</w:t>
      </w:r>
    </w:p>
    <w:p>
      <w:pPr>
        <w:spacing w:after="0"/>
        <w:ind w:left="0"/>
        <w:jc w:val="both"/>
      </w:pPr>
      <w:r>
        <w:rPr>
          <w:rFonts w:ascii="Times New Roman"/>
          <w:b w:val="false"/>
          <w:i w:val="false"/>
          <w:color w:val="000000"/>
          <w:sz w:val="28"/>
        </w:rPr>
        <w:t>
      16. Тістем</w:t>
      </w:r>
    </w:p>
    <w:p>
      <w:pPr>
        <w:spacing w:after="0"/>
        <w:ind w:left="0"/>
        <w:jc w:val="both"/>
      </w:pPr>
      <w:r>
        <w:rPr>
          <w:rFonts w:ascii="Times New Roman"/>
          <w:b w:val="false"/>
          <w:i w:val="false"/>
          <w:color w:val="000000"/>
          <w:sz w:val="28"/>
        </w:rPr>
        <w:t>
      17. Ауыз қуысының, қызыл иектің жылбысқы қабықтарының, альвеолалық өскіндер мен таңдай жағдайлары</w:t>
      </w:r>
    </w:p>
    <w:p>
      <w:pPr>
        <w:spacing w:after="0"/>
        <w:ind w:left="0"/>
        <w:jc w:val="both"/>
      </w:pPr>
      <w:r>
        <w:rPr>
          <w:rFonts w:ascii="Times New Roman"/>
          <w:b w:val="false"/>
          <w:i w:val="false"/>
          <w:color w:val="000000"/>
          <w:sz w:val="28"/>
        </w:rPr>
        <w:t>
      18. Рентгендік зертханалық зерттеулер деректері</w:t>
      </w:r>
    </w:p>
    <w:p>
      <w:pPr>
        <w:spacing w:after="0"/>
        <w:ind w:left="0"/>
        <w:jc w:val="both"/>
      </w:pPr>
      <w:r>
        <w:rPr>
          <w:rFonts w:ascii="Times New Roman"/>
          <w:b w:val="false"/>
          <w:i w:val="false"/>
          <w:color w:val="000000"/>
          <w:sz w:val="28"/>
        </w:rPr>
        <w:t>
      19. Күнделікті жазбалары (күні, мәтіні, даигнозы, дәрігердің Т.А.Ә. (бар болған жағдайда) мен идентификаторы)</w:t>
      </w:r>
    </w:p>
    <w:p>
      <w:pPr>
        <w:spacing w:after="0"/>
        <w:ind w:left="0"/>
        <w:jc w:val="both"/>
      </w:pPr>
      <w:r>
        <w:rPr>
          <w:rFonts w:ascii="Times New Roman"/>
          <w:b w:val="false"/>
          <w:i w:val="false"/>
          <w:color w:val="000000"/>
          <w:sz w:val="28"/>
        </w:rPr>
        <w:t>
      20. Талдау жоспары, емдеу (дәрілік заттың, қызметтің атауы)</w:t>
      </w:r>
    </w:p>
    <w:p>
      <w:pPr>
        <w:spacing w:after="0"/>
        <w:ind w:left="0"/>
        <w:jc w:val="both"/>
      </w:pPr>
      <w:r>
        <w:rPr>
          <w:rFonts w:ascii="Times New Roman"/>
          <w:b w:val="false"/>
          <w:i w:val="false"/>
          <w:color w:val="000000"/>
          <w:sz w:val="28"/>
        </w:rPr>
        <w:t>
      21. Ем нәтижесі (эпикриз)</w:t>
      </w:r>
    </w:p>
    <w:p>
      <w:pPr>
        <w:spacing w:after="0"/>
        <w:ind w:left="0"/>
        <w:jc w:val="both"/>
      </w:pPr>
      <w:r>
        <w:rPr>
          <w:rFonts w:ascii="Times New Roman"/>
          <w:b w:val="false"/>
          <w:i w:val="false"/>
          <w:color w:val="000000"/>
          <w:sz w:val="28"/>
        </w:rPr>
        <w:t>
      22. Ұсынымдар</w:t>
      </w:r>
    </w:p>
    <w:p>
      <w:pPr>
        <w:spacing w:after="0"/>
        <w:ind w:left="0"/>
        <w:jc w:val="both"/>
      </w:pPr>
      <w:r>
        <w:rPr>
          <w:rFonts w:ascii="Times New Roman"/>
          <w:b w:val="false"/>
          <w:i w:val="false"/>
          <w:color w:val="000000"/>
          <w:sz w:val="28"/>
        </w:rPr>
        <w:t>
      Емдеуші дәрігер</w:t>
      </w:r>
    </w:p>
    <w:p>
      <w:pPr>
        <w:spacing w:after="0"/>
        <w:ind w:left="0"/>
        <w:jc w:val="both"/>
      </w:pPr>
      <w:r>
        <w:rPr>
          <w:rFonts w:ascii="Times New Roman"/>
          <w:b w:val="false"/>
          <w:i w:val="false"/>
          <w:color w:val="000000"/>
          <w:sz w:val="28"/>
        </w:rPr>
        <w:t>
      Бөлімше меңгерушісі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Стоматологиялық пациенттің</w:t>
            </w:r>
            <w:r>
              <w:br/>
            </w:r>
            <w:r>
              <w:rPr>
                <w:rFonts w:ascii="Times New Roman"/>
                <w:b w:val="false"/>
                <w:i w:val="false"/>
                <w:color w:val="000000"/>
                <w:sz w:val="20"/>
              </w:rPr>
              <w:t>медициналық картасының</w:t>
            </w:r>
            <w:r>
              <w:br/>
            </w:r>
            <w:r>
              <w:rPr>
                <w:rFonts w:ascii="Times New Roman"/>
                <w:b w:val="false"/>
                <w:i w:val="false"/>
                <w:color w:val="000000"/>
                <w:sz w:val="20"/>
              </w:rPr>
              <w:t>қосымша парағы</w:t>
            </w:r>
          </w:p>
        </w:tc>
      </w:tr>
    </w:tbl>
    <w:bookmarkStart w:name="z89" w:id="48"/>
    <w:p>
      <w:pPr>
        <w:spacing w:after="0"/>
        <w:ind w:left="0"/>
        <w:jc w:val="left"/>
      </w:pPr>
      <w:r>
        <w:rPr>
          <w:rFonts w:ascii="Times New Roman"/>
          <w:b/>
          <w:i w:val="false"/>
          <w:color w:val="000000"/>
        </w:rPr>
        <w:t xml:space="preserve"> Стоматологиялық қабылдауда баланың зерттеу жоспары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Сыртқы пішінді сыйпаттау: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Бойын ұстау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Зиянды әдеттер: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II.Атқаратын қызметінің байкауы: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Дем алу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Шайнау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Сөйлеу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Еріндердің айқасуы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Стоматологиялық мәртебе: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Аймақтық лимфа түйіндерді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Ауыз маңы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Ауыз қуысының 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Үстінгі ерін жүгеншесі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Тіл жүгеншесі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Ауыз қуысынын шырышты қабығы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Қызыл иек маңы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Тіл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Тіс қатарының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Жақ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Жақтардың тістеуі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Тістердің орналасуының ауытқуы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Тістердің шығуы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Тістін түсі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Тістердің пішіні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Кариоздық емес бұзылулар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Деминерализация ошағы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Кариестің ершу</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КП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Ауыз қуысының гигиеналық жағайы – ГЖ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Стоматиқалық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Стоматологиялық диспансерлік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"Құтырмаға қарсы көмек алуға келгендер картасы" № 059/е нысаны</w:t>
      </w:r>
    </w:p>
    <w:p>
      <w:pPr>
        <w:spacing w:after="0"/>
        <w:ind w:left="0"/>
        <w:jc w:val="both"/>
      </w:pPr>
      <w:r>
        <w:rPr>
          <w:rFonts w:ascii="Times New Roman"/>
          <w:b w:val="false"/>
          <w:i w:val="false"/>
          <w:color w:val="000000"/>
          <w:sz w:val="28"/>
        </w:rPr>
        <w:t>
      20___ жылы_____________________________ қаралу күні</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w:t>
      </w:r>
    </w:p>
    <w:p>
      <w:pPr>
        <w:spacing w:after="0"/>
        <w:ind w:left="0"/>
        <w:jc w:val="both"/>
      </w:pPr>
      <w:r>
        <w:rPr>
          <w:rFonts w:ascii="Times New Roman"/>
          <w:b w:val="false"/>
          <w:i w:val="false"/>
          <w:color w:val="000000"/>
          <w:sz w:val="28"/>
        </w:rPr>
        <w:t>
      3. Туған күні _______________________________________</w:t>
      </w:r>
    </w:p>
    <w:p>
      <w:pPr>
        <w:spacing w:after="0"/>
        <w:ind w:left="0"/>
        <w:jc w:val="both"/>
      </w:pPr>
      <w:r>
        <w:rPr>
          <w:rFonts w:ascii="Times New Roman"/>
          <w:b w:val="false"/>
          <w:i w:val="false"/>
          <w:color w:val="000000"/>
          <w:sz w:val="28"/>
        </w:rPr>
        <w:t>
      4. Мекенжайы, телефон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5. Жұмысы мен жұмыс орны, телефон № 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6. Тістеу, тырнау, сілекей жағылу күні (астын сызыңыз және жазыңыз)</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7. Тістелгені туралы қай емдеу ұйымына қаралды және қашан</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8. Жарақат сипаттамасы және оның орналасуы 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9. Тістеген, тырнаған, сілекейін жаққан жануар туралы мәлімет</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10. Тістеу, тырнау, сілекей жағылу қандай жағдайда болды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11. Жануардың құтырғанын ветдәрігер клиникалық, зертханалық жолмен анықтады (астын сызыңыз немесе жазыңыз) __________________________________________________________</w:t>
      </w:r>
    </w:p>
    <w:p>
      <w:pPr>
        <w:spacing w:after="0"/>
        <w:ind w:left="0"/>
        <w:jc w:val="both"/>
      </w:pPr>
      <w:r>
        <w:rPr>
          <w:rFonts w:ascii="Times New Roman"/>
          <w:b w:val="false"/>
          <w:i w:val="false"/>
          <w:color w:val="000000"/>
          <w:sz w:val="28"/>
        </w:rPr>
        <w:t>
      13. Жануар сау, өлді, өлтірілді, белгісіз (астын сызыңыз немесе жазыңыз) _______________</w:t>
      </w:r>
    </w:p>
    <w:p>
      <w:pPr>
        <w:spacing w:after="0"/>
        <w:ind w:left="0"/>
        <w:jc w:val="both"/>
      </w:pPr>
      <w:r>
        <w:rPr>
          <w:rFonts w:ascii="Times New Roman"/>
          <w:b w:val="false"/>
          <w:i w:val="false"/>
          <w:color w:val="000000"/>
          <w:sz w:val="28"/>
        </w:rPr>
        <w:t>
      14. Қаралушының анамнезі:</w:t>
      </w:r>
    </w:p>
    <w:p>
      <w:pPr>
        <w:spacing w:after="0"/>
        <w:ind w:left="0"/>
        <w:jc w:val="both"/>
      </w:pPr>
      <w:r>
        <w:rPr>
          <w:rFonts w:ascii="Times New Roman"/>
          <w:b w:val="false"/>
          <w:i w:val="false"/>
          <w:color w:val="000000"/>
          <w:sz w:val="28"/>
        </w:rPr>
        <w:t>
      а) жүйке жүйесінің сырқаттары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б) спирттік ішімдіктер ішуі, жиілігі ________________________________________________</w:t>
      </w:r>
    </w:p>
    <w:p>
      <w:pPr>
        <w:spacing w:after="0"/>
        <w:ind w:left="0"/>
        <w:jc w:val="both"/>
      </w:pPr>
      <w:r>
        <w:rPr>
          <w:rFonts w:ascii="Times New Roman"/>
          <w:b w:val="false"/>
          <w:i w:val="false"/>
          <w:color w:val="000000"/>
          <w:sz w:val="28"/>
        </w:rPr>
        <w:t>
      в) бұрын құтырмаға қарсы екпелер егілген бе, қашан, қанша ___________________________</w:t>
      </w:r>
    </w:p>
    <w:p>
      <w:pPr>
        <w:spacing w:after="0"/>
        <w:ind w:left="0"/>
        <w:jc w:val="both"/>
      </w:pPr>
      <w:r>
        <w:rPr>
          <w:rFonts w:ascii="Times New Roman"/>
          <w:b w:val="false"/>
          <w:i w:val="false"/>
          <w:color w:val="000000"/>
          <w:sz w:val="28"/>
        </w:rPr>
        <w:t>
      г) басқа мәліметтер _____________________________________________________________</w:t>
      </w:r>
    </w:p>
    <w:p>
      <w:pPr>
        <w:spacing w:after="0"/>
        <w:ind w:left="0"/>
        <w:jc w:val="both"/>
      </w:pPr>
      <w:r>
        <w:rPr>
          <w:rFonts w:ascii="Times New Roman"/>
          <w:b w:val="false"/>
          <w:i w:val="false"/>
          <w:color w:val="000000"/>
          <w:sz w:val="28"/>
        </w:rPr>
        <w:t>
      15. Екпенің арналуы ____________________________________________________________</w:t>
      </w:r>
    </w:p>
    <w:p>
      <w:pPr>
        <w:spacing w:after="0"/>
        <w:ind w:left="0"/>
        <w:jc w:val="both"/>
      </w:pPr>
      <w:r>
        <w:rPr>
          <w:rFonts w:ascii="Times New Roman"/>
          <w:b w:val="false"/>
          <w:i w:val="false"/>
          <w:color w:val="000000"/>
          <w:sz w:val="28"/>
        </w:rPr>
        <w:t>
      16. Белгіленген режим (ауруханаға жатқызылды, амбулаторлық емделу)</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17. Құтырмаға қарсы гаммаглобулин егілді, күні, сериясы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18. Тері іші сынамасына серпіліс: қызару ______________________________________</w:t>
      </w:r>
    </w:p>
    <w:p>
      <w:pPr>
        <w:spacing w:after="0"/>
        <w:ind w:left="0"/>
        <w:jc w:val="both"/>
      </w:pPr>
      <w:r>
        <w:rPr>
          <w:rFonts w:ascii="Times New Roman"/>
          <w:b w:val="false"/>
          <w:i w:val="false"/>
          <w:color w:val="000000"/>
          <w:sz w:val="28"/>
        </w:rPr>
        <w:t>
      Ісіну ____________________________________________________________________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Десенсибилизация: бір мәрте, екі мәрте</w:t>
      </w:r>
    </w:p>
    <w:p>
      <w:pPr>
        <w:spacing w:after="0"/>
        <w:ind w:left="0"/>
        <w:jc w:val="both"/>
      </w:pPr>
      <w:r>
        <w:rPr>
          <w:rFonts w:ascii="Times New Roman"/>
          <w:b w:val="false"/>
          <w:i w:val="false"/>
          <w:color w:val="000000"/>
          <w:sz w:val="28"/>
        </w:rPr>
        <w:t>
      Тәуліктік мөлшері _________________________________________________________</w:t>
      </w:r>
    </w:p>
    <w:p>
      <w:pPr>
        <w:spacing w:after="0"/>
        <w:ind w:left="0"/>
        <w:jc w:val="both"/>
      </w:pPr>
      <w:r>
        <w:rPr>
          <w:rFonts w:ascii="Times New Roman"/>
          <w:b w:val="false"/>
          <w:i w:val="false"/>
          <w:color w:val="000000"/>
          <w:sz w:val="28"/>
        </w:rPr>
        <w:t>
      Қайталап енгiзiлуi:</w:t>
      </w:r>
    </w:p>
    <w:p>
      <w:pPr>
        <w:spacing w:after="0"/>
        <w:ind w:left="0"/>
        <w:jc w:val="both"/>
      </w:pPr>
      <w:r>
        <w:rPr>
          <w:rFonts w:ascii="Times New Roman"/>
          <w:b w:val="false"/>
          <w:i w:val="false"/>
          <w:color w:val="000000"/>
          <w:sz w:val="28"/>
        </w:rPr>
        <w:t>
      Күні _____________________ Дозасы ___________________ Сериясы ______________</w:t>
      </w:r>
    </w:p>
    <w:p>
      <w:pPr>
        <w:spacing w:after="0"/>
        <w:ind w:left="0"/>
        <w:jc w:val="both"/>
      </w:pPr>
      <w:r>
        <w:rPr>
          <w:rFonts w:ascii="Times New Roman"/>
          <w:b w:val="false"/>
          <w:i w:val="false"/>
          <w:color w:val="000000"/>
          <w:sz w:val="28"/>
        </w:rPr>
        <w:t>
      Күні ______________________Дозасы ________________ Сериясы ________________</w:t>
      </w:r>
    </w:p>
    <w:p>
      <w:pPr>
        <w:spacing w:after="0"/>
        <w:ind w:left="0"/>
        <w:jc w:val="both"/>
      </w:pPr>
      <w:r>
        <w:rPr>
          <w:rFonts w:ascii="Times New Roman"/>
          <w:b w:val="false"/>
          <w:i w:val="false"/>
          <w:color w:val="000000"/>
          <w:sz w:val="28"/>
        </w:rPr>
        <w:t>
      19. Екпе кезіндегі асқынулар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20. Екпе курсы толығымен аяқталды, жануар сау болып шығуына байланысты тоқтатылды, өздігінен тоқтатты (астын сызыңыз немесе жазыңыз)</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21. Үзілген екпелерді жалғастыруға қандай шаралар қабылданды</w:t>
      </w:r>
    </w:p>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22. Ескерту ____________________________________________________________</w:t>
      </w:r>
    </w:p>
    <w:p>
      <w:pPr>
        <w:spacing w:after="0"/>
        <w:ind w:left="0"/>
        <w:jc w:val="both"/>
      </w:pPr>
      <w:r>
        <w:rPr>
          <w:rFonts w:ascii="Times New Roman"/>
          <w:b w:val="false"/>
          <w:i w:val="false"/>
          <w:color w:val="000000"/>
          <w:sz w:val="28"/>
        </w:rPr>
        <w:t>
      Дәрігердің қолы ___________________________________</w:t>
      </w:r>
    </w:p>
    <w:p>
      <w:pPr>
        <w:spacing w:after="0"/>
        <w:ind w:left="0"/>
        <w:jc w:val="both"/>
      </w:pPr>
      <w:r>
        <w:rPr>
          <w:rFonts w:ascii="Times New Roman"/>
          <w:b w:val="false"/>
          <w:i w:val="false"/>
          <w:color w:val="000000"/>
          <w:sz w:val="28"/>
        </w:rPr>
        <w:t>
      Екпе кезіндегі тәртіп ережелерімен таныстым</w:t>
      </w:r>
    </w:p>
    <w:p>
      <w:pPr>
        <w:spacing w:after="0"/>
        <w:ind w:left="0"/>
        <w:jc w:val="both"/>
      </w:pPr>
      <w:r>
        <w:rPr>
          <w:rFonts w:ascii="Times New Roman"/>
          <w:b w:val="false"/>
          <w:i w:val="false"/>
          <w:color w:val="000000"/>
          <w:sz w:val="28"/>
        </w:rPr>
        <w:t>
      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"Әскер жасына дейінгі емдеу картасы" № 060/е нысаны</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ЖСН___________________________________________________________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_______________________________________________________</w:t>
      </w:r>
    </w:p>
    <w:p>
      <w:pPr>
        <w:spacing w:after="0"/>
        <w:ind w:left="0"/>
        <w:jc w:val="both"/>
      </w:pPr>
      <w:r>
        <w:rPr>
          <w:rFonts w:ascii="Times New Roman"/>
          <w:b w:val="false"/>
          <w:i w:val="false"/>
          <w:color w:val="000000"/>
          <w:sz w:val="28"/>
        </w:rPr>
        <w:t>
      4. Әскер жасына дейінгі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Жұмыс (оқу) орны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6. Кәсібі, лауазымы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8. Келу уақыты:</w:t>
      </w:r>
    </w:p>
    <w:p>
      <w:pPr>
        <w:spacing w:after="0"/>
        <w:ind w:left="0"/>
        <w:jc w:val="both"/>
      </w:pPr>
      <w:r>
        <w:rPr>
          <w:rFonts w:ascii="Times New Roman"/>
          <w:b w:val="false"/>
          <w:i w:val="false"/>
          <w:color w:val="000000"/>
          <w:sz w:val="28"/>
        </w:rPr>
        <w:t>
      а) Келуі тағайындалды 20___ жылы_____________айы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жылғы_____________________________________________ айы</w:t>
      </w:r>
    </w:p>
    <w:p>
      <w:pPr>
        <w:spacing w:after="0"/>
        <w:ind w:left="0"/>
        <w:jc w:val="both"/>
      </w:pPr>
      <w:r>
        <w:rPr>
          <w:rFonts w:ascii="Times New Roman"/>
          <w:b w:val="false"/>
          <w:i w:val="false"/>
          <w:color w:val="000000"/>
          <w:sz w:val="28"/>
        </w:rPr>
        <w:t>
      Келді 20___ жылғы ______________________________ айы</w:t>
      </w:r>
    </w:p>
    <w:p>
      <w:pPr>
        <w:spacing w:after="0"/>
        <w:ind w:left="0"/>
        <w:jc w:val="both"/>
      </w:pPr>
      <w:r>
        <w:rPr>
          <w:rFonts w:ascii="Times New Roman"/>
          <w:b w:val="false"/>
          <w:i w:val="false"/>
          <w:color w:val="000000"/>
          <w:sz w:val="28"/>
        </w:rPr>
        <w:t>
      Кесу талоны № ________________ Әскер жасына дейінгі емдеу картасының</w:t>
      </w:r>
    </w:p>
    <w:p>
      <w:pPr>
        <w:spacing w:after="0"/>
        <w:ind w:left="0"/>
        <w:jc w:val="both"/>
      </w:pPr>
      <w:r>
        <w:rPr>
          <w:rFonts w:ascii="Times New Roman"/>
          <w:b w:val="false"/>
          <w:i w:val="false"/>
          <w:color w:val="000000"/>
          <w:sz w:val="28"/>
        </w:rPr>
        <w:t>
      № ____________ (әскер жасына дейінгі емделіп болған соң</w:t>
      </w:r>
    </w:p>
    <w:p>
      <w:pPr>
        <w:spacing w:after="0"/>
        <w:ind w:left="0"/>
        <w:jc w:val="both"/>
      </w:pPr>
      <w:r>
        <w:rPr>
          <w:rFonts w:ascii="Times New Roman"/>
          <w:b w:val="false"/>
          <w:i w:val="false"/>
          <w:color w:val="000000"/>
          <w:sz w:val="28"/>
        </w:rPr>
        <w:t>
      толтырылып, аумақтық орган арқылы әскери комиссариатқа жіберіледі)</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w:t>
      </w:r>
    </w:p>
    <w:p>
      <w:pPr>
        <w:spacing w:after="0"/>
        <w:ind w:left="0"/>
        <w:jc w:val="both"/>
      </w:pPr>
      <w:r>
        <w:rPr>
          <w:rFonts w:ascii="Times New Roman"/>
          <w:b w:val="false"/>
          <w:i w:val="false"/>
          <w:color w:val="000000"/>
          <w:sz w:val="28"/>
        </w:rPr>
        <w:t>
      4. Әскерге шақыру жасына дейінгі жастардың мекен-жайы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5. Жұмыс (оқу) орны ________________________________________________</w:t>
      </w:r>
    </w:p>
    <w:p>
      <w:pPr>
        <w:spacing w:after="0"/>
        <w:ind w:left="0"/>
        <w:jc w:val="both"/>
      </w:pPr>
      <w:r>
        <w:rPr>
          <w:rFonts w:ascii="Times New Roman"/>
          <w:b w:val="false"/>
          <w:i w:val="false"/>
          <w:color w:val="000000"/>
          <w:sz w:val="28"/>
        </w:rPr>
        <w:t>
      6. Кәсібі, лауазымы 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б) Келуі тағайындалды 20___ жылғы 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 _______________________________________ айы</w:t>
      </w:r>
    </w:p>
    <w:p>
      <w:pPr>
        <w:spacing w:after="0"/>
        <w:ind w:left="0"/>
        <w:jc w:val="both"/>
      </w:pPr>
      <w:r>
        <w:rPr>
          <w:rFonts w:ascii="Times New Roman"/>
          <w:b w:val="false"/>
          <w:i w:val="false"/>
          <w:color w:val="000000"/>
          <w:sz w:val="28"/>
        </w:rPr>
        <w:t>
      Келді 20___ жылғы __________________________ айы</w:t>
      </w:r>
    </w:p>
    <w:p>
      <w:pPr>
        <w:spacing w:after="0"/>
        <w:ind w:left="0"/>
        <w:jc w:val="both"/>
      </w:pPr>
      <w:r>
        <w:rPr>
          <w:rFonts w:ascii="Times New Roman"/>
          <w:b w:val="false"/>
          <w:i w:val="false"/>
          <w:color w:val="000000"/>
          <w:sz w:val="28"/>
        </w:rPr>
        <w:t>
      8. Дәрігердің бақылауында болды ____________________________________ күні</w:t>
      </w:r>
    </w:p>
    <w:p>
      <w:pPr>
        <w:spacing w:after="0"/>
        <w:ind w:left="0"/>
        <w:jc w:val="both"/>
      </w:pPr>
      <w:r>
        <w:rPr>
          <w:rFonts w:ascii="Times New Roman"/>
          <w:b w:val="false"/>
          <w:i w:val="false"/>
          <w:color w:val="000000"/>
          <w:sz w:val="28"/>
        </w:rPr>
        <w:t>
      20___ жылғы ____________________________________________ айы</w:t>
      </w:r>
    </w:p>
    <w:p>
      <w:pPr>
        <w:spacing w:after="0"/>
        <w:ind w:left="0"/>
        <w:jc w:val="both"/>
      </w:pPr>
      <w:r>
        <w:rPr>
          <w:rFonts w:ascii="Times New Roman"/>
          <w:b w:val="false"/>
          <w:i w:val="false"/>
          <w:color w:val="000000"/>
          <w:sz w:val="28"/>
        </w:rPr>
        <w:t>
      Келді _20___ жылғы ____________________________ айы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9. Диагнозы (емдеу ұйымында анықталды)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10. Объективті зерттеулер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11. Рентгенодиагностика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12. Зертханалық тексерулер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13. Басқа зерттеулер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14. Қандай емдеу жүргізілді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15. Емдеу нәтижесі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16. Емдеу ұйымының есебінен шығарылардағы денсаулық жағдайы мен әскери қызметке жарамдылығы туралы алдын ала ұйғарым</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17. Емдеу ұйымының есебінен шығарылды</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Емдеу ұйымының мөрі "____" _______________ 20 __ жылғы</w:t>
      </w:r>
    </w:p>
    <w:p>
      <w:pPr>
        <w:spacing w:after="0"/>
        <w:ind w:left="0"/>
        <w:jc w:val="both"/>
      </w:pPr>
      <w:r>
        <w:rPr>
          <w:rFonts w:ascii="Times New Roman"/>
          <w:b w:val="false"/>
          <w:i w:val="false"/>
          <w:color w:val="000000"/>
          <w:sz w:val="28"/>
        </w:rPr>
        <w:t>
      Емдеушi дәрігер _______________________________________ (қолы)</w:t>
      </w:r>
    </w:p>
    <w:p>
      <w:pPr>
        <w:spacing w:after="0"/>
        <w:ind w:left="0"/>
        <w:jc w:val="both"/>
      </w:pPr>
      <w:r>
        <w:rPr>
          <w:rFonts w:ascii="Times New Roman"/>
          <w:b w:val="false"/>
          <w:i w:val="false"/>
          <w:color w:val="000000"/>
          <w:sz w:val="28"/>
        </w:rPr>
        <w:t>
      Бас дәрігер ____________________________________________ (қолы)</w:t>
      </w:r>
    </w:p>
    <w:p>
      <w:pPr>
        <w:spacing w:after="0"/>
        <w:ind w:left="0"/>
        <w:jc w:val="both"/>
      </w:pPr>
      <w:r>
        <w:rPr>
          <w:rFonts w:ascii="Times New Roman"/>
          <w:b w:val="false"/>
          <w:i w:val="false"/>
          <w:color w:val="000000"/>
          <w:sz w:val="28"/>
        </w:rPr>
        <w:t>
      18. Келу уақыты:</w:t>
      </w:r>
    </w:p>
    <w:p>
      <w:pPr>
        <w:spacing w:after="0"/>
        <w:ind w:left="0"/>
        <w:jc w:val="both"/>
      </w:pPr>
      <w:r>
        <w:rPr>
          <w:rFonts w:ascii="Times New Roman"/>
          <w:b w:val="false"/>
          <w:i w:val="false"/>
          <w:color w:val="000000"/>
          <w:sz w:val="28"/>
        </w:rPr>
        <w:t>
      а) Келуі тағайындалды 20___ жылғы 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б) Келуі тағайындалды ______айы 20___ жылғы</w:t>
      </w:r>
    </w:p>
    <w:p>
      <w:pPr>
        <w:spacing w:after="0"/>
        <w:ind w:left="0"/>
        <w:jc w:val="both"/>
      </w:pPr>
      <w:r>
        <w:rPr>
          <w:rFonts w:ascii="Times New Roman"/>
          <w:b w:val="false"/>
          <w:i w:val="false"/>
          <w:color w:val="000000"/>
          <w:sz w:val="28"/>
        </w:rPr>
        <w:t>
      Келуі туралы ескерту жіберіледі ___________________________ айы 20 ______ жылғы</w:t>
      </w:r>
    </w:p>
    <w:p>
      <w:pPr>
        <w:spacing w:after="0"/>
        <w:ind w:left="0"/>
        <w:jc w:val="both"/>
      </w:pPr>
      <w:r>
        <w:rPr>
          <w:rFonts w:ascii="Times New Roman"/>
          <w:b w:val="false"/>
          <w:i w:val="false"/>
          <w:color w:val="000000"/>
          <w:sz w:val="28"/>
        </w:rPr>
        <w:t>
      Келді ______________________ айы 20 ______ жылғы</w:t>
      </w:r>
    </w:p>
    <w:p>
      <w:pPr>
        <w:spacing w:after="0"/>
        <w:ind w:left="0"/>
        <w:jc w:val="both"/>
      </w:pPr>
      <w:r>
        <w:rPr>
          <w:rFonts w:ascii="Times New Roman"/>
          <w:b w:val="false"/>
          <w:i w:val="false"/>
          <w:color w:val="000000"/>
          <w:sz w:val="28"/>
        </w:rPr>
        <w:t>
      19. Дәрігердің байқауында болды</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 күні</w:t>
      </w:r>
    </w:p>
    <w:p>
      <w:pPr>
        <w:spacing w:after="0"/>
        <w:ind w:left="0"/>
        <w:jc w:val="both"/>
      </w:pPr>
      <w:r>
        <w:rPr>
          <w:rFonts w:ascii="Times New Roman"/>
          <w:b w:val="false"/>
          <w:i w:val="false"/>
          <w:color w:val="000000"/>
          <w:sz w:val="28"/>
        </w:rPr>
        <w:t>
      Емделуі</w:t>
      </w:r>
    </w:p>
    <w:p>
      <w:pPr>
        <w:spacing w:after="0"/>
        <w:ind w:left="0"/>
        <w:jc w:val="both"/>
      </w:pPr>
      <w:r>
        <w:rPr>
          <w:rFonts w:ascii="Times New Roman"/>
          <w:b w:val="false"/>
          <w:i w:val="false"/>
          <w:color w:val="000000"/>
          <w:sz w:val="28"/>
        </w:rPr>
        <w:t>
      20. Анамнез: алдыңғы бақылаулар деректері мен алғашқы қарау деректері</w:t>
      </w:r>
    </w:p>
    <w:p>
      <w:pPr>
        <w:spacing w:after="0"/>
        <w:ind w:left="0"/>
        <w:jc w:val="both"/>
      </w:pPr>
      <w:r>
        <w:rPr>
          <w:rFonts w:ascii="Times New Roman"/>
          <w:b w:val="false"/>
          <w:i w:val="false"/>
          <w:color w:val="000000"/>
          <w:sz w:val="28"/>
        </w:rPr>
        <w:t>
      21. Рентгенодиагностика мен зертханалық зерттеу деректері</w:t>
      </w:r>
    </w:p>
    <w:p>
      <w:pPr>
        <w:spacing w:after="0"/>
        <w:ind w:left="0"/>
        <w:jc w:val="both"/>
      </w:pPr>
      <w:r>
        <w:rPr>
          <w:rFonts w:ascii="Times New Roman"/>
          <w:b w:val="false"/>
          <w:i w:val="false"/>
          <w:color w:val="000000"/>
          <w:sz w:val="28"/>
        </w:rPr>
        <w:t>
      22. Диагноз</w:t>
      </w:r>
    </w:p>
    <w:p>
      <w:pPr>
        <w:spacing w:after="0"/>
        <w:ind w:left="0"/>
        <w:jc w:val="both"/>
      </w:pPr>
      <w:r>
        <w:rPr>
          <w:rFonts w:ascii="Times New Roman"/>
          <w:b w:val="false"/>
          <w:i w:val="false"/>
          <w:color w:val="000000"/>
          <w:sz w:val="28"/>
        </w:rPr>
        <w:t>
      23. Емдеу ұйымының есебінен шығару кезіндегі денсаулық жағдайы мен әскери қызметке жарамдылығы жайлы алдын ала ұйғарым _________________</w:t>
      </w:r>
    </w:p>
    <w:p>
      <w:pPr>
        <w:spacing w:after="0"/>
        <w:ind w:left="0"/>
        <w:jc w:val="both"/>
      </w:pPr>
      <w:r>
        <w:rPr>
          <w:rFonts w:ascii="Times New Roman"/>
          <w:b w:val="false"/>
          <w:i w:val="false"/>
          <w:color w:val="000000"/>
          <w:sz w:val="28"/>
        </w:rPr>
        <w:t>
      Емдеушi дәрігер __________________ қолы Бас дәрігер ______________________ қолы</w:t>
      </w:r>
    </w:p>
    <w:p>
      <w:pPr>
        <w:spacing w:after="0"/>
        <w:ind w:left="0"/>
        <w:jc w:val="both"/>
      </w:pPr>
      <w:r>
        <w:rPr>
          <w:rFonts w:ascii="Times New Roman"/>
          <w:b w:val="false"/>
          <w:i w:val="false"/>
          <w:color w:val="000000"/>
          <w:sz w:val="28"/>
        </w:rPr>
        <w:t>
      Медициналық бақылау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күнi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Өтпелi бақылаулар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"Әскерге шақырғанға дейінгілердің жеке тізімі______________________________ жылы туғандар, жолдануы тексерілуге, жүйелі түрде емдеуге, диспансерлік қадағалауға" № 061/е нысаны</w:t>
      </w:r>
    </w:p>
    <w:p>
      <w:pPr>
        <w:spacing w:after="0"/>
        <w:ind w:left="0"/>
        <w:jc w:val="both"/>
      </w:pPr>
      <w:r>
        <w:rPr>
          <w:rFonts w:ascii="Times New Roman"/>
          <w:b w:val="false"/>
          <w:i w:val="false"/>
          <w:color w:val="000000"/>
          <w:sz w:val="28"/>
        </w:rPr>
        <w:t>
      ____________________________________________________________ ұйымның атауы</w:t>
      </w:r>
    </w:p>
    <w:p>
      <w:pPr>
        <w:spacing w:after="0"/>
        <w:ind w:left="0"/>
        <w:jc w:val="both"/>
      </w:pPr>
      <w:r>
        <w:rPr>
          <w:rFonts w:ascii="Times New Roman"/>
          <w:b w:val="false"/>
          <w:i w:val="false"/>
          <w:color w:val="000000"/>
          <w:sz w:val="28"/>
        </w:rPr>
        <w:t>
      Облыс (өлке) ___________________елді мекен __________________аудан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054/е н. артқы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20____ жылғы "___" ________________ Аудандық әскери комиссар _____________________________</w:t>
      </w:r>
    </w:p>
    <w:p>
      <w:pPr>
        <w:spacing w:after="0"/>
        <w:ind w:left="0"/>
        <w:jc w:val="both"/>
      </w:pPr>
      <w:r>
        <w:rPr>
          <w:rFonts w:ascii="Times New Roman"/>
          <w:b w:val="false"/>
          <w:i w:val="false"/>
          <w:color w:val="000000"/>
          <w:sz w:val="28"/>
        </w:rPr>
        <w:t>
      Ескерту: есеп нысанын жүйелін түрде емделуге келмегендер үшін де қолданылады, ол кезде "жолданушылар" сөзін "келмегендер" сөзімен, "аудандық әскери комиссар" сөздері "бас дәрігер" сөздерімен ауыстырылады.</w:t>
      </w:r>
    </w:p>
    <w:p>
      <w:pPr>
        <w:spacing w:after="0"/>
        <w:ind w:left="0"/>
        <w:jc w:val="left"/>
      </w:pPr>
      <w:r>
        <w:rPr>
          <w:rFonts w:ascii="Times New Roman"/>
          <w:b/>
          <w:i w:val="false"/>
          <w:color w:val="000000"/>
        </w:rPr>
        <w:t xml:space="preserve"> "Пациентты/клиентті және көрсетілген әлеуметтік-психологиялық қызметті тіркеу журналы" № 062/е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тұлғалық-әлеуметтік мәртебесі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туралы ақпарате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диагнозы/ Психологтің тұжырымы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Үйге барғанда анықталған проблемалар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 психологті / бағалау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қызметкердің/психологтің іс-әрекет жоспары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атауы: Волонтерлерді дайындау (1) Тақырыптың/тренингтің атауы (2) Протездеу (3) Алынған көшу құралы (4) Балалар үйіне берілген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 пе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"Әлеуметтік қызметкер/психолог толтыратын пациенттің картасы" № 063/е нысаны</w:t>
      </w:r>
    </w:p>
    <w:p>
      <w:pPr>
        <w:spacing w:after="0"/>
        <w:ind w:left="0"/>
        <w:jc w:val="both"/>
      </w:pPr>
      <w:r>
        <w:rPr>
          <w:rFonts w:ascii="Times New Roman"/>
          <w:b w:val="false"/>
          <w:i w:val="false"/>
          <w:color w:val="000000"/>
          <w:sz w:val="28"/>
        </w:rPr>
        <w:t>
      1. Тегі ____________________________</w:t>
      </w:r>
    </w:p>
    <w:p>
      <w:pPr>
        <w:spacing w:after="0"/>
        <w:ind w:left="0"/>
        <w:jc w:val="both"/>
      </w:pPr>
      <w:r>
        <w:rPr>
          <w:rFonts w:ascii="Times New Roman"/>
          <w:b w:val="false"/>
          <w:i w:val="false"/>
          <w:color w:val="000000"/>
          <w:sz w:val="28"/>
        </w:rPr>
        <w:t>
      Аты ___________________Әкесінің аты (бар болған жағдайда) _____________</w:t>
      </w:r>
    </w:p>
    <w:p>
      <w:pPr>
        <w:spacing w:after="0"/>
        <w:ind w:left="0"/>
        <w:jc w:val="both"/>
      </w:pPr>
      <w:r>
        <w:rPr>
          <w:rFonts w:ascii="Times New Roman"/>
          <w:b w:val="false"/>
          <w:i w:val="false"/>
          <w:color w:val="000000"/>
          <w:sz w:val="28"/>
        </w:rPr>
        <w:t>
      2. Туған күні күні, айы, жылы _______/__________/_______жылғы.</w:t>
      </w:r>
    </w:p>
    <w:p>
      <w:pPr>
        <w:spacing w:after="0"/>
        <w:ind w:left="0"/>
        <w:jc w:val="both"/>
      </w:pPr>
      <w:r>
        <w:rPr>
          <w:rFonts w:ascii="Times New Roman"/>
          <w:b w:val="false"/>
          <w:i w:val="false"/>
          <w:color w:val="000000"/>
          <w:sz w:val="28"/>
        </w:rPr>
        <w:t>
      3. Жынысы: 1- ер, 2- әйел</w:t>
      </w:r>
    </w:p>
    <w:p>
      <w:pPr>
        <w:spacing w:after="0"/>
        <w:ind w:left="0"/>
        <w:jc w:val="both"/>
      </w:pPr>
      <w:r>
        <w:rPr>
          <w:rFonts w:ascii="Times New Roman"/>
          <w:b w:val="false"/>
          <w:i w:val="false"/>
          <w:color w:val="000000"/>
          <w:sz w:val="28"/>
        </w:rPr>
        <w:t>
      4. ЖСН__________________________________</w:t>
      </w:r>
    </w:p>
    <w:p>
      <w:pPr>
        <w:spacing w:after="0"/>
        <w:ind w:left="0"/>
        <w:jc w:val="both"/>
      </w:pPr>
      <w:r>
        <w:rPr>
          <w:rFonts w:ascii="Times New Roman"/>
          <w:b w:val="false"/>
          <w:i w:val="false"/>
          <w:color w:val="000000"/>
          <w:sz w:val="28"/>
        </w:rPr>
        <w:t>
      5. Мекенжайы</w:t>
      </w:r>
    </w:p>
    <w:p>
      <w:pPr>
        <w:spacing w:after="0"/>
        <w:ind w:left="0"/>
        <w:jc w:val="both"/>
      </w:pPr>
      <w:r>
        <w:rPr>
          <w:rFonts w:ascii="Times New Roman"/>
          <w:b w:val="false"/>
          <w:i w:val="false"/>
          <w:color w:val="000000"/>
          <w:sz w:val="28"/>
        </w:rPr>
        <w:t>
      6. Бекітілген тұрғын: 1-иә, 2- жоқ; 6.1. Тұрғын: 1-қаланың, 2- ауылдың</w:t>
      </w:r>
    </w:p>
    <w:p>
      <w:pPr>
        <w:spacing w:after="0"/>
        <w:ind w:left="0"/>
        <w:jc w:val="both"/>
      </w:pPr>
      <w:r>
        <w:rPr>
          <w:rFonts w:ascii="Times New Roman"/>
          <w:b w:val="false"/>
          <w:i w:val="false"/>
          <w:color w:val="000000"/>
          <w:sz w:val="28"/>
        </w:rPr>
        <w:t>
      7. Халық санаттары: 1-оқушы, 2-студент, 3-жұмыс істеуші, 4-жұмыссыз, 5-басқа</w:t>
      </w:r>
    </w:p>
    <w:p>
      <w:pPr>
        <w:spacing w:after="0"/>
        <w:ind w:left="0"/>
        <w:jc w:val="both"/>
      </w:pPr>
      <w:r>
        <w:rPr>
          <w:rFonts w:ascii="Times New Roman"/>
          <w:b w:val="false"/>
          <w:i w:val="false"/>
          <w:color w:val="000000"/>
          <w:sz w:val="28"/>
        </w:rPr>
        <w:t>
      8. Жеңілдік алушылар санаты: 1- ОСМ, 2-ҰОСҚ; 3-интернационалист жауынгер; 4- бала кезінен мүгедек; 5- ауруы бойынша мүгедек, 6- басқа жеңілдік алушылар</w:t>
      </w:r>
    </w:p>
    <w:p>
      <w:pPr>
        <w:spacing w:after="0"/>
        <w:ind w:left="0"/>
        <w:jc w:val="both"/>
      </w:pPr>
      <w:r>
        <w:rPr>
          <w:rFonts w:ascii="Times New Roman"/>
          <w:b w:val="false"/>
          <w:i w:val="false"/>
          <w:color w:val="000000"/>
          <w:sz w:val="28"/>
        </w:rPr>
        <w:t>
      9. Қаралу себебі: 1-кеңес, 2-ауруы, 3-Әлеуметтік мәселе, 4 психологиялық мәселе, 5-тренингтарда қатысу, 6- басқа</w:t>
      </w:r>
    </w:p>
    <w:p>
      <w:pPr>
        <w:spacing w:after="0"/>
        <w:ind w:left="0"/>
        <w:jc w:val="both"/>
      </w:pPr>
      <w:r>
        <w:rPr>
          <w:rFonts w:ascii="Times New Roman"/>
          <w:b w:val="false"/>
          <w:i w:val="false"/>
          <w:color w:val="000000"/>
          <w:sz w:val="28"/>
        </w:rPr>
        <w:t>
      10. Кім жолдады: 1- өзі келді, 2-медициналық ұйымдар, 3- мемлекеттік ұйымдар мен мекемелер, 4 - үкімет емес ұйымдар, 5 – басқалары (тізімге жазу __________)</w:t>
      </w:r>
    </w:p>
    <w:p>
      <w:pPr>
        <w:spacing w:after="0"/>
        <w:ind w:left="0"/>
        <w:jc w:val="both"/>
      </w:pPr>
      <w:r>
        <w:rPr>
          <w:rFonts w:ascii="Times New Roman"/>
          <w:b w:val="false"/>
          <w:i w:val="false"/>
          <w:color w:val="000000"/>
          <w:sz w:val="28"/>
        </w:rPr>
        <w:t>
      11. Ақпарат қайнар көзі: 1- дәрігер, 2- мейірбике, 3-әке-шешелері, 4- достары, 5- әріптестері, 6-БАҚ, 7-сенім телефоны, 8-басқа</w:t>
      </w:r>
    </w:p>
    <w:p>
      <w:pPr>
        <w:spacing w:after="0"/>
        <w:ind w:left="0"/>
        <w:jc w:val="both"/>
      </w:pPr>
      <w:r>
        <w:rPr>
          <w:rFonts w:ascii="Times New Roman"/>
          <w:b w:val="false"/>
          <w:i w:val="false"/>
          <w:color w:val="000000"/>
          <w:sz w:val="28"/>
        </w:rPr>
        <w:t>
      12. Сапарлар: 1-алғашқы, 2- қайта</w:t>
      </w:r>
    </w:p>
    <w:p>
      <w:pPr>
        <w:spacing w:after="0"/>
        <w:ind w:left="0"/>
        <w:jc w:val="both"/>
      </w:pPr>
      <w:r>
        <w:rPr>
          <w:rFonts w:ascii="Times New Roman"/>
          <w:b w:val="false"/>
          <w:i w:val="false"/>
          <w:color w:val="000000"/>
          <w:sz w:val="28"/>
        </w:rPr>
        <w:t>
      13. Келуі: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түрі (жеке кеңесу, топтарда кеңесу, үйге келу)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Әлеуметтік-психологиялық мәселені бағалау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15. Әлеуметтік қызметтер түрі: 1-әлеуметтік-медициналық қызметтер 2-әлеуметтік-психологиялық қызметтер 3-әлеуметтік-педагогикалық қызметтер 4-әлеуметтік-экономикалық қызметтер 5-әлеуметтік-құқықтық қызметтер 6-әлеуметтік-тұрмыстық қызметтер 7-әлеуметтік-еңбек қызметтер 8) әлеуметтік-мәдени қызметтер; 9) жеке психологиялық кеңестер; 10) отбасылық психологиялық кеңестер; 11) топтарда кеңесу</w:t>
      </w:r>
    </w:p>
    <w:p>
      <w:pPr>
        <w:spacing w:after="0"/>
        <w:ind w:left="0"/>
        <w:jc w:val="both"/>
      </w:pPr>
      <w:r>
        <w:rPr>
          <w:rFonts w:ascii="Times New Roman"/>
          <w:b w:val="false"/>
          <w:i w:val="false"/>
          <w:color w:val="000000"/>
          <w:sz w:val="28"/>
        </w:rPr>
        <w:t>
      16. Қаралу нәтижесі: 1-жағдайды шешу, 2-жағдайды жақсарту, 3-өзгеріссіз, 4- клиенттің бас тартуы, 5-басқа</w:t>
      </w:r>
    </w:p>
    <w:p>
      <w:pPr>
        <w:spacing w:after="0"/>
        <w:ind w:left="0"/>
        <w:jc w:val="both"/>
      </w:pPr>
      <w:r>
        <w:rPr>
          <w:rFonts w:ascii="Times New Roman"/>
          <w:b w:val="false"/>
          <w:i w:val="false"/>
          <w:color w:val="000000"/>
          <w:sz w:val="28"/>
        </w:rPr>
        <w:t>
      17. Қаралу оқиғасы: 1-аяқталды, 2-аяқталмады</w:t>
      </w:r>
    </w:p>
    <w:p>
      <w:pPr>
        <w:spacing w:after="0"/>
        <w:ind w:left="0"/>
        <w:jc w:val="both"/>
      </w:pPr>
      <w:r>
        <w:rPr>
          <w:rFonts w:ascii="Times New Roman"/>
          <w:b w:val="false"/>
          <w:i w:val="false"/>
          <w:color w:val="000000"/>
          <w:sz w:val="28"/>
        </w:rPr>
        <w:t>
      18. Әлеуметтік қызметкер/психолог:</w:t>
      </w:r>
    </w:p>
    <w:p>
      <w:pPr>
        <w:spacing w:after="0"/>
        <w:ind w:left="0"/>
        <w:jc w:val="both"/>
      </w:pPr>
      <w:r>
        <w:rPr>
          <w:rFonts w:ascii="Times New Roman"/>
          <w:b w:val="false"/>
          <w:i w:val="false"/>
          <w:color w:val="000000"/>
          <w:sz w:val="28"/>
        </w:rPr>
        <w:t>
      Т.А.Ә. (бар болған жағдайда) ___________________________________</w:t>
      </w:r>
    </w:p>
    <w:p>
      <w:pPr>
        <w:spacing w:after="0"/>
        <w:ind w:left="0"/>
        <w:jc w:val="both"/>
      </w:pPr>
      <w:r>
        <w:rPr>
          <w:rFonts w:ascii="Times New Roman"/>
          <w:b w:val="false"/>
          <w:i w:val="false"/>
          <w:color w:val="000000"/>
          <w:sz w:val="28"/>
        </w:rPr>
        <w:t>
      Қолы _______________________</w:t>
      </w:r>
    </w:p>
    <w:p>
      <w:pPr>
        <w:spacing w:after="0"/>
        <w:ind w:left="0"/>
        <w:jc w:val="both"/>
      </w:pPr>
      <w:r>
        <w:rPr>
          <w:rFonts w:ascii="Times New Roman"/>
          <w:b w:val="false"/>
          <w:i w:val="false"/>
          <w:color w:val="000000"/>
          <w:sz w:val="28"/>
        </w:rPr>
        <w:t>
      19. Күні "___" __________жылы</w:t>
      </w:r>
    </w:p>
    <w:p>
      <w:pPr>
        <w:spacing w:after="0"/>
        <w:ind w:left="0"/>
        <w:jc w:val="left"/>
      </w:pPr>
      <w:r>
        <w:rPr>
          <w:rFonts w:ascii="Times New Roman"/>
          <w:b/>
          <w:i w:val="false"/>
          <w:color w:val="000000"/>
        </w:rPr>
        <w:t xml:space="preserve"> "Талон" № 064/е нысаны</w:t>
      </w:r>
    </w:p>
    <w:p>
      <w:pPr>
        <w:spacing w:after="0"/>
        <w:ind w:left="0"/>
        <w:jc w:val="both"/>
      </w:pPr>
      <w:r>
        <w:rPr>
          <w:rFonts w:ascii="Times New Roman"/>
          <w:b w:val="false"/>
          <w:i w:val="false"/>
          <w:color w:val="000000"/>
          <w:sz w:val="28"/>
        </w:rPr>
        <w:t>
      Амбулаториялық картасының №</w:t>
      </w:r>
    </w:p>
    <w:p>
      <w:pPr>
        <w:spacing w:after="0"/>
        <w:ind w:left="0"/>
        <w:jc w:val="both"/>
      </w:pPr>
      <w:r>
        <w:rPr>
          <w:rFonts w:ascii="Times New Roman"/>
          <w:b w:val="false"/>
          <w:i w:val="false"/>
          <w:color w:val="000000"/>
          <w:sz w:val="28"/>
        </w:rPr>
        <w:t>
      Участкенің №</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Пациенттің Т.А.Ә.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Азаматттығы</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Байланыс телефоны</w:t>
      </w:r>
    </w:p>
    <w:p>
      <w:pPr>
        <w:spacing w:after="0"/>
        <w:ind w:left="0"/>
        <w:jc w:val="both"/>
      </w:pPr>
      <w:r>
        <w:rPr>
          <w:rFonts w:ascii="Times New Roman"/>
          <w:b w:val="false"/>
          <w:i w:val="false"/>
          <w:color w:val="000000"/>
          <w:sz w:val="28"/>
        </w:rPr>
        <w:t>
      Отбасылық жағдайы</w:t>
      </w:r>
    </w:p>
    <w:p>
      <w:pPr>
        <w:spacing w:after="0"/>
        <w:ind w:left="0"/>
        <w:jc w:val="both"/>
      </w:pPr>
      <w:r>
        <w:rPr>
          <w:rFonts w:ascii="Times New Roman"/>
          <w:b w:val="false"/>
          <w:i w:val="false"/>
          <w:color w:val="000000"/>
          <w:sz w:val="28"/>
        </w:rPr>
        <w:t>
      Білімі</w:t>
      </w:r>
    </w:p>
    <w:p>
      <w:pPr>
        <w:spacing w:after="0"/>
        <w:ind w:left="0"/>
        <w:jc w:val="both"/>
      </w:pPr>
      <w:r>
        <w:rPr>
          <w:rFonts w:ascii="Times New Roman"/>
          <w:b w:val="false"/>
          <w:i w:val="false"/>
          <w:color w:val="000000"/>
          <w:sz w:val="28"/>
        </w:rPr>
        <w:t>
      Жұмыс/оқу орны</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Әлеуметтік мәртебесі</w:t>
      </w:r>
    </w:p>
    <w:p>
      <w:pPr>
        <w:spacing w:after="0"/>
        <w:ind w:left="0"/>
        <w:jc w:val="both"/>
      </w:pPr>
      <w:r>
        <w:rPr>
          <w:rFonts w:ascii="Times New Roman"/>
          <w:b w:val="false"/>
          <w:i w:val="false"/>
          <w:color w:val="000000"/>
          <w:sz w:val="28"/>
        </w:rPr>
        <w:t>
      18 жасқа дейінгі балалар үшін ата-аналардың Т.А.Ә. (бар болған жағдайда)</w:t>
      </w:r>
    </w:p>
    <w:p>
      <w:pPr>
        <w:spacing w:after="0"/>
        <w:ind w:left="0"/>
        <w:jc w:val="both"/>
      </w:pPr>
      <w:r>
        <w:rPr>
          <w:rFonts w:ascii="Times New Roman"/>
          <w:b w:val="false"/>
          <w:i w:val="false"/>
          <w:color w:val="000000"/>
          <w:sz w:val="28"/>
        </w:rPr>
        <w:t>
      Үйге медициналық қызмет көрсету МСАК МҰ еркін таңдау кезінде</w:t>
      </w:r>
    </w:p>
    <w:p>
      <w:pPr>
        <w:spacing w:after="0"/>
        <w:ind w:left="0"/>
        <w:jc w:val="both"/>
      </w:pPr>
      <w:r>
        <w:rPr>
          <w:rFonts w:ascii="Times New Roman"/>
          <w:b w:val="false"/>
          <w:i w:val="false"/>
          <w:color w:val="000000"/>
          <w:sz w:val="28"/>
        </w:rPr>
        <w:t>
      Тіркеушінің Т.А.Ә. (бар болған жағдайда) ID</w:t>
      </w:r>
    </w:p>
    <w:p>
      <w:pPr>
        <w:spacing w:after="0"/>
        <w:ind w:left="0"/>
        <w:jc w:val="left"/>
      </w:pPr>
      <w:r>
        <w:rPr>
          <w:rFonts w:ascii="Times New Roman"/>
          <w:b/>
          <w:i w:val="false"/>
          <w:color w:val="000000"/>
        </w:rPr>
        <w:t xml:space="preserve"> № 064/е "Талон"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"Профилактикалық екпелер картасы" № 065/е нысаны</w:t>
      </w:r>
    </w:p>
    <w:p>
      <w:pPr>
        <w:spacing w:after="0"/>
        <w:ind w:left="0"/>
        <w:jc w:val="both"/>
      </w:pPr>
      <w:r>
        <w:rPr>
          <w:rFonts w:ascii="Times New Roman"/>
          <w:b w:val="false"/>
          <w:i w:val="false"/>
          <w:color w:val="000000"/>
          <w:sz w:val="28"/>
        </w:rPr>
        <w:t>
      20___ жылғы "_____" ___________________есепке алынды</w:t>
      </w:r>
    </w:p>
    <w:p>
      <w:pPr>
        <w:spacing w:after="0"/>
        <w:ind w:left="0"/>
        <w:jc w:val="both"/>
      </w:pPr>
      <w:r>
        <w:rPr>
          <w:rFonts w:ascii="Times New Roman"/>
          <w:b w:val="false"/>
          <w:i w:val="false"/>
          <w:color w:val="000000"/>
          <w:sz w:val="28"/>
        </w:rPr>
        <w:t>
      Ұйымдасқан балалар үшін балалар мекемесінің атауы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________________________________________________</w:t>
      </w:r>
    </w:p>
    <w:p>
      <w:pPr>
        <w:spacing w:after="0"/>
        <w:ind w:left="0"/>
        <w:jc w:val="both"/>
      </w:pPr>
      <w:r>
        <w:rPr>
          <w:rFonts w:ascii="Times New Roman"/>
          <w:b w:val="false"/>
          <w:i w:val="false"/>
          <w:color w:val="000000"/>
          <w:sz w:val="28"/>
        </w:rPr>
        <w:t>
      3. Туған күні____________________________________________</w:t>
      </w:r>
    </w:p>
    <w:p>
      <w:pPr>
        <w:spacing w:after="0"/>
        <w:ind w:left="0"/>
        <w:jc w:val="both"/>
      </w:pPr>
      <w:r>
        <w:rPr>
          <w:rFonts w:ascii="Times New Roman"/>
          <w:b w:val="false"/>
          <w:i w:val="false"/>
          <w:color w:val="000000"/>
          <w:sz w:val="28"/>
        </w:rPr>
        <w:t>
      4. Мекенжайы: елді мекен</w:t>
      </w:r>
    </w:p>
    <w:p>
      <w:pPr>
        <w:spacing w:after="0"/>
        <w:ind w:left="0"/>
        <w:jc w:val="both"/>
      </w:pPr>
      <w:r>
        <w:rPr>
          <w:rFonts w:ascii="Times New Roman"/>
          <w:b w:val="false"/>
          <w:i w:val="false"/>
          <w:color w:val="000000"/>
          <w:sz w:val="28"/>
        </w:rPr>
        <w:t>
      ___________көшесі_______үй_________________________корпус__________________пәтер</w:t>
      </w:r>
    </w:p>
    <w:p>
      <w:pPr>
        <w:spacing w:after="0"/>
        <w:ind w:left="0"/>
        <w:jc w:val="both"/>
      </w:pPr>
      <w:r>
        <w:rPr>
          <w:rFonts w:ascii="Times New Roman"/>
          <w:b w:val="false"/>
          <w:i w:val="false"/>
          <w:color w:val="000000"/>
          <w:sz w:val="28"/>
        </w:rPr>
        <w:t>
      __________________ Мекенжайы ауысқаны туралы белгілер ____________________</w:t>
      </w:r>
    </w:p>
    <w:p>
      <w:pPr>
        <w:spacing w:after="0"/>
        <w:ind w:left="0"/>
        <w:jc w:val="both"/>
      </w:pPr>
      <w:r>
        <w:rPr>
          <w:rFonts w:ascii="Times New Roman"/>
          <w:b w:val="false"/>
          <w:i w:val="false"/>
          <w:color w:val="000000"/>
          <w:sz w:val="28"/>
        </w:rPr>
        <w:t>
      № 065/е н. 2 беті</w:t>
      </w:r>
    </w:p>
    <w:p>
      <w:pPr>
        <w:spacing w:after="0"/>
        <w:ind w:left="0"/>
        <w:jc w:val="both"/>
      </w:pPr>
      <w:r>
        <w:rPr>
          <w:rFonts w:ascii="Times New Roman"/>
          <w:b w:val="false"/>
          <w:i w:val="false"/>
          <w:color w:val="000000"/>
          <w:sz w:val="28"/>
        </w:rPr>
        <w:t>
      Туберкулез ауруына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 сынамалары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 (күні, себебі)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Полиомиелитке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063/е н. 3 беті</w:t>
      </w:r>
    </w:p>
    <w:p>
      <w:pPr>
        <w:spacing w:after="0"/>
        <w:ind w:left="0"/>
        <w:jc w:val="both"/>
      </w:pPr>
      <w:r>
        <w:rPr>
          <w:rFonts w:ascii="Times New Roman"/>
          <w:b w:val="false"/>
          <w:i w:val="false"/>
          <w:color w:val="000000"/>
          <w:sz w:val="28"/>
        </w:rPr>
        <w:t>
      Күл, көкжөтел, сіреспеге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реакциясы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Препараттар мына әріптермен белгіленеді: АКДС – адсорбтелген, көкжөтел – дифтерия-сіреспе вакцинасы, АДС – адсорбтелген</w:t>
      </w:r>
    </w:p>
    <w:p>
      <w:pPr>
        <w:spacing w:after="0"/>
        <w:ind w:left="0"/>
        <w:jc w:val="both"/>
      </w:pPr>
      <w:r>
        <w:rPr>
          <w:rFonts w:ascii="Times New Roman"/>
          <w:b w:val="false"/>
          <w:i w:val="false"/>
          <w:color w:val="000000"/>
          <w:sz w:val="28"/>
        </w:rPr>
        <w:t>
      дифтерия – сіреспе анатоксині, АДС - М-анатоксин-адсорбтелген дифтерия-сіреспе анатоксині, құрамында антиген мөлшері азайтылған. АД – адсорбтелген дифтерия анатоксині АС – адсорбтелген сіреспе анатоксині, К – көкжөтел вакцинасы.</w:t>
      </w:r>
    </w:p>
    <w:p>
      <w:pPr>
        <w:spacing w:after="0"/>
        <w:ind w:left="0"/>
        <w:jc w:val="both"/>
      </w:pPr>
      <w:r>
        <w:rPr>
          <w:rFonts w:ascii="Times New Roman"/>
          <w:b w:val="false"/>
          <w:i w:val="false"/>
          <w:color w:val="000000"/>
          <w:sz w:val="28"/>
        </w:rPr>
        <w:t>
      Вирусті гепатитке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реакциясы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Паротитке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серпілісі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063/е н. 4 беті</w:t>
      </w:r>
    </w:p>
    <w:p>
      <w:pPr>
        <w:spacing w:after="0"/>
        <w:ind w:left="0"/>
        <w:jc w:val="both"/>
      </w:pPr>
      <w:r>
        <w:rPr>
          <w:rFonts w:ascii="Times New Roman"/>
          <w:b w:val="false"/>
          <w:i w:val="false"/>
          <w:color w:val="000000"/>
          <w:sz w:val="28"/>
        </w:rPr>
        <w:t>
      Қызылшаға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серпілісі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 (күні, себебі)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Басқа инфекциялық ауруларға қарсы екпе 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реакциясы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қайшылықтар(күні, себебі)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Ќайта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Есептен шығарылған күні __________________________ Қолы ___________________</w:t>
      </w:r>
    </w:p>
    <w:p>
      <w:pPr>
        <w:spacing w:after="0"/>
        <w:ind w:left="0"/>
        <w:jc w:val="both"/>
      </w:pPr>
      <w:r>
        <w:rPr>
          <w:rFonts w:ascii="Times New Roman"/>
          <w:b w:val="false"/>
          <w:i w:val="false"/>
          <w:color w:val="000000"/>
          <w:sz w:val="28"/>
        </w:rPr>
        <w:t>
      Себебі _____________________________________________________</w:t>
      </w:r>
    </w:p>
    <w:p>
      <w:pPr>
        <w:spacing w:after="0"/>
        <w:ind w:left="0"/>
        <w:jc w:val="both"/>
      </w:pPr>
      <w:r>
        <w:rPr>
          <w:rFonts w:ascii="Times New Roman"/>
          <w:b w:val="false"/>
          <w:i w:val="false"/>
          <w:color w:val="000000"/>
          <w:sz w:val="28"/>
        </w:rPr>
        <w:t>
      Карта баланы есепке алғанда балалар емдеу - профилактикалық ұйымында (ЕПҰ) толтырылады</w:t>
      </w:r>
    </w:p>
    <w:p>
      <w:pPr>
        <w:spacing w:after="0"/>
        <w:ind w:left="0"/>
        <w:jc w:val="both"/>
      </w:pPr>
      <w:r>
        <w:rPr>
          <w:rFonts w:ascii="Times New Roman"/>
          <w:b w:val="false"/>
          <w:i w:val="false"/>
          <w:color w:val="000000"/>
          <w:sz w:val="28"/>
        </w:rPr>
        <w:t>
      Қаладан (ауданнан) көшкен кезде қолына егілгені туралы анықтама беріледі.</w:t>
      </w:r>
    </w:p>
    <w:p>
      <w:pPr>
        <w:spacing w:after="0"/>
        <w:ind w:left="0"/>
        <w:jc w:val="both"/>
      </w:pPr>
      <w:r>
        <w:rPr>
          <w:rFonts w:ascii="Times New Roman"/>
          <w:b w:val="false"/>
          <w:i w:val="false"/>
          <w:color w:val="000000"/>
          <w:sz w:val="28"/>
        </w:rPr>
        <w:t>
      Карта ұйымда қалады.</w:t>
      </w:r>
    </w:p>
    <w:p>
      <w:pPr>
        <w:spacing w:after="0"/>
        <w:ind w:left="0"/>
        <w:jc w:val="left"/>
      </w:pPr>
      <w:r>
        <w:rPr>
          <w:rFonts w:ascii="Times New Roman"/>
          <w:b/>
          <w:i w:val="false"/>
          <w:color w:val="000000"/>
        </w:rPr>
        <w:t xml:space="preserve"> "Профилактикалық екпелердi есепке алу журналы" № 066/е нысаны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Карта №</w:t>
      </w:r>
    </w:p>
    <w:p>
      <w:pPr>
        <w:spacing w:after="0"/>
        <w:ind w:left="0"/>
        <w:jc w:val="both"/>
      </w:pPr>
      <w:r>
        <w:rPr>
          <w:rFonts w:ascii="Times New Roman"/>
          <w:b w:val="false"/>
          <w:i w:val="false"/>
          <w:color w:val="000000"/>
          <w:sz w:val="28"/>
        </w:rPr>
        <w:t>
      3. Нәрестінің/анасының жеке сәйкестендіру нөмірі (бар болған жағдайда)</w:t>
      </w:r>
    </w:p>
    <w:p>
      <w:pPr>
        <w:spacing w:after="0"/>
        <w:ind w:left="0"/>
        <w:jc w:val="both"/>
      </w:pPr>
      <w:r>
        <w:rPr>
          <w:rFonts w:ascii="Times New Roman"/>
          <w:b w:val="false"/>
          <w:i w:val="false"/>
          <w:color w:val="000000"/>
          <w:sz w:val="28"/>
        </w:rPr>
        <w:t>
      4. Нәрестінің/анасының тегі, аты, әкесінің аты (бар болған жағдайда)</w:t>
      </w:r>
    </w:p>
    <w:p>
      <w:pPr>
        <w:spacing w:after="0"/>
        <w:ind w:left="0"/>
        <w:jc w:val="both"/>
      </w:pPr>
      <w:r>
        <w:rPr>
          <w:rFonts w:ascii="Times New Roman"/>
          <w:b w:val="false"/>
          <w:i w:val="false"/>
          <w:color w:val="000000"/>
          <w:sz w:val="28"/>
        </w:rPr>
        <w:t>
      5. Туған күні</w:t>
      </w:r>
    </w:p>
    <w:p>
      <w:pPr>
        <w:spacing w:after="0"/>
        <w:ind w:left="0"/>
        <w:jc w:val="both"/>
      </w:pPr>
      <w:r>
        <w:rPr>
          <w:rFonts w:ascii="Times New Roman"/>
          <w:b w:val="false"/>
          <w:i w:val="false"/>
          <w:color w:val="000000"/>
          <w:sz w:val="28"/>
        </w:rPr>
        <w:t>
      6. Қандай аруға қарсы екпе</w:t>
      </w:r>
    </w:p>
    <w:p>
      <w:pPr>
        <w:spacing w:after="0"/>
        <w:ind w:left="0"/>
        <w:jc w:val="both"/>
      </w:pPr>
      <w:r>
        <w:rPr>
          <w:rFonts w:ascii="Times New Roman"/>
          <w:b w:val="false"/>
          <w:i w:val="false"/>
          <w:color w:val="000000"/>
          <w:sz w:val="28"/>
        </w:rPr>
        <w:t>
      7. Өндірген ел</w:t>
      </w:r>
    </w:p>
    <w:p>
      <w:pPr>
        <w:spacing w:after="0"/>
        <w:ind w:left="0"/>
        <w:jc w:val="both"/>
      </w:pPr>
      <w:r>
        <w:rPr>
          <w:rFonts w:ascii="Times New Roman"/>
          <w:b w:val="false"/>
          <w:i w:val="false"/>
          <w:color w:val="000000"/>
          <w:sz w:val="28"/>
        </w:rPr>
        <w:t>
      8. Партия нөмірі</w:t>
      </w:r>
    </w:p>
    <w:p>
      <w:pPr>
        <w:spacing w:after="0"/>
        <w:ind w:left="0"/>
        <w:jc w:val="both"/>
      </w:pPr>
      <w:r>
        <w:rPr>
          <w:rFonts w:ascii="Times New Roman"/>
          <w:b w:val="false"/>
          <w:i w:val="false"/>
          <w:color w:val="000000"/>
          <w:sz w:val="28"/>
        </w:rPr>
        <w:t>
      9. Екпенің сериясы</w:t>
      </w:r>
    </w:p>
    <w:p>
      <w:pPr>
        <w:spacing w:after="0"/>
        <w:ind w:left="0"/>
        <w:jc w:val="both"/>
      </w:pPr>
      <w:r>
        <w:rPr>
          <w:rFonts w:ascii="Times New Roman"/>
          <w:b w:val="false"/>
          <w:i w:val="false"/>
          <w:color w:val="000000"/>
          <w:sz w:val="28"/>
        </w:rPr>
        <w:t>
      10. Вакцинаның, препараттың, анатоксиннің және басқа аттары</w:t>
      </w:r>
    </w:p>
    <w:p>
      <w:pPr>
        <w:spacing w:after="0"/>
        <w:ind w:left="0"/>
        <w:jc w:val="both"/>
      </w:pPr>
      <w:r>
        <w:rPr>
          <w:rFonts w:ascii="Times New Roman"/>
          <w:b w:val="false"/>
          <w:i w:val="false"/>
          <w:color w:val="000000"/>
          <w:sz w:val="28"/>
        </w:rPr>
        <w:t>
      11. Екпе тәсілі:</w:t>
      </w:r>
    </w:p>
    <w:p>
      <w:pPr>
        <w:spacing w:after="0"/>
        <w:ind w:left="0"/>
        <w:jc w:val="both"/>
      </w:pPr>
      <w:r>
        <w:rPr>
          <w:rFonts w:ascii="Times New Roman"/>
          <w:b w:val="false"/>
          <w:i w:val="false"/>
          <w:color w:val="000000"/>
          <w:sz w:val="28"/>
        </w:rPr>
        <w:t>
      12. Мөлшері</w:t>
      </w:r>
    </w:p>
    <w:p>
      <w:pPr>
        <w:spacing w:after="0"/>
        <w:ind w:left="0"/>
        <w:jc w:val="both"/>
      </w:pPr>
      <w:r>
        <w:rPr>
          <w:rFonts w:ascii="Times New Roman"/>
          <w:b w:val="false"/>
          <w:i w:val="false"/>
          <w:color w:val="000000"/>
          <w:sz w:val="28"/>
        </w:rPr>
        <w:t>
      13. Екпенің уақыты мен күні</w:t>
      </w:r>
    </w:p>
    <w:p>
      <w:pPr>
        <w:spacing w:after="0"/>
        <w:ind w:left="0"/>
        <w:jc w:val="both"/>
      </w:pPr>
      <w:r>
        <w:rPr>
          <w:rFonts w:ascii="Times New Roman"/>
          <w:b w:val="false"/>
          <w:i w:val="false"/>
          <w:color w:val="000000"/>
          <w:sz w:val="28"/>
        </w:rPr>
        <w:t>
      14. Екпенің атауы</w:t>
      </w:r>
    </w:p>
    <w:p>
      <w:pPr>
        <w:spacing w:after="0"/>
        <w:ind w:left="0"/>
        <w:jc w:val="both"/>
      </w:pPr>
      <w:r>
        <w:rPr>
          <w:rFonts w:ascii="Times New Roman"/>
          <w:b w:val="false"/>
          <w:i w:val="false"/>
          <w:color w:val="000000"/>
          <w:sz w:val="28"/>
        </w:rPr>
        <w:t>
      15. Жанама реакция немесе жағымсыз құбылыс</w:t>
      </w:r>
    </w:p>
    <w:p>
      <w:pPr>
        <w:spacing w:after="0"/>
        <w:ind w:left="0"/>
        <w:jc w:val="left"/>
      </w:pPr>
      <w:r>
        <w:rPr>
          <w:rFonts w:ascii="Times New Roman"/>
          <w:b/>
          <w:i w:val="false"/>
          <w:color w:val="000000"/>
        </w:rPr>
        <w:t xml:space="preserve"> "Вакциналар қозғалысы журналы" № 067/е нысаны</w:t>
      </w:r>
    </w:p>
    <w:p>
      <w:pPr>
        <w:spacing w:after="0"/>
        <w:ind w:left="0"/>
        <w:jc w:val="both"/>
      </w:pPr>
      <w:r>
        <w:rPr>
          <w:rFonts w:ascii="Times New Roman"/>
          <w:b w:val="false"/>
          <w:i w:val="false"/>
          <w:color w:val="000000"/>
          <w:sz w:val="28"/>
        </w:rPr>
        <w:t>
      20____ жылы ___________________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егу күні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нәрестелердің егілуі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Жұмсалған вакциналар (дозамен)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вакцина (дозамен)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перзентхана бойынша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"Жолдама алуға анықтама" № 068/е нысаны</w:t>
      </w:r>
    </w:p>
    <w:p>
      <w:pPr>
        <w:spacing w:after="0"/>
        <w:ind w:left="0"/>
        <w:jc w:val="both"/>
      </w:pPr>
      <w:r>
        <w:rPr>
          <w:rFonts w:ascii="Times New Roman"/>
          <w:b w:val="false"/>
          <w:i w:val="false"/>
          <w:color w:val="000000"/>
          <w:sz w:val="28"/>
        </w:rPr>
        <w:t>
      Бұл анықтама санаториялық-курорттық картаны алмастыра алмайды және пациентқа санаторийге орналасуға немесе амбулаторлық-курстық емделу құқығын бере алмайды.</w:t>
      </w:r>
    </w:p>
    <w:p>
      <w:pPr>
        <w:spacing w:after="0"/>
        <w:ind w:left="0"/>
        <w:jc w:val="both"/>
      </w:pPr>
      <w:r>
        <w:rPr>
          <w:rFonts w:ascii="Times New Roman"/>
          <w:b w:val="false"/>
          <w:i w:val="false"/>
          <w:color w:val="000000"/>
          <w:sz w:val="28"/>
        </w:rPr>
        <w:t>
      Қай күнге дейін жарамды ____________________________________________________</w:t>
      </w:r>
    </w:p>
    <w:p>
      <w:pPr>
        <w:spacing w:after="0"/>
        <w:ind w:left="0"/>
        <w:jc w:val="both"/>
      </w:pPr>
      <w:r>
        <w:rPr>
          <w:rFonts w:ascii="Times New Roman"/>
          <w:b w:val="false"/>
          <w:i w:val="false"/>
          <w:color w:val="000000"/>
          <w:sz w:val="28"/>
        </w:rPr>
        <w:t>
      күні, айы, жылы</w:t>
      </w:r>
    </w:p>
    <w:p>
      <w:pPr>
        <w:spacing w:after="0"/>
        <w:ind w:left="0"/>
        <w:jc w:val="both"/>
      </w:pPr>
      <w:r>
        <w:rPr>
          <w:rFonts w:ascii="Times New Roman"/>
          <w:b w:val="false"/>
          <w:i w:val="false"/>
          <w:color w:val="000000"/>
          <w:sz w:val="28"/>
        </w:rPr>
        <w:t>
      Жеке түлғаға берілді 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ЖСН _________________________________________</w:t>
      </w:r>
    </w:p>
    <w:p>
      <w:pPr>
        <w:spacing w:after="0"/>
        <w:ind w:left="0"/>
        <w:jc w:val="both"/>
      </w:pPr>
      <w:r>
        <w:rPr>
          <w:rFonts w:ascii="Times New Roman"/>
          <w:b w:val="false"/>
          <w:i w:val="false"/>
          <w:color w:val="000000"/>
          <w:sz w:val="28"/>
        </w:rPr>
        <w:t>
      Туған күні 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Қандай сырқаттан зардап 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диагнозын көрсетіңіз 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және оған ұсынылған ем:</w:t>
      </w:r>
    </w:p>
    <w:p>
      <w:pPr>
        <w:spacing w:after="0"/>
        <w:ind w:left="0"/>
        <w:jc w:val="both"/>
      </w:pPr>
      <w:r>
        <w:rPr>
          <w:rFonts w:ascii="Times New Roman"/>
          <w:b w:val="false"/>
          <w:i w:val="false"/>
          <w:color w:val="000000"/>
          <w:sz w:val="28"/>
        </w:rPr>
        <w:t>
      Курорттық ________________________________________________________________</w:t>
      </w:r>
    </w:p>
    <w:p>
      <w:pPr>
        <w:spacing w:after="0"/>
        <w:ind w:left="0"/>
        <w:jc w:val="both"/>
      </w:pPr>
      <w:r>
        <w:rPr>
          <w:rFonts w:ascii="Times New Roman"/>
          <w:b w:val="false"/>
          <w:i w:val="false"/>
          <w:color w:val="000000"/>
          <w:sz w:val="28"/>
        </w:rPr>
        <w:t>
      ұсынылған курорттарды көрсетіңіз</w:t>
      </w:r>
    </w:p>
    <w:p>
      <w:pPr>
        <w:spacing w:after="0"/>
        <w:ind w:left="0"/>
        <w:jc w:val="both"/>
      </w:pPr>
      <w:r>
        <w:rPr>
          <w:rFonts w:ascii="Times New Roman"/>
          <w:b w:val="false"/>
          <w:i w:val="false"/>
          <w:color w:val="000000"/>
          <w:sz w:val="28"/>
        </w:rPr>
        <w:t>
      а) санаторийге ____________________________________________________________</w:t>
      </w:r>
    </w:p>
    <w:p>
      <w:pPr>
        <w:spacing w:after="0"/>
        <w:ind w:left="0"/>
        <w:jc w:val="both"/>
      </w:pPr>
      <w:r>
        <w:rPr>
          <w:rFonts w:ascii="Times New Roman"/>
          <w:b w:val="false"/>
          <w:i w:val="false"/>
          <w:color w:val="000000"/>
          <w:sz w:val="28"/>
        </w:rPr>
        <w:t>
      бейінін көрсетіңіз</w:t>
      </w:r>
    </w:p>
    <w:p>
      <w:pPr>
        <w:spacing w:after="0"/>
        <w:ind w:left="0"/>
        <w:jc w:val="both"/>
      </w:pPr>
      <w:r>
        <w:rPr>
          <w:rFonts w:ascii="Times New Roman"/>
          <w:b w:val="false"/>
          <w:i w:val="false"/>
          <w:color w:val="000000"/>
          <w:sz w:val="28"/>
        </w:rPr>
        <w:t>
      б) амбулаторлық-курстық (керекті астын сызыңыз) 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w:t>
      </w:r>
    </w:p>
    <w:p>
      <w:pPr>
        <w:spacing w:after="0"/>
        <w:ind w:left="0"/>
        <w:jc w:val="both"/>
      </w:pPr>
      <w:r>
        <w:rPr>
          <w:rFonts w:ascii="Times New Roman"/>
          <w:b w:val="false"/>
          <w:i w:val="false"/>
          <w:color w:val="000000"/>
          <w:sz w:val="28"/>
        </w:rPr>
        <w:t>
      Жергілікті санаторийде (курорттан тыс)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санаторий бейінін көрсетіңіз</w:t>
      </w:r>
    </w:p>
    <w:p>
      <w:pPr>
        <w:spacing w:after="0"/>
        <w:ind w:left="0"/>
        <w:jc w:val="both"/>
      </w:pPr>
      <w:r>
        <w:rPr>
          <w:rFonts w:ascii="Times New Roman"/>
          <w:b w:val="false"/>
          <w:i w:val="false"/>
          <w:color w:val="000000"/>
          <w:sz w:val="28"/>
        </w:rPr>
        <w:t>
      Жыл мезгілі (қыста, көктемде, жазда, күзде) астын сызыңыз</w:t>
      </w:r>
    </w:p>
    <w:p>
      <w:pPr>
        <w:spacing w:after="0"/>
        <w:ind w:left="0"/>
        <w:jc w:val="both"/>
      </w:pPr>
      <w:r>
        <w:rPr>
          <w:rFonts w:ascii="Times New Roman"/>
          <w:b w:val="false"/>
          <w:i w:val="false"/>
          <w:color w:val="000000"/>
          <w:sz w:val="28"/>
        </w:rPr>
        <w:t>
      Анықтама тұрғылықты жері мен жұмыс орнында ғана күшінде. Жолдау қағазын алу үшін көрсетіледі. Жолдау қағазын алғаннан кейін санаторлық карта алу үшін анықтыма берген медицина ұйымына баруыңыз қажет.</w:t>
      </w:r>
    </w:p>
    <w:p>
      <w:pPr>
        <w:spacing w:after="0"/>
        <w:ind w:left="0"/>
        <w:jc w:val="both"/>
      </w:pPr>
      <w:r>
        <w:rPr>
          <w:rFonts w:ascii="Times New Roman"/>
          <w:b w:val="false"/>
          <w:i w:val="false"/>
          <w:color w:val="000000"/>
          <w:sz w:val="28"/>
        </w:rPr>
        <w:t>
      М.О. Емдеуші дәрігер_______________________________</w:t>
      </w:r>
    </w:p>
    <w:p>
      <w:pPr>
        <w:spacing w:after="0"/>
        <w:ind w:left="0"/>
        <w:jc w:val="both"/>
      </w:pPr>
      <w:r>
        <w:rPr>
          <w:rFonts w:ascii="Times New Roman"/>
          <w:b w:val="false"/>
          <w:i w:val="false"/>
          <w:color w:val="000000"/>
          <w:sz w:val="28"/>
        </w:rPr>
        <w:t>
      М.О. Бөлімше менгерушісі_____________________</w:t>
      </w:r>
    </w:p>
    <w:p>
      <w:pPr>
        <w:spacing w:after="0"/>
        <w:ind w:left="0"/>
        <w:jc w:val="both"/>
      </w:pPr>
      <w:r>
        <w:rPr>
          <w:rFonts w:ascii="Times New Roman"/>
          <w:b w:val="false"/>
          <w:i w:val="false"/>
          <w:color w:val="000000"/>
          <w:sz w:val="28"/>
        </w:rPr>
        <w:t>
      20___жылғы "_____" _____________________________</w:t>
      </w:r>
    </w:p>
    <w:p>
      <w:pPr>
        <w:spacing w:after="0"/>
        <w:ind w:left="0"/>
        <w:jc w:val="left"/>
      </w:pPr>
      <w:r>
        <w:rPr>
          <w:rFonts w:ascii="Times New Roman"/>
          <w:b/>
          <w:i w:val="false"/>
          <w:color w:val="000000"/>
        </w:rPr>
        <w:t xml:space="preserve">  "Санаторийлік - курорттық карта" № 069/е нысаны</w:t>
      </w:r>
    </w:p>
    <w:p>
      <w:pPr>
        <w:spacing w:after="0"/>
        <w:ind w:left="0"/>
        <w:jc w:val="both"/>
      </w:pPr>
      <w:r>
        <w:rPr>
          <w:rFonts w:ascii="Times New Roman"/>
          <w:b w:val="false"/>
          <w:i w:val="false"/>
          <w:color w:val="000000"/>
          <w:sz w:val="28"/>
        </w:rPr>
        <w:t>
      № ___________________________ 20____ жылғы ___________________</w:t>
      </w:r>
    </w:p>
    <w:p>
      <w:pPr>
        <w:spacing w:after="0"/>
        <w:ind w:left="0"/>
        <w:jc w:val="both"/>
      </w:pPr>
      <w:r>
        <w:rPr>
          <w:rFonts w:ascii="Times New Roman"/>
          <w:b w:val="false"/>
          <w:i w:val="false"/>
          <w:color w:val="000000"/>
          <w:sz w:val="28"/>
        </w:rPr>
        <w:t>
      Карта берген емдеу ұйымының мекенжайы:</w:t>
      </w:r>
    </w:p>
    <w:p>
      <w:pPr>
        <w:spacing w:after="0"/>
        <w:ind w:left="0"/>
        <w:jc w:val="both"/>
      </w:pPr>
      <w:r>
        <w:rPr>
          <w:rFonts w:ascii="Times New Roman"/>
          <w:b w:val="false"/>
          <w:i w:val="false"/>
          <w:color w:val="000000"/>
          <w:sz w:val="28"/>
        </w:rPr>
        <w:t>
      Облыс (Область) ___________________________________________________________</w:t>
      </w:r>
    </w:p>
    <w:p>
      <w:pPr>
        <w:spacing w:after="0"/>
        <w:ind w:left="0"/>
        <w:jc w:val="both"/>
      </w:pPr>
      <w:r>
        <w:rPr>
          <w:rFonts w:ascii="Times New Roman"/>
          <w:b w:val="false"/>
          <w:i w:val="false"/>
          <w:color w:val="000000"/>
          <w:sz w:val="28"/>
        </w:rPr>
        <w:t>
      Аудан ____________________________________________________________________</w:t>
      </w:r>
    </w:p>
    <w:p>
      <w:pPr>
        <w:spacing w:after="0"/>
        <w:ind w:left="0"/>
        <w:jc w:val="both"/>
      </w:pPr>
      <w:r>
        <w:rPr>
          <w:rFonts w:ascii="Times New Roman"/>
          <w:b w:val="false"/>
          <w:i w:val="false"/>
          <w:color w:val="000000"/>
          <w:sz w:val="28"/>
        </w:rPr>
        <w:t>
      Қала _____________________________________________________________________</w:t>
      </w:r>
    </w:p>
    <w:p>
      <w:pPr>
        <w:spacing w:after="0"/>
        <w:ind w:left="0"/>
        <w:jc w:val="both"/>
      </w:pPr>
      <w:r>
        <w:rPr>
          <w:rFonts w:ascii="Times New Roman"/>
          <w:b w:val="false"/>
          <w:i w:val="false"/>
          <w:color w:val="000000"/>
          <w:sz w:val="28"/>
        </w:rPr>
        <w:t>
      Көше _____________________________________________________________________</w:t>
      </w:r>
    </w:p>
    <w:p>
      <w:pPr>
        <w:spacing w:after="0"/>
        <w:ind w:left="0"/>
        <w:jc w:val="both"/>
      </w:pPr>
      <w:r>
        <w:rPr>
          <w:rFonts w:ascii="Times New Roman"/>
          <w:b w:val="false"/>
          <w:i w:val="false"/>
          <w:color w:val="000000"/>
          <w:sz w:val="28"/>
        </w:rPr>
        <w:t>
      Емдуші дәрігердің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Пациенттің Т.А.Ә.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Жынысы: ер, әйел (керекті астын сызыңыз), туған жылы __________________________</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Үйінің мекенжайы мен телефоны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Оқу (жұмыс) орны ________________________________________________________</w:t>
      </w:r>
    </w:p>
    <w:p>
      <w:pPr>
        <w:spacing w:after="0"/>
        <w:ind w:left="0"/>
        <w:jc w:val="both"/>
      </w:pPr>
      <w:r>
        <w:rPr>
          <w:rFonts w:ascii="Times New Roman"/>
          <w:b w:val="false"/>
          <w:i w:val="false"/>
          <w:color w:val="000000"/>
          <w:sz w:val="28"/>
        </w:rPr>
        <w:t>
      3. Лауазымы _______________________________________________________________</w:t>
      </w:r>
    </w:p>
    <w:p>
      <w:pPr>
        <w:spacing w:after="0"/>
        <w:ind w:left="0"/>
        <w:jc w:val="both"/>
      </w:pPr>
      <w:r>
        <w:rPr>
          <w:rFonts w:ascii="Times New Roman"/>
          <w:b w:val="false"/>
          <w:i w:val="false"/>
          <w:color w:val="000000"/>
          <w:sz w:val="28"/>
        </w:rPr>
        <w:t>
      Балалар блогі (0-17 жасты қоса алғанда)</w:t>
      </w:r>
    </w:p>
    <w:p>
      <w:pPr>
        <w:spacing w:after="0"/>
        <w:ind w:left="0"/>
        <w:jc w:val="both"/>
      </w:pPr>
      <w:r>
        <w:rPr>
          <w:rFonts w:ascii="Times New Roman"/>
          <w:b w:val="false"/>
          <w:i w:val="false"/>
          <w:color w:val="000000"/>
          <w:sz w:val="28"/>
        </w:rPr>
        <w:t>
      Ата-анасының жұмыс орны мен телефоны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 Анамнез: туғандағы салмағы, даму ерекшеліктері, қандай аурулармен ауырды (неше жасында)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Тұқым қуалаушылығы ____________________________________________________</w:t>
      </w:r>
    </w:p>
    <w:p>
      <w:pPr>
        <w:spacing w:after="0"/>
        <w:ind w:left="0"/>
        <w:jc w:val="both"/>
      </w:pPr>
      <w:r>
        <w:rPr>
          <w:rFonts w:ascii="Times New Roman"/>
          <w:b w:val="false"/>
          <w:i w:val="false"/>
          <w:color w:val="000000"/>
          <w:sz w:val="28"/>
        </w:rPr>
        <w:t>
      3. Профилактикалық екпелері (уақытын көрсетіңіз)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4. Осы ауруының анамнезі: неше жасынан ауырады, ерекшеліктері мен ағымының сипаттамасы, асқыну жиіліктері, соңғы асқынуы, жүргізілген емдеу шаралары (оның ішінде қайталануға қарсы), санаториялық-курорттық емдеу жүргізілді ме, қанша рет, қайда және қашан. 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Қазіргі уақыттағы шағымдар</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6. Объективті қарау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7. Зертханалық, рентгенологиялық және басқа зерттеулер деректері (күні)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Негізгі диагнозы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Қосалқы сырқаттары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Мөр Емдеуші дәрігердің қолы ___________________</w:t>
      </w:r>
    </w:p>
    <w:p>
      <w:pPr>
        <w:spacing w:after="0"/>
        <w:ind w:left="0"/>
        <w:jc w:val="both"/>
      </w:pPr>
      <w:r>
        <w:rPr>
          <w:rFonts w:ascii="Times New Roman"/>
          <w:b w:val="false"/>
          <w:i w:val="false"/>
          <w:color w:val="000000"/>
          <w:sz w:val="28"/>
        </w:rPr>
        <w:t>
      орны</w:t>
      </w:r>
    </w:p>
    <w:p>
      <w:pPr>
        <w:spacing w:after="0"/>
        <w:ind w:left="0"/>
        <w:jc w:val="both"/>
      </w:pPr>
      <w:r>
        <w:rPr>
          <w:rFonts w:ascii="Times New Roman"/>
          <w:b w:val="false"/>
          <w:i w:val="false"/>
          <w:color w:val="000000"/>
          <w:sz w:val="28"/>
        </w:rPr>
        <w:t>
      Бөлімше менгерушісінің қолы ______</w:t>
      </w:r>
    </w:p>
    <w:p>
      <w:pPr>
        <w:spacing w:after="0"/>
        <w:ind w:left="0"/>
        <w:jc w:val="both"/>
      </w:pPr>
      <w:r>
        <w:rPr>
          <w:rFonts w:ascii="Times New Roman"/>
          <w:b w:val="false"/>
          <w:i w:val="false"/>
          <w:color w:val="000000"/>
          <w:sz w:val="28"/>
        </w:rPr>
        <w:t>
      Санаторийлік іріктеу комиссияның қорытындысы</w:t>
      </w:r>
    </w:p>
    <w:p>
      <w:pPr>
        <w:spacing w:after="0"/>
        <w:ind w:left="0"/>
        <w:jc w:val="both"/>
      </w:pPr>
      <w:r>
        <w:rPr>
          <w:rFonts w:ascii="Times New Roman"/>
          <w:b w:val="false"/>
          <w:i w:val="false"/>
          <w:color w:val="000000"/>
          <w:sz w:val="28"/>
        </w:rPr>
        <w:t>
      Негізгі диагнозы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Ұсынылған санаторийлік-курорттық емделу</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Төраға _______________________________</w:t>
      </w:r>
    </w:p>
    <w:p>
      <w:pPr>
        <w:spacing w:after="0"/>
        <w:ind w:left="0"/>
        <w:jc w:val="both"/>
      </w:pPr>
      <w:r>
        <w:rPr>
          <w:rFonts w:ascii="Times New Roman"/>
          <w:b w:val="false"/>
          <w:i w:val="false"/>
          <w:color w:val="000000"/>
          <w:sz w:val="28"/>
        </w:rPr>
        <w:t>
      Комиссия мүшелері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Күні ______________________________________ күні, айы, жылы</w:t>
      </w:r>
    </w:p>
    <w:p>
      <w:pPr>
        <w:spacing w:after="0"/>
        <w:ind w:left="0"/>
        <w:jc w:val="both"/>
      </w:pPr>
      <w:r>
        <w:rPr>
          <w:rFonts w:ascii="Times New Roman"/>
          <w:b w:val="false"/>
          <w:i w:val="false"/>
          <w:color w:val="000000"/>
          <w:sz w:val="28"/>
        </w:rPr>
        <w:t>
      Баланың тегі, аты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Санаторийде болды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_______________________________бастап________________________________дейін</w:t>
      </w:r>
    </w:p>
    <w:p>
      <w:pPr>
        <w:spacing w:after="0"/>
        <w:ind w:left="0"/>
        <w:jc w:val="both"/>
      </w:pPr>
      <w:r>
        <w:rPr>
          <w:rFonts w:ascii="Times New Roman"/>
          <w:b w:val="false"/>
          <w:i w:val="false"/>
          <w:color w:val="000000"/>
          <w:sz w:val="28"/>
        </w:rPr>
        <w:t>
      Санаторий диагнозы: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Жүргізілген ем (емдеу түрлері, процедуралар 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Емдеу тиімділігі (антропометрикалық, гематологиялық көрсеткіштер, функциялық сынамалар динамикасы, соматикалық статусының өзгеруі, емдеу нәтижелерінің жалпы бағасы)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Емханадан тыс емделуi туралы ұсыныстар</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үйлесімі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Бастан өткерген интеркурентті аурулары, негізгі және қосалқы сырқаттарының асқынуы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Ординатордың қолы _______________________</w:t>
      </w:r>
    </w:p>
    <w:p>
      <w:pPr>
        <w:spacing w:after="0"/>
        <w:ind w:left="0"/>
        <w:jc w:val="both"/>
      </w:pPr>
      <w:r>
        <w:rPr>
          <w:rFonts w:ascii="Times New Roman"/>
          <w:b w:val="false"/>
          <w:i w:val="false"/>
          <w:color w:val="000000"/>
          <w:sz w:val="28"/>
        </w:rPr>
        <w:t>
      Бас дәрігердің қолы ____________________</w:t>
      </w:r>
    </w:p>
    <w:p>
      <w:pPr>
        <w:spacing w:after="0"/>
        <w:ind w:left="0"/>
        <w:jc w:val="both"/>
      </w:pPr>
      <w:r>
        <w:rPr>
          <w:rFonts w:ascii="Times New Roman"/>
          <w:b w:val="false"/>
          <w:i w:val="false"/>
          <w:color w:val="000000"/>
          <w:sz w:val="28"/>
        </w:rPr>
        <w:t>
      Күні __________________________________________________</w:t>
      </w:r>
    </w:p>
    <w:p>
      <w:pPr>
        <w:spacing w:after="0"/>
        <w:ind w:left="0"/>
        <w:jc w:val="both"/>
      </w:pPr>
      <w:r>
        <w:rPr>
          <w:rFonts w:ascii="Times New Roman"/>
          <w:b w:val="false"/>
          <w:i w:val="false"/>
          <w:color w:val="000000"/>
          <w:sz w:val="28"/>
        </w:rPr>
        <w:t>
      Бұл карта барлық бағандары айқын толтырылып, қойылған қолдар анық, мөрі басылған жағдайда ғана күшіне енеді. Карта 2 ай мерзімі ішінде күшінде</w:t>
      </w:r>
    </w:p>
    <w:p>
      <w:pPr>
        <w:spacing w:after="0"/>
        <w:ind w:left="0"/>
        <w:jc w:val="both"/>
      </w:pPr>
      <w:r>
        <w:rPr>
          <w:rFonts w:ascii="Times New Roman"/>
          <w:b w:val="false"/>
          <w:i w:val="false"/>
          <w:color w:val="000000"/>
          <w:sz w:val="28"/>
        </w:rPr>
        <w:t>
      Нысанының міндетті қосалқы парағы Баланың мекенжайындағы аудандық емханаға қайтарылуы тиіс</w:t>
      </w:r>
    </w:p>
    <w:p>
      <w:pPr>
        <w:spacing w:after="0"/>
        <w:ind w:left="0"/>
        <w:jc w:val="both"/>
      </w:pPr>
      <w:r>
        <w:rPr>
          <w:rFonts w:ascii="Times New Roman"/>
          <w:b w:val="false"/>
          <w:i w:val="false"/>
          <w:color w:val="000000"/>
          <w:sz w:val="28"/>
        </w:rPr>
        <w:t>
      Ерсесектердің блогі (18 жас және жасы үлкен)</w:t>
      </w:r>
    </w:p>
    <w:p>
      <w:pPr>
        <w:spacing w:after="0"/>
        <w:ind w:left="0"/>
        <w:jc w:val="both"/>
      </w:pPr>
      <w:r>
        <w:rPr>
          <w:rFonts w:ascii="Times New Roman"/>
          <w:b w:val="false"/>
          <w:i w:val="false"/>
          <w:color w:val="000000"/>
          <w:sz w:val="28"/>
        </w:rPr>
        <w:t>
      1. Шағымы, қашаннан бері сырқат, анамнез деректері, бұның алдындағы емделуі, оның ішінде санаторийлік-курорттық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Клиникалық, зертханалық, рентгенологиялық және басқа зерттеулердің қысқаша деректері (күндері)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3. Диагноз: а) негізгі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б) қосалқы сырқаттары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Курорттық емдеу ___________________________________________________________</w:t>
      </w:r>
    </w:p>
    <w:p>
      <w:pPr>
        <w:spacing w:after="0"/>
        <w:ind w:left="0"/>
        <w:jc w:val="both"/>
      </w:pPr>
      <w:r>
        <w:rPr>
          <w:rFonts w:ascii="Times New Roman"/>
          <w:b w:val="false"/>
          <w:i w:val="false"/>
          <w:color w:val="000000"/>
          <w:sz w:val="28"/>
        </w:rPr>
        <w:t>
      ұсынылған курорттарды көрсетіңіз</w:t>
      </w:r>
    </w:p>
    <w:p>
      <w:pPr>
        <w:spacing w:after="0"/>
        <w:ind w:left="0"/>
        <w:jc w:val="both"/>
      </w:pPr>
      <w:r>
        <w:rPr>
          <w:rFonts w:ascii="Times New Roman"/>
          <w:b w:val="false"/>
          <w:i w:val="false"/>
          <w:color w:val="000000"/>
          <w:sz w:val="28"/>
        </w:rPr>
        <w:t>
      ________________________________________________________________ _______________</w:t>
      </w:r>
    </w:p>
    <w:p>
      <w:pPr>
        <w:spacing w:after="0"/>
        <w:ind w:left="0"/>
        <w:jc w:val="both"/>
      </w:pPr>
      <w:r>
        <w:rPr>
          <w:rFonts w:ascii="Times New Roman"/>
          <w:b w:val="false"/>
          <w:i w:val="false"/>
          <w:color w:val="000000"/>
          <w:sz w:val="28"/>
        </w:rPr>
        <w:t>
      а) санаторийде ____________________________________________________________</w:t>
      </w:r>
    </w:p>
    <w:p>
      <w:pPr>
        <w:spacing w:after="0"/>
        <w:ind w:left="0"/>
        <w:jc w:val="both"/>
      </w:pPr>
      <w:r>
        <w:rPr>
          <w:rFonts w:ascii="Times New Roman"/>
          <w:b w:val="false"/>
          <w:i w:val="false"/>
          <w:color w:val="000000"/>
          <w:sz w:val="28"/>
        </w:rPr>
        <w:t>
      бейінін көрсетіңіз __________________________________________________________ ___________________</w:t>
      </w:r>
    </w:p>
    <w:p>
      <w:pPr>
        <w:spacing w:after="0"/>
        <w:ind w:left="0"/>
        <w:jc w:val="both"/>
      </w:pPr>
      <w:r>
        <w:rPr>
          <w:rFonts w:ascii="Times New Roman"/>
          <w:b w:val="false"/>
          <w:i w:val="false"/>
          <w:color w:val="000000"/>
          <w:sz w:val="28"/>
        </w:rPr>
        <w:t>
      б) амбулаториялық – курстық Жергілікті санаторийде емделу ұсынылады (курорттан тыс)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 санаторий бейінін көрсетіңіз</w:t>
      </w:r>
    </w:p>
    <w:p>
      <w:pPr>
        <w:spacing w:after="0"/>
        <w:ind w:left="0"/>
        <w:jc w:val="both"/>
      </w:pPr>
      <w:r>
        <w:rPr>
          <w:rFonts w:ascii="Times New Roman"/>
          <w:b w:val="false"/>
          <w:i w:val="false"/>
          <w:color w:val="000000"/>
          <w:sz w:val="28"/>
        </w:rPr>
        <w:t>
      Жыл мезгілі _____________________________________________________ М.О.</w:t>
      </w:r>
    </w:p>
    <w:p>
      <w:pPr>
        <w:spacing w:after="0"/>
        <w:ind w:left="0"/>
        <w:jc w:val="both"/>
      </w:pPr>
      <w:r>
        <w:rPr>
          <w:rFonts w:ascii="Times New Roman"/>
          <w:b w:val="false"/>
          <w:i w:val="false"/>
          <w:color w:val="000000"/>
          <w:sz w:val="28"/>
        </w:rPr>
        <w:t>
      Емдеуші дәрігер ____________________ М.П. Бөлімше меңгерушісі________________</w:t>
      </w:r>
    </w:p>
    <w:p>
      <w:pPr>
        <w:spacing w:after="0"/>
        <w:ind w:left="0"/>
        <w:jc w:val="both"/>
      </w:pPr>
      <w:r>
        <w:rPr>
          <w:rFonts w:ascii="Times New Roman"/>
          <w:b w:val="false"/>
          <w:i w:val="false"/>
          <w:color w:val="000000"/>
          <w:sz w:val="28"/>
        </w:rPr>
        <w:t>
      Санаторийлік немесе амбулаториялық-курстық емделуге жолдау қағазын көрсеткенде беріледі.</w:t>
      </w:r>
    </w:p>
    <w:p>
      <w:pPr>
        <w:spacing w:after="0"/>
        <w:ind w:left="0"/>
        <w:jc w:val="both"/>
      </w:pPr>
      <w:r>
        <w:rPr>
          <w:rFonts w:ascii="Times New Roman"/>
          <w:b w:val="false"/>
          <w:i w:val="false"/>
          <w:color w:val="000000"/>
          <w:sz w:val="28"/>
        </w:rPr>
        <w:t>
      Бұл картасыз жолдау қағазы күшіне енбейді.</w:t>
      </w:r>
    </w:p>
    <w:p>
      <w:pPr>
        <w:spacing w:after="0"/>
        <w:ind w:left="0"/>
        <w:jc w:val="left"/>
      </w:pPr>
      <w:r>
        <w:rPr>
          <w:rFonts w:ascii="Times New Roman"/>
          <w:b/>
          <w:i w:val="false"/>
          <w:color w:val="000000"/>
        </w:rPr>
        <w:t xml:space="preserve"> "Балалар санаторийіне жолдама" №____ № 070/е нысаны</w:t>
      </w:r>
    </w:p>
    <w:p>
      <w:pPr>
        <w:spacing w:after="0"/>
        <w:ind w:left="0"/>
        <w:jc w:val="both"/>
      </w:pPr>
      <w:r>
        <w:rPr>
          <w:rFonts w:ascii="Times New Roman"/>
          <w:b w:val="false"/>
          <w:i w:val="false"/>
          <w:color w:val="000000"/>
          <w:sz w:val="28"/>
        </w:rPr>
        <w:t>
      Санаторийдің атауы мен медициналық бейінi</w:t>
      </w:r>
    </w:p>
    <w:p>
      <w:pPr>
        <w:spacing w:after="0"/>
        <w:ind w:left="0"/>
        <w:jc w:val="both"/>
      </w:pPr>
      <w:r>
        <w:rPr>
          <w:rFonts w:ascii="Times New Roman"/>
          <w:b w:val="false"/>
          <w:i w:val="false"/>
          <w:color w:val="000000"/>
          <w:sz w:val="28"/>
        </w:rPr>
        <w:t>
      Мерзімі 20___ жылғы _________________бастап 20___ жылғы ___________ дейін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Жолдама тегін, сатуға немесе басқа адамға беруге рұқсат етілмейді</w:t>
      </w:r>
    </w:p>
    <w:p>
      <w:pPr>
        <w:spacing w:after="0"/>
        <w:ind w:left="0"/>
        <w:jc w:val="both"/>
      </w:pPr>
      <w:r>
        <w:rPr>
          <w:rFonts w:ascii="Times New Roman"/>
          <w:b w:val="false"/>
          <w:i w:val="false"/>
          <w:color w:val="000000"/>
          <w:sz w:val="28"/>
        </w:rPr>
        <w:t>
      Баланың тегі ______________________________________________________________</w:t>
      </w:r>
    </w:p>
    <w:p>
      <w:pPr>
        <w:spacing w:after="0"/>
        <w:ind w:left="0"/>
        <w:jc w:val="both"/>
      </w:pPr>
      <w:r>
        <w:rPr>
          <w:rFonts w:ascii="Times New Roman"/>
          <w:b w:val="false"/>
          <w:i w:val="false"/>
          <w:color w:val="000000"/>
          <w:sz w:val="28"/>
        </w:rPr>
        <w:t>
      Толық аты 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_________________________________________________________________</w:t>
      </w:r>
    </w:p>
    <w:p>
      <w:pPr>
        <w:spacing w:after="0"/>
        <w:ind w:left="0"/>
        <w:jc w:val="both"/>
      </w:pPr>
      <w:r>
        <w:rPr>
          <w:rFonts w:ascii="Times New Roman"/>
          <w:b w:val="false"/>
          <w:i w:val="false"/>
          <w:color w:val="000000"/>
          <w:sz w:val="28"/>
        </w:rPr>
        <w:t>
      күні, айы, жылы</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Телефон___________________________________________________________________</w:t>
      </w:r>
    </w:p>
    <w:p>
      <w:pPr>
        <w:spacing w:after="0"/>
        <w:ind w:left="0"/>
        <w:jc w:val="both"/>
      </w:pPr>
      <w:r>
        <w:rPr>
          <w:rFonts w:ascii="Times New Roman"/>
          <w:b w:val="false"/>
          <w:i w:val="false"/>
          <w:color w:val="000000"/>
          <w:sz w:val="28"/>
        </w:rPr>
        <w:t>
      Жолдама берген ұйымның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Жолдама берген ұйымның мөрi</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Жолдама берген адамның қолы, лауазымы, тегі</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№077/е.н.2 беті</w:t>
      </w:r>
    </w:p>
    <w:p>
      <w:pPr>
        <w:spacing w:after="0"/>
        <w:ind w:left="0"/>
        <w:jc w:val="both"/>
      </w:pPr>
      <w:r>
        <w:rPr>
          <w:rFonts w:ascii="Times New Roman"/>
          <w:b w:val="false"/>
          <w:i w:val="false"/>
          <w:color w:val="000000"/>
          <w:sz w:val="28"/>
        </w:rPr>
        <w:t>
      Санаторийге қабылданатын балалар жасы</w:t>
      </w:r>
    </w:p>
    <w:p>
      <w:pPr>
        <w:spacing w:after="0"/>
        <w:ind w:left="0"/>
        <w:jc w:val="both"/>
      </w:pPr>
      <w:r>
        <w:rPr>
          <w:rFonts w:ascii="Times New Roman"/>
          <w:b w:val="false"/>
          <w:i w:val="false"/>
          <w:color w:val="000000"/>
          <w:sz w:val="28"/>
        </w:rPr>
        <w:t>
      Жастан __________________________________________________________жасты қоса</w:t>
      </w:r>
    </w:p>
    <w:p>
      <w:pPr>
        <w:spacing w:after="0"/>
        <w:ind w:left="0"/>
        <w:jc w:val="both"/>
      </w:pPr>
      <w:r>
        <w:rPr>
          <w:rFonts w:ascii="Times New Roman"/>
          <w:b w:val="false"/>
          <w:i w:val="false"/>
          <w:color w:val="000000"/>
          <w:sz w:val="28"/>
        </w:rPr>
        <w:t>
      Көрсетілімдер (медициналық бейiнiне сәйкес)</w:t>
      </w:r>
    </w:p>
    <w:p>
      <w:pPr>
        <w:spacing w:after="0"/>
        <w:ind w:left="0"/>
        <w:jc w:val="both"/>
      </w:pPr>
      <w:r>
        <w:rPr>
          <w:rFonts w:ascii="Times New Roman"/>
          <w:b w:val="false"/>
          <w:i w:val="false"/>
          <w:color w:val="000000"/>
          <w:sz w:val="28"/>
        </w:rPr>
        <w:t>
      1.________________________________________________________________________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2.________________________________________________________________________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3.________________________________________________________________________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4.________________________________________________________________________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5.________________________________________________________________________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6.________________________________________________________________________</w:t>
      </w:r>
    </w:p>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Жалпы қарсы көрсетілімдер</w:t>
      </w:r>
    </w:p>
    <w:p>
      <w:pPr>
        <w:spacing w:after="0"/>
        <w:ind w:left="0"/>
        <w:jc w:val="both"/>
      </w:pPr>
      <w:r>
        <w:rPr>
          <w:rFonts w:ascii="Times New Roman"/>
          <w:b w:val="false"/>
          <w:i w:val="false"/>
          <w:color w:val="000000"/>
          <w:sz w:val="28"/>
        </w:rPr>
        <w:t>
      1. Жіті кезеңдегі басқа аурулар ____________________________________</w:t>
      </w:r>
    </w:p>
    <w:p>
      <w:pPr>
        <w:spacing w:after="0"/>
        <w:ind w:left="0"/>
        <w:jc w:val="both"/>
      </w:pPr>
      <w:r>
        <w:rPr>
          <w:rFonts w:ascii="Times New Roman"/>
          <w:b w:val="false"/>
          <w:i w:val="false"/>
          <w:color w:val="000000"/>
          <w:sz w:val="28"/>
        </w:rPr>
        <w:t>
      2. Арнайы емдеуді қажет ететін барлық созылмалы аурулар</w:t>
      </w:r>
    </w:p>
    <w:p>
      <w:pPr>
        <w:spacing w:after="0"/>
        <w:ind w:left="0"/>
        <w:jc w:val="both"/>
      </w:pPr>
      <w:r>
        <w:rPr>
          <w:rFonts w:ascii="Times New Roman"/>
          <w:b w:val="false"/>
          <w:i w:val="false"/>
          <w:color w:val="000000"/>
          <w:sz w:val="28"/>
        </w:rPr>
        <w:t>
      3. Бастан өткерген инфекциялық ауруларының оқшаулау мерзімі біткенше</w:t>
      </w:r>
    </w:p>
    <w:p>
      <w:pPr>
        <w:spacing w:after="0"/>
        <w:ind w:left="0"/>
        <w:jc w:val="both"/>
      </w:pPr>
      <w:r>
        <w:rPr>
          <w:rFonts w:ascii="Times New Roman"/>
          <w:b w:val="false"/>
          <w:i w:val="false"/>
          <w:color w:val="000000"/>
          <w:sz w:val="28"/>
        </w:rPr>
        <w:t>
      4. Бактерия тасымалдаушы</w:t>
      </w:r>
    </w:p>
    <w:p>
      <w:pPr>
        <w:spacing w:after="0"/>
        <w:ind w:left="0"/>
        <w:jc w:val="both"/>
      </w:pPr>
      <w:r>
        <w:rPr>
          <w:rFonts w:ascii="Times New Roman"/>
          <w:b w:val="false"/>
          <w:i w:val="false"/>
          <w:color w:val="000000"/>
          <w:sz w:val="28"/>
        </w:rPr>
        <w:t>
      5. Көз бен терінің барлық инфекциялық аурулары, қатерлі анемия, лейкемия, қатерлі ісіктер, кахексия, ішкі ағзалар амилоидозы, өкпе және басқа ағзалар туберкулезінің белсенді формасы</w:t>
      </w:r>
    </w:p>
    <w:p>
      <w:pPr>
        <w:spacing w:after="0"/>
        <w:ind w:left="0"/>
        <w:jc w:val="both"/>
      </w:pPr>
      <w:r>
        <w:rPr>
          <w:rFonts w:ascii="Times New Roman"/>
          <w:b w:val="false"/>
          <w:i w:val="false"/>
          <w:color w:val="000000"/>
          <w:sz w:val="28"/>
        </w:rPr>
        <w:t>
      6. Жүрек-тамыр жүйесінің аурулары:</w:t>
      </w:r>
    </w:p>
    <w:p>
      <w:pPr>
        <w:spacing w:after="0"/>
        <w:ind w:left="0"/>
        <w:jc w:val="both"/>
      </w:pPr>
      <w:r>
        <w:rPr>
          <w:rFonts w:ascii="Times New Roman"/>
          <w:b w:val="false"/>
          <w:i w:val="false"/>
          <w:color w:val="000000"/>
          <w:sz w:val="28"/>
        </w:rPr>
        <w:t>
      а) жергілікті мамандандырылған санаторийлер үшін-қан айналымының 1 дәрежеден жоғары жетіспеушілігі.</w:t>
      </w:r>
    </w:p>
    <w:p>
      <w:pPr>
        <w:spacing w:after="0"/>
        <w:ind w:left="0"/>
        <w:jc w:val="both"/>
      </w:pPr>
      <w:r>
        <w:rPr>
          <w:rFonts w:ascii="Times New Roman"/>
          <w:b w:val="false"/>
          <w:i w:val="false"/>
          <w:color w:val="000000"/>
          <w:sz w:val="28"/>
        </w:rPr>
        <w:t>
      б) курорттардағы санаторлық емдеу үшін – қан айналымы жетіспеушілігінің барлық дәрежесі</w:t>
      </w:r>
    </w:p>
    <w:p>
      <w:pPr>
        <w:spacing w:after="0"/>
        <w:ind w:left="0"/>
        <w:jc w:val="both"/>
      </w:pPr>
      <w:r>
        <w:rPr>
          <w:rFonts w:ascii="Times New Roman"/>
          <w:b w:val="false"/>
          <w:i w:val="false"/>
          <w:color w:val="000000"/>
          <w:sz w:val="28"/>
        </w:rPr>
        <w:t>
      7. Эпилепсия, психоневроз, психопатия, ақыл-есі кем, жекеше күтім мен емдеуді қажет ететін балалар</w:t>
      </w:r>
    </w:p>
    <w:p>
      <w:pPr>
        <w:spacing w:after="0"/>
        <w:ind w:left="0"/>
        <w:jc w:val="both"/>
      </w:pPr>
      <w:r>
        <w:rPr>
          <w:rFonts w:ascii="Times New Roman"/>
          <w:b w:val="false"/>
          <w:i w:val="false"/>
          <w:color w:val="000000"/>
          <w:sz w:val="28"/>
        </w:rPr>
        <w:t>
      8. Осы курорт пен санаторийде емделуге қайшылық ететін қосалқы сырқаты бар балалар. Осы санаторий үшін жасы мен ауруы сәйкес келмейтін балалар санаторийге қабылданбайды</w:t>
      </w:r>
    </w:p>
    <w:p>
      <w:pPr>
        <w:spacing w:after="0"/>
        <w:ind w:left="0"/>
        <w:jc w:val="both"/>
      </w:pPr>
      <w:r>
        <w:rPr>
          <w:rFonts w:ascii="Times New Roman"/>
          <w:b w:val="false"/>
          <w:i w:val="false"/>
          <w:color w:val="000000"/>
          <w:sz w:val="28"/>
        </w:rPr>
        <w:t>
      №077/е.н.3 беті</w:t>
      </w:r>
    </w:p>
    <w:p>
      <w:pPr>
        <w:spacing w:after="0"/>
        <w:ind w:left="0"/>
        <w:jc w:val="both"/>
      </w:pPr>
      <w:r>
        <w:rPr>
          <w:rFonts w:ascii="Times New Roman"/>
          <w:b w:val="false"/>
          <w:i w:val="false"/>
          <w:color w:val="000000"/>
          <w:sz w:val="28"/>
        </w:rPr>
        <w:t>
      Жолдама төмендегiдей құжаттар болғанда күшiне енедi:</w:t>
      </w:r>
    </w:p>
    <w:p>
      <w:pPr>
        <w:spacing w:after="0"/>
        <w:ind w:left="0"/>
        <w:jc w:val="both"/>
      </w:pPr>
      <w:r>
        <w:rPr>
          <w:rFonts w:ascii="Times New Roman"/>
          <w:b w:val="false"/>
          <w:i w:val="false"/>
          <w:color w:val="000000"/>
          <w:sz w:val="28"/>
        </w:rPr>
        <w:t>
      1. Санаторийлік-курорттық картасы</w:t>
      </w:r>
    </w:p>
    <w:p>
      <w:pPr>
        <w:spacing w:after="0"/>
        <w:ind w:left="0"/>
        <w:jc w:val="both"/>
      </w:pPr>
      <w:r>
        <w:rPr>
          <w:rFonts w:ascii="Times New Roman"/>
          <w:b w:val="false"/>
          <w:i w:val="false"/>
          <w:color w:val="000000"/>
          <w:sz w:val="28"/>
        </w:rPr>
        <w:t>
      2. Тұрғылықты жерінде инфекциялық аурулармен түйiспегенi жайлы эпидемиологтың анықтамасы</w:t>
      </w:r>
    </w:p>
    <w:p>
      <w:pPr>
        <w:spacing w:after="0"/>
        <w:ind w:left="0"/>
        <w:jc w:val="both"/>
      </w:pPr>
      <w:r>
        <w:rPr>
          <w:rFonts w:ascii="Times New Roman"/>
          <w:b w:val="false"/>
          <w:i w:val="false"/>
          <w:color w:val="000000"/>
          <w:sz w:val="28"/>
        </w:rPr>
        <w:t>
      3. Инфекциялық терi аурулары жоқтығы туралы дерматологтың анықтамасы</w:t>
      </w:r>
    </w:p>
    <w:p>
      <w:pPr>
        <w:spacing w:after="0"/>
        <w:ind w:left="0"/>
        <w:jc w:val="both"/>
      </w:pPr>
      <w:r>
        <w:rPr>
          <w:rFonts w:ascii="Times New Roman"/>
          <w:b w:val="false"/>
          <w:i w:val="false"/>
          <w:color w:val="000000"/>
          <w:sz w:val="28"/>
        </w:rPr>
        <w:t>
      4. Күл және дизентерия бактерия тасымалдаушылығына зерттеулер деректерi (эпидемиологиялық және медициналық көрсетімдері бойынша)</w:t>
      </w:r>
    </w:p>
    <w:p>
      <w:pPr>
        <w:spacing w:after="0"/>
        <w:ind w:left="0"/>
        <w:jc w:val="both"/>
      </w:pPr>
      <w:r>
        <w:rPr>
          <w:rFonts w:ascii="Times New Roman"/>
          <w:b w:val="false"/>
          <w:i w:val="false"/>
          <w:color w:val="000000"/>
          <w:sz w:val="28"/>
        </w:rPr>
        <w:t>
      5. Мектеп оқушыларында мектебiнен мiнездеме және күнделiгi болуы керек (оларды күздiк-қыстық-көктемдiк кезеңдерде жолдағанда)</w:t>
      </w:r>
    </w:p>
    <w:p>
      <w:pPr>
        <w:spacing w:after="0"/>
        <w:ind w:left="0"/>
        <w:jc w:val="both"/>
      </w:pPr>
      <w:r>
        <w:rPr>
          <w:rFonts w:ascii="Times New Roman"/>
          <w:b w:val="false"/>
          <w:i w:val="false"/>
          <w:color w:val="000000"/>
          <w:sz w:val="28"/>
        </w:rPr>
        <w:t>
      6. Балалар мезгiлiне сай киiммен және аяқ киiммен, сонымен қатар спорттық киiм мен жеке бас гигиенасының заттарымен қамтамасыз етiлуi тиiс</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Балалардың ас қорыту ағзалары сырқатын емдеуге арналған санаторийлерде дизентерия бактериясын тасуымалдаушылыққа тексеру міндетті (В санаторий для детей с заболеваниями органов пищеварения обследование на дизентерийное бактерионосительство обязательно)</w:t>
      </w:r>
    </w:p>
    <w:p>
      <w:pPr>
        <w:spacing w:after="0"/>
        <w:ind w:left="0"/>
        <w:jc w:val="both"/>
      </w:pPr>
      <w:r>
        <w:rPr>
          <w:rFonts w:ascii="Times New Roman"/>
          <w:b w:val="false"/>
          <w:i w:val="false"/>
          <w:color w:val="000000"/>
          <w:sz w:val="28"/>
        </w:rPr>
        <w:t>
      №077/е.н.4 беті</w:t>
      </w:r>
    </w:p>
    <w:p>
      <w:pPr>
        <w:spacing w:after="0"/>
        <w:ind w:left="0"/>
        <w:jc w:val="both"/>
      </w:pPr>
      <w:r>
        <w:rPr>
          <w:rFonts w:ascii="Times New Roman"/>
          <w:b w:val="false"/>
          <w:i w:val="false"/>
          <w:color w:val="000000"/>
          <w:sz w:val="28"/>
        </w:rPr>
        <w:t>
      Санаторийдің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Қатынасу жолдары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left"/>
      </w:pPr>
      <w:r>
        <w:rPr>
          <w:rFonts w:ascii="Times New Roman"/>
          <w:b/>
          <w:i w:val="false"/>
          <w:color w:val="000000"/>
        </w:rPr>
        <w:t xml:space="preserve"> "Сауықтыру лагерiне баратын мектеп оқушысына медициналық анықтамасы" № 071/е нысаны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Тегi, аты, әкесiнiң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ЖСН __ __ __ __ __ __ __ __ __ __ __ __</w:t>
      </w:r>
    </w:p>
    <w:p>
      <w:pPr>
        <w:spacing w:after="0"/>
        <w:ind w:left="0"/>
        <w:jc w:val="both"/>
      </w:pPr>
      <w:r>
        <w:rPr>
          <w:rFonts w:ascii="Times New Roman"/>
          <w:b w:val="false"/>
          <w:i w:val="false"/>
          <w:color w:val="000000"/>
          <w:sz w:val="28"/>
        </w:rPr>
        <w:t>
      Туған күні _____________</w:t>
      </w:r>
    </w:p>
    <w:p>
      <w:pPr>
        <w:spacing w:after="0"/>
        <w:ind w:left="0"/>
        <w:jc w:val="both"/>
      </w:pPr>
      <w:r>
        <w:rPr>
          <w:rFonts w:ascii="Times New Roman"/>
          <w:b w:val="false"/>
          <w:i w:val="false"/>
          <w:color w:val="000000"/>
          <w:sz w:val="28"/>
        </w:rPr>
        <w:t>
      Мекенжайы ____________________________үй телефоны № ________________</w:t>
      </w:r>
    </w:p>
    <w:p>
      <w:pPr>
        <w:spacing w:after="0"/>
        <w:ind w:left="0"/>
        <w:jc w:val="both"/>
      </w:pPr>
      <w:r>
        <w:rPr>
          <w:rFonts w:ascii="Times New Roman"/>
          <w:b w:val="false"/>
          <w:i w:val="false"/>
          <w:color w:val="000000"/>
          <w:sz w:val="28"/>
        </w:rPr>
        <w:t>
      Мектеп № мен оның мекенжайы ____________________________________________</w:t>
      </w:r>
    </w:p>
    <w:p>
      <w:pPr>
        <w:spacing w:after="0"/>
        <w:ind w:left="0"/>
        <w:jc w:val="both"/>
      </w:pPr>
      <w:r>
        <w:rPr>
          <w:rFonts w:ascii="Times New Roman"/>
          <w:b w:val="false"/>
          <w:i w:val="false"/>
          <w:color w:val="000000"/>
          <w:sz w:val="28"/>
        </w:rPr>
        <w:t>
      Телефон №__________________ сынып ____________________ аудан ______________</w:t>
      </w:r>
    </w:p>
    <w:p>
      <w:pPr>
        <w:spacing w:after="0"/>
        <w:ind w:left="0"/>
        <w:jc w:val="both"/>
      </w:pPr>
      <w:r>
        <w:rPr>
          <w:rFonts w:ascii="Times New Roman"/>
          <w:b w:val="false"/>
          <w:i w:val="false"/>
          <w:color w:val="000000"/>
          <w:sz w:val="28"/>
        </w:rPr>
        <w:t>
      Емхана № мен оның мекенжайы</w:t>
      </w:r>
    </w:p>
    <w:p>
      <w:pPr>
        <w:spacing w:after="0"/>
        <w:ind w:left="0"/>
        <w:jc w:val="both"/>
      </w:pPr>
      <w:r>
        <w:rPr>
          <w:rFonts w:ascii="Times New Roman"/>
          <w:b w:val="false"/>
          <w:i w:val="false"/>
          <w:color w:val="000000"/>
          <w:sz w:val="28"/>
        </w:rPr>
        <w:t>
      __________________________________________телефон №______________________</w:t>
      </w:r>
    </w:p>
    <w:p>
      <w:pPr>
        <w:spacing w:after="0"/>
        <w:ind w:left="0"/>
        <w:jc w:val="both"/>
      </w:pPr>
      <w:r>
        <w:rPr>
          <w:rFonts w:ascii="Times New Roman"/>
          <w:b w:val="false"/>
          <w:i w:val="false"/>
          <w:color w:val="000000"/>
          <w:sz w:val="28"/>
        </w:rPr>
        <w:t>
      Денсаулық жағдайы (егер диспансерлiк бақылауда болса, диагнозын көрсетiңiз)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Бастан өткерген инфекциялық аурулары (қызылша, жәншау, көкжөтел, без шошуы, Боткин ауруы, жел шешек, дизентерия)</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Жүргiзiлген екпелер (КДС) соңғы екпенiң уақыты көрсетiлуiмен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Дене дамуы __________________________________________________________</w:t>
      </w:r>
    </w:p>
    <w:p>
      <w:pPr>
        <w:spacing w:after="0"/>
        <w:ind w:left="0"/>
        <w:jc w:val="both"/>
      </w:pPr>
      <w:r>
        <w:rPr>
          <w:rFonts w:ascii="Times New Roman"/>
          <w:b w:val="false"/>
          <w:i w:val="false"/>
          <w:color w:val="000000"/>
          <w:sz w:val="28"/>
        </w:rPr>
        <w:t>
      Дене шынықтыру тобы ______________________________________________________</w:t>
      </w:r>
    </w:p>
    <w:p>
      <w:pPr>
        <w:spacing w:after="0"/>
        <w:ind w:left="0"/>
        <w:jc w:val="both"/>
      </w:pPr>
      <w:r>
        <w:rPr>
          <w:rFonts w:ascii="Times New Roman"/>
          <w:b w:val="false"/>
          <w:i w:val="false"/>
          <w:color w:val="000000"/>
          <w:sz w:val="28"/>
        </w:rPr>
        <w:t>
      Ұсынылған режім __________________________________________________________</w:t>
      </w:r>
    </w:p>
    <w:p>
      <w:pPr>
        <w:spacing w:after="0"/>
        <w:ind w:left="0"/>
        <w:jc w:val="both"/>
      </w:pPr>
      <w:r>
        <w:rPr>
          <w:rFonts w:ascii="Times New Roman"/>
          <w:b w:val="false"/>
          <w:i w:val="false"/>
          <w:color w:val="000000"/>
          <w:sz w:val="28"/>
        </w:rPr>
        <w:t>
      ________________________________анықтаманың берiлген күнi</w:t>
      </w:r>
    </w:p>
    <w:p>
      <w:pPr>
        <w:spacing w:after="0"/>
        <w:ind w:left="0"/>
        <w:jc w:val="both"/>
      </w:pPr>
      <w:r>
        <w:rPr>
          <w:rFonts w:ascii="Times New Roman"/>
          <w:b w:val="false"/>
          <w:i w:val="false"/>
          <w:color w:val="000000"/>
          <w:sz w:val="28"/>
        </w:rPr>
        <w:t>
      Мектеп немесе балалар емханасы дәрiгерiнiң қолы ____________________________</w:t>
      </w:r>
    </w:p>
    <w:p>
      <w:pPr>
        <w:spacing w:after="0"/>
        <w:ind w:left="0"/>
        <w:jc w:val="both"/>
      </w:pPr>
      <w:r>
        <w:rPr>
          <w:rFonts w:ascii="Times New Roman"/>
          <w:b w:val="false"/>
          <w:i w:val="false"/>
          <w:color w:val="000000"/>
          <w:sz w:val="28"/>
        </w:rPr>
        <w:t xml:space="preserve">
      №079/е.н. 2 бетi </w:t>
      </w:r>
    </w:p>
    <w:p>
      <w:pPr>
        <w:spacing w:after="0"/>
        <w:ind w:left="0"/>
        <w:jc w:val="both"/>
      </w:pPr>
      <w:r>
        <w:rPr>
          <w:rFonts w:ascii="Times New Roman"/>
          <w:b w:val="false"/>
          <w:i w:val="false"/>
          <w:color w:val="000000"/>
          <w:sz w:val="28"/>
        </w:rPr>
        <w:t>
      Сауықтыру лагерiнiң дәрiгерi толтырады</w:t>
      </w:r>
    </w:p>
    <w:p>
      <w:pPr>
        <w:spacing w:after="0"/>
        <w:ind w:left="0"/>
        <w:jc w:val="both"/>
      </w:pPr>
      <w:r>
        <w:rPr>
          <w:rFonts w:ascii="Times New Roman"/>
          <w:b w:val="false"/>
          <w:i w:val="false"/>
          <w:color w:val="000000"/>
          <w:sz w:val="28"/>
        </w:rPr>
        <w:t>
      Сауықтыру лагерiнде болған кезiндегi денсаулық жағдайы мен бастан өткерген аурулары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түйiсуi</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Сауықтыру лагерiнде сауығуының тиiмдiлiгi:</w:t>
      </w:r>
    </w:p>
    <w:p>
      <w:pPr>
        <w:spacing w:after="0"/>
        <w:ind w:left="0"/>
        <w:jc w:val="both"/>
      </w:pPr>
      <w:r>
        <w:rPr>
          <w:rFonts w:ascii="Times New Roman"/>
          <w:b w:val="false"/>
          <w:i w:val="false"/>
          <w:color w:val="000000"/>
          <w:sz w:val="28"/>
        </w:rPr>
        <w:t>
      Жалпы жағдайы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Түскен кездегi салмағы _____________кеткен кездегi ___________________________</w:t>
      </w:r>
    </w:p>
    <w:p>
      <w:pPr>
        <w:spacing w:after="0"/>
        <w:ind w:left="0"/>
        <w:jc w:val="both"/>
      </w:pPr>
      <w:r>
        <w:rPr>
          <w:rFonts w:ascii="Times New Roman"/>
          <w:b w:val="false"/>
          <w:i w:val="false"/>
          <w:color w:val="000000"/>
          <w:sz w:val="28"/>
        </w:rPr>
        <w:t>
      Динамометрия_____________________________________________________________</w:t>
      </w:r>
    </w:p>
    <w:p>
      <w:pPr>
        <w:spacing w:after="0"/>
        <w:ind w:left="0"/>
        <w:jc w:val="both"/>
      </w:pPr>
      <w:r>
        <w:rPr>
          <w:rFonts w:ascii="Times New Roman"/>
          <w:b w:val="false"/>
          <w:i w:val="false"/>
          <w:color w:val="000000"/>
          <w:sz w:val="28"/>
        </w:rPr>
        <w:t>
      Спирометрия______________________________________________________________</w:t>
      </w:r>
    </w:p>
    <w:p>
      <w:pPr>
        <w:spacing w:after="0"/>
        <w:ind w:left="0"/>
        <w:jc w:val="both"/>
      </w:pPr>
      <w:r>
        <w:rPr>
          <w:rFonts w:ascii="Times New Roman"/>
          <w:b w:val="false"/>
          <w:i w:val="false"/>
          <w:color w:val="000000"/>
          <w:sz w:val="28"/>
        </w:rPr>
        <w:t>
      Күнi _____________________________________________________________________</w:t>
      </w:r>
    </w:p>
    <w:p>
      <w:pPr>
        <w:spacing w:after="0"/>
        <w:ind w:left="0"/>
        <w:jc w:val="both"/>
      </w:pPr>
      <w:r>
        <w:rPr>
          <w:rFonts w:ascii="Times New Roman"/>
          <w:b w:val="false"/>
          <w:i w:val="false"/>
          <w:color w:val="000000"/>
          <w:sz w:val="28"/>
        </w:rPr>
        <w:t>
      Сауықтыру лагерi дәрiгерiнiң қолы ___________________________</w:t>
      </w:r>
    </w:p>
    <w:p>
      <w:pPr>
        <w:spacing w:after="0"/>
        <w:ind w:left="0"/>
        <w:jc w:val="both"/>
      </w:pPr>
      <w:r>
        <w:rPr>
          <w:rFonts w:ascii="Times New Roman"/>
          <w:b w:val="false"/>
          <w:i w:val="false"/>
          <w:color w:val="000000"/>
          <w:sz w:val="28"/>
        </w:rPr>
        <w:t>
      Анықтама оқитын мектебiне қайтарылуы тиiс (Справка подлежит возвращению в школу по месту учебы)</w:t>
      </w:r>
    </w:p>
    <w:p>
      <w:pPr>
        <w:spacing w:after="0"/>
        <w:ind w:left="0"/>
        <w:jc w:val="left"/>
      </w:pPr>
      <w:r>
        <w:rPr>
          <w:rFonts w:ascii="Times New Roman"/>
          <w:b/>
          <w:i w:val="false"/>
          <w:color w:val="000000"/>
        </w:rPr>
        <w:t xml:space="preserve"> "Медициналық анықтама (шетелге шығушыға)" № 072/е нысаны</w:t>
      </w:r>
    </w:p>
    <w:p>
      <w:pPr>
        <w:spacing w:after="0"/>
        <w:ind w:left="0"/>
        <w:jc w:val="both"/>
      </w:pPr>
      <w:r>
        <w:rPr>
          <w:rFonts w:ascii="Times New Roman"/>
          <w:b w:val="false"/>
          <w:i w:val="false"/>
          <w:color w:val="000000"/>
          <w:sz w:val="28"/>
        </w:rPr>
        <w:t>
      Берiлдi: тегi, аты, әкесiнiң аты (бар болған жағдайда)</w:t>
      </w:r>
    </w:p>
    <w:p>
      <w:pPr>
        <w:spacing w:after="0"/>
        <w:ind w:left="0"/>
        <w:jc w:val="both"/>
      </w:pPr>
      <w:r>
        <w:rPr>
          <w:rFonts w:ascii="Times New Roman"/>
          <w:b w:val="false"/>
          <w:i w:val="false"/>
          <w:color w:val="000000"/>
          <w:sz w:val="28"/>
        </w:rPr>
        <w:t>
      ______________ жаста, емханада медициналық тексеруден өткенi туралы</w:t>
      </w:r>
    </w:p>
    <w:p>
      <w:pPr>
        <w:spacing w:after="0"/>
        <w:ind w:left="0"/>
        <w:jc w:val="both"/>
      </w:pPr>
      <w:r>
        <w:rPr>
          <w:rFonts w:ascii="Times New Roman"/>
          <w:b w:val="false"/>
          <w:i w:val="false"/>
          <w:color w:val="000000"/>
          <w:sz w:val="28"/>
        </w:rPr>
        <w:t>
      _________________________________________ ұйымның атауы мен орналасқан орны</w:t>
      </w:r>
    </w:p>
    <w:p>
      <w:pPr>
        <w:spacing w:after="0"/>
        <w:ind w:left="0"/>
        <w:jc w:val="both"/>
      </w:pPr>
      <w:r>
        <w:rPr>
          <w:rFonts w:ascii="Times New Roman"/>
          <w:b w:val="false"/>
          <w:i w:val="false"/>
          <w:color w:val="000000"/>
          <w:sz w:val="28"/>
        </w:rPr>
        <w:t>
      Тексеріп-қарау кезiнде анықталды</w:t>
      </w:r>
    </w:p>
    <w:p>
      <w:pPr>
        <w:spacing w:after="0"/>
        <w:ind w:left="0"/>
        <w:jc w:val="both"/>
      </w:pPr>
      <w:r>
        <w:rPr>
          <w:rFonts w:ascii="Times New Roman"/>
          <w:b w:val="false"/>
          <w:i w:val="false"/>
          <w:color w:val="000000"/>
          <w:sz w:val="28"/>
        </w:rPr>
        <w:t>
      АИТВ-мәртебесі</w:t>
      </w:r>
    </w:p>
    <w:p>
      <w:pPr>
        <w:spacing w:after="0"/>
        <w:ind w:left="0"/>
        <w:jc w:val="both"/>
      </w:pPr>
      <w:r>
        <w:rPr>
          <w:rFonts w:ascii="Times New Roman"/>
          <w:b w:val="false"/>
          <w:i w:val="false"/>
          <w:color w:val="000000"/>
          <w:sz w:val="28"/>
        </w:rPr>
        <w:t>
      Денсаулық жағдайы бойынша жеке түлға</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w:t>
      </w:r>
    </w:p>
    <w:p>
      <w:pPr>
        <w:spacing w:after="0"/>
        <w:ind w:left="0"/>
        <w:jc w:val="both"/>
      </w:pPr>
      <w:r>
        <w:rPr>
          <w:rFonts w:ascii="Times New Roman"/>
          <w:b w:val="false"/>
          <w:i w:val="false"/>
          <w:color w:val="000000"/>
          <w:sz w:val="28"/>
        </w:rPr>
        <w:t>
      шетелге iссапарға жолданылады</w:t>
      </w:r>
    </w:p>
    <w:p>
      <w:pPr>
        <w:spacing w:after="0"/>
        <w:ind w:left="0"/>
        <w:jc w:val="both"/>
      </w:pPr>
      <w:r>
        <w:rPr>
          <w:rFonts w:ascii="Times New Roman"/>
          <w:b w:val="false"/>
          <w:i w:val="false"/>
          <w:color w:val="000000"/>
          <w:sz w:val="28"/>
        </w:rPr>
        <w:t>
      __________________________________________елдiң атауы мерзiмге ______________</w:t>
      </w:r>
    </w:p>
    <w:p>
      <w:pPr>
        <w:spacing w:after="0"/>
        <w:ind w:left="0"/>
        <w:jc w:val="both"/>
      </w:pPr>
      <w:r>
        <w:rPr>
          <w:rFonts w:ascii="Times New Roman"/>
          <w:b w:val="false"/>
          <w:i w:val="false"/>
          <w:color w:val="000000"/>
          <w:sz w:val="28"/>
        </w:rPr>
        <w:t>
      20_______ жылғы (года) "___" ________________</w:t>
      </w:r>
    </w:p>
    <w:p>
      <w:pPr>
        <w:spacing w:after="0"/>
        <w:ind w:left="0"/>
        <w:jc w:val="both"/>
      </w:pPr>
      <w:r>
        <w:rPr>
          <w:rFonts w:ascii="Times New Roman"/>
          <w:b w:val="false"/>
          <w:i w:val="false"/>
          <w:color w:val="000000"/>
          <w:sz w:val="28"/>
        </w:rPr>
        <w:t>
      Анықтаманың жарамдық мерзімі – 1 жыл</w:t>
      </w:r>
    </w:p>
    <w:p>
      <w:pPr>
        <w:spacing w:after="0"/>
        <w:ind w:left="0"/>
        <w:jc w:val="both"/>
      </w:pPr>
      <w:r>
        <w:rPr>
          <w:rFonts w:ascii="Times New Roman"/>
          <w:b w:val="false"/>
          <w:i w:val="false"/>
          <w:color w:val="000000"/>
          <w:sz w:val="28"/>
        </w:rPr>
        <w:t>
      М.О. Комиссия мүшелерi ______________________</w:t>
      </w:r>
    </w:p>
    <w:p>
      <w:pPr>
        <w:spacing w:after="0"/>
        <w:ind w:left="0"/>
        <w:jc w:val="both"/>
      </w:pPr>
      <w:r>
        <w:rPr>
          <w:rFonts w:ascii="Times New Roman"/>
          <w:b w:val="false"/>
          <w:i w:val="false"/>
          <w:color w:val="000000"/>
          <w:sz w:val="28"/>
        </w:rPr>
        <w:t>
      Дәрігердің мөр орны</w:t>
      </w:r>
    </w:p>
    <w:p>
      <w:pPr>
        <w:spacing w:after="0"/>
        <w:ind w:left="0"/>
        <w:jc w:val="left"/>
      </w:pPr>
      <w:r>
        <w:rPr>
          <w:rFonts w:ascii="Times New Roman"/>
          <w:b/>
          <w:i w:val="false"/>
          <w:color w:val="000000"/>
        </w:rPr>
        <w:t xml:space="preserve"> "Көлік құралын басқаруға рұқсат алу туралы медициналық анықтама" № 073/е нысаны</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Байланыс телефоны</w:t>
      </w:r>
    </w:p>
    <w:p>
      <w:pPr>
        <w:spacing w:after="0"/>
        <w:ind w:left="0"/>
        <w:jc w:val="both"/>
      </w:pPr>
      <w:r>
        <w:rPr>
          <w:rFonts w:ascii="Times New Roman"/>
          <w:b w:val="false"/>
          <w:i w:val="false"/>
          <w:color w:val="000000"/>
          <w:sz w:val="28"/>
        </w:rPr>
        <w:t>
      Жұмыс/оқу орны</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Мамандардың медициналық зерттеп - қарау нәтижесі:</w:t>
      </w:r>
    </w:p>
    <w:p>
      <w:pPr>
        <w:spacing w:after="0"/>
        <w:ind w:left="0"/>
        <w:jc w:val="both"/>
      </w:pPr>
      <w:r>
        <w:rPr>
          <w:rFonts w:ascii="Times New Roman"/>
          <w:b w:val="false"/>
          <w:i w:val="false"/>
          <w:color w:val="000000"/>
          <w:sz w:val="28"/>
        </w:rPr>
        <w:t>
      Терапевт/ЖПД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Офтальмолог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көрсетілімдер қорытындысы</w:t>
      </w:r>
    </w:p>
    <w:p>
      <w:pPr>
        <w:spacing w:after="0"/>
        <w:ind w:left="0"/>
        <w:jc w:val="both"/>
      </w:pPr>
      <w:r>
        <w:rPr>
          <w:rFonts w:ascii="Times New Roman"/>
          <w:b w:val="false"/>
          <w:i w:val="false"/>
          <w:color w:val="000000"/>
          <w:sz w:val="28"/>
        </w:rPr>
        <w:t>
      Оториноларинголог-дәрігердің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Психиатрдың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Ұйғарым</w:t>
      </w:r>
    </w:p>
    <w:p>
      <w:pPr>
        <w:spacing w:after="0"/>
        <w:ind w:left="0"/>
        <w:jc w:val="both"/>
      </w:pPr>
      <w:r>
        <w:rPr>
          <w:rFonts w:ascii="Times New Roman"/>
          <w:b w:val="false"/>
          <w:i w:val="false"/>
          <w:color w:val="000000"/>
          <w:sz w:val="28"/>
        </w:rPr>
        <w:t>
      1. Троллейбустар мен трамвайларды басқаруға</w:t>
      </w:r>
    </w:p>
    <w:p>
      <w:pPr>
        <w:spacing w:after="0"/>
        <w:ind w:left="0"/>
        <w:jc w:val="both"/>
      </w:pPr>
      <w:r>
        <w:rPr>
          <w:rFonts w:ascii="Times New Roman"/>
          <w:b w:val="false"/>
          <w:i w:val="false"/>
          <w:color w:val="000000"/>
          <w:sz w:val="28"/>
        </w:rPr>
        <w:t>
      2. Автомобильдерді максималды салмағын шектеусіздікпен және автобустарды жолаушылар сиымдылығын шектеусіздікпен "А", "В", "С", "D", "ВЕ", "СЕ", "DЕ", шағын категориялар А1, В1, С1, D1, С1Е и D1Е, сондай-ақ трамвайлар мен троллейбустар санаттары бойынша басқаруға</w:t>
      </w:r>
    </w:p>
    <w:p>
      <w:pPr>
        <w:spacing w:after="0"/>
        <w:ind w:left="0"/>
        <w:jc w:val="both"/>
      </w:pPr>
      <w:r>
        <w:rPr>
          <w:rFonts w:ascii="Times New Roman"/>
          <w:b w:val="false"/>
          <w:i w:val="false"/>
          <w:color w:val="000000"/>
          <w:sz w:val="28"/>
        </w:rPr>
        <w:t>
      3. "В" санаты өз жеке автомобилін жалданып жұмыс істеу құқығынсыз басқаруға</w:t>
      </w:r>
    </w:p>
    <w:p>
      <w:pPr>
        <w:spacing w:after="0"/>
        <w:ind w:left="0"/>
        <w:jc w:val="both"/>
      </w:pPr>
      <w:r>
        <w:rPr>
          <w:rFonts w:ascii="Times New Roman"/>
          <w:b w:val="false"/>
          <w:i w:val="false"/>
          <w:color w:val="000000"/>
          <w:sz w:val="28"/>
        </w:rPr>
        <w:t>
      4. Мотоциклді, мотороллерді ("А" санаты) басқаруға</w:t>
      </w:r>
    </w:p>
    <w:p>
      <w:pPr>
        <w:spacing w:after="0"/>
        <w:ind w:left="0"/>
        <w:jc w:val="both"/>
      </w:pPr>
      <w:r>
        <w:rPr>
          <w:rFonts w:ascii="Times New Roman"/>
          <w:b w:val="false"/>
          <w:i w:val="false"/>
          <w:color w:val="000000"/>
          <w:sz w:val="28"/>
        </w:rPr>
        <w:t>
      5. Мотор арбаны басқаруға</w:t>
      </w:r>
    </w:p>
    <w:p>
      <w:pPr>
        <w:spacing w:after="0"/>
        <w:ind w:left="0"/>
        <w:jc w:val="both"/>
      </w:pPr>
      <w:r>
        <w:rPr>
          <w:rFonts w:ascii="Times New Roman"/>
          <w:b w:val="false"/>
          <w:i w:val="false"/>
          <w:color w:val="000000"/>
          <w:sz w:val="28"/>
        </w:rPr>
        <w:t>
      6. Мопедті басқаруға</w:t>
      </w:r>
    </w:p>
    <w:p>
      <w:pPr>
        <w:spacing w:after="0"/>
        <w:ind w:left="0"/>
        <w:jc w:val="both"/>
      </w:pPr>
      <w:r>
        <w:rPr>
          <w:rFonts w:ascii="Times New Roman"/>
          <w:b w:val="false"/>
          <w:i w:val="false"/>
          <w:color w:val="000000"/>
          <w:sz w:val="28"/>
        </w:rPr>
        <w:t>
      Медициналық анықтаманы беру күні</w:t>
      </w:r>
    </w:p>
    <w:p>
      <w:pPr>
        <w:spacing w:after="0"/>
        <w:ind w:left="0"/>
        <w:jc w:val="both"/>
      </w:pPr>
      <w:r>
        <w:rPr>
          <w:rFonts w:ascii="Times New Roman"/>
          <w:b w:val="false"/>
          <w:i w:val="false"/>
          <w:color w:val="000000"/>
          <w:sz w:val="28"/>
        </w:rPr>
        <w:t>
      Анықтама қанша мерзiмде күшiнде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25527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Хатшы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Ескерту. Нысан электрондық түрде жүргізіледі</w:t>
      </w:r>
    </w:p>
    <w:p>
      <w:pPr>
        <w:spacing w:after="0"/>
        <w:ind w:left="0"/>
        <w:jc w:val="left"/>
      </w:pPr>
      <w:r>
        <w:rPr>
          <w:rFonts w:ascii="Times New Roman"/>
          <w:b/>
          <w:i w:val="false"/>
          <w:color w:val="000000"/>
        </w:rPr>
        <w:t xml:space="preserve"> "Жүкті әйелді басқа жұмысқа ауыстыру туралы дәрігердің қорытындысы" № 074/е нысаны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____________________Жүкті әйелдің тегі, аты, әкесінің аты (бар болған жағдайда)</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w:t>
      </w:r>
    </w:p>
    <w:p>
      <w:pPr>
        <w:spacing w:after="0"/>
        <w:ind w:left="0"/>
        <w:jc w:val="both"/>
      </w:pPr>
      <w:r>
        <w:rPr>
          <w:rFonts w:ascii="Times New Roman"/>
          <w:b w:val="false"/>
          <w:i w:val="false"/>
          <w:color w:val="000000"/>
          <w:sz w:val="28"/>
        </w:rPr>
        <w:t>
      Жұмыс орны мен лауазымы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w:t>
      </w:r>
    </w:p>
    <w:p>
      <w:pPr>
        <w:spacing w:after="0"/>
        <w:ind w:left="0"/>
        <w:jc w:val="both"/>
      </w:pPr>
      <w:r>
        <w:rPr>
          <w:rFonts w:ascii="Times New Roman"/>
          <w:b w:val="false"/>
          <w:i w:val="false"/>
          <w:color w:val="000000"/>
          <w:sz w:val="28"/>
        </w:rPr>
        <w:t>
      Жүктілігі________________________ апта ___________________________________</w:t>
      </w:r>
    </w:p>
    <w:p>
      <w:pPr>
        <w:spacing w:after="0"/>
        <w:ind w:left="0"/>
        <w:jc w:val="both"/>
      </w:pPr>
      <w:r>
        <w:rPr>
          <w:rFonts w:ascii="Times New Roman"/>
          <w:b w:val="false"/>
          <w:i w:val="false"/>
          <w:color w:val="000000"/>
          <w:sz w:val="28"/>
        </w:rPr>
        <w:t>
      Ауыстыру негіздемесі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Ұсынылған жұмыс _________________________________________________________</w:t>
      </w:r>
    </w:p>
    <w:p>
      <w:pPr>
        <w:spacing w:after="0"/>
        <w:ind w:left="0"/>
        <w:jc w:val="both"/>
      </w:pPr>
      <w:r>
        <w:rPr>
          <w:rFonts w:ascii="Times New Roman"/>
          <w:b w:val="false"/>
          <w:i w:val="false"/>
          <w:color w:val="000000"/>
          <w:sz w:val="28"/>
        </w:rPr>
        <w:t>
      Дәрігердің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қолы _________________________________________________</w:t>
      </w:r>
    </w:p>
    <w:p>
      <w:pPr>
        <w:spacing w:after="0"/>
        <w:ind w:left="0"/>
        <w:jc w:val="both"/>
      </w:pPr>
      <w:r>
        <w:rPr>
          <w:rFonts w:ascii="Times New Roman"/>
          <w:b w:val="false"/>
          <w:i w:val="false"/>
          <w:color w:val="000000"/>
          <w:sz w:val="28"/>
        </w:rPr>
        <w:t>
      Берілген күні ______________________________________________________________</w:t>
      </w:r>
    </w:p>
    <w:p>
      <w:pPr>
        <w:spacing w:after="0"/>
        <w:ind w:left="0"/>
        <w:jc w:val="both"/>
      </w:pPr>
      <w:r>
        <w:rPr>
          <w:rFonts w:ascii="Times New Roman"/>
          <w:b w:val="false"/>
          <w:i w:val="false"/>
          <w:color w:val="000000"/>
          <w:sz w:val="28"/>
        </w:rPr>
        <w:t>
      Ауыстырылды _____________________________________________________________</w:t>
      </w:r>
    </w:p>
    <w:p>
      <w:pPr>
        <w:spacing w:after="0"/>
        <w:ind w:left="0"/>
        <w:jc w:val="both"/>
      </w:pPr>
      <w:r>
        <w:rPr>
          <w:rFonts w:ascii="Times New Roman"/>
          <w:b w:val="false"/>
          <w:i w:val="false"/>
          <w:color w:val="000000"/>
          <w:sz w:val="28"/>
        </w:rPr>
        <w:t>
      Жетекшінің лауазымы ____________________________________________________</w:t>
      </w:r>
    </w:p>
    <w:p>
      <w:pPr>
        <w:spacing w:after="0"/>
        <w:ind w:left="0"/>
        <w:jc w:val="both"/>
      </w:pPr>
      <w:r>
        <w:rPr>
          <w:rFonts w:ascii="Times New Roman"/>
          <w:b w:val="false"/>
          <w:i w:val="false"/>
          <w:color w:val="000000"/>
          <w:sz w:val="28"/>
        </w:rPr>
        <w:t>
      Қолы _______________________________ Күні ___________________</w:t>
      </w:r>
    </w:p>
    <w:p>
      <w:pPr>
        <w:spacing w:after="0"/>
        <w:ind w:left="0"/>
        <w:jc w:val="left"/>
      </w:pPr>
      <w:r>
        <w:rPr>
          <w:rFonts w:ascii="Times New Roman"/>
          <w:b/>
          <w:i w:val="false"/>
          <w:color w:val="000000"/>
        </w:rPr>
        <w:t xml:space="preserve"> "Медициналық анықтама (дәрігерлік кәсіби-консультативтік қорытынды)" № 075/е нысаны</w:t>
      </w:r>
    </w:p>
    <w:p>
      <w:pPr>
        <w:spacing w:after="0"/>
        <w:ind w:left="0"/>
        <w:jc w:val="both"/>
      </w:pPr>
      <w:r>
        <w:rPr>
          <w:rFonts w:ascii="Times New Roman"/>
          <w:b w:val="false"/>
          <w:i w:val="false"/>
          <w:color w:val="000000"/>
          <w:sz w:val="28"/>
        </w:rPr>
        <w:t>
      МҰ атауы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Тіркелген мекенжайы</w:t>
      </w:r>
    </w:p>
    <w:p>
      <w:pPr>
        <w:spacing w:after="0"/>
        <w:ind w:left="0"/>
        <w:jc w:val="both"/>
      </w:pPr>
      <w:r>
        <w:rPr>
          <w:rFonts w:ascii="Times New Roman"/>
          <w:b w:val="false"/>
          <w:i w:val="false"/>
          <w:color w:val="000000"/>
          <w:sz w:val="28"/>
        </w:rPr>
        <w:t>
      Жұмыс/оқу орны/балалар мекемесі</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Соңғы медициналық зерттеп-қарау күні</w:t>
      </w:r>
    </w:p>
    <w:p>
      <w:pPr>
        <w:spacing w:after="0"/>
        <w:ind w:left="0"/>
        <w:jc w:val="both"/>
      </w:pPr>
      <w:r>
        <w:rPr>
          <w:rFonts w:ascii="Times New Roman"/>
          <w:b w:val="false"/>
          <w:i w:val="false"/>
          <w:color w:val="000000"/>
          <w:sz w:val="28"/>
        </w:rPr>
        <w:t>
      Соңғы медициналық зерттеп-қару сәтінде айқындалған аурулар</w:t>
      </w:r>
    </w:p>
    <w:p>
      <w:pPr>
        <w:spacing w:after="0"/>
        <w:ind w:left="0"/>
        <w:jc w:val="both"/>
      </w:pPr>
      <w:r>
        <w:rPr>
          <w:rFonts w:ascii="Times New Roman"/>
          <w:b w:val="false"/>
          <w:i w:val="false"/>
          <w:color w:val="000000"/>
          <w:sz w:val="28"/>
        </w:rPr>
        <w:t>
      Дәрігер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Терапевт/ЖТД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Нарколог дәрігердің зерттеп-қарауы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Жүргізу нәтижесі және күні</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Психиатр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Психологиялық тест</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Флюорография нәтижесі</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Зертханалық зерттеулердің нәтижесі</w:t>
      </w:r>
    </w:p>
    <w:p>
      <w:pPr>
        <w:spacing w:after="0"/>
        <w:ind w:left="0"/>
        <w:jc w:val="both"/>
      </w:pPr>
      <w:r>
        <w:rPr>
          <w:rFonts w:ascii="Times New Roman"/>
          <w:b w:val="false"/>
          <w:i w:val="false"/>
          <w:color w:val="000000"/>
          <w:sz w:val="28"/>
        </w:rPr>
        <w:t>
      Шарттарды көрсете отырып, кәсіби жарамдылық туралы медициналық қорытынды</w:t>
      </w:r>
    </w:p>
    <w:p>
      <w:pPr>
        <w:spacing w:after="0"/>
        <w:ind w:left="0"/>
        <w:jc w:val="both"/>
      </w:pPr>
      <w:r>
        <w:rPr>
          <w:rFonts w:ascii="Times New Roman"/>
          <w:b w:val="false"/>
          <w:i w:val="false"/>
          <w:color w:val="000000"/>
          <w:sz w:val="28"/>
        </w:rPr>
        <w:t>
      Анықтаманы толтырған</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Медициналық ұйымның басшысы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left"/>
      </w:pPr>
      <w:r>
        <w:rPr>
          <w:rFonts w:ascii="Times New Roman"/>
          <w:b/>
          <w:i w:val="false"/>
          <w:color w:val="000000"/>
        </w:rPr>
        <w:t xml:space="preserve"> № 075/е "Медициналық анықтама (дәрігерлік кәсіби-консультативтік қорытынды)"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Электрндық цифрлық қолы</w:t>
            </w:r>
          </w:p>
        </w:tc>
      </w:tr>
    </w:tbl>
    <w:p>
      <w:pPr>
        <w:spacing w:after="0"/>
        <w:ind w:left="0"/>
        <w:jc w:val="left"/>
      </w:pPr>
      <w:r>
        <w:rPr>
          <w:rFonts w:ascii="Times New Roman"/>
          <w:b/>
          <w:i w:val="false"/>
          <w:color w:val="000000"/>
        </w:rPr>
        <w:t xml:space="preserve"> "Азаматтық және қызметтік қаруды сатып алуға, сақтауға, сақтауға және алып жүруге рұқсат алу үшін медициналық қарап-тексеру қорытындысы" № 076/е нысаны</w:t>
      </w:r>
    </w:p>
    <w:p>
      <w:pPr>
        <w:spacing w:after="0"/>
        <w:ind w:left="0"/>
        <w:jc w:val="both"/>
      </w:pPr>
      <w:r>
        <w:rPr>
          <w:rFonts w:ascii="Times New Roman"/>
          <w:b w:val="false"/>
          <w:i w:val="false"/>
          <w:color w:val="000000"/>
          <w:sz w:val="28"/>
        </w:rPr>
        <w:t>
      20___ жылғы "___" _________</w:t>
      </w:r>
    </w:p>
    <w:p>
      <w:pPr>
        <w:spacing w:after="0"/>
        <w:ind w:left="0"/>
        <w:jc w:val="both"/>
      </w:pPr>
      <w:r>
        <w:rPr>
          <w:rFonts w:ascii="Times New Roman"/>
          <w:b w:val="false"/>
          <w:i w:val="false"/>
          <w:color w:val="000000"/>
          <w:sz w:val="28"/>
        </w:rPr>
        <w:t>
      Азаматқа берілді: ___________________________________________________________</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Облыс (қала) ______________________аудан___________________________________</w:t>
      </w:r>
    </w:p>
    <w:p>
      <w:pPr>
        <w:spacing w:after="0"/>
        <w:ind w:left="0"/>
        <w:jc w:val="both"/>
      </w:pPr>
      <w:r>
        <w:rPr>
          <w:rFonts w:ascii="Times New Roman"/>
          <w:b w:val="false"/>
          <w:i w:val="false"/>
          <w:color w:val="000000"/>
          <w:sz w:val="28"/>
        </w:rPr>
        <w:t>
      Алдын-ала/периодтықараудың нәтижелері бойынша (керекті астын сызыңыз)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Мекеме аты</w:t>
      </w:r>
    </w:p>
    <w:p>
      <w:pPr>
        <w:spacing w:after="0"/>
        <w:ind w:left="0"/>
        <w:jc w:val="both"/>
      </w:pPr>
      <w:r>
        <w:rPr>
          <w:rFonts w:ascii="Times New Roman"/>
          <w:b w:val="false"/>
          <w:i w:val="false"/>
          <w:color w:val="000000"/>
          <w:sz w:val="28"/>
        </w:rPr>
        <w:t>
      ● Терапевт дәрігері _______________________________________________________</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Невропатолог-дәрігері _____________________________________________________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Офтальмолог-дәрігері_____________________________________________________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Психиатр дәрігері психологиялық тестлеумен: 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Психикаға белсенді әсер ететін заттардың болуына сұйық биологиялық ортаға талдау ______ _______</w:t>
      </w:r>
    </w:p>
    <w:p>
      <w:pPr>
        <w:spacing w:after="0"/>
        <w:ind w:left="0"/>
        <w:jc w:val="both"/>
      </w:pPr>
      <w:r>
        <w:rPr>
          <w:rFonts w:ascii="Times New Roman"/>
          <w:b w:val="false"/>
          <w:i w:val="false"/>
          <w:color w:val="000000"/>
          <w:sz w:val="28"/>
        </w:rPr>
        <w:t>
      мерзімі</w:t>
      </w:r>
    </w:p>
    <w:p>
      <w:pPr>
        <w:spacing w:after="0"/>
        <w:ind w:left="0"/>
        <w:jc w:val="both"/>
      </w:pPr>
      <w:r>
        <w:rPr>
          <w:rFonts w:ascii="Times New Roman"/>
          <w:b w:val="false"/>
          <w:i w:val="false"/>
          <w:color w:val="000000"/>
          <w:sz w:val="28"/>
        </w:rPr>
        <w:t>
      қорытындысы________________________________________________________</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орындаушының қолы орындаушының Т.А.Ә. (бар болған жағдайда)</w:t>
      </w:r>
    </w:p>
    <w:p>
      <w:pPr>
        <w:spacing w:after="0"/>
        <w:ind w:left="0"/>
        <w:jc w:val="both"/>
      </w:pPr>
      <w:r>
        <w:rPr>
          <w:rFonts w:ascii="Times New Roman"/>
          <w:b w:val="false"/>
          <w:i w:val="false"/>
          <w:color w:val="000000"/>
          <w:sz w:val="28"/>
        </w:rPr>
        <w:t>
      ● Нарколог дәрігері ________________________________________________________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20____жылғы/год "_____" 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Медициналық тексеру қорытындысы (Заключение медицинского осмотра)</w:t>
      </w:r>
    </w:p>
    <w:p>
      <w:pPr>
        <w:spacing w:after="0"/>
        <w:ind w:left="0"/>
        <w:jc w:val="both"/>
      </w:pPr>
      <w:r>
        <w:rPr>
          <w:rFonts w:ascii="Times New Roman"/>
          <w:b w:val="false"/>
          <w:i w:val="false"/>
          <w:color w:val="000000"/>
          <w:sz w:val="28"/>
        </w:rPr>
        <w:t>
      Дәрігер-терапевт: ______________ _________________ қолы Т.А.Ә. (бар болған жағдайда)</w:t>
      </w:r>
    </w:p>
    <w:p>
      <w:pPr>
        <w:spacing w:after="0"/>
        <w:ind w:left="0"/>
        <w:jc w:val="both"/>
      </w:pPr>
      <w:r>
        <w:rPr>
          <w:rFonts w:ascii="Times New Roman"/>
          <w:b w:val="false"/>
          <w:i w:val="false"/>
          <w:color w:val="000000"/>
          <w:sz w:val="28"/>
        </w:rPr>
        <w:t>
      Мөрдің орны ________________</w:t>
      </w:r>
    </w:p>
    <w:p>
      <w:pPr>
        <w:spacing w:after="0"/>
        <w:ind w:left="0"/>
        <w:jc w:val="both"/>
      </w:pPr>
      <w:r>
        <w:rPr>
          <w:rFonts w:ascii="Times New Roman"/>
          <w:b w:val="false"/>
          <w:i w:val="false"/>
          <w:color w:val="000000"/>
          <w:sz w:val="28"/>
        </w:rPr>
        <w:t>
      Медициналық ұйымның басшысы __________________ қолы Т.А.Ә. (бар болған жағдайда)</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 ___________________________ __________________________ қолы</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Хатшы _______________ __________________________ қолы Т.А.Ә. (бар болған жағдайда)</w:t>
      </w:r>
    </w:p>
    <w:p>
      <w:pPr>
        <w:spacing w:after="0"/>
        <w:ind w:left="0"/>
        <w:jc w:val="left"/>
      </w:pPr>
      <w:r>
        <w:rPr>
          <w:rFonts w:ascii="Times New Roman"/>
          <w:b/>
          <w:i w:val="false"/>
          <w:color w:val="000000"/>
        </w:rPr>
        <w:t xml:space="preserve"> № 076/е "Азаматтық және қызметтік қаруды сатып алуға, сақтауға, сақтауға және алып жүруге рұқсат алу үшін медициналық қарап-тексеру қорытындысы"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орны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"Жүкті және жаңа босанған әйелдің жеке картасы" № 077/е нысаны</w:t>
      </w:r>
    </w:p>
    <w:p>
      <w:pPr>
        <w:spacing w:after="0"/>
        <w:ind w:left="0"/>
        <w:jc w:val="both"/>
      </w:pPr>
      <w:r>
        <w:rPr>
          <w:rFonts w:ascii="Times New Roman"/>
          <w:b w:val="false"/>
          <w:i w:val="false"/>
          <w:color w:val="000000"/>
          <w:sz w:val="28"/>
        </w:rPr>
        <w:t>
      Есепке алу күні</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Қан тобы резус-фактор</w:t>
      </w:r>
    </w:p>
    <w:p>
      <w:pPr>
        <w:spacing w:after="0"/>
        <w:ind w:left="0"/>
        <w:jc w:val="both"/>
      </w:pPr>
      <w:r>
        <w:rPr>
          <w:rFonts w:ascii="Times New Roman"/>
          <w:b w:val="false"/>
          <w:i w:val="false"/>
          <w:color w:val="000000"/>
          <w:sz w:val="28"/>
        </w:rPr>
        <w:t>
      5. Жүктіліктің анықталған күні</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Медициналық сақтандыру компаниясының атауы, № страхового полиса</w:t>
      </w:r>
    </w:p>
    <w:p>
      <w:pPr>
        <w:spacing w:after="0"/>
        <w:ind w:left="0"/>
        <w:jc w:val="both"/>
      </w:pPr>
      <w:r>
        <w:rPr>
          <w:rFonts w:ascii="Times New Roman"/>
          <w:b w:val="false"/>
          <w:i w:val="false"/>
          <w:color w:val="000000"/>
          <w:sz w:val="28"/>
        </w:rPr>
        <w:t>
      12. Жолдасы жайлы ақпарат:</w:t>
      </w:r>
    </w:p>
    <w:p>
      <w:pPr>
        <w:spacing w:after="0"/>
        <w:ind w:left="0"/>
        <w:jc w:val="both"/>
      </w:pPr>
      <w:r>
        <w:rPr>
          <w:rFonts w:ascii="Times New Roman"/>
          <w:b w:val="false"/>
          <w:i w:val="false"/>
          <w:color w:val="000000"/>
          <w:sz w:val="28"/>
        </w:rPr>
        <w:t>
      12.1 ЖСН</w:t>
      </w:r>
    </w:p>
    <w:p>
      <w:pPr>
        <w:spacing w:after="0"/>
        <w:ind w:left="0"/>
        <w:jc w:val="both"/>
      </w:pPr>
      <w:r>
        <w:rPr>
          <w:rFonts w:ascii="Times New Roman"/>
          <w:b w:val="false"/>
          <w:i w:val="false"/>
          <w:color w:val="000000"/>
          <w:sz w:val="28"/>
        </w:rPr>
        <w:t>
      12.2 Тегі Аты Әкесінің аты (бар болған жағдайда)</w:t>
      </w:r>
    </w:p>
    <w:p>
      <w:pPr>
        <w:spacing w:after="0"/>
        <w:ind w:left="0"/>
        <w:jc w:val="both"/>
      </w:pPr>
      <w:r>
        <w:rPr>
          <w:rFonts w:ascii="Times New Roman"/>
          <w:b w:val="false"/>
          <w:i w:val="false"/>
          <w:color w:val="000000"/>
          <w:sz w:val="28"/>
        </w:rPr>
        <w:t>
      12.3 телефон</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Егер жүкті әйел қаласа, осы нысандағы ақпарат қағазға көшіріледі (айырбастау картасының аналогы).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1-қосымша парақ</w:t>
            </w:r>
          </w:p>
        </w:tc>
      </w:tr>
    </w:tbl>
    <w:bookmarkStart w:name="z91" w:id="49"/>
    <w:p>
      <w:pPr>
        <w:spacing w:after="0"/>
        <w:ind w:left="0"/>
        <w:jc w:val="left"/>
      </w:pPr>
      <w:r>
        <w:rPr>
          <w:rFonts w:ascii="Times New Roman"/>
          <w:b/>
          <w:i w:val="false"/>
          <w:color w:val="000000"/>
        </w:rPr>
        <w:t xml:space="preserve"> Бастапқы қабылдау:</w:t>
      </w:r>
    </w:p>
    <w:bookmarkEnd w:id="49"/>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Есепке алынғандағы шағымдары</w:t>
      </w:r>
    </w:p>
    <w:p>
      <w:pPr>
        <w:spacing w:after="0"/>
        <w:ind w:left="0"/>
        <w:jc w:val="both"/>
      </w:pPr>
      <w:r>
        <w:rPr>
          <w:rFonts w:ascii="Times New Roman"/>
          <w:b w:val="false"/>
          <w:i w:val="false"/>
          <w:color w:val="000000"/>
          <w:sz w:val="28"/>
        </w:rPr>
        <w:t>
      Анамнез:</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Осы жүктіліктің асқынуы</w:t>
      </w:r>
    </w:p>
    <w:p>
      <w:pPr>
        <w:spacing w:after="0"/>
        <w:ind w:left="0"/>
        <w:jc w:val="both"/>
      </w:pPr>
      <w:r>
        <w:rPr>
          <w:rFonts w:ascii="Times New Roman"/>
          <w:b w:val="false"/>
          <w:i w:val="false"/>
          <w:color w:val="000000"/>
          <w:sz w:val="28"/>
        </w:rPr>
        <w:t>
      2. Тектілік</w:t>
      </w:r>
    </w:p>
    <w:p>
      <w:pPr>
        <w:spacing w:after="0"/>
        <w:ind w:left="0"/>
        <w:jc w:val="both"/>
      </w:pPr>
      <w:r>
        <w:rPr>
          <w:rFonts w:ascii="Times New Roman"/>
          <w:b w:val="false"/>
          <w:i w:val="false"/>
          <w:color w:val="000000"/>
          <w:sz w:val="28"/>
        </w:rPr>
        <w:t>
      3. Шалдыққан, ушыққан аурулары</w:t>
      </w:r>
    </w:p>
    <w:p>
      <w:pPr>
        <w:spacing w:after="0"/>
        <w:ind w:left="0"/>
        <w:jc w:val="both"/>
      </w:pPr>
      <w:r>
        <w:rPr>
          <w:rFonts w:ascii="Times New Roman"/>
          <w:b w:val="false"/>
          <w:i w:val="false"/>
          <w:color w:val="000000"/>
          <w:sz w:val="28"/>
        </w:rPr>
        <w:t>
      4.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5.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6. Онкологиялық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7. Венерологиялық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8. Созылмалы аурулар (бар болса диспансерлік есепте тұра ма, базистік терапияны алады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9. Жасалған операциялар</w:t>
      </w:r>
    </w:p>
    <w:p>
      <w:pPr>
        <w:spacing w:after="0"/>
        <w:ind w:left="0"/>
        <w:jc w:val="both"/>
      </w:pPr>
      <w:r>
        <w:rPr>
          <w:rFonts w:ascii="Times New Roman"/>
          <w:b w:val="false"/>
          <w:i w:val="false"/>
          <w:color w:val="000000"/>
          <w:sz w:val="28"/>
        </w:rPr>
        <w:t>
      10. Гемотрансфузия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11. Аллергоанамнез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12. Рентгенологиялық тексеру (ақырғы тексерістің нәтижесі</w:t>
      </w:r>
    </w:p>
    <w:p>
      <w:pPr>
        <w:spacing w:after="0"/>
        <w:ind w:left="0"/>
        <w:jc w:val="both"/>
      </w:pPr>
      <w:r>
        <w:rPr>
          <w:rFonts w:ascii="Times New Roman"/>
          <w:b w:val="false"/>
          <w:i w:val="false"/>
          <w:color w:val="000000"/>
          <w:sz w:val="28"/>
        </w:rPr>
        <w:t>
      13. Зиянды әдеттер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Акушерлік-гинекологиялық анамнез:</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Еттекір функциясы:</w:t>
      </w:r>
    </w:p>
    <w:p>
      <w:pPr>
        <w:spacing w:after="0"/>
        <w:ind w:left="0"/>
        <w:jc w:val="both"/>
      </w:pPr>
      <w:r>
        <w:rPr>
          <w:rFonts w:ascii="Times New Roman"/>
          <w:b w:val="false"/>
          <w:i w:val="false"/>
          <w:color w:val="000000"/>
          <w:sz w:val="28"/>
        </w:rPr>
        <w:t>
      Менархе жаста, еттекірдің ұзақтығы циклдың ұзақтығы</w:t>
      </w:r>
    </w:p>
    <w:p>
      <w:pPr>
        <w:spacing w:after="0"/>
        <w:ind w:left="0"/>
        <w:jc w:val="both"/>
      </w:pPr>
      <w:r>
        <w:rPr>
          <w:rFonts w:ascii="Times New Roman"/>
          <w:b w:val="false"/>
          <w:i w:val="false"/>
          <w:color w:val="000000"/>
          <w:sz w:val="28"/>
        </w:rPr>
        <w:t>
      2. Жыныстық қатынасы жастан</w:t>
      </w:r>
    </w:p>
    <w:p>
      <w:pPr>
        <w:spacing w:after="0"/>
        <w:ind w:left="0"/>
        <w:jc w:val="both"/>
      </w:pPr>
      <w:r>
        <w:rPr>
          <w:rFonts w:ascii="Times New Roman"/>
          <w:b w:val="false"/>
          <w:i w:val="false"/>
          <w:color w:val="000000"/>
          <w:sz w:val="28"/>
        </w:rPr>
        <w:t>
      3. Неке</w:t>
      </w:r>
    </w:p>
    <w:p>
      <w:pPr>
        <w:spacing w:after="0"/>
        <w:ind w:left="0"/>
        <w:jc w:val="both"/>
      </w:pPr>
      <w:r>
        <w:rPr>
          <w:rFonts w:ascii="Times New Roman"/>
          <w:b w:val="false"/>
          <w:i w:val="false"/>
          <w:color w:val="000000"/>
          <w:sz w:val="28"/>
        </w:rPr>
        <w:t>
      4. Әкесінің денсаулығы туралы деректер (дəрігерге соңғы жүргізілген тексерулердің нәтижесін беру керек)</w:t>
      </w:r>
    </w:p>
    <w:p>
      <w:pPr>
        <w:spacing w:after="0"/>
        <w:ind w:left="0"/>
        <w:jc w:val="both"/>
      </w:pPr>
      <w:r>
        <w:rPr>
          <w:rFonts w:ascii="Times New Roman"/>
          <w:b w:val="false"/>
          <w:i w:val="false"/>
          <w:color w:val="000000"/>
          <w:sz w:val="28"/>
        </w:rPr>
        <w:t>
      5. Гинекологиялық анамнез</w:t>
      </w:r>
    </w:p>
    <w:p>
      <w:pPr>
        <w:spacing w:after="0"/>
        <w:ind w:left="0"/>
        <w:jc w:val="both"/>
      </w:pPr>
      <w:r>
        <w:rPr>
          <w:rFonts w:ascii="Times New Roman"/>
          <w:b w:val="false"/>
          <w:i w:val="false"/>
          <w:color w:val="000000"/>
          <w:sz w:val="28"/>
        </w:rPr>
        <w:t>
      6. Контрацепция</w:t>
      </w:r>
    </w:p>
    <w:p>
      <w:pPr>
        <w:spacing w:after="0"/>
        <w:ind w:left="0"/>
        <w:jc w:val="both"/>
      </w:pPr>
      <w:r>
        <w:rPr>
          <w:rFonts w:ascii="Times New Roman"/>
          <w:b w:val="false"/>
          <w:i w:val="false"/>
          <w:color w:val="000000"/>
          <w:sz w:val="28"/>
        </w:rPr>
        <w:t>
      7. Соңғы етеккірі бастап дейін</w:t>
      </w:r>
    </w:p>
    <w:p>
      <w:pPr>
        <w:spacing w:after="0"/>
        <w:ind w:left="0"/>
        <w:jc w:val="both"/>
      </w:pPr>
      <w:r>
        <w:rPr>
          <w:rFonts w:ascii="Times New Roman"/>
          <w:b w:val="false"/>
          <w:i w:val="false"/>
          <w:color w:val="000000"/>
          <w:sz w:val="28"/>
        </w:rPr>
        <w:t>
      8. Жүктілік</w:t>
      </w:r>
    </w:p>
    <w:p>
      <w:pPr>
        <w:spacing w:after="0"/>
        <w:ind w:left="0"/>
        <w:jc w:val="both"/>
      </w:pPr>
      <w:r>
        <w:rPr>
          <w:rFonts w:ascii="Times New Roman"/>
          <w:b w:val="false"/>
          <w:i w:val="false"/>
          <w:color w:val="000000"/>
          <w:sz w:val="28"/>
        </w:rPr>
        <w:t>
      Алдыңғы жүктілік кезіңдегі аяқталуы</w:t>
      </w:r>
    </w:p>
    <w:p>
      <w:pPr>
        <w:spacing w:after="0"/>
        <w:ind w:left="0"/>
        <w:jc w:val="both"/>
      </w:pPr>
      <w:r>
        <w:rPr>
          <w:rFonts w:ascii="Times New Roman"/>
          <w:b w:val="false"/>
          <w:i w:val="false"/>
          <w:color w:val="000000"/>
          <w:sz w:val="28"/>
        </w:rPr>
        <w:t>
      1. Жүктілік</w:t>
      </w:r>
    </w:p>
    <w:p>
      <w:pPr>
        <w:spacing w:after="0"/>
        <w:ind w:left="0"/>
        <w:jc w:val="both"/>
      </w:pPr>
      <w:r>
        <w:rPr>
          <w:rFonts w:ascii="Times New Roman"/>
          <w:b w:val="false"/>
          <w:i w:val="false"/>
          <w:color w:val="000000"/>
          <w:sz w:val="28"/>
        </w:rPr>
        <w:t>
      2. Босану</w:t>
      </w:r>
    </w:p>
    <w:p>
      <w:pPr>
        <w:spacing w:after="0"/>
        <w:ind w:left="0"/>
        <w:jc w:val="both"/>
      </w:pPr>
      <w:r>
        <w:rPr>
          <w:rFonts w:ascii="Times New Roman"/>
          <w:b w:val="false"/>
          <w:i w:val="false"/>
          <w:color w:val="000000"/>
          <w:sz w:val="28"/>
        </w:rPr>
        <w:t>
      3. Жүктілік</w:t>
      </w:r>
    </w:p>
    <w:p>
      <w:pPr>
        <w:spacing w:after="0"/>
        <w:ind w:left="0"/>
        <w:jc w:val="both"/>
      </w:pPr>
      <w:r>
        <w:rPr>
          <w:rFonts w:ascii="Times New Roman"/>
          <w:b w:val="false"/>
          <w:i w:val="false"/>
          <w:color w:val="000000"/>
          <w:sz w:val="28"/>
        </w:rPr>
        <w:t>
      4. Жүктілік немен аяқталды</w:t>
      </w:r>
    </w:p>
    <w:p>
      <w:pPr>
        <w:spacing w:after="0"/>
        <w:ind w:left="0"/>
        <w:jc w:val="both"/>
      </w:pPr>
      <w:r>
        <w:rPr>
          <w:rFonts w:ascii="Times New Roman"/>
          <w:b w:val="false"/>
          <w:i w:val="false"/>
          <w:color w:val="000000"/>
          <w:sz w:val="28"/>
        </w:rPr>
        <w:t>
      5. Босанған болса, қандай мерзімде</w:t>
      </w:r>
    </w:p>
    <w:p>
      <w:pPr>
        <w:spacing w:after="0"/>
        <w:ind w:left="0"/>
        <w:jc w:val="both"/>
      </w:pPr>
      <w:r>
        <w:rPr>
          <w:rFonts w:ascii="Times New Roman"/>
          <w:b w:val="false"/>
          <w:i w:val="false"/>
          <w:color w:val="000000"/>
          <w:sz w:val="28"/>
        </w:rPr>
        <w:t>
      6. Бала салмағы</w:t>
      </w:r>
    </w:p>
    <w:p>
      <w:pPr>
        <w:spacing w:after="0"/>
        <w:ind w:left="0"/>
        <w:jc w:val="both"/>
      </w:pPr>
      <w:r>
        <w:rPr>
          <w:rFonts w:ascii="Times New Roman"/>
          <w:b w:val="false"/>
          <w:i w:val="false"/>
          <w:color w:val="000000"/>
          <w:sz w:val="28"/>
        </w:rPr>
        <w:t>
      7. Жүктіліктің, босанғаннан кейінгі кезеңнің ағымы</w:t>
      </w:r>
    </w:p>
    <w:p>
      <w:pPr>
        <w:spacing w:after="0"/>
        <w:ind w:left="0"/>
        <w:jc w:val="both"/>
      </w:pPr>
      <w:r>
        <w:rPr>
          <w:rFonts w:ascii="Times New Roman"/>
          <w:b w:val="false"/>
          <w:i w:val="false"/>
          <w:color w:val="000000"/>
          <w:sz w:val="28"/>
        </w:rPr>
        <w:t>
      Объективті деректер:</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Жалпы жай-күйі (қанағаттандырылған)</w:t>
      </w:r>
    </w:p>
    <w:p>
      <w:pPr>
        <w:spacing w:after="0"/>
        <w:ind w:left="0"/>
        <w:jc w:val="both"/>
      </w:pPr>
      <w:r>
        <w:rPr>
          <w:rFonts w:ascii="Times New Roman"/>
          <w:b w:val="false"/>
          <w:i w:val="false"/>
          <w:color w:val="000000"/>
          <w:sz w:val="28"/>
        </w:rPr>
        <w:t>
      2. Бойы</w:t>
      </w:r>
    </w:p>
    <w:p>
      <w:pPr>
        <w:spacing w:after="0"/>
        <w:ind w:left="0"/>
        <w:jc w:val="both"/>
      </w:pPr>
      <w:r>
        <w:rPr>
          <w:rFonts w:ascii="Times New Roman"/>
          <w:b w:val="false"/>
          <w:i w:val="false"/>
          <w:color w:val="000000"/>
          <w:sz w:val="28"/>
        </w:rPr>
        <w:t>
      3. Cалмағы</w:t>
      </w:r>
    </w:p>
    <w:p>
      <w:pPr>
        <w:spacing w:after="0"/>
        <w:ind w:left="0"/>
        <w:jc w:val="both"/>
      </w:pPr>
      <w:r>
        <w:rPr>
          <w:rFonts w:ascii="Times New Roman"/>
          <w:b w:val="false"/>
          <w:i w:val="false"/>
          <w:color w:val="000000"/>
          <w:sz w:val="28"/>
        </w:rPr>
        <w:t>
      4. ДМИ (дене массасының индексі)</w:t>
      </w:r>
    </w:p>
    <w:p>
      <w:pPr>
        <w:spacing w:after="0"/>
        <w:ind w:left="0"/>
        <w:jc w:val="both"/>
      </w:pPr>
      <w:r>
        <w:rPr>
          <w:rFonts w:ascii="Times New Roman"/>
          <w:b w:val="false"/>
          <w:i w:val="false"/>
          <w:color w:val="000000"/>
          <w:sz w:val="28"/>
        </w:rPr>
        <w:t>
      5. Тері қабаты</w:t>
      </w:r>
    </w:p>
    <w:p>
      <w:pPr>
        <w:spacing w:after="0"/>
        <w:ind w:left="0"/>
        <w:jc w:val="both"/>
      </w:pPr>
      <w:r>
        <w:rPr>
          <w:rFonts w:ascii="Times New Roman"/>
          <w:b w:val="false"/>
          <w:i w:val="false"/>
          <w:color w:val="000000"/>
          <w:sz w:val="28"/>
        </w:rPr>
        <w:t>
      6. Ісік</w:t>
      </w:r>
    </w:p>
    <w:p>
      <w:pPr>
        <w:spacing w:after="0"/>
        <w:ind w:left="0"/>
        <w:jc w:val="both"/>
      </w:pPr>
      <w:r>
        <w:rPr>
          <w:rFonts w:ascii="Times New Roman"/>
          <w:b w:val="false"/>
          <w:i w:val="false"/>
          <w:color w:val="000000"/>
          <w:sz w:val="28"/>
        </w:rPr>
        <w:t>
      7. Сүт бездерінің зерттеу</w:t>
      </w:r>
    </w:p>
    <w:p>
      <w:pPr>
        <w:spacing w:after="0"/>
        <w:ind w:left="0"/>
        <w:jc w:val="both"/>
      </w:pPr>
      <w:r>
        <w:rPr>
          <w:rFonts w:ascii="Times New Roman"/>
          <w:b w:val="false"/>
          <w:i w:val="false"/>
          <w:color w:val="000000"/>
          <w:sz w:val="28"/>
        </w:rPr>
        <w:t>
      8. Тыныс алу ағзаларының жай-күйі</w:t>
      </w:r>
    </w:p>
    <w:p>
      <w:pPr>
        <w:spacing w:after="0"/>
        <w:ind w:left="0"/>
        <w:jc w:val="both"/>
      </w:pPr>
      <w:r>
        <w:rPr>
          <w:rFonts w:ascii="Times New Roman"/>
          <w:b w:val="false"/>
          <w:i w:val="false"/>
          <w:color w:val="000000"/>
          <w:sz w:val="28"/>
        </w:rPr>
        <w:t>
      9. Жүрек-қан тамырлары жүйесі</w:t>
      </w:r>
    </w:p>
    <w:p>
      <w:pPr>
        <w:spacing w:after="0"/>
        <w:ind w:left="0"/>
        <w:jc w:val="both"/>
      </w:pPr>
      <w:r>
        <w:rPr>
          <w:rFonts w:ascii="Times New Roman"/>
          <w:b w:val="false"/>
          <w:i w:val="false"/>
          <w:color w:val="000000"/>
          <w:sz w:val="28"/>
        </w:rPr>
        <w:t>
      10. АҚ: оң қолында</w:t>
      </w:r>
    </w:p>
    <w:p>
      <w:pPr>
        <w:spacing w:after="0"/>
        <w:ind w:left="0"/>
        <w:jc w:val="both"/>
      </w:pPr>
      <w:r>
        <w:rPr>
          <w:rFonts w:ascii="Times New Roman"/>
          <w:b w:val="false"/>
          <w:i w:val="false"/>
          <w:color w:val="000000"/>
          <w:sz w:val="28"/>
        </w:rPr>
        <w:t>
      сол қолында ЖЖЖ</w:t>
      </w:r>
    </w:p>
    <w:p>
      <w:pPr>
        <w:spacing w:after="0"/>
        <w:ind w:left="0"/>
        <w:jc w:val="both"/>
      </w:pPr>
      <w:r>
        <w:rPr>
          <w:rFonts w:ascii="Times New Roman"/>
          <w:b w:val="false"/>
          <w:i w:val="false"/>
          <w:color w:val="000000"/>
          <w:sz w:val="28"/>
        </w:rPr>
        <w:t>
      11. Іш (жұмсақ, ауырсынусыз)</w:t>
      </w:r>
    </w:p>
    <w:p>
      <w:pPr>
        <w:spacing w:after="0"/>
        <w:ind w:left="0"/>
        <w:jc w:val="both"/>
      </w:pPr>
      <w:r>
        <w:rPr>
          <w:rFonts w:ascii="Times New Roman"/>
          <w:b w:val="false"/>
          <w:i w:val="false"/>
          <w:color w:val="000000"/>
          <w:sz w:val="28"/>
        </w:rPr>
        <w:t>
      12. Бауыр, көкбауыр</w:t>
      </w:r>
    </w:p>
    <w:p>
      <w:pPr>
        <w:spacing w:after="0"/>
        <w:ind w:left="0"/>
        <w:jc w:val="both"/>
      </w:pPr>
      <w:r>
        <w:rPr>
          <w:rFonts w:ascii="Times New Roman"/>
          <w:b w:val="false"/>
          <w:i w:val="false"/>
          <w:color w:val="000000"/>
          <w:sz w:val="28"/>
        </w:rPr>
        <w:t>
      13. Солқылдау симптомы</w:t>
      </w:r>
    </w:p>
    <w:p>
      <w:pPr>
        <w:spacing w:after="0"/>
        <w:ind w:left="0"/>
        <w:jc w:val="both"/>
      </w:pPr>
      <w:r>
        <w:rPr>
          <w:rFonts w:ascii="Times New Roman"/>
          <w:b w:val="false"/>
          <w:i w:val="false"/>
          <w:color w:val="000000"/>
          <w:sz w:val="28"/>
        </w:rPr>
        <w:t>
      14. Басқа ағзалары</w:t>
      </w:r>
    </w:p>
    <w:p>
      <w:pPr>
        <w:spacing w:after="0"/>
        <w:ind w:left="0"/>
        <w:jc w:val="both"/>
      </w:pPr>
      <w:r>
        <w:rPr>
          <w:rFonts w:ascii="Times New Roman"/>
          <w:b w:val="false"/>
          <w:i w:val="false"/>
          <w:color w:val="000000"/>
          <w:sz w:val="28"/>
        </w:rPr>
        <w:t>
      15. Несеп шығуы</w:t>
      </w:r>
    </w:p>
    <w:p>
      <w:pPr>
        <w:spacing w:after="0"/>
        <w:ind w:left="0"/>
        <w:jc w:val="both"/>
      </w:pPr>
      <w:r>
        <w:rPr>
          <w:rFonts w:ascii="Times New Roman"/>
          <w:b w:val="false"/>
          <w:i w:val="false"/>
          <w:color w:val="000000"/>
          <w:sz w:val="28"/>
        </w:rPr>
        <w:t>
      16. Нәжіс</w:t>
      </w:r>
    </w:p>
    <w:p>
      <w:pPr>
        <w:spacing w:after="0"/>
        <w:ind w:left="0"/>
        <w:jc w:val="both"/>
      </w:pPr>
      <w:r>
        <w:rPr>
          <w:rFonts w:ascii="Times New Roman"/>
          <w:b w:val="false"/>
          <w:i w:val="false"/>
          <w:color w:val="000000"/>
          <w:sz w:val="28"/>
        </w:rPr>
        <w:t>
      Акушериялық мәртебе:</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Жамбас өлшемдері:</w:t>
      </w:r>
    </w:p>
    <w:p>
      <w:pPr>
        <w:spacing w:after="0"/>
        <w:ind w:left="0"/>
        <w:jc w:val="both"/>
      </w:pPr>
      <w:r>
        <w:rPr>
          <w:rFonts w:ascii="Times New Roman"/>
          <w:b w:val="false"/>
          <w:i w:val="false"/>
          <w:color w:val="000000"/>
          <w:sz w:val="28"/>
        </w:rPr>
        <w:t>
      D. Sp.</w:t>
      </w:r>
    </w:p>
    <w:p>
      <w:pPr>
        <w:spacing w:after="0"/>
        <w:ind w:left="0"/>
        <w:jc w:val="both"/>
      </w:pPr>
      <w:r>
        <w:rPr>
          <w:rFonts w:ascii="Times New Roman"/>
          <w:b w:val="false"/>
          <w:i w:val="false"/>
          <w:color w:val="000000"/>
          <w:sz w:val="28"/>
        </w:rPr>
        <w:t>
      D. cr.</w:t>
      </w:r>
    </w:p>
    <w:p>
      <w:pPr>
        <w:spacing w:after="0"/>
        <w:ind w:left="0"/>
        <w:jc w:val="both"/>
      </w:pPr>
      <w:r>
        <w:rPr>
          <w:rFonts w:ascii="Times New Roman"/>
          <w:b w:val="false"/>
          <w:i w:val="false"/>
          <w:color w:val="000000"/>
          <w:sz w:val="28"/>
        </w:rPr>
        <w:t>
      D. troch</w:t>
      </w:r>
    </w:p>
    <w:p>
      <w:pPr>
        <w:spacing w:after="0"/>
        <w:ind w:left="0"/>
        <w:jc w:val="both"/>
      </w:pPr>
      <w:r>
        <w:rPr>
          <w:rFonts w:ascii="Times New Roman"/>
          <w:b w:val="false"/>
          <w:i w:val="false"/>
          <w:color w:val="000000"/>
          <w:sz w:val="28"/>
        </w:rPr>
        <w:t>
      c. ext</w:t>
      </w:r>
    </w:p>
    <w:p>
      <w:pPr>
        <w:spacing w:after="0"/>
        <w:ind w:left="0"/>
        <w:jc w:val="both"/>
      </w:pPr>
      <w:r>
        <w:rPr>
          <w:rFonts w:ascii="Times New Roman"/>
          <w:b w:val="false"/>
          <w:i w:val="false"/>
          <w:color w:val="000000"/>
          <w:sz w:val="28"/>
        </w:rPr>
        <w:t>
      C. diag</w:t>
      </w:r>
    </w:p>
    <w:p>
      <w:pPr>
        <w:spacing w:after="0"/>
        <w:ind w:left="0"/>
        <w:jc w:val="both"/>
      </w:pPr>
      <w:r>
        <w:rPr>
          <w:rFonts w:ascii="Times New Roman"/>
          <w:b w:val="false"/>
          <w:i w:val="false"/>
          <w:color w:val="000000"/>
          <w:sz w:val="28"/>
        </w:rPr>
        <w:t>
      C. vera</w:t>
      </w:r>
    </w:p>
    <w:p>
      <w:pPr>
        <w:spacing w:after="0"/>
        <w:ind w:left="0"/>
        <w:jc w:val="both"/>
      </w:pPr>
      <w:r>
        <w:rPr>
          <w:rFonts w:ascii="Times New Roman"/>
          <w:b w:val="false"/>
          <w:i w:val="false"/>
          <w:color w:val="000000"/>
          <w:sz w:val="28"/>
        </w:rPr>
        <w:t>
      2. Акушерлік сыртқы зерттеулер: жатыр түбі биіктігі см.</w:t>
      </w:r>
    </w:p>
    <w:p>
      <w:pPr>
        <w:spacing w:after="0"/>
        <w:ind w:left="0"/>
        <w:jc w:val="both"/>
      </w:pPr>
      <w:r>
        <w:rPr>
          <w:rFonts w:ascii="Times New Roman"/>
          <w:b w:val="false"/>
          <w:i w:val="false"/>
          <w:color w:val="000000"/>
          <w:sz w:val="28"/>
        </w:rPr>
        <w:t>
      3. Іш шеңбері см.</w:t>
      </w:r>
    </w:p>
    <w:p>
      <w:pPr>
        <w:spacing w:after="0"/>
        <w:ind w:left="0"/>
        <w:jc w:val="both"/>
      </w:pPr>
      <w:r>
        <w:rPr>
          <w:rFonts w:ascii="Times New Roman"/>
          <w:b w:val="false"/>
          <w:i w:val="false"/>
          <w:color w:val="000000"/>
          <w:sz w:val="28"/>
        </w:rPr>
        <w:t>
      4. Ұрықтың орналасуы, позициясы, түрі</w:t>
      </w:r>
    </w:p>
    <w:p>
      <w:pPr>
        <w:spacing w:after="0"/>
        <w:ind w:left="0"/>
        <w:jc w:val="both"/>
      </w:pPr>
      <w:r>
        <w:rPr>
          <w:rFonts w:ascii="Times New Roman"/>
          <w:b w:val="false"/>
          <w:i w:val="false"/>
          <w:color w:val="000000"/>
          <w:sz w:val="28"/>
        </w:rPr>
        <w:t>
      5. Төмен орналасқан бөлігі</w:t>
      </w:r>
    </w:p>
    <w:p>
      <w:pPr>
        <w:spacing w:after="0"/>
        <w:ind w:left="0"/>
        <w:jc w:val="both"/>
      </w:pPr>
      <w:r>
        <w:rPr>
          <w:rFonts w:ascii="Times New Roman"/>
          <w:b w:val="false"/>
          <w:i w:val="false"/>
          <w:color w:val="000000"/>
          <w:sz w:val="28"/>
        </w:rPr>
        <w:t>
      6. Іштегі баланыңжүрек қағысы</w:t>
      </w:r>
    </w:p>
    <w:p>
      <w:pPr>
        <w:spacing w:after="0"/>
        <w:ind w:left="0"/>
        <w:jc w:val="both"/>
      </w:pPr>
      <w:r>
        <w:rPr>
          <w:rFonts w:ascii="Times New Roman"/>
          <w:b w:val="false"/>
          <w:i w:val="false"/>
          <w:color w:val="000000"/>
          <w:sz w:val="28"/>
        </w:rPr>
        <w:t>
      7. Жүктіліктің мерзімі:</w:t>
      </w:r>
    </w:p>
    <w:p>
      <w:pPr>
        <w:spacing w:after="0"/>
        <w:ind w:left="0"/>
        <w:jc w:val="both"/>
      </w:pPr>
      <w:r>
        <w:rPr>
          <w:rFonts w:ascii="Times New Roman"/>
          <w:b w:val="false"/>
          <w:i w:val="false"/>
          <w:color w:val="000000"/>
          <w:sz w:val="28"/>
        </w:rPr>
        <w:t>
      Еттекір бойынша</w:t>
      </w:r>
    </w:p>
    <w:p>
      <w:pPr>
        <w:spacing w:after="0"/>
        <w:ind w:left="0"/>
        <w:jc w:val="both"/>
      </w:pPr>
      <w:r>
        <w:rPr>
          <w:rFonts w:ascii="Times New Roman"/>
          <w:b w:val="false"/>
          <w:i w:val="false"/>
          <w:color w:val="000000"/>
          <w:sz w:val="28"/>
        </w:rPr>
        <w:t>
      УДЗ бойынша (ерте 16 аптаға дейін)</w:t>
      </w:r>
    </w:p>
    <w:p>
      <w:pPr>
        <w:spacing w:after="0"/>
        <w:ind w:left="0"/>
        <w:jc w:val="both"/>
      </w:pPr>
      <w:r>
        <w:rPr>
          <w:rFonts w:ascii="Times New Roman"/>
          <w:b w:val="false"/>
          <w:i w:val="false"/>
          <w:color w:val="000000"/>
          <w:sz w:val="28"/>
        </w:rPr>
        <w:t>
      8. Гинекологиялық зерттеу:</w:t>
      </w:r>
    </w:p>
    <w:p>
      <w:pPr>
        <w:spacing w:after="0"/>
        <w:ind w:left="0"/>
        <w:jc w:val="both"/>
      </w:pPr>
      <w:r>
        <w:rPr>
          <w:rFonts w:ascii="Times New Roman"/>
          <w:b w:val="false"/>
          <w:i w:val="false"/>
          <w:color w:val="000000"/>
          <w:sz w:val="28"/>
        </w:rPr>
        <w:t>
      Сыртқы жыныс ағзалары</w:t>
      </w:r>
    </w:p>
    <w:p>
      <w:pPr>
        <w:spacing w:after="0"/>
        <w:ind w:left="0"/>
        <w:jc w:val="both"/>
      </w:pPr>
      <w:r>
        <w:rPr>
          <w:rFonts w:ascii="Times New Roman"/>
          <w:b w:val="false"/>
          <w:i w:val="false"/>
          <w:color w:val="000000"/>
          <w:sz w:val="28"/>
        </w:rPr>
        <w:t>
      Айналарда:</w:t>
      </w:r>
    </w:p>
    <w:p>
      <w:pPr>
        <w:spacing w:after="0"/>
        <w:ind w:left="0"/>
        <w:jc w:val="both"/>
      </w:pPr>
      <w:r>
        <w:rPr>
          <w:rFonts w:ascii="Times New Roman"/>
          <w:b w:val="false"/>
          <w:i w:val="false"/>
          <w:color w:val="000000"/>
          <w:sz w:val="28"/>
        </w:rPr>
        <w:t>
      Қынап</w:t>
      </w:r>
    </w:p>
    <w:p>
      <w:pPr>
        <w:spacing w:after="0"/>
        <w:ind w:left="0"/>
        <w:jc w:val="both"/>
      </w:pPr>
      <w:r>
        <w:rPr>
          <w:rFonts w:ascii="Times New Roman"/>
          <w:b w:val="false"/>
          <w:i w:val="false"/>
          <w:color w:val="000000"/>
          <w:sz w:val="28"/>
        </w:rPr>
        <w:t>
      Жатыр мойыны</w:t>
      </w:r>
    </w:p>
    <w:p>
      <w:pPr>
        <w:spacing w:after="0"/>
        <w:ind w:left="0"/>
        <w:jc w:val="both"/>
      </w:pPr>
      <w:r>
        <w:rPr>
          <w:rFonts w:ascii="Times New Roman"/>
          <w:b w:val="false"/>
          <w:i w:val="false"/>
          <w:color w:val="000000"/>
          <w:sz w:val="28"/>
        </w:rPr>
        <w:t>
      Жатыр денесі</w:t>
      </w:r>
    </w:p>
    <w:p>
      <w:pPr>
        <w:spacing w:after="0"/>
        <w:ind w:left="0"/>
        <w:jc w:val="both"/>
      </w:pPr>
      <w:r>
        <w:rPr>
          <w:rFonts w:ascii="Times New Roman"/>
          <w:b w:val="false"/>
          <w:i w:val="false"/>
          <w:color w:val="000000"/>
          <w:sz w:val="28"/>
        </w:rPr>
        <w:t>
      Қосалқылар</w:t>
      </w:r>
    </w:p>
    <w:p>
      <w:pPr>
        <w:spacing w:after="0"/>
        <w:ind w:left="0"/>
        <w:jc w:val="both"/>
      </w:pPr>
      <w:r>
        <w:rPr>
          <w:rFonts w:ascii="Times New Roman"/>
          <w:b w:val="false"/>
          <w:i w:val="false"/>
          <w:color w:val="000000"/>
          <w:sz w:val="28"/>
        </w:rPr>
        <w:t>
      Ерекшеліктері</w:t>
      </w:r>
    </w:p>
    <w:p>
      <w:pPr>
        <w:spacing w:after="0"/>
        <w:ind w:left="0"/>
        <w:jc w:val="both"/>
      </w:pPr>
      <w:r>
        <w:rPr>
          <w:rFonts w:ascii="Times New Roman"/>
          <w:b w:val="false"/>
          <w:i w:val="false"/>
          <w:color w:val="000000"/>
          <w:sz w:val="28"/>
        </w:rPr>
        <w:t>
      Кольпоскопия (көрсетілімдері бойынша)</w:t>
      </w:r>
    </w:p>
    <w:p>
      <w:pPr>
        <w:spacing w:after="0"/>
        <w:ind w:left="0"/>
        <w:jc w:val="both"/>
      </w:pPr>
      <w:r>
        <w:rPr>
          <w:rFonts w:ascii="Times New Roman"/>
          <w:b w:val="false"/>
          <w:i w:val="false"/>
          <w:color w:val="000000"/>
          <w:sz w:val="28"/>
        </w:rPr>
        <w:t>
      9. Диагноз: (жүктілік мерзімі)</w:t>
      </w:r>
    </w:p>
    <w:p>
      <w:pPr>
        <w:spacing w:after="0"/>
        <w:ind w:left="0"/>
        <w:jc w:val="both"/>
      </w:pPr>
      <w:r>
        <w:rPr>
          <w:rFonts w:ascii="Times New Roman"/>
          <w:b w:val="false"/>
          <w:i w:val="false"/>
          <w:color w:val="000000"/>
          <w:sz w:val="28"/>
        </w:rPr>
        <w:t>
      10. Болжамды босану мерзімі</w:t>
      </w:r>
    </w:p>
    <w:p>
      <w:pPr>
        <w:spacing w:after="0"/>
        <w:ind w:left="0"/>
        <w:jc w:val="both"/>
      </w:pPr>
      <w:r>
        <w:rPr>
          <w:rFonts w:ascii="Times New Roman"/>
          <w:b w:val="false"/>
          <w:i w:val="false"/>
          <w:color w:val="000000"/>
          <w:sz w:val="28"/>
        </w:rPr>
        <w:t>
      11. Болжамды босану орны</w:t>
      </w:r>
    </w:p>
    <w:p>
      <w:pPr>
        <w:spacing w:after="0"/>
        <w:ind w:left="0"/>
        <w:jc w:val="both"/>
      </w:pPr>
      <w:r>
        <w:rPr>
          <w:rFonts w:ascii="Times New Roman"/>
          <w:b w:val="false"/>
          <w:i w:val="false"/>
          <w:color w:val="000000"/>
          <w:sz w:val="28"/>
        </w:rPr>
        <w:t>
      12. Тәуекел факторлары</w:t>
      </w:r>
    </w:p>
    <w:p>
      <w:pPr>
        <w:spacing w:after="0"/>
        <w:ind w:left="0"/>
        <w:jc w:val="both"/>
      </w:pPr>
      <w:r>
        <w:rPr>
          <w:rFonts w:ascii="Times New Roman"/>
          <w:b w:val="false"/>
          <w:i w:val="false"/>
          <w:color w:val="000000"/>
          <w:sz w:val="28"/>
        </w:rPr>
        <w:t>
      Жүктілікті жүргізудің жеке жоспары:</w:t>
      </w:r>
    </w:p>
    <w:p>
      <w:pPr>
        <w:spacing w:after="0"/>
        <w:ind w:left="0"/>
        <w:jc w:val="both"/>
      </w:pPr>
      <w:r>
        <w:rPr>
          <w:rFonts w:ascii="Times New Roman"/>
          <w:b w:val="false"/>
          <w:i w:val="false"/>
          <w:color w:val="000000"/>
          <w:sz w:val="28"/>
        </w:rPr>
        <w:t>
      1. Келу</w:t>
      </w:r>
    </w:p>
    <w:p>
      <w:pPr>
        <w:spacing w:after="0"/>
        <w:ind w:left="0"/>
        <w:jc w:val="both"/>
      </w:pPr>
      <w:r>
        <w:rPr>
          <w:rFonts w:ascii="Times New Roman"/>
          <w:b w:val="false"/>
          <w:i w:val="false"/>
          <w:color w:val="000000"/>
          <w:sz w:val="28"/>
        </w:rPr>
        <w:t>
      2. Зертханалық зерттеулер (тарификатор);</w:t>
      </w:r>
    </w:p>
    <w:p>
      <w:pPr>
        <w:spacing w:after="0"/>
        <w:ind w:left="0"/>
        <w:jc w:val="both"/>
      </w:pPr>
      <w:r>
        <w:rPr>
          <w:rFonts w:ascii="Times New Roman"/>
          <w:b w:val="false"/>
          <w:i w:val="false"/>
          <w:color w:val="000000"/>
          <w:sz w:val="28"/>
        </w:rPr>
        <w:t>
      3. Аспаптық зерттеулер</w:t>
      </w:r>
    </w:p>
    <w:p>
      <w:pPr>
        <w:spacing w:after="0"/>
        <w:ind w:left="0"/>
        <w:jc w:val="both"/>
      </w:pPr>
      <w:r>
        <w:rPr>
          <w:rFonts w:ascii="Times New Roman"/>
          <w:b w:val="false"/>
          <w:i w:val="false"/>
          <w:color w:val="000000"/>
          <w:sz w:val="28"/>
        </w:rPr>
        <w:t>
      4. Мамандардың консультациялары</w:t>
      </w:r>
    </w:p>
    <w:p>
      <w:pPr>
        <w:spacing w:after="0"/>
        <w:ind w:left="0"/>
        <w:jc w:val="both"/>
      </w:pPr>
      <w:r>
        <w:rPr>
          <w:rFonts w:ascii="Times New Roman"/>
          <w:b w:val="false"/>
          <w:i w:val="false"/>
          <w:color w:val="000000"/>
          <w:sz w:val="28"/>
        </w:rPr>
        <w:t>
      5. Емдеу-профилактикалық іс-шаралар</w:t>
      </w:r>
    </w:p>
    <w:p>
      <w:pPr>
        <w:spacing w:after="0"/>
        <w:ind w:left="0"/>
        <w:jc w:val="both"/>
      </w:pPr>
      <w:r>
        <w:rPr>
          <w:rFonts w:ascii="Times New Roman"/>
          <w:b w:val="false"/>
          <w:i w:val="false"/>
          <w:color w:val="000000"/>
          <w:sz w:val="28"/>
        </w:rPr>
        <w:t>
      Дәрiгер: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2- қосымша парақ</w:t>
            </w:r>
          </w:p>
        </w:tc>
      </w:tr>
    </w:tbl>
    <w:bookmarkStart w:name="z93" w:id="50"/>
    <w:p>
      <w:pPr>
        <w:spacing w:after="0"/>
        <w:ind w:left="0"/>
        <w:jc w:val="left"/>
      </w:pPr>
      <w:r>
        <w:rPr>
          <w:rFonts w:ascii="Times New Roman"/>
          <w:b/>
          <w:i w:val="false"/>
          <w:color w:val="000000"/>
        </w:rPr>
        <w:t xml:space="preserve"> Акушер-гинеколог дәрігердің қабылдауы (әрбір қабылдау кезінде толтырылады)</w:t>
      </w:r>
    </w:p>
    <w:bookmarkEnd w:id="50"/>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1. Шағымдар</w:t>
      </w:r>
    </w:p>
    <w:p>
      <w:pPr>
        <w:spacing w:after="0"/>
        <w:ind w:left="0"/>
        <w:jc w:val="both"/>
      </w:pPr>
      <w:r>
        <w:rPr>
          <w:rFonts w:ascii="Times New Roman"/>
          <w:b w:val="false"/>
          <w:i w:val="false"/>
          <w:color w:val="000000"/>
          <w:sz w:val="28"/>
        </w:rPr>
        <w:t>
      2. Жалпы жағдайы (қанағаттандырылған)</w:t>
      </w:r>
    </w:p>
    <w:p>
      <w:pPr>
        <w:spacing w:after="0"/>
        <w:ind w:left="0"/>
        <w:jc w:val="both"/>
      </w:pPr>
      <w:r>
        <w:rPr>
          <w:rFonts w:ascii="Times New Roman"/>
          <w:b w:val="false"/>
          <w:i w:val="false"/>
          <w:color w:val="000000"/>
          <w:sz w:val="28"/>
        </w:rPr>
        <w:t>
      3. АҚ</w:t>
      </w:r>
    </w:p>
    <w:p>
      <w:pPr>
        <w:spacing w:after="0"/>
        <w:ind w:left="0"/>
        <w:jc w:val="both"/>
      </w:pPr>
      <w:r>
        <w:rPr>
          <w:rFonts w:ascii="Times New Roman"/>
          <w:b w:val="false"/>
          <w:i w:val="false"/>
          <w:color w:val="000000"/>
          <w:sz w:val="28"/>
        </w:rPr>
        <w:t>
      4. Тері</w:t>
      </w:r>
    </w:p>
    <w:p>
      <w:pPr>
        <w:spacing w:after="0"/>
        <w:ind w:left="0"/>
        <w:jc w:val="both"/>
      </w:pPr>
      <w:r>
        <w:rPr>
          <w:rFonts w:ascii="Times New Roman"/>
          <w:b w:val="false"/>
          <w:i w:val="false"/>
          <w:color w:val="000000"/>
          <w:sz w:val="28"/>
        </w:rPr>
        <w:t>
      5. Ісіну</w:t>
      </w:r>
    </w:p>
    <w:p>
      <w:pPr>
        <w:spacing w:after="0"/>
        <w:ind w:left="0"/>
        <w:jc w:val="both"/>
      </w:pPr>
      <w:r>
        <w:rPr>
          <w:rFonts w:ascii="Times New Roman"/>
          <w:b w:val="false"/>
          <w:i w:val="false"/>
          <w:color w:val="000000"/>
          <w:sz w:val="28"/>
        </w:rPr>
        <w:t>
      6. Пульс</w:t>
      </w:r>
    </w:p>
    <w:p>
      <w:pPr>
        <w:spacing w:after="0"/>
        <w:ind w:left="0"/>
        <w:jc w:val="both"/>
      </w:pPr>
      <w:r>
        <w:rPr>
          <w:rFonts w:ascii="Times New Roman"/>
          <w:b w:val="false"/>
          <w:i w:val="false"/>
          <w:color w:val="000000"/>
          <w:sz w:val="28"/>
        </w:rPr>
        <w:t>
      7. Іші (жұмсақ, ауырсынусыз)</w:t>
      </w:r>
    </w:p>
    <w:p>
      <w:pPr>
        <w:spacing w:after="0"/>
        <w:ind w:left="0"/>
        <w:jc w:val="both"/>
      </w:pPr>
      <w:r>
        <w:rPr>
          <w:rFonts w:ascii="Times New Roman"/>
          <w:b w:val="false"/>
          <w:i w:val="false"/>
          <w:color w:val="000000"/>
          <w:sz w:val="28"/>
        </w:rPr>
        <w:t>
      8. Жатыр (қалыпты тонус, гипертонус)</w:t>
      </w:r>
    </w:p>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66802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Акушерлік сыртқы зерттеулер:</w:t>
      </w:r>
    </w:p>
    <w:p>
      <w:pPr>
        <w:spacing w:after="0"/>
        <w:ind w:left="0"/>
        <w:jc w:val="both"/>
      </w:pPr>
      <w:r>
        <w:rPr>
          <w:rFonts w:ascii="Times New Roman"/>
          <w:b w:val="false"/>
          <w:i w:val="false"/>
          <w:color w:val="000000"/>
          <w:sz w:val="28"/>
        </w:rPr>
        <w:t>
      1. жатыр түбі биіктігі: см.</w:t>
      </w:r>
    </w:p>
    <w:p>
      <w:pPr>
        <w:spacing w:after="0"/>
        <w:ind w:left="0"/>
        <w:jc w:val="both"/>
      </w:pPr>
      <w:r>
        <w:rPr>
          <w:rFonts w:ascii="Times New Roman"/>
          <w:b w:val="false"/>
          <w:i w:val="false"/>
          <w:color w:val="000000"/>
          <w:sz w:val="28"/>
        </w:rPr>
        <w:t>
      2. Ұрықтың орналасуы</w:t>
      </w:r>
    </w:p>
    <w:p>
      <w:pPr>
        <w:spacing w:after="0"/>
        <w:ind w:left="0"/>
        <w:jc w:val="both"/>
      </w:pPr>
      <w:r>
        <w:rPr>
          <w:rFonts w:ascii="Times New Roman"/>
          <w:b w:val="false"/>
          <w:i w:val="false"/>
          <w:color w:val="000000"/>
          <w:sz w:val="28"/>
        </w:rPr>
        <w:t>
      3. Іштегі баланың жүрек қағысы</w:t>
      </w:r>
    </w:p>
    <w:p>
      <w:pPr>
        <w:spacing w:after="0"/>
        <w:ind w:left="0"/>
        <w:jc w:val="both"/>
      </w:pPr>
      <w:r>
        <w:rPr>
          <w:rFonts w:ascii="Times New Roman"/>
          <w:b w:val="false"/>
          <w:i w:val="false"/>
          <w:color w:val="000000"/>
          <w:sz w:val="28"/>
        </w:rPr>
        <w:t>
      4. ЖЖЖ мин – қағыс</w:t>
      </w:r>
    </w:p>
    <w:p>
      <w:pPr>
        <w:spacing w:after="0"/>
        <w:ind w:left="0"/>
        <w:jc w:val="both"/>
      </w:pPr>
      <w:r>
        <w:rPr>
          <w:rFonts w:ascii="Times New Roman"/>
          <w:b w:val="false"/>
          <w:i w:val="false"/>
          <w:color w:val="000000"/>
          <w:sz w:val="28"/>
        </w:rPr>
        <w:t>
      5. Басқа ағзалары</w:t>
      </w:r>
    </w:p>
    <w:p>
      <w:pPr>
        <w:spacing w:after="0"/>
        <w:ind w:left="0"/>
        <w:jc w:val="both"/>
      </w:pPr>
      <w:r>
        <w:rPr>
          <w:rFonts w:ascii="Times New Roman"/>
          <w:b w:val="false"/>
          <w:i w:val="false"/>
          <w:color w:val="000000"/>
          <w:sz w:val="28"/>
        </w:rPr>
        <w:t>
      6. Несептің шығуы</w:t>
      </w:r>
    </w:p>
    <w:p>
      <w:pPr>
        <w:spacing w:after="0"/>
        <w:ind w:left="0"/>
        <w:jc w:val="both"/>
      </w:pPr>
      <w:r>
        <w:rPr>
          <w:rFonts w:ascii="Times New Roman"/>
          <w:b w:val="false"/>
          <w:i w:val="false"/>
          <w:color w:val="000000"/>
          <w:sz w:val="28"/>
        </w:rPr>
        <w:t>
      7. Нәжіс</w:t>
      </w:r>
    </w:p>
    <w:p>
      <w:pPr>
        <w:spacing w:after="0"/>
        <w:ind w:left="0"/>
        <w:jc w:val="both"/>
      </w:pPr>
      <w:r>
        <w:rPr>
          <w:rFonts w:ascii="Times New Roman"/>
          <w:b w:val="false"/>
          <w:i w:val="false"/>
          <w:color w:val="000000"/>
          <w:sz w:val="28"/>
        </w:rPr>
        <w:t>
      8. Жүктілік апта</w:t>
      </w:r>
    </w:p>
    <w:p>
      <w:pPr>
        <w:spacing w:after="0"/>
        <w:ind w:left="0"/>
        <w:jc w:val="both"/>
      </w:pPr>
      <w:r>
        <w:rPr>
          <w:rFonts w:ascii="Times New Roman"/>
          <w:b w:val="false"/>
          <w:i w:val="false"/>
          <w:color w:val="000000"/>
          <w:sz w:val="28"/>
        </w:rPr>
        <w:t>
      9. Тексерулер:</w:t>
      </w:r>
    </w:p>
    <w:p>
      <w:pPr>
        <w:spacing w:after="0"/>
        <w:ind w:left="0"/>
        <w:jc w:val="both"/>
      </w:pPr>
      <w:r>
        <w:rPr>
          <w:rFonts w:ascii="Times New Roman"/>
          <w:b w:val="false"/>
          <w:i w:val="false"/>
          <w:color w:val="000000"/>
          <w:sz w:val="28"/>
        </w:rPr>
        <w:t>
      10. Ұсыныстар:</w:t>
      </w:r>
    </w:p>
    <w:p>
      <w:pPr>
        <w:spacing w:after="0"/>
        <w:ind w:left="0"/>
        <w:jc w:val="both"/>
      </w:pPr>
      <w:r>
        <w:rPr>
          <w:rFonts w:ascii="Times New Roman"/>
          <w:b w:val="false"/>
          <w:i w:val="false"/>
          <w:color w:val="000000"/>
          <w:sz w:val="28"/>
        </w:rPr>
        <w:t>
      Дәрiгер: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3-қосымша парақ</w:t>
            </w:r>
          </w:p>
        </w:tc>
      </w:tr>
    </w:tbl>
    <w:bookmarkStart w:name="z95" w:id="51"/>
    <w:p>
      <w:pPr>
        <w:spacing w:after="0"/>
        <w:ind w:left="0"/>
        <w:jc w:val="left"/>
      </w:pPr>
      <w:r>
        <w:rPr>
          <w:rFonts w:ascii="Times New Roman"/>
          <w:b/>
          <w:i w:val="false"/>
          <w:color w:val="000000"/>
        </w:rPr>
        <w:t xml:space="preserve"> Зертханалық және диагностикалық қарап-тексеру нәтижелері</w:t>
      </w:r>
    </w:p>
    <w:bookmarkEnd w:id="51"/>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Зертханалық зерттеулер:</w:t>
      </w:r>
    </w:p>
    <w:p>
      <w:pPr>
        <w:spacing w:after="0"/>
        <w:ind w:left="0"/>
        <w:jc w:val="both"/>
      </w:pPr>
      <w:r>
        <w:rPr>
          <w:rFonts w:ascii="Times New Roman"/>
          <w:b w:val="false"/>
          <w:i w:val="false"/>
          <w:color w:val="000000"/>
          <w:sz w:val="28"/>
        </w:rPr>
        <w:t>
      Жүктілік апта</w:t>
      </w:r>
    </w:p>
    <w:p>
      <w:pPr>
        <w:spacing w:after="0"/>
        <w:ind w:left="0"/>
        <w:jc w:val="both"/>
      </w:pPr>
      <w:r>
        <w:rPr>
          <w:rFonts w:ascii="Times New Roman"/>
          <w:b w:val="false"/>
          <w:i w:val="false"/>
          <w:color w:val="000000"/>
          <w:sz w:val="28"/>
        </w:rPr>
        <w:t>
      RW 1</w:t>
      </w:r>
    </w:p>
    <w:p>
      <w:pPr>
        <w:spacing w:after="0"/>
        <w:ind w:left="0"/>
        <w:jc w:val="both"/>
      </w:pPr>
      <w:r>
        <w:rPr>
          <w:rFonts w:ascii="Times New Roman"/>
          <w:b w:val="false"/>
          <w:i w:val="false"/>
          <w:color w:val="000000"/>
          <w:sz w:val="28"/>
        </w:rPr>
        <w:t>
      RW 2</w:t>
      </w:r>
    </w:p>
    <w:p>
      <w:pPr>
        <w:spacing w:after="0"/>
        <w:ind w:left="0"/>
        <w:jc w:val="both"/>
      </w:pPr>
      <w:r>
        <w:rPr>
          <w:rFonts w:ascii="Times New Roman"/>
          <w:b w:val="false"/>
          <w:i w:val="false"/>
          <w:color w:val="000000"/>
          <w:sz w:val="28"/>
        </w:rPr>
        <w:t>
      АИТВ-1 (ақпараттандырылған келісім бойынша)</w:t>
      </w:r>
    </w:p>
    <w:p>
      <w:pPr>
        <w:spacing w:after="0"/>
        <w:ind w:left="0"/>
        <w:jc w:val="both"/>
      </w:pPr>
      <w:r>
        <w:rPr>
          <w:rFonts w:ascii="Times New Roman"/>
          <w:b w:val="false"/>
          <w:i w:val="false"/>
          <w:color w:val="000000"/>
          <w:sz w:val="28"/>
        </w:rPr>
        <w:t>
      АИТВ-2 (ақпараттандырылған келісім бойынша)</w:t>
      </w:r>
    </w:p>
    <w:p>
      <w:pPr>
        <w:spacing w:after="0"/>
        <w:ind w:left="0"/>
        <w:jc w:val="both"/>
      </w:pPr>
      <w:r>
        <w:rPr>
          <w:rFonts w:ascii="Times New Roman"/>
          <w:b w:val="false"/>
          <w:i w:val="false"/>
          <w:color w:val="000000"/>
          <w:sz w:val="28"/>
        </w:rPr>
        <w:t>
      Гепатит В маркерлері</w:t>
      </w:r>
    </w:p>
    <w:p>
      <w:pPr>
        <w:spacing w:after="0"/>
        <w:ind w:left="0"/>
        <w:jc w:val="both"/>
      </w:pPr>
      <w:r>
        <w:rPr>
          <w:rFonts w:ascii="Times New Roman"/>
          <w:b w:val="false"/>
          <w:i w:val="false"/>
          <w:color w:val="000000"/>
          <w:sz w:val="28"/>
        </w:rPr>
        <w:t>
      Микроскопия сүртіндісі (көрсетілімдер бойынша)</w:t>
      </w:r>
    </w:p>
    <w:p>
      <w:pPr>
        <w:spacing w:after="0"/>
        <w:ind w:left="0"/>
        <w:jc w:val="both"/>
      </w:pPr>
      <w:r>
        <w:rPr>
          <w:rFonts w:ascii="Times New Roman"/>
          <w:b w:val="false"/>
          <w:i w:val="false"/>
          <w:color w:val="000000"/>
          <w:sz w:val="28"/>
        </w:rPr>
        <w:t>
      Онкоцитологияға сүртінді (көрсетілімдер бойынша)</w:t>
      </w:r>
    </w:p>
    <w:p>
      <w:pPr>
        <w:spacing w:after="0"/>
        <w:ind w:left="0"/>
        <w:jc w:val="both"/>
      </w:pPr>
      <w:r>
        <w:rPr>
          <w:rFonts w:ascii="Times New Roman"/>
          <w:b w:val="false"/>
          <w:i w:val="false"/>
          <w:color w:val="000000"/>
          <w:sz w:val="28"/>
        </w:rPr>
        <w:t>
      3. Пренаталдық скрининг</w:t>
      </w:r>
    </w:p>
    <w:p>
      <w:pPr>
        <w:spacing w:after="0"/>
        <w:ind w:left="0"/>
        <w:jc w:val="both"/>
      </w:pPr>
      <w:r>
        <w:rPr>
          <w:rFonts w:ascii="Times New Roman"/>
          <w:b w:val="false"/>
          <w:i w:val="false"/>
          <w:color w:val="000000"/>
          <w:sz w:val="28"/>
        </w:rPr>
        <w:t>
      Биохимиялық скрининг</w:t>
      </w:r>
    </w:p>
    <w:p>
      <w:pPr>
        <w:spacing w:after="0"/>
        <w:ind w:left="0"/>
        <w:jc w:val="both"/>
      </w:pPr>
      <w:r>
        <w:rPr>
          <w:rFonts w:ascii="Times New Roman"/>
          <w:b w:val="false"/>
          <w:i w:val="false"/>
          <w:color w:val="000000"/>
          <w:sz w:val="28"/>
        </w:rPr>
        <w:t>
      Өткізу мерзімі</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Тексерудің нәтижелері</w:t>
      </w:r>
    </w:p>
    <w:p>
      <w:pPr>
        <w:spacing w:after="0"/>
        <w:ind w:left="0"/>
        <w:jc w:val="both"/>
      </w:pPr>
      <w:r>
        <w:rPr>
          <w:rFonts w:ascii="Times New Roman"/>
          <w:b w:val="false"/>
          <w:i w:val="false"/>
          <w:color w:val="000000"/>
          <w:sz w:val="28"/>
        </w:rPr>
        <w:t>
      Ультрадыбыстық скрининг</w:t>
      </w:r>
    </w:p>
    <w:p>
      <w:pPr>
        <w:spacing w:after="0"/>
        <w:ind w:left="0"/>
        <w:jc w:val="both"/>
      </w:pPr>
      <w:r>
        <w:rPr>
          <w:rFonts w:ascii="Times New Roman"/>
          <w:b w:val="false"/>
          <w:i w:val="false"/>
          <w:color w:val="000000"/>
          <w:sz w:val="28"/>
        </w:rPr>
        <w:t>
      Өткізу мерзімі</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Тексерудің нәтижелері</w:t>
      </w:r>
    </w:p>
    <w:p>
      <w:pPr>
        <w:spacing w:after="0"/>
        <w:ind w:left="0"/>
        <w:jc w:val="both"/>
      </w:pPr>
      <w:r>
        <w:rPr>
          <w:rFonts w:ascii="Times New Roman"/>
          <w:b w:val="false"/>
          <w:i w:val="false"/>
          <w:color w:val="000000"/>
          <w:sz w:val="28"/>
        </w:rPr>
        <w:t>
      Кардиотокографиялық зерттеу</w:t>
      </w:r>
    </w:p>
    <w:p>
      <w:pPr>
        <w:spacing w:after="0"/>
        <w:ind w:left="0"/>
        <w:jc w:val="both"/>
      </w:pPr>
      <w:r>
        <w:rPr>
          <w:rFonts w:ascii="Times New Roman"/>
          <w:b w:val="false"/>
          <w:i w:val="false"/>
          <w:color w:val="000000"/>
          <w:sz w:val="28"/>
        </w:rPr>
        <w:t>
      Доплерометрия</w:t>
      </w:r>
    </w:p>
    <w:p>
      <w:pPr>
        <w:spacing w:after="0"/>
        <w:ind w:left="0"/>
        <w:jc w:val="both"/>
      </w:pPr>
      <w:r>
        <w:rPr>
          <w:rFonts w:ascii="Times New Roman"/>
          <w:b w:val="false"/>
          <w:i w:val="false"/>
          <w:color w:val="000000"/>
          <w:sz w:val="28"/>
        </w:rPr>
        <w:t>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4-қосымша парақ</w:t>
            </w:r>
          </w:p>
        </w:tc>
      </w:tr>
    </w:tbl>
    <w:bookmarkStart w:name="z97" w:id="52"/>
    <w:p>
      <w:pPr>
        <w:spacing w:after="0"/>
        <w:ind w:left="0"/>
        <w:jc w:val="left"/>
      </w:pPr>
      <w:r>
        <w:rPr>
          <w:rFonts w:ascii="Times New Roman"/>
          <w:b/>
          <w:i w:val="false"/>
          <w:color w:val="000000"/>
        </w:rPr>
        <w:t xml:space="preserve"> Мамандардың консультациясы</w:t>
      </w:r>
    </w:p>
    <w:bookmarkEnd w:id="52"/>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Кеңес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идентификаторы</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ұстанымынан, ұсыныстардан тұрады. Консилиум мүшесінің ерекше позициясы болғанда,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5-қосымша парақ</w:t>
            </w:r>
          </w:p>
        </w:tc>
      </w:tr>
    </w:tbl>
    <w:bookmarkStart w:name="z99" w:id="53"/>
    <w:p>
      <w:pPr>
        <w:spacing w:after="0"/>
        <w:ind w:left="0"/>
        <w:jc w:val="left"/>
      </w:pPr>
      <w:r>
        <w:rPr>
          <w:rFonts w:ascii="Times New Roman"/>
          <w:b/>
          <w:i w:val="false"/>
          <w:color w:val="000000"/>
        </w:rPr>
        <w:t xml:space="preserve"> Босануға дайындау</w:t>
      </w:r>
    </w:p>
    <w:bookmarkEnd w:id="53"/>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w:t>
      </w:r>
    </w:p>
    <w:p>
      <w:pPr>
        <w:spacing w:after="0"/>
        <w:ind w:left="0"/>
        <w:jc w:val="both"/>
      </w:pPr>
      <w:r>
        <w:rPr>
          <w:rFonts w:ascii="Times New Roman"/>
          <w:b w:val="false"/>
          <w:i w:val="false"/>
          <w:color w:val="000000"/>
          <w:sz w:val="28"/>
        </w:rPr>
        <w:t>
      3. Сабақтардың тақырыбы</w:t>
      </w:r>
    </w:p>
    <w:p>
      <w:pPr>
        <w:spacing w:after="0"/>
        <w:ind w:left="0"/>
        <w:jc w:val="both"/>
      </w:pPr>
      <w:r>
        <w:rPr>
          <w:rFonts w:ascii="Times New Roman"/>
          <w:b w:val="false"/>
          <w:i w:val="false"/>
          <w:color w:val="000000"/>
          <w:sz w:val="28"/>
        </w:rPr>
        <w:t>
      4. Серіктің келуі</w:t>
      </w:r>
    </w:p>
    <w:p>
      <w:pPr>
        <w:spacing w:after="0"/>
        <w:ind w:left="0"/>
        <w:jc w:val="both"/>
      </w:pPr>
      <w:r>
        <w:rPr>
          <w:rFonts w:ascii="Times New Roman"/>
          <w:b w:val="false"/>
          <w:i w:val="false"/>
          <w:color w:val="000000"/>
          <w:sz w:val="28"/>
        </w:rPr>
        <w:t>
      5.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6-қосымша парақ</w:t>
            </w:r>
          </w:p>
        </w:tc>
      </w:tr>
    </w:tbl>
    <w:bookmarkStart w:name="z101" w:id="54"/>
    <w:p>
      <w:pPr>
        <w:spacing w:after="0"/>
        <w:ind w:left="0"/>
        <w:jc w:val="left"/>
      </w:pPr>
      <w:r>
        <w:rPr>
          <w:rFonts w:ascii="Times New Roman"/>
          <w:b/>
          <w:i w:val="false"/>
          <w:color w:val="000000"/>
        </w:rPr>
        <w:t xml:space="preserve"> Патронаждық қаралуы</w:t>
      </w:r>
    </w:p>
    <w:bookmarkEnd w:id="54"/>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Жалпы жағдайы (ісінуі)</w:t>
      </w:r>
    </w:p>
    <w:p>
      <w:pPr>
        <w:spacing w:after="0"/>
        <w:ind w:left="0"/>
        <w:jc w:val="both"/>
      </w:pPr>
      <w:r>
        <w:rPr>
          <w:rFonts w:ascii="Times New Roman"/>
          <w:b w:val="false"/>
          <w:i w:val="false"/>
          <w:color w:val="000000"/>
          <w:sz w:val="28"/>
        </w:rPr>
        <w:t>
      5. АҚ</w:t>
      </w:r>
    </w:p>
    <w:p>
      <w:pPr>
        <w:spacing w:after="0"/>
        <w:ind w:left="0"/>
        <w:jc w:val="both"/>
      </w:pPr>
      <w:r>
        <w:rPr>
          <w:rFonts w:ascii="Times New Roman"/>
          <w:b w:val="false"/>
          <w:i w:val="false"/>
          <w:color w:val="000000"/>
          <w:sz w:val="28"/>
        </w:rPr>
        <w:t>
      6. Іштегі баланың орналасу</w:t>
      </w:r>
    </w:p>
    <w:p>
      <w:pPr>
        <w:spacing w:after="0"/>
        <w:ind w:left="0"/>
        <w:jc w:val="both"/>
      </w:pPr>
      <w:r>
        <w:rPr>
          <w:rFonts w:ascii="Times New Roman"/>
          <w:b w:val="false"/>
          <w:i w:val="false"/>
          <w:color w:val="000000"/>
          <w:sz w:val="28"/>
        </w:rPr>
        <w:t>
      7. Төмен орналасқан бөлігі</w:t>
      </w:r>
    </w:p>
    <w:p>
      <w:pPr>
        <w:spacing w:after="0"/>
        <w:ind w:left="0"/>
        <w:jc w:val="both"/>
      </w:pPr>
      <w:r>
        <w:rPr>
          <w:rFonts w:ascii="Times New Roman"/>
          <w:b w:val="false"/>
          <w:i w:val="false"/>
          <w:color w:val="000000"/>
          <w:sz w:val="28"/>
        </w:rPr>
        <w:t>
      8. Іштегі баланың жүрек қағысы</w:t>
      </w:r>
    </w:p>
    <w:p>
      <w:pPr>
        <w:spacing w:after="0"/>
        <w:ind w:left="0"/>
        <w:jc w:val="both"/>
      </w:pPr>
      <w:r>
        <w:rPr>
          <w:rFonts w:ascii="Times New Roman"/>
          <w:b w:val="false"/>
          <w:i w:val="false"/>
          <w:color w:val="000000"/>
          <w:sz w:val="28"/>
        </w:rPr>
        <w:t>
      9. Тұрмыстық жағдайлар</w:t>
      </w:r>
    </w:p>
    <w:p>
      <w:pPr>
        <w:spacing w:after="0"/>
        <w:ind w:left="0"/>
        <w:jc w:val="both"/>
      </w:pPr>
      <w:r>
        <w:rPr>
          <w:rFonts w:ascii="Times New Roman"/>
          <w:b w:val="false"/>
          <w:i w:val="false"/>
          <w:color w:val="000000"/>
          <w:sz w:val="28"/>
        </w:rPr>
        <w:t>
      10. Әлеуметтік саулық</w:t>
      </w:r>
    </w:p>
    <w:p>
      <w:pPr>
        <w:spacing w:after="0"/>
        <w:ind w:left="0"/>
        <w:jc w:val="both"/>
      </w:pPr>
      <w:r>
        <w:rPr>
          <w:rFonts w:ascii="Times New Roman"/>
          <w:b w:val="false"/>
          <w:i w:val="false"/>
          <w:color w:val="000000"/>
          <w:sz w:val="28"/>
        </w:rPr>
        <w:t>
      11. Әлеуметтік-құқықтық көмек (көрсетілімдер бойынша)</w:t>
      </w:r>
    </w:p>
    <w:p>
      <w:pPr>
        <w:spacing w:after="0"/>
        <w:ind w:left="0"/>
        <w:jc w:val="both"/>
      </w:pPr>
      <w:r>
        <w:rPr>
          <w:rFonts w:ascii="Times New Roman"/>
          <w:b w:val="false"/>
          <w:i w:val="false"/>
          <w:color w:val="000000"/>
          <w:sz w:val="28"/>
        </w:rPr>
        <w:t>
      12. Босануға психологиялық-профилактикалық дайындық</w:t>
      </w:r>
    </w:p>
    <w:p>
      <w:pPr>
        <w:spacing w:after="0"/>
        <w:ind w:left="0"/>
        <w:jc w:val="both"/>
      </w:pPr>
      <w:r>
        <w:rPr>
          <w:rFonts w:ascii="Times New Roman"/>
          <w:b w:val="false"/>
          <w:i w:val="false"/>
          <w:color w:val="000000"/>
          <w:sz w:val="28"/>
        </w:rPr>
        <w:t>
      13. Нәтижесі</w:t>
      </w:r>
    </w:p>
    <w:p>
      <w:pPr>
        <w:spacing w:after="0"/>
        <w:ind w:left="0"/>
        <w:jc w:val="both"/>
      </w:pPr>
      <w:r>
        <w:rPr>
          <w:rFonts w:ascii="Times New Roman"/>
          <w:b w:val="false"/>
          <w:i w:val="false"/>
          <w:color w:val="000000"/>
          <w:sz w:val="28"/>
        </w:rPr>
        <w:t>
      14. Ұсыныстар</w:t>
      </w:r>
    </w:p>
    <w:p>
      <w:pPr>
        <w:spacing w:after="0"/>
        <w:ind w:left="0"/>
        <w:jc w:val="both"/>
      </w:pPr>
      <w:r>
        <w:rPr>
          <w:rFonts w:ascii="Times New Roman"/>
          <w:b w:val="false"/>
          <w:i w:val="false"/>
          <w:color w:val="000000"/>
          <w:sz w:val="28"/>
        </w:rPr>
        <w:t>
      Дәрігер: Т.А.Ә. (бар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7-қосымша парақ</w:t>
            </w:r>
          </w:p>
        </w:tc>
      </w:tr>
    </w:tbl>
    <w:bookmarkStart w:name="z103" w:id="55"/>
    <w:p>
      <w:pPr>
        <w:spacing w:after="0"/>
        <w:ind w:left="0"/>
        <w:jc w:val="left"/>
      </w:pPr>
      <w:r>
        <w:rPr>
          <w:rFonts w:ascii="Times New Roman"/>
          <w:b/>
          <w:i w:val="false"/>
          <w:color w:val="000000"/>
        </w:rPr>
        <w:t xml:space="preserve"> Босануға дейін/босанғаннан кейін уақытша еңбекке жарамсыздық парағын беру</w:t>
      </w:r>
    </w:p>
    <w:bookmarkEnd w:id="55"/>
    <w:p>
      <w:pPr>
        <w:spacing w:after="0"/>
        <w:ind w:left="0"/>
        <w:jc w:val="both"/>
      </w:pPr>
      <w:r>
        <w:rPr>
          <w:rFonts w:ascii="Times New Roman"/>
          <w:b w:val="false"/>
          <w:i w:val="false"/>
          <w:color w:val="000000"/>
          <w:sz w:val="28"/>
        </w:rPr>
        <w:t>
      1. Жүктілігіне байланысты демалыс</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Еңбекке жарамсыздық парағы №</w:t>
      </w:r>
    </w:p>
    <w:p>
      <w:pPr>
        <w:spacing w:after="0"/>
        <w:ind w:left="0"/>
        <w:jc w:val="both"/>
      </w:pPr>
      <w:r>
        <w:rPr>
          <w:rFonts w:ascii="Times New Roman"/>
          <w:b w:val="false"/>
          <w:i w:val="false"/>
          <w:color w:val="000000"/>
          <w:sz w:val="28"/>
        </w:rPr>
        <w:t>
      2. Босануы</w:t>
      </w:r>
    </w:p>
    <w:p>
      <w:pPr>
        <w:spacing w:after="0"/>
        <w:ind w:left="0"/>
        <w:jc w:val="both"/>
      </w:pPr>
      <w:r>
        <w:rPr>
          <w:rFonts w:ascii="Times New Roman"/>
          <w:b w:val="false"/>
          <w:i w:val="false"/>
          <w:color w:val="000000"/>
          <w:sz w:val="28"/>
        </w:rPr>
        <w:t>
      Босанды</w:t>
      </w:r>
    </w:p>
    <w:p>
      <w:pPr>
        <w:spacing w:after="0"/>
        <w:ind w:left="0"/>
        <w:jc w:val="both"/>
      </w:pPr>
      <w:r>
        <w:rPr>
          <w:rFonts w:ascii="Times New Roman"/>
          <w:b w:val="false"/>
          <w:i w:val="false"/>
          <w:color w:val="000000"/>
          <w:sz w:val="28"/>
        </w:rPr>
        <w:t>
      3. Босану асқынумен өткенде берілетін босанудан кейінгі қосымша демалыс күні</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4. Еңбекке жарамсыздық парағы №</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Босанудан кейінгі эпикриз</w:t>
      </w:r>
    </w:p>
    <w:p>
      <w:pPr>
        <w:spacing w:after="0"/>
        <w:ind w:left="0"/>
        <w:jc w:val="both"/>
      </w:pPr>
      <w:r>
        <w:rPr>
          <w:rFonts w:ascii="Times New Roman"/>
          <w:b w:val="false"/>
          <w:i w:val="false"/>
          <w:color w:val="000000"/>
          <w:sz w:val="28"/>
        </w:rPr>
        <w:t>
      1. Босану/аборт күні</w:t>
      </w:r>
    </w:p>
    <w:p>
      <w:pPr>
        <w:spacing w:after="0"/>
        <w:ind w:left="0"/>
        <w:jc w:val="both"/>
      </w:pPr>
      <w:r>
        <w:rPr>
          <w:rFonts w:ascii="Times New Roman"/>
          <w:b w:val="false"/>
          <w:i w:val="false"/>
          <w:color w:val="000000"/>
          <w:sz w:val="28"/>
        </w:rPr>
        <w:t>
      2. Осы жүктіліктің асқынуы</w:t>
      </w:r>
    </w:p>
    <w:p>
      <w:pPr>
        <w:spacing w:after="0"/>
        <w:ind w:left="0"/>
        <w:jc w:val="both"/>
      </w:pPr>
      <w:r>
        <w:rPr>
          <w:rFonts w:ascii="Times New Roman"/>
          <w:b w:val="false"/>
          <w:i w:val="false"/>
          <w:color w:val="000000"/>
          <w:sz w:val="28"/>
        </w:rPr>
        <w:t>
      3. Экстрагениталдық аурулар код наименование</w:t>
      </w:r>
    </w:p>
    <w:p>
      <w:pPr>
        <w:spacing w:after="0"/>
        <w:ind w:left="0"/>
        <w:jc w:val="both"/>
      </w:pPr>
      <w:r>
        <w:rPr>
          <w:rFonts w:ascii="Times New Roman"/>
          <w:b w:val="false"/>
          <w:i w:val="false"/>
          <w:color w:val="000000"/>
          <w:sz w:val="28"/>
        </w:rPr>
        <w:t>
      4. Жүктіліктің аяқталуы</w:t>
      </w:r>
    </w:p>
    <w:p>
      <w:pPr>
        <w:spacing w:after="0"/>
        <w:ind w:left="0"/>
        <w:jc w:val="both"/>
      </w:pPr>
      <w:r>
        <w:rPr>
          <w:rFonts w:ascii="Times New Roman"/>
          <w:b w:val="false"/>
          <w:i w:val="false"/>
          <w:color w:val="000000"/>
          <w:sz w:val="28"/>
        </w:rPr>
        <w:t>
      5. Босану ерешеліктері</w:t>
      </w:r>
    </w:p>
    <w:p>
      <w:pPr>
        <w:spacing w:after="0"/>
        <w:ind w:left="0"/>
        <w:jc w:val="both"/>
      </w:pPr>
      <w:r>
        <w:rPr>
          <w:rFonts w:ascii="Times New Roman"/>
          <w:b w:val="false"/>
          <w:i w:val="false"/>
          <w:color w:val="000000"/>
          <w:sz w:val="28"/>
        </w:rPr>
        <w:t>
      6. Нәресте салмағы бойы</w:t>
      </w:r>
    </w:p>
    <w:p>
      <w:pPr>
        <w:spacing w:after="0"/>
        <w:ind w:left="0"/>
        <w:jc w:val="both"/>
      </w:pPr>
      <w:r>
        <w:rPr>
          <w:rFonts w:ascii="Times New Roman"/>
          <w:b w:val="false"/>
          <w:i w:val="false"/>
          <w:color w:val="000000"/>
          <w:sz w:val="28"/>
        </w:rPr>
        <w:t>
      7. Ауруханада болуы немен аяқталды:</w:t>
      </w:r>
    </w:p>
    <w:p>
      <w:pPr>
        <w:spacing w:after="0"/>
        <w:ind w:left="0"/>
        <w:jc w:val="both"/>
      </w:pPr>
      <w:r>
        <w:rPr>
          <w:rFonts w:ascii="Times New Roman"/>
          <w:b w:val="false"/>
          <w:i w:val="false"/>
          <w:color w:val="000000"/>
          <w:sz w:val="28"/>
        </w:rPr>
        <w:t>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7-қосымша парақ</w:t>
            </w:r>
          </w:p>
        </w:tc>
      </w:tr>
    </w:tbl>
    <w:bookmarkStart w:name="z105" w:id="56"/>
    <w:p>
      <w:pPr>
        <w:spacing w:after="0"/>
        <w:ind w:left="0"/>
        <w:jc w:val="left"/>
      </w:pPr>
      <w:r>
        <w:rPr>
          <w:rFonts w:ascii="Times New Roman"/>
          <w:b/>
          <w:i w:val="false"/>
          <w:color w:val="000000"/>
        </w:rPr>
        <w:t xml:space="preserve"> Босанған әйелді бақылау (күнделік)</w:t>
      </w:r>
    </w:p>
    <w:bookmarkEnd w:id="56"/>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Жалпы қарау-п-тексеру</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Зертханалық қарап-тексеру нәтижесі</w:t>
      </w:r>
    </w:p>
    <w:p>
      <w:pPr>
        <w:spacing w:after="0"/>
        <w:ind w:left="0"/>
        <w:jc w:val="both"/>
      </w:pPr>
      <w:r>
        <w:rPr>
          <w:rFonts w:ascii="Times New Roman"/>
          <w:b w:val="false"/>
          <w:i w:val="false"/>
          <w:color w:val="000000"/>
          <w:sz w:val="28"/>
        </w:rPr>
        <w:t>
      5. Ұсынымдар, консультациялар</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 077/е "Жүкті және жаңа босанған әйелдің жеке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both"/>
      </w:pPr>
      <w:r>
        <w:rPr>
          <w:rFonts w:ascii="Times New Roman"/>
          <w:b w:val="false"/>
          <w:i w:val="false"/>
          <w:color w:val="000000"/>
          <w:sz w:val="28"/>
        </w:rPr>
        <w:t>
      "Рецепт №" № 078/е нысаны</w:t>
      </w:r>
    </w:p>
    <w:p>
      <w:pPr>
        <w:spacing w:after="0"/>
        <w:ind w:left="0"/>
        <w:jc w:val="both"/>
      </w:pPr>
      <w:r>
        <w:rPr>
          <w:rFonts w:ascii="Times New Roman"/>
          <w:b w:val="false"/>
          <w:i w:val="false"/>
          <w:color w:val="000000"/>
          <w:sz w:val="28"/>
        </w:rPr>
        <w:t>
      Күні мен уақыты</w:t>
      </w:r>
    </w:p>
    <w:p>
      <w:pPr>
        <w:spacing w:after="0"/>
        <w:ind w:left="0"/>
        <w:jc w:val="both"/>
      </w:pPr>
      <w:r>
        <w:rPr>
          <w:rFonts w:ascii="Times New Roman"/>
          <w:b w:val="false"/>
          <w:i w:val="false"/>
          <w:color w:val="000000"/>
          <w:sz w:val="28"/>
        </w:rPr>
        <w:t>
      Кімге арналған</w:t>
      </w:r>
    </w:p>
    <w:p>
      <w:pPr>
        <w:spacing w:after="0"/>
        <w:ind w:left="0"/>
        <w:jc w:val="both"/>
      </w:pPr>
      <w:r>
        <w:rPr>
          <w:rFonts w:ascii="Times New Roman"/>
          <w:b w:val="false"/>
          <w:i w:val="false"/>
          <w:color w:val="000000"/>
          <w:sz w:val="28"/>
        </w:rPr>
        <w:t>
      Өтеу түрі</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Пациенттің тегі, аты, әкесінің аты (бар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Үйінің мекенжайы</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Дәрігердің тегі, аты, әкесінің аты (бар болған жағдайда), идентификаторы</w:t>
      </w:r>
    </w:p>
    <w:p>
      <w:pPr>
        <w:spacing w:after="0"/>
        <w:ind w:left="0"/>
        <w:jc w:val="both"/>
      </w:pPr>
      <w:r>
        <w:rPr>
          <w:rFonts w:ascii="Times New Roman"/>
          <w:b w:val="false"/>
          <w:i w:val="false"/>
          <w:color w:val="000000"/>
          <w:sz w:val="28"/>
        </w:rPr>
        <w:t>
      Rp.</w:t>
      </w:r>
    </w:p>
    <w:p>
      <w:pPr>
        <w:spacing w:after="0"/>
        <w:ind w:left="0"/>
        <w:jc w:val="both"/>
      </w:pPr>
      <w:r>
        <w:rPr>
          <w:rFonts w:ascii="Times New Roman"/>
          <w:b w:val="false"/>
          <w:i w:val="false"/>
          <w:color w:val="000000"/>
          <w:sz w:val="28"/>
        </w:rPr>
        <w:t>
      Халықаралық патенттелмеген атауы</w:t>
      </w:r>
    </w:p>
    <w:p>
      <w:pPr>
        <w:spacing w:after="0"/>
        <w:ind w:left="0"/>
        <w:jc w:val="both"/>
      </w:pPr>
      <w:r>
        <w:rPr>
          <w:rFonts w:ascii="Times New Roman"/>
          <w:b w:val="false"/>
          <w:i w:val="false"/>
          <w:color w:val="000000"/>
          <w:sz w:val="28"/>
        </w:rPr>
        <w:t>
      D.T.D.</w:t>
      </w:r>
    </w:p>
    <w:p>
      <w:pPr>
        <w:spacing w:after="0"/>
        <w:ind w:left="0"/>
        <w:jc w:val="both"/>
      </w:pPr>
      <w:r>
        <w:rPr>
          <w:rFonts w:ascii="Times New Roman"/>
          <w:b w:val="false"/>
          <w:i w:val="false"/>
          <w:color w:val="000000"/>
          <w:sz w:val="28"/>
        </w:rPr>
        <w:t>
      D.S.</w:t>
      </w:r>
    </w:p>
    <w:p>
      <w:pPr>
        <w:spacing w:after="0"/>
        <w:ind w:left="0"/>
        <w:jc w:val="both"/>
      </w:pPr>
      <w:r>
        <w:rPr>
          <w:rFonts w:ascii="Times New Roman"/>
          <w:b w:val="false"/>
          <w:i w:val="false"/>
          <w:color w:val="000000"/>
          <w:sz w:val="28"/>
        </w:rPr>
        <w:t>
      Рецепт дейін жарамды</w:t>
      </w:r>
    </w:p>
    <w:p>
      <w:pPr>
        <w:spacing w:after="0"/>
        <w:ind w:left="0"/>
        <w:jc w:val="both"/>
      </w:pPr>
      <w:r>
        <w:rPr>
          <w:rFonts w:ascii="Times New Roman"/>
          <w:b w:val="false"/>
          <w:i w:val="false"/>
          <w:color w:val="000000"/>
          <w:sz w:val="28"/>
        </w:rPr>
        <w:t>
      Телефон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 күту үшiн жұмыстан уақытша босату туралы №______анықтама" № 079/е нысанының тексеру талоны</w:t>
            </w:r>
          </w:p>
          <w:p>
            <w:pPr>
              <w:spacing w:after="20"/>
              <w:ind w:left="20"/>
              <w:jc w:val="both"/>
            </w:pPr>
            <w:r>
              <w:rPr>
                <w:rFonts w:ascii="Times New Roman"/>
                <w:b w:val="false"/>
                <w:i w:val="false"/>
                <w:color w:val="000000"/>
                <w:sz w:val="20"/>
              </w:rPr>
              <w:t>
Берiлген күнi</w:t>
            </w:r>
          </w:p>
          <w:p>
            <w:pPr>
              <w:spacing w:after="20"/>
              <w:ind w:left="20"/>
              <w:jc w:val="both"/>
            </w:pPr>
            <w:r>
              <w:rPr>
                <w:rFonts w:ascii="Times New Roman"/>
                <w:b w:val="false"/>
                <w:i w:val="false"/>
                <w:color w:val="000000"/>
                <w:sz w:val="20"/>
              </w:rPr>
              <w:t>
Жұмыстан босатылған адамның тегi, аты, әкесiнiң аты (бар болған жағдайда)</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Мекенжайы</w:t>
            </w:r>
          </w:p>
          <w:p>
            <w:pPr>
              <w:spacing w:after="20"/>
              <w:ind w:left="20"/>
              <w:jc w:val="both"/>
            </w:pPr>
            <w:r>
              <w:rPr>
                <w:rFonts w:ascii="Times New Roman"/>
                <w:b w:val="false"/>
                <w:i w:val="false"/>
                <w:color w:val="000000"/>
                <w:sz w:val="20"/>
              </w:rPr>
              <w:t>
Баламен туыстығы</w:t>
            </w:r>
          </w:p>
          <w:p>
            <w:pPr>
              <w:spacing w:after="20"/>
              <w:ind w:left="20"/>
              <w:jc w:val="both"/>
            </w:pPr>
            <w:r>
              <w:rPr>
                <w:rFonts w:ascii="Times New Roman"/>
                <w:b w:val="false"/>
                <w:i w:val="false"/>
                <w:color w:val="000000"/>
                <w:sz w:val="20"/>
              </w:rPr>
              <w:t>
Бала туралы мәлiметтер тегi, аты, жасы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Мектепке дейiнгi ұйым, мектеп</w:t>
            </w:r>
          </w:p>
          <w:p>
            <w:pPr>
              <w:spacing w:after="20"/>
              <w:ind w:left="20"/>
              <w:jc w:val="both"/>
            </w:pPr>
            <w:r>
              <w:rPr>
                <w:rFonts w:ascii="Times New Roman"/>
                <w:b w:val="false"/>
                <w:i w:val="false"/>
                <w:color w:val="000000"/>
                <w:sz w:val="20"/>
              </w:rPr>
              <w:t>
Жұмыстан босатылды кк/аа/жж бастап</w:t>
            </w:r>
          </w:p>
          <w:p>
            <w:pPr>
              <w:spacing w:after="20"/>
              <w:ind w:left="20"/>
              <w:jc w:val="both"/>
            </w:pPr>
            <w:r>
              <w:rPr>
                <w:rFonts w:ascii="Times New Roman"/>
                <w:b w:val="false"/>
                <w:i w:val="false"/>
                <w:color w:val="000000"/>
                <w:sz w:val="20"/>
              </w:rPr>
              <w:t>
кк/аа/жж дейiн</w:t>
            </w:r>
          </w:p>
          <w:p>
            <w:pPr>
              <w:spacing w:after="20"/>
              <w:ind w:left="20"/>
              <w:jc w:val="both"/>
            </w:pPr>
            <w:r>
              <w:rPr>
                <w:rFonts w:ascii="Times New Roman"/>
                <w:b w:val="false"/>
                <w:i w:val="false"/>
                <w:color w:val="000000"/>
                <w:sz w:val="20"/>
              </w:rPr>
              <w:t>
Анықтаманы берген адамның аты, әкесiнiң аты (бар болған жағдайда), идентификаторы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үшiн жұмыстан уақытша босату туралы №______анықтама" № 079/е нысаны</w:t>
            </w:r>
          </w:p>
          <w:p>
            <w:pPr>
              <w:spacing w:after="20"/>
              <w:ind w:left="20"/>
              <w:jc w:val="both"/>
            </w:pPr>
            <w:r>
              <w:rPr>
                <w:rFonts w:ascii="Times New Roman"/>
                <w:b w:val="false"/>
                <w:i w:val="false"/>
                <w:color w:val="000000"/>
                <w:sz w:val="20"/>
              </w:rPr>
              <w:t>
Берiлген күнi</w:t>
            </w:r>
          </w:p>
          <w:p>
            <w:pPr>
              <w:spacing w:after="20"/>
              <w:ind w:left="20"/>
              <w:jc w:val="both"/>
            </w:pPr>
            <w:r>
              <w:rPr>
                <w:rFonts w:ascii="Times New Roman"/>
                <w:b w:val="false"/>
                <w:i w:val="false"/>
                <w:color w:val="000000"/>
                <w:sz w:val="20"/>
              </w:rPr>
              <w:t>
Азаматқа берiлдi</w:t>
            </w:r>
          </w:p>
          <w:p>
            <w:pPr>
              <w:spacing w:after="20"/>
              <w:ind w:left="20"/>
              <w:jc w:val="both"/>
            </w:pPr>
            <w:r>
              <w:rPr>
                <w:rFonts w:ascii="Times New Roman"/>
                <w:b w:val="false"/>
                <w:i w:val="false"/>
                <w:color w:val="000000"/>
                <w:sz w:val="20"/>
              </w:rPr>
              <w:t>
оның ауру баланы күту үшiн жұмыстан босатуға мұқтаж екендiгi туралы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Бала туралы мәлiметтер</w:t>
            </w:r>
          </w:p>
          <w:p>
            <w:pPr>
              <w:spacing w:after="20"/>
              <w:ind w:left="20"/>
              <w:jc w:val="both"/>
            </w:pPr>
            <w:r>
              <w:rPr>
                <w:rFonts w:ascii="Times New Roman"/>
                <w:b w:val="false"/>
                <w:i w:val="false"/>
                <w:color w:val="000000"/>
                <w:sz w:val="20"/>
              </w:rPr>
              <w:t>
тегi, аты, жасы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Мектепке дейiнгi ұйым, мектеп</w:t>
            </w:r>
          </w:p>
          <w:p>
            <w:pPr>
              <w:spacing w:after="20"/>
              <w:ind w:left="20"/>
              <w:jc w:val="both"/>
            </w:pPr>
            <w:r>
              <w:rPr>
                <w:rFonts w:ascii="Times New Roman"/>
                <w:b w:val="false"/>
                <w:i w:val="false"/>
                <w:color w:val="000000"/>
                <w:sz w:val="20"/>
              </w:rPr>
              <w:t>
Анықтаманы берген адамның аты, әкесiнiң аты (бар болған жағдайда), идентификаторы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 079/е.н. артқы бетi </w:t>
      </w:r>
    </w:p>
    <w:p>
      <w:pPr>
        <w:spacing w:after="0"/>
        <w:ind w:left="0"/>
        <w:jc w:val="both"/>
      </w:pPr>
      <w:r>
        <w:rPr>
          <w:rFonts w:ascii="Times New Roman"/>
          <w:b w:val="false"/>
          <w:i w:val="false"/>
          <w:color w:val="000000"/>
          <w:sz w:val="28"/>
        </w:rPr>
        <w:t>
      Жұмыстан босатылуы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дәрiгердiң лауазымы мен тегi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Жұмысқа кiрiсуi кк/аа/жж бастап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идентификаторы</w:t>
            </w:r>
          </w:p>
        </w:tc>
      </w:tr>
    </w:tbl>
    <w:p>
      <w:pPr>
        <w:spacing w:after="0"/>
        <w:ind w:left="0"/>
        <w:jc w:val="left"/>
      </w:pPr>
      <w:r>
        <w:rPr>
          <w:rFonts w:ascii="Times New Roman"/>
          <w:b/>
          <w:i w:val="false"/>
          <w:color w:val="000000"/>
        </w:rPr>
        <w:t xml:space="preserve"> "Амбулаториялық келу кезінде есепке алу нысаны" № 080/е нысаны</w:t>
      </w:r>
    </w:p>
    <w:p>
      <w:pPr>
        <w:spacing w:after="0"/>
        <w:ind w:left="0"/>
        <w:jc w:val="both"/>
      </w:pPr>
      <w:r>
        <w:rPr>
          <w:rFonts w:ascii="Times New Roman"/>
          <w:b w:val="false"/>
          <w:i w:val="false"/>
          <w:color w:val="000000"/>
          <w:sz w:val="28"/>
        </w:rPr>
        <w:t>
      1. Келу уақыты мен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Келу себебі</w:t>
      </w:r>
    </w:p>
    <w:p>
      <w:pPr>
        <w:spacing w:after="0"/>
        <w:ind w:left="0"/>
        <w:jc w:val="both"/>
      </w:pPr>
      <w:r>
        <w:rPr>
          <w:rFonts w:ascii="Times New Roman"/>
          <w:b w:val="false"/>
          <w:i w:val="false"/>
          <w:color w:val="000000"/>
          <w:sz w:val="28"/>
        </w:rPr>
        <w:t>
      11. Диагнозы</w:t>
      </w:r>
    </w:p>
    <w:p>
      <w:pPr>
        <w:spacing w:after="0"/>
        <w:ind w:left="0"/>
        <w:jc w:val="both"/>
      </w:pPr>
      <w:r>
        <w:rPr>
          <w:rFonts w:ascii="Times New Roman"/>
          <w:b w:val="false"/>
          <w:i w:val="false"/>
          <w:color w:val="000000"/>
          <w:sz w:val="28"/>
        </w:rPr>
        <w:t>
      12. Көрсетілгіен көмек түрі</w:t>
      </w:r>
    </w:p>
    <w:p>
      <w:pPr>
        <w:spacing w:after="0"/>
        <w:ind w:left="0"/>
        <w:jc w:val="both"/>
      </w:pPr>
      <w:r>
        <w:rPr>
          <w:rFonts w:ascii="Times New Roman"/>
          <w:b w:val="false"/>
          <w:i w:val="false"/>
          <w:color w:val="000000"/>
          <w:sz w:val="28"/>
        </w:rPr>
        <w:t>
      13. Медициналық қызметкердің тегі аты әкесінің аты (бар болған жағдайда), идентификаторы</w:t>
      </w:r>
    </w:p>
    <w:p>
      <w:pPr>
        <w:spacing w:after="0"/>
        <w:ind w:left="0"/>
        <w:jc w:val="left"/>
      </w:pPr>
      <w:r>
        <w:rPr>
          <w:rFonts w:ascii="Times New Roman"/>
          <w:b/>
          <w:i w:val="false"/>
          <w:color w:val="000000"/>
        </w:rPr>
        <w:t xml:space="preserve"> "Туберкулезді күдік тудырған пациенттарды тіркеу журналы" № ТБ 081/е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Қаралған күні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дейін ДАГ қорытындылар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кейін ДАГ қорытындылар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жолдау күні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қорытындысы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нәтижесі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Антибактериалды препараттарды тағайындаған күн, атауы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ескертпе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диагнозын қою күні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Аяқталған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ҚМ* - Қақырық микроскопиясы ФГ/РГ** - флюорография, рентгенография Xpert – Xpert MTB/Rif</w:t>
      </w:r>
    </w:p>
    <w:p>
      <w:pPr>
        <w:spacing w:after="0"/>
        <w:ind w:left="0"/>
        <w:jc w:val="left"/>
      </w:pPr>
      <w:r>
        <w:rPr>
          <w:rFonts w:ascii="Times New Roman"/>
          <w:b/>
          <w:i w:val="false"/>
          <w:color w:val="000000"/>
        </w:rPr>
        <w:t xml:space="preserve"> "Диспансерлік контингентті бақылау картасы" № ТБ 082/е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коды_______________ЖСН</w:t>
            </w:r>
          </w:p>
          <w:p>
            <w:pPr>
              <w:spacing w:after="20"/>
              <w:ind w:left="20"/>
              <w:jc w:val="both"/>
            </w:pPr>
            <w:r>
              <w:rPr>
                <w:rFonts w:ascii="Times New Roman"/>
                <w:b w:val="false"/>
                <w:i w:val="false"/>
                <w:color w:val="000000"/>
                <w:sz w:val="20"/>
              </w:rPr>
              <w:t>
1. Контингент түрі</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күдікті белсенді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белсенді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белсенді емес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қатынаста болған: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КДТ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ТБ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КАДТ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МБТ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МБТ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нормергия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гиперергиялық әсері</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БЦЖ жанама әсері</w:t>
            </w:r>
          </w:p>
          <w:p>
            <w:pPr>
              <w:spacing w:after="20"/>
              <w:ind w:left="20"/>
              <w:jc w:val="both"/>
            </w:pPr>
            <w:r>
              <w:rPr>
                <w:rFonts w:ascii="Times New Roman"/>
                <w:b w:val="false"/>
                <w:i w:val="false"/>
                <w:color w:val="000000"/>
                <w:sz w:val="20"/>
              </w:rPr>
              <w:t>
2. Жеке мәліметтері</w:t>
            </w:r>
          </w:p>
          <w:p>
            <w:pPr>
              <w:spacing w:after="20"/>
              <w:ind w:left="20"/>
              <w:jc w:val="both"/>
            </w:pPr>
            <w:r>
              <w:rPr>
                <w:rFonts w:ascii="Times New Roman"/>
                <w:b w:val="false"/>
                <w:i w:val="false"/>
                <w:color w:val="000000"/>
                <w:sz w:val="20"/>
              </w:rPr>
              <w:t>
Тегі Фамилия Аты Имя</w:t>
            </w:r>
          </w:p>
          <w:p>
            <w:pPr>
              <w:spacing w:after="20"/>
              <w:ind w:left="20"/>
              <w:jc w:val="both"/>
            </w:pPr>
            <w:r>
              <w:rPr>
                <w:rFonts w:ascii="Times New Roman"/>
                <w:b w:val="false"/>
                <w:i w:val="false"/>
                <w:color w:val="000000"/>
                <w:sz w:val="20"/>
              </w:rPr>
              <w:t>
Әкесінің аты (бар болған жағдайда) Отчество</w:t>
            </w:r>
          </w:p>
          <w:p>
            <w:pPr>
              <w:spacing w:after="20"/>
              <w:ind w:left="20"/>
              <w:jc w:val="both"/>
            </w:pPr>
            <w:r>
              <w:rPr>
                <w:rFonts w:ascii="Times New Roman"/>
                <w:b w:val="false"/>
                <w:i w:val="false"/>
                <w:color w:val="000000"/>
                <w:sz w:val="20"/>
              </w:rPr>
              <w:t>
Тіркеу №</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е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ә</w:t>
            </w:r>
          </w:p>
          <w:p>
            <w:pPr>
              <w:spacing w:after="20"/>
              <w:ind w:left="20"/>
              <w:jc w:val="both"/>
            </w:pPr>
            <w:r>
              <w:rPr>
                <w:rFonts w:ascii="Times New Roman"/>
                <w:b w:val="false"/>
                <w:i w:val="false"/>
                <w:color w:val="000000"/>
                <w:sz w:val="20"/>
              </w:rPr>
              <w:t>
Жасы</w:t>
            </w:r>
          </w:p>
          <w:p>
            <w:pPr>
              <w:spacing w:after="20"/>
              <w:ind w:left="20"/>
              <w:jc w:val="both"/>
            </w:pPr>
            <w:r>
              <w:rPr>
                <w:rFonts w:ascii="Times New Roman"/>
                <w:b w:val="false"/>
                <w:i w:val="false"/>
                <w:color w:val="000000"/>
                <w:sz w:val="20"/>
              </w:rPr>
              <w:t>
Ұлты</w:t>
            </w:r>
          </w:p>
          <w:p>
            <w:pPr>
              <w:spacing w:after="20"/>
              <w:ind w:left="20"/>
              <w:jc w:val="both"/>
            </w:pPr>
            <w:r>
              <w:rPr>
                <w:rFonts w:ascii="Times New Roman"/>
                <w:b w:val="false"/>
                <w:i w:val="false"/>
                <w:color w:val="000000"/>
                <w:sz w:val="20"/>
              </w:rPr>
              <w:t>
Тұрғын</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қала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ауыл</w:t>
            </w:r>
          </w:p>
          <w:p>
            <w:pPr>
              <w:spacing w:after="20"/>
              <w:ind w:left="20"/>
              <w:jc w:val="both"/>
            </w:pPr>
            <w:r>
              <w:rPr>
                <w:rFonts w:ascii="Times New Roman"/>
                <w:b w:val="false"/>
                <w:i w:val="false"/>
                <w:color w:val="000000"/>
                <w:sz w:val="20"/>
              </w:rPr>
              <w:t>
Тұрғылықты мекенжайы</w:t>
            </w:r>
          </w:p>
          <w:p>
            <w:pPr>
              <w:spacing w:after="20"/>
              <w:ind w:left="20"/>
              <w:jc w:val="both"/>
            </w:pPr>
            <w:r>
              <w:rPr>
                <w:rFonts w:ascii="Times New Roman"/>
                <w:b w:val="false"/>
                <w:i w:val="false"/>
                <w:color w:val="000000"/>
                <w:sz w:val="20"/>
              </w:rPr>
              <w:t>
Жұмыс орны</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Сауықтырылуы:</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шипажайлы топ/</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санаторийлік балабақша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анаторийлік мектеп-интернат</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ТБ санаторийі Басталған күні Аяқталған күні Хирургиялық ем:</w:t>
            </w:r>
          </w:p>
          <w:p>
            <w:pPr>
              <w:spacing w:after="20"/>
              <w:ind w:left="20"/>
              <w:jc w:val="both"/>
            </w:pPr>
            <w:r>
              <w:rPr>
                <w:rFonts w:ascii="Times New Roman"/>
                <w:b w:val="false"/>
                <w:i w:val="false"/>
                <w:color w:val="000000"/>
                <w:sz w:val="20"/>
              </w:rPr>
              <w:t>
3. Зерттеу нәтижелері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Бактериологиялық зерттеу әдістері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Кестенің жалғасы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Сәулемен емдеу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Туберкулинодиагностикалау проба Мнту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Диспансерге жатқызылуы туралы мәлімет</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тобы (0; IА; IВ; IГ; II; IIIА; IIIБ)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алыну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 1 – I топқа ауыстырылды;</w:t>
            </w:r>
          </w:p>
          <w:p>
            <w:pPr>
              <w:spacing w:after="20"/>
              <w:ind w:left="20"/>
              <w:jc w:val="both"/>
            </w:pPr>
            <w:r>
              <w:rPr>
                <w:rFonts w:ascii="Times New Roman"/>
                <w:b w:val="false"/>
                <w:i w:val="false"/>
                <w:color w:val="000000"/>
                <w:sz w:val="20"/>
              </w:rPr>
              <w:t>
2 - II топқа ауыстырылды;</w:t>
            </w:r>
          </w:p>
          <w:p>
            <w:pPr>
              <w:spacing w:after="20"/>
              <w:ind w:left="20"/>
              <w:jc w:val="both"/>
            </w:pPr>
            <w:r>
              <w:rPr>
                <w:rFonts w:ascii="Times New Roman"/>
                <w:b w:val="false"/>
                <w:i w:val="false"/>
                <w:color w:val="000000"/>
                <w:sz w:val="20"/>
              </w:rPr>
              <w:t>
3 – III топқа ауыстырылды;</w:t>
            </w:r>
          </w:p>
          <w:p>
            <w:pPr>
              <w:spacing w:after="20"/>
              <w:ind w:left="20"/>
              <w:jc w:val="both"/>
            </w:pPr>
            <w:r>
              <w:rPr>
                <w:rFonts w:ascii="Times New Roman"/>
                <w:b w:val="false"/>
                <w:i w:val="false"/>
                <w:color w:val="000000"/>
                <w:sz w:val="20"/>
              </w:rPr>
              <w:t>
4 – ТБ қайтыс болуы;</w:t>
            </w:r>
          </w:p>
          <w:p>
            <w:pPr>
              <w:spacing w:after="20"/>
              <w:ind w:left="20"/>
              <w:jc w:val="both"/>
            </w:pPr>
            <w:r>
              <w:rPr>
                <w:rFonts w:ascii="Times New Roman"/>
                <w:b w:val="false"/>
                <w:i w:val="false"/>
                <w:color w:val="000000"/>
                <w:sz w:val="20"/>
              </w:rPr>
              <w:t>
5 – Басқа да себептерден қайтыс болуы;</w:t>
            </w:r>
          </w:p>
          <w:p>
            <w:pPr>
              <w:spacing w:after="20"/>
              <w:ind w:left="20"/>
              <w:jc w:val="both"/>
            </w:pPr>
            <w:r>
              <w:rPr>
                <w:rFonts w:ascii="Times New Roman"/>
                <w:b w:val="false"/>
                <w:i w:val="false"/>
                <w:color w:val="000000"/>
                <w:sz w:val="20"/>
              </w:rPr>
              <w:t>
6 – ТБ деп анықталмаған;</w:t>
            </w:r>
          </w:p>
          <w:p>
            <w:pPr>
              <w:spacing w:after="20"/>
              <w:ind w:left="20"/>
              <w:jc w:val="both"/>
            </w:pPr>
            <w:r>
              <w:rPr>
                <w:rFonts w:ascii="Times New Roman"/>
                <w:b w:val="false"/>
                <w:i w:val="false"/>
                <w:color w:val="000000"/>
                <w:sz w:val="20"/>
              </w:rPr>
              <w:t>
7 – Басқа мекемеге ауыстырылуы;</w:t>
            </w:r>
          </w:p>
          <w:p>
            <w:pPr>
              <w:spacing w:after="20"/>
              <w:ind w:left="20"/>
              <w:jc w:val="both"/>
            </w:pPr>
            <w:r>
              <w:rPr>
                <w:rFonts w:ascii="Times New Roman"/>
                <w:b w:val="false"/>
                <w:i w:val="false"/>
                <w:color w:val="000000"/>
                <w:sz w:val="20"/>
              </w:rPr>
              <w:t>
8 - Диспансерлік бақылаудан үзілді "ТБ белсенді емес"-12 ай, "ТБ белсенді"-6 ай, "0 топ"-4 ай</w:t>
            </w:r>
          </w:p>
          <w:p>
            <w:pPr>
              <w:spacing w:after="20"/>
              <w:ind w:left="20"/>
              <w:jc w:val="both"/>
            </w:pPr>
            <w:r>
              <w:rPr>
                <w:rFonts w:ascii="Times New Roman"/>
                <w:b w:val="false"/>
                <w:i w:val="false"/>
                <w:color w:val="000000"/>
                <w:sz w:val="20"/>
              </w:rPr>
              <w:t>
9 - Диспансерлік бақылаудан алынуы</w:t>
            </w:r>
          </w:p>
          <w:p>
            <w:pPr>
              <w:spacing w:after="20"/>
              <w:ind w:left="20"/>
              <w:jc w:val="both"/>
            </w:pPr>
            <w:r>
              <w:rPr>
                <w:rFonts w:ascii="Times New Roman"/>
                <w:b w:val="false"/>
                <w:i w:val="false"/>
                <w:color w:val="000000"/>
                <w:sz w:val="20"/>
              </w:rPr>
              <w:t>
Химиопрофилактика: ☐ ия ☐ жоқ Н (Изониазид) Н и Е (Изониазид и Этамбутол)</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Ем қабылдау мерзімі: 60 күн 90 күн 180 күн</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Бұл бөлімге белсенді бактерия бөліп тұратын пациенттарды тіркейді (ошақтың эпидемиологиялық тобына жататындар)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Ошақтың тобы(1;2;3)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алынғаны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алынды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Алыну себебі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 1-ІІ топқа ауыстырылғаны 2-басқа мекемеге ауыстырылуы 3-басқа да себептерден н/е ТБ қайтыс болуы 4- Эпидемиологиялық бақылаудан шығарылуы</w:t>
            </w:r>
          </w:p>
          <w:p>
            <w:pPr>
              <w:spacing w:after="20"/>
              <w:ind w:left="20"/>
              <w:jc w:val="both"/>
            </w:pPr>
          </w:p>
        </w:tc>
      </w:tr>
    </w:tbl>
    <w:p>
      <w:pPr>
        <w:spacing w:after="0"/>
        <w:ind w:left="0"/>
        <w:jc w:val="left"/>
      </w:pPr>
      <w:r>
        <w:rPr>
          <w:rFonts w:ascii="Times New Roman"/>
          <w:b/>
          <w:i w:val="false"/>
          <w:color w:val="000000"/>
        </w:rPr>
        <w:t xml:space="preserve">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 № 083/е нысаны</w:t>
      </w:r>
    </w:p>
    <w:p>
      <w:pPr>
        <w:spacing w:after="0"/>
        <w:ind w:left="0"/>
        <w:jc w:val="both"/>
      </w:pPr>
      <w:r>
        <w:rPr>
          <w:rFonts w:ascii="Times New Roman"/>
          <w:b w:val="false"/>
          <w:i w:val="false"/>
          <w:color w:val="000000"/>
          <w:sz w:val="28"/>
        </w:rPr>
        <w:t>
      "____" ____________ 20____ жыл</w:t>
      </w:r>
    </w:p>
    <w:p>
      <w:pPr>
        <w:spacing w:after="0"/>
        <w:ind w:left="0"/>
        <w:jc w:val="both"/>
      </w:pPr>
      <w:r>
        <w:rPr>
          <w:rFonts w:ascii="Times New Roman"/>
          <w:b w:val="false"/>
          <w:i w:val="false"/>
          <w:color w:val="000000"/>
          <w:sz w:val="28"/>
        </w:rPr>
        <w:t>
      Жеке тұлғаға берілді</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Жынысы</w:t>
      </w:r>
    </w:p>
    <w:p>
      <w:pPr>
        <w:spacing w:after="0"/>
        <w:ind w:left="0"/>
        <w:jc w:val="both"/>
      </w:pPr>
      <w:r>
        <w:rPr>
          <w:rFonts w:ascii="Times New Roman"/>
          <w:b w:val="false"/>
          <w:i w:val="false"/>
          <w:color w:val="000000"/>
          <w:sz w:val="28"/>
        </w:rPr>
        <w:t>
      Үйінің мекенжайы,</w:t>
      </w:r>
    </w:p>
    <w:p>
      <w:pPr>
        <w:spacing w:after="0"/>
        <w:ind w:left="0"/>
        <w:jc w:val="both"/>
      </w:pPr>
      <w:r>
        <w:rPr>
          <w:rFonts w:ascii="Times New Roman"/>
          <w:b w:val="false"/>
          <w:i w:val="false"/>
          <w:color w:val="000000"/>
          <w:sz w:val="28"/>
        </w:rPr>
        <w:t>
      телефоны</w:t>
      </w:r>
    </w:p>
    <w:p>
      <w:pPr>
        <w:spacing w:after="0"/>
        <w:ind w:left="0"/>
        <w:jc w:val="both"/>
      </w:pPr>
      <w:r>
        <w:rPr>
          <w:rFonts w:ascii="Times New Roman"/>
          <w:b w:val="false"/>
          <w:i w:val="false"/>
          <w:color w:val="000000"/>
          <w:sz w:val="28"/>
        </w:rPr>
        <w:t>
      Жұмыс орны</w:t>
      </w:r>
    </w:p>
    <w:p>
      <w:pPr>
        <w:spacing w:after="0"/>
        <w:ind w:left="0"/>
        <w:jc w:val="both"/>
      </w:pPr>
      <w:r>
        <w:rPr>
          <w:rFonts w:ascii="Times New Roman"/>
          <w:b w:val="false"/>
          <w:i w:val="false"/>
          <w:color w:val="000000"/>
          <w:sz w:val="28"/>
        </w:rPr>
        <w:t>
      Психиатр дәрігер қорытындысы: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(ТАӘ (бар болған жағдайда)) психиатр дәрігер қолы, мөр</w:t>
      </w:r>
    </w:p>
    <w:p>
      <w:pPr>
        <w:spacing w:after="0"/>
        <w:ind w:left="0"/>
        <w:jc w:val="both"/>
      </w:pPr>
      <w:r>
        <w:rPr>
          <w:rFonts w:ascii="Times New Roman"/>
          <w:b w:val="false"/>
          <w:i w:val="false"/>
          <w:color w:val="000000"/>
          <w:sz w:val="28"/>
        </w:rPr>
        <w:t>
      Мөр орны (ұйым)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w:t>
            </w:r>
            <w:r>
              <w:br/>
            </w:r>
            <w:r>
              <w:rPr>
                <w:rFonts w:ascii="Times New Roman"/>
                <w:b w:val="false"/>
                <w:i w:val="false"/>
                <w:color w:val="000000"/>
                <w:sz w:val="20"/>
              </w:rPr>
              <w:t>2024 жылғы 14 қарашадағы</w:t>
            </w:r>
            <w:r>
              <w:br/>
            </w:r>
            <w:r>
              <w:rPr>
                <w:rFonts w:ascii="Times New Roman"/>
                <w:b w:val="false"/>
                <w:i w:val="false"/>
                <w:color w:val="000000"/>
                <w:sz w:val="20"/>
              </w:rPr>
              <w:t>№ 95 Бұйрыққа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 бұйрығына</w:t>
            </w:r>
            <w:r>
              <w:br/>
            </w:r>
            <w:r>
              <w:rPr>
                <w:rFonts w:ascii="Times New Roman"/>
                <w:b w:val="false"/>
                <w:i w:val="false"/>
                <w:color w:val="000000"/>
                <w:sz w:val="20"/>
              </w:rPr>
              <w:t>7-қосымша</w:t>
            </w:r>
          </w:p>
        </w:tc>
      </w:tr>
    </w:tbl>
    <w:bookmarkStart w:name="z108" w:id="57"/>
    <w:p>
      <w:pPr>
        <w:spacing w:after="0"/>
        <w:ind w:left="0"/>
        <w:jc w:val="left"/>
      </w:pPr>
      <w:r>
        <w:rPr>
          <w:rFonts w:ascii="Times New Roman"/>
          <w:b/>
          <w:i w:val="false"/>
          <w:color w:val="000000"/>
        </w:rPr>
        <w:t xml:space="preserve"> Медицина кызметкерлерінің толтыруы үшін міндетті кұжаттаманың тізбесі Стационарда қолданылатын медициналық есепке алу құжаттамасы</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пациенттің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Патологиялы анатомиялық зерттеу хаттамасы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оның компоненттері және диагностикалық стандарттардың қозғалысын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Ретроплацентарлық қанды жинауды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Стационардың науқастар мен төсек қорының қозғалыстарын есепке алу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оның компоненттерін құюды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реципиенттерін есепке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Мәйіттердің келіп түсуі мен берілуін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өлiмдi констатациялау/ трансплантаттау үшін донор-мәйіттен ағзалар мен тіндерді алу/ми өлімі негізінде өлімді констатациялау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сүйек кемігін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донорлық тіндердің және (немесе) ағзалардың (ағзалардың бөліктері) паспорты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шыққанның статистикалық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 бөлiмшесiнiң (палатасының)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науқастың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IV санаттағы науқастың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науқастарды тіркеуді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Туберкулезбен ауыратын IV санаттағы науқастарды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препараттарды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bl>
    <w:p>
      <w:pPr>
        <w:spacing w:after="0"/>
        <w:ind w:left="0"/>
        <w:jc w:val="both"/>
      </w:pPr>
      <w:r>
        <w:rPr>
          <w:rFonts w:ascii="Times New Roman"/>
          <w:b w:val="false"/>
          <w:i w:val="false"/>
          <w:color w:val="000000"/>
          <w:sz w:val="28"/>
        </w:rPr>
        <w:t>
      1. Стационарлар мен амбулаториялық-емханалық ұйымдарында қолданылатын медициналық есепке алу құжаттамасының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Операциялар/манипуляцияларды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Босануларды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куәландыруды, анықтамалар беру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цитостатиктерді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бөлімшеде цитостатиктерді ерітуге өтінімдерді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Дәрігерлік-консультациялық комиссияның қорытындыларын жазу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 консультациялық комиссияның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Шетелдіктердің, азаматтығы жоқ адамдардың, мигранттардың, еңбекші-мигранттардың (соның ішінде ЕАЭҚ-ға мүше елдердің) денсаулығы жөніндегі медициналық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парақтарын тіркеу кітабы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СӨСҚ жөніндегі іс-шараларды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Мүгедектігі бар адамдарды тіркеу жене оңалту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Пациент/мүгедектігі бар адамды оңалтудың жеке бағдарламасының медициналық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Мәлiмдеме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Масаң болу немесе ішімдікті көп мөлшерде қолдану немесе есірткелік жіті уыттануымен масаң болуға байланысты әрекеттер салдарынан ауырған кезде уақытша еңбекке жарамсыздығы туралы анықтама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Студенттің, колледж, кәсіби-техникалық училище оқушысының мектепке, мектепке дейінгі балалар ұйымына барушы балалардың ауырғаны,карантинде болуы және басқа да келмеу себептері кезінде уақытша еңбекке жарамсыздығы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Анықтамаға бақылау талоны. Еңбекке уақытша жарамсыздық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Сотталған адамды психиатриялық куәландыру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туу туралы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Мәжбүрлеп емдеудегі тұлғаларды психиатриялық куәландырудың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амбулаториялық сот-психиатриялық сараптаманы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көрсету ақауларын есепке алу картасы (МҚАЕ)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болуы туралы медициналық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Перинаталдық өлім туралы медициналық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босанатын әйелдің алмасу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 өлі туған және 5 жасқа дейінгі қайтыс болған балаларды есепке алу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өлім-жітімін есепке алу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bl>
    <w:p>
      <w:pPr>
        <w:spacing w:after="0"/>
        <w:ind w:left="0"/>
        <w:jc w:val="both"/>
      </w:pPr>
      <w:r>
        <w:rPr>
          <w:rFonts w:ascii="Times New Roman"/>
          <w:b w:val="false"/>
          <w:i w:val="false"/>
          <w:color w:val="000000"/>
          <w:sz w:val="28"/>
        </w:rPr>
        <w:t>
      2. Амбулаториялық-емханалық ұйымдарында қолданылатын медициналық есепке алу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пациенттің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қабылдауына арналған талон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пациенттің статистикалық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қарап тексеру (скринингтің)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Дәрігерлерді үйге шақыртуды жазуды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меншік нысанындағы стоматологиялық ұйымдарда стоматолог дәрігердің терапевтік және хирургиялық қабылдаулар жұмысының жиынтық ведомосы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Стоматологиялық науқастың медициналық картасы (санацияны қоса алғанда)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Құтырмаға қарсы көмек алуға келгендер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 жасына дейінгі емдеу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Жүйелік емдеу үшін әскер жасына дейінгі жеке тізімі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Пациентті/клиентті және көрсетілген әлеуметтік қызметті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 психолог толтыратын пациенттің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ұйымдарға тіркеу талоны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екпелер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екпелердi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Вакциналар қозғаласының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 алуға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Санаторийлік - курорттық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санаторийіне жолдама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Сауықтыру лагерiне баратын мектеп оқушысына медициналық анықтамасы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(шет елге шығушыға)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басқаруға рұқсат алу туралы медициналық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 басқа жұмысқа ауыстыру туралы дәрігердің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(дәрігерлік кәсіби-консультативтік қорытынды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және қызметтік қаруды сатып алуға, сақтауға, сақтауға және алып жүруге рұқсат алу үшін медициналық қарап-тексеру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жаңа босанған әйелдің жеке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үшін жұмыстан уақытша босату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келу кезінде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күдік тудырған науқастарды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контингентті бақылау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p>
      <w:pPr>
        <w:spacing w:after="0"/>
        <w:ind w:left="0"/>
        <w:jc w:val="both"/>
      </w:pPr>
      <w:r>
        <w:rPr>
          <w:rFonts w:ascii="Times New Roman"/>
          <w:b w:val="false"/>
          <w:i w:val="false"/>
          <w:color w:val="000000"/>
          <w:sz w:val="28"/>
        </w:rPr>
        <w:t>
      3. Медициналық ұйымдардың басқа түрдегі медициналық құжаттамасын есепке алу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жұқтырғандарды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бригадасын шақырту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дәрігерге дабыл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авиация мобильдік бригадасын шақыру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станциясының (сырқатнамасына тігіледі) ілеспе парағы. Жедел медициналық жәрдем станциясының ілеспе парағының талоны (науқас ауруханадан шыққаннан немесе қайтыс болғаннан кейін жедел жәрдем станциясына жіберіледі)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авиация нысанында медициналық көмек ұсыну бойынша шақыруларды қабылдауды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ұшуға тапсырма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өтінім № 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үйіне балаларды қабылдауды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АИТВ-инфекциясын жұқтырған жүкті әйелдер мен жүктіліктің аяқталуын, АИТВ жұқтырған анадан туған баланы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қызметкерлерін зерттеп-қарауды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ЖҚТБ-мен ауыратын науқас немесе АИТВ-инфекциясын тасымалдаушысы болып табылатын адаммен құпия әңгімелесу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Бракераждық журнал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p>
      <w:pPr>
        <w:spacing w:after="0"/>
        <w:ind w:left="0"/>
        <w:jc w:val="both"/>
      </w:pPr>
      <w:r>
        <w:rPr>
          <w:rFonts w:ascii="Times New Roman"/>
          <w:b w:val="false"/>
          <w:i w:val="false"/>
          <w:color w:val="000000"/>
          <w:sz w:val="28"/>
        </w:rPr>
        <w:t>
      4. Медициналық ұйымдарының құрамындағы зертханалардың медициналық есепке алу құжаттама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зерттеу мен ажыратып алынған культуралардың химиятерапиялық препараттарға сезімталдығын анықтау нәтижелері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Ыдыстар мен қоректiк орталарды бақылау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Тағамнан улануларды микробиологиялық зерттеулердiң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Микрофлора мен антибиотиктерге сезiмталдығына микробиологиялық зерттеулер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стерильдiгiне микробиологиялық зерттеулер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Лабораториялық және диагностикалық зерттеулерді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Шайындылардың микробиологиялық зерттеулердің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ауруының уытты күл дақылын қайта себу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сынама қозғалысының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Сәйкессіздіктерді және қабылданған түзету шараларын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Қауіпті-сыни шамаларды анықтау және беру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зеттеулердің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сынамаларына микробиологиялық зерттеуді жүргізуді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орталарды даярлау және тексеру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бу (автоклав) стерилизаторларының жұмысын тексеру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Стерильдікке зерттеудің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Серологиялық зерттеулерді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Зертханашы дәрігердің күнделікті жұмысын есепке алу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Зертханада жасалған талдаулар санын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бақылау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Үлгілерді зерттеу үшін қабылдау-өткізу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 зертханалары үшін зертханалық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тіркеу журналы (туберкулезге қарсы ұйымдардың зертханалары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ТМБ дәріге сезімталдығын тестілеу нәтижелерінің зертханалық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p>
      <w:pPr>
        <w:spacing w:after="0"/>
        <w:ind w:left="0"/>
        <w:jc w:val="both"/>
      </w:pPr>
      <w:r>
        <w:rPr>
          <w:rFonts w:ascii="Times New Roman"/>
          <w:b w:val="false"/>
          <w:i w:val="false"/>
          <w:color w:val="000000"/>
          <w:sz w:val="28"/>
        </w:rPr>
        <w:t>
      5. Қан қызметі ұйымдарының медициналық есепке алу құжаттамасының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функцияны жүзеге асыру туралы жұмыс орны бойынша ұсыну үшін донорға анықтама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Биохимиялық және иммуногематологиялық зерттеулер тізімдемесінің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 үлгілерін бастапқы зерттеу нәтижелерін растау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донорының медициналық картасының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мен оның компоненттерінің донорлығына қатысу үшін өтініш берген адамдарды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HLA-зерттеулер нәтижелерін қабылдау, тіркеу және беру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Афереза әдісімен жаңа алынған қан және донорлық қан компоненттерінің дайындамасын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кезеңінде қан компоненттерінің қозғалысын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 компоненттерін өндіруді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өтінімдерді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кезеңінде жарамсыздығы бойынша қанды және оның компоненттерін есептен шығаруды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Карантиндегі плазманы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Карантиндегі плазманың қозғалыс ведомосі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ақылы және тегін негізде өтінім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беруді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беруді бөлу бойынша қанның, оның компоненттерінің, препараттардың және қан алмастырғыштардың қозғалысын есепке алу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есептен шығару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зерттеулер үшін келіп түскен қан үлгілерін тіркеу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 бастапқы зертханалық зерттеулер нәтижелері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консультациялық иммуногематологиялық зерттеулерді қабылдауды, тіркеуді және нәтижелерін беруді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(консервіленген) эритроциттерді дайындауды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қанның жеке іріктеулерін тіркеу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дейінгі биохимиялық зерттеулер нәтижелері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сарысулардың бастапқы-позитивті үлгілерін қайта зерттеуді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Гемотрансмиссиялық инфекцияларға ПТР оң нәтижелері бар донорларды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 қанын зертханалық тестілеу нәтижелері туралы есеп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нің маркерлеріне ИФА (ИХЛА) оң сарысулардың мониторингі журналын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компоненттерінің сапасын бақылау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қолы мен донорлардың шынтақ бүгілген терілерін өңдеу тиімділігінің бактериологиялық зерттеу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БМП мен криопреципитаттың сапасын бақылау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кезеңдерінде гемоөнімнің орнын ауыстыруға арналған жүкқұжаттың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өткізуге арналған жүкқұжаттың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беру бөлімшесінде қан компоненттерін есептен шығару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Гемотрансмиссивті инфекциялар маркерлеріне зерттеу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