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b61d1b" w14:textId="bb61d1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 есептілігі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 39 бұйрығына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Қаржы министрінің 2024 жылғы 25 қарашадағы № 783 бұйрығы. Қазақстан Республикасының Әділет министрлігінде 2024 жылғы 26 қарашада № 35407 болып тіркелді</w:t>
      </w:r>
    </w:p>
    <w:p>
      <w:pPr>
        <w:spacing w:after="0"/>
        <w:ind w:left="0"/>
        <w:jc w:val="both"/>
      </w:pPr>
      <w:bookmarkStart w:name="z1" w:id="0"/>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"Салық есептілігінің нысандарын және оларды жасау қағидаларын бекіту туралы" Қазақстан Республикасы Премьер-Министрінің Бірінші орынбасары – Қазақстан Республикасы Қаржы министрінің 2020 жылғы 20 қаңтардағы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19897 болып тіркелген) мынадай өзгерістер мен толықтырулар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бекітілген Корпоративтік табыс салығы бойынша салық есептілігін (декларацияны) жасау қағидаларында (100.00 нысан):</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17-тармақтың</w:t>
      </w:r>
      <w:r>
        <w:rPr>
          <w:rFonts w:ascii="Times New Roman"/>
          <w:b w:val="false"/>
          <w:i w:val="false"/>
          <w:color w:val="000000"/>
          <w:sz w:val="28"/>
        </w:rPr>
        <w:t xml:space="preserve"> 1) тармақшасында:</w:t>
      </w:r>
    </w:p>
    <w:bookmarkStart w:name="z5" w:id="3"/>
    <w:p>
      <w:pPr>
        <w:spacing w:after="0"/>
        <w:ind w:left="0"/>
        <w:jc w:val="both"/>
      </w:pPr>
      <w:r>
        <w:rPr>
          <w:rFonts w:ascii="Times New Roman"/>
          <w:b w:val="false"/>
          <w:i w:val="false"/>
          <w:color w:val="000000"/>
          <w:sz w:val="28"/>
        </w:rPr>
        <w:t>
      тоғызыншы және оныншы абзац мынадай редакцияда жазылсын:</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VIII-жолда Қазақстан Республикасының Әлеуметтік </w:t>
      </w:r>
      <w:r>
        <w:rPr>
          <w:rFonts w:ascii="Times New Roman"/>
          <w:b w:val="false"/>
          <w:i w:val="false"/>
          <w:color w:val="000000"/>
          <w:sz w:val="28"/>
        </w:rPr>
        <w:t>кодексіне</w:t>
      </w:r>
      <w:r>
        <w:rPr>
          <w:rFonts w:ascii="Times New Roman"/>
          <w:b w:val="false"/>
          <w:i w:val="false"/>
          <w:color w:val="000000"/>
          <w:sz w:val="28"/>
        </w:rPr>
        <w:t xml:space="preserve"> (бұдан әрі – Әлеуметтік кодекс) сәйкес алынған және жеке зейнетақы шоттарына жіберілген инвестициялық кіріс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IX-жолда Әлеуметтік </w:t>
      </w:r>
      <w:r>
        <w:rPr>
          <w:rFonts w:ascii="Times New Roman"/>
          <w:b w:val="false"/>
          <w:i w:val="false"/>
          <w:color w:val="000000"/>
          <w:sz w:val="28"/>
        </w:rPr>
        <w:t>кодекске</w:t>
      </w:r>
      <w:r>
        <w:rPr>
          <w:rFonts w:ascii="Times New Roman"/>
          <w:b w:val="false"/>
          <w:i w:val="false"/>
          <w:color w:val="000000"/>
          <w:sz w:val="28"/>
        </w:rPr>
        <w:t xml:space="preserve"> сәйкес алынған және Мемлекеттік әлеуметтік сақтандыру қорының активтерін ұлғайтуға бағытталған инвестициялық кірістер көрсетіледі;";</w:t>
      </w:r>
    </w:p>
    <w:bookmarkStart w:name="z8" w:id="4"/>
    <w:p>
      <w:pPr>
        <w:spacing w:after="0"/>
        <w:ind w:left="0"/>
        <w:jc w:val="both"/>
      </w:pPr>
      <w:r>
        <w:rPr>
          <w:rFonts w:ascii="Times New Roman"/>
          <w:b w:val="false"/>
          <w:i w:val="false"/>
          <w:color w:val="000000"/>
          <w:sz w:val="28"/>
        </w:rPr>
        <w:t xml:space="preserve">
      көрсетілген бұйрыққа 2-2-қосымшаға сәйкес бекітілген Корпоративтік табыс салығы бойынша салық есептілігін (декларацияны) жасау </w:t>
      </w:r>
      <w:r>
        <w:rPr>
          <w:rFonts w:ascii="Times New Roman"/>
          <w:b w:val="false"/>
          <w:i w:val="false"/>
          <w:color w:val="000000"/>
          <w:sz w:val="28"/>
        </w:rPr>
        <w:t>қағидаларынд</w:t>
      </w:r>
      <w:r>
        <w:rPr>
          <w:rFonts w:ascii="Times New Roman"/>
          <w:b w:val="false"/>
          <w:i w:val="false"/>
          <w:color w:val="000000"/>
          <w:sz w:val="28"/>
        </w:rPr>
        <w:t>а (100.00 нысан):</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"Корпоративтік табыс салығы бойынша декларация (100.00-нысан)" салық есептілігін жасау қағидалары (бұдан әрі – Қағидалар) "Салық және бюджетке төленетін басқа да міндетті төлемдер туралы" (бұдан әрі - Салық кодексі)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әзірленді және корпоративтік табыс салығын (бұдан әрі – КТС) есептеуге арналған "Корпоративтік табыс салығы бойынша декларация" салық есептілігінің нысанын (бұдан әрі – декларация) жасау тәртібін айқындайды. Декларацияны:</w:t>
      </w:r>
    </w:p>
    <w:p>
      <w:pPr>
        <w:spacing w:after="0"/>
        <w:ind w:left="0"/>
        <w:jc w:val="both"/>
      </w:pPr>
      <w:r>
        <w:rPr>
          <w:rFonts w:ascii="Times New Roman"/>
          <w:b w:val="false"/>
          <w:i w:val="false"/>
          <w:color w:val="000000"/>
          <w:sz w:val="28"/>
        </w:rPr>
        <w:t>
      мемлекеттік органдар;</w:t>
      </w:r>
    </w:p>
    <w:p>
      <w:pPr>
        <w:spacing w:after="0"/>
        <w:ind w:left="0"/>
        <w:jc w:val="both"/>
      </w:pPr>
      <w:r>
        <w:rPr>
          <w:rFonts w:ascii="Times New Roman"/>
          <w:b w:val="false"/>
          <w:i w:val="false"/>
          <w:color w:val="000000"/>
          <w:sz w:val="28"/>
        </w:rPr>
        <w:t>
      орта білім берудің мемлекеттік мектептері;</w:t>
      </w:r>
    </w:p>
    <w:p>
      <w:pPr>
        <w:spacing w:after="0"/>
        <w:ind w:left="0"/>
        <w:jc w:val="both"/>
      </w:pPr>
      <w:r>
        <w:rPr>
          <w:rFonts w:ascii="Times New Roman"/>
          <w:b w:val="false"/>
          <w:i w:val="false"/>
          <w:color w:val="000000"/>
          <w:sz w:val="28"/>
        </w:rPr>
        <w:t>
      110.00 немесе 150.00-нысандар бойынша декларацияны толтыратын жер қойнауын пайдаланушыларды қоспағанда, тұрақты мекеме арқылы Қазақстан Республикасында қызметті жүзеге асыратын резидент-заңды тұлғалар, бейрезидент - заңды тұлғалар жасайды.";</w:t>
      </w:r>
    </w:p>
    <w:bookmarkStart w:name="z237" w:id="5"/>
    <w:p>
      <w:pPr>
        <w:spacing w:after="0"/>
        <w:ind w:left="0"/>
        <w:jc w:val="both"/>
      </w:pPr>
      <w:r>
        <w:rPr>
          <w:rFonts w:ascii="Times New Roman"/>
          <w:b w:val="false"/>
          <w:i w:val="false"/>
          <w:color w:val="000000"/>
          <w:sz w:val="28"/>
        </w:rPr>
        <w:t>
      15-тармақтың 7) тармақшасы мынадай редакцияда жазылсын:</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"Астана халықаралық қаржы орталығы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(бұдан әрі – Конституциялық заң) сәйкес "Астана" халықаралық қаржы орталығының (бұдан әрі – АХҚО) қатысушысы;";</w:t>
      </w:r>
    </w:p>
    <w:bookmarkStart w:name="z11" w:id="6"/>
    <w:p>
      <w:pPr>
        <w:spacing w:after="0"/>
        <w:ind w:left="0"/>
        <w:jc w:val="both"/>
      </w:pPr>
      <w:r>
        <w:rPr>
          <w:rFonts w:ascii="Times New Roman"/>
          <w:b w:val="false"/>
          <w:i w:val="false"/>
          <w:color w:val="000000"/>
          <w:sz w:val="28"/>
        </w:rPr>
        <w:t>
      17-тармақтың 1) тармақшасында:</w:t>
      </w:r>
    </w:p>
    <w:bookmarkEnd w:id="6"/>
    <w:bookmarkStart w:name="z12" w:id="7"/>
    <w:p>
      <w:pPr>
        <w:spacing w:after="0"/>
        <w:ind w:left="0"/>
        <w:jc w:val="both"/>
      </w:pPr>
      <w:r>
        <w:rPr>
          <w:rFonts w:ascii="Times New Roman"/>
          <w:b w:val="false"/>
          <w:i w:val="false"/>
          <w:color w:val="000000"/>
          <w:sz w:val="28"/>
        </w:rPr>
        <w:t>
      тоғызыншы, оныншы, он бірінші, он екінші және он үшінші абзац мынадай редакцияда жазылсын:</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VIII-жолда Қазақстан Республикасының Әлеуметтік </w:t>
      </w:r>
      <w:r>
        <w:rPr>
          <w:rFonts w:ascii="Times New Roman"/>
          <w:b w:val="false"/>
          <w:i w:val="false"/>
          <w:color w:val="000000"/>
          <w:sz w:val="28"/>
        </w:rPr>
        <w:t>кодексіне</w:t>
      </w:r>
      <w:r>
        <w:rPr>
          <w:rFonts w:ascii="Times New Roman"/>
          <w:b w:val="false"/>
          <w:i w:val="false"/>
          <w:color w:val="000000"/>
          <w:sz w:val="28"/>
        </w:rPr>
        <w:t xml:space="preserve"> (бұдан әрі – Әлеуметтік кодекс) сәйкес алынған және жеке зейнетақы шоттарына жіберілген инвестициялық кіріс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IX-жолда Әлеуметтік </w:t>
      </w:r>
      <w:r>
        <w:rPr>
          <w:rFonts w:ascii="Times New Roman"/>
          <w:b w:val="false"/>
          <w:i w:val="false"/>
          <w:color w:val="000000"/>
          <w:sz w:val="28"/>
        </w:rPr>
        <w:t>кодекске</w:t>
      </w:r>
      <w:r>
        <w:rPr>
          <w:rFonts w:ascii="Times New Roman"/>
          <w:b w:val="false"/>
          <w:i w:val="false"/>
          <w:color w:val="000000"/>
          <w:sz w:val="28"/>
        </w:rPr>
        <w:t xml:space="preserve"> сәйкес алынған және Мемлекеттік әлеуметтік сақтандыру қорының активтерін ұлғайтуға бағытталған инвестициялық кірістер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X-жолда "Міндетті әлеуметтік медициналық сақтандыру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Міндетті әлеуметтік медициналық сақтандыру туралы Заң) сәйкес алынған және әлеуметтік медициналық сақтандыру қорының активтерін ұлғайтуға бағытталған инвестициялық кірістер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XI жолда "Инвестициялық және венчурлық қорлар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Инвестициялық және венчурлық қорлар туралы Заң) сәйкес инвестициялық қызметтен акционерлік инвестициялық қорлар алған және акционерлік инвестициялық қордың кастодианы есепке алған инвестициялық кірістері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XII жолда "Жобалық қаржыландыру және секьюритилендіру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арнайы қаржы компаниясы секьюритилендіру мәмілесі үшін алған қарызды талап ету құқығын беруден түскен кірістер көрсетіледі;";</w:t>
      </w:r>
    </w:p>
    <w:bookmarkStart w:name="z18" w:id="8"/>
    <w:p>
      <w:pPr>
        <w:spacing w:after="0"/>
        <w:ind w:left="0"/>
        <w:jc w:val="both"/>
      </w:pPr>
      <w:r>
        <w:rPr>
          <w:rFonts w:ascii="Times New Roman"/>
          <w:b w:val="false"/>
          <w:i w:val="false"/>
          <w:color w:val="000000"/>
          <w:sz w:val="28"/>
        </w:rPr>
        <w:t>
      жиырмасыншы, жиырма екінші және жиырма үшінші абзац мынадай редакцияда жазылсын:</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XIX-жолда "Бағалы қағаздар рыногы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құрылған исламның арнайы қаржы компаниясы алған қарызды талап ету құқығынан түскен кірістер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XXI-жолда бюджеттен тек трансұлттық корпорациялардың қатысуымен бірлескен кәсіпорындар құру үшін, сондай-ақ шетелдік инвестициялық қорларға үлестік қатысу үшін ғана нысаналы есептеу түрінде алынған, "Инновациялық технологиялар паркі" инновациялық кластері туралы" Қазақстан Республикасының </w:t>
      </w:r>
      <w:r>
        <w:rPr>
          <w:rFonts w:ascii="Times New Roman"/>
          <w:b w:val="false"/>
          <w:i w:val="false"/>
          <w:color w:val="000000"/>
          <w:sz w:val="28"/>
        </w:rPr>
        <w:t>Заңымен</w:t>
      </w:r>
      <w:r>
        <w:rPr>
          <w:rFonts w:ascii="Times New Roman"/>
          <w:b w:val="false"/>
          <w:i w:val="false"/>
          <w:color w:val="000000"/>
          <w:sz w:val="28"/>
        </w:rPr>
        <w:t xml:space="preserve"> айқындалған автономдық кластерлік қордың кірістері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100.00.016 XXII-жолда "Тұрғын үй құрылысына үлестік қатысу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кепілдік жағдайларын реттеуге арналған резервті ұлғайтуға бағытталған қаражаттар шегінде Тұрғын үй құрылысына кепілдік беру қорының инвестициялық кірістері көрсетіледі;";</w:t>
      </w:r>
    </w:p>
    <w:bookmarkStart w:name="z22" w:id="9"/>
    <w:p>
      <w:pPr>
        <w:spacing w:after="0"/>
        <w:ind w:left="0"/>
        <w:jc w:val="both"/>
      </w:pPr>
      <w:r>
        <w:rPr>
          <w:rFonts w:ascii="Times New Roman"/>
          <w:b w:val="false"/>
          <w:i w:val="false"/>
          <w:color w:val="000000"/>
          <w:sz w:val="28"/>
        </w:rPr>
        <w:t>
      18-тармақтың 9) тармақшасында үшінші абзац мынадай редакцияда жазылсын:</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"тіркелген активтердің инвестициялық жобасы шеңберінде пайдалануға енгізілген құнының бір бөлігі түрінде Қазақстан Республикасының Кәсіпкерлік </w:t>
      </w:r>
      <w:r>
        <w:rPr>
          <w:rFonts w:ascii="Times New Roman"/>
          <w:b w:val="false"/>
          <w:i w:val="false"/>
          <w:color w:val="000000"/>
          <w:sz w:val="28"/>
        </w:rPr>
        <w:t>кодексіне</w:t>
      </w:r>
      <w:r>
        <w:rPr>
          <w:rFonts w:ascii="Times New Roman"/>
          <w:b w:val="false"/>
          <w:i w:val="false"/>
          <w:color w:val="000000"/>
          <w:sz w:val="28"/>
        </w:rPr>
        <w:t xml:space="preserve"> сәйкес 2009 жылғы 1 қаңтарға дейін инвестициялар бойынша мемлекеттік уәкілетті органмен жасасқан келісімшарттар бойынша инвестициялық салық преференциялары бойынша шегерімдердің сомасы көрсетіледі;";</w:t>
      </w:r>
    </w:p>
    <w:bookmarkStart w:name="z24" w:id="10"/>
    <w:p>
      <w:pPr>
        <w:spacing w:after="0"/>
        <w:ind w:left="0"/>
        <w:jc w:val="both"/>
      </w:pPr>
      <w:r>
        <w:rPr>
          <w:rFonts w:ascii="Times New Roman"/>
          <w:b w:val="false"/>
          <w:i w:val="false"/>
          <w:color w:val="000000"/>
          <w:sz w:val="28"/>
        </w:rPr>
        <w:t xml:space="preserve">
      көрсетілген бұйрыққа 11-2-қосымшаға сәйкес бекітілген "Корпоративтік табыс салығы бойынша декларация (110.00-нысан)"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10"/>
    <w:bookmarkStart w:name="z25" w:id="11"/>
    <w:p>
      <w:pPr>
        <w:spacing w:after="0"/>
        <w:ind w:left="0"/>
        <w:jc w:val="both"/>
      </w:pPr>
      <w:r>
        <w:rPr>
          <w:rFonts w:ascii="Times New Roman"/>
          <w:b w:val="false"/>
          <w:i w:val="false"/>
          <w:color w:val="000000"/>
          <w:sz w:val="28"/>
        </w:rPr>
        <w:t xml:space="preserve">
      1-тармақ мынадай редакцияда жазылсын: </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"Корпоративтік табыс салығы бойынша декларация (110.00-нысан)" салық есептілігін жасау қағидалары (бұдан әрі – Қағидалар)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(бұдан әрі – Салық кодексі) сәйкес әзірленген және корпоративтік табыс салығын (бұдан әрі – КТС) есептеуге арналған КТС бойынша салық есептілігі нысанын (бұдан әрі – декларация) жасау тәртібін айқындайды. Декларацияны Салық кодексінің 722-бабы </w:t>
      </w:r>
      <w:r>
        <w:rPr>
          <w:rFonts w:ascii="Times New Roman"/>
          <w:b w:val="false"/>
          <w:i w:val="false"/>
          <w:color w:val="000000"/>
          <w:sz w:val="28"/>
        </w:rPr>
        <w:t>1-тармағына</w:t>
      </w:r>
      <w:r>
        <w:rPr>
          <w:rFonts w:ascii="Times New Roman"/>
          <w:b w:val="false"/>
          <w:i w:val="false"/>
          <w:color w:val="000000"/>
          <w:sz w:val="28"/>
        </w:rPr>
        <w:t xml:space="preserve"> сәйкес салық режимі белгіленген жер қойнауын пайдалануға арналған келісімшартқа немесе өнімді бөлу туралы келісімшартқа (бұдан әрі – жер қойнауын пайдалануға арналған келісімшарт) сәйкес қызметін жүзеге асыратын жер қойнауын пайдаланушылар және жер қойнауын пайдалануға арналған келісімшартта белгіленген салық режимінің ерекшеліктерін және осындай келісімшарт қолданыста болған күнге салық заңнамасы нормаларын ескере отырып (бұдан әрі – салық заңнамасын қолданатын), мемлекет атынан алушы жасайды.";</w:t>
      </w:r>
    </w:p>
    <w:bookmarkStart w:name="z27" w:id="12"/>
    <w:p>
      <w:pPr>
        <w:spacing w:after="0"/>
        <w:ind w:left="0"/>
        <w:jc w:val="both"/>
      </w:pPr>
      <w:r>
        <w:rPr>
          <w:rFonts w:ascii="Times New Roman"/>
          <w:b w:val="false"/>
          <w:i w:val="false"/>
          <w:color w:val="000000"/>
          <w:sz w:val="28"/>
        </w:rPr>
        <w:t>
      16-тармақтың 11) тармақшасының үшінші бөлігі мынадай редакцияда жазылсын:</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"егер салық төлеуші "Астана" халықаралық қаржы орталығы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(бұдан әрі – Конституциялық заң) сәйкес "Астана" халықаралық қаржы орталығының (бұдан әрі – АХҚО) қатысушысы болып танылған жағдайда, "Конституциялық </w:t>
      </w:r>
      <w:r>
        <w:rPr>
          <w:rFonts w:ascii="Times New Roman"/>
          <w:b w:val="false"/>
          <w:i w:val="false"/>
          <w:color w:val="000000"/>
          <w:sz w:val="28"/>
        </w:rPr>
        <w:t>заңға</w:t>
      </w:r>
      <w:r>
        <w:rPr>
          <w:rFonts w:ascii="Times New Roman"/>
          <w:b w:val="false"/>
          <w:i w:val="false"/>
          <w:color w:val="000000"/>
          <w:sz w:val="28"/>
        </w:rPr>
        <w:t xml:space="preserve"> сәйкес АХҚО қатысушысы" деген төркөз белгіленеді.";</w:t>
      </w:r>
    </w:p>
    <w:bookmarkStart w:name="z29" w:id="13"/>
    <w:p>
      <w:pPr>
        <w:spacing w:after="0"/>
        <w:ind w:left="0"/>
        <w:jc w:val="both"/>
      </w:pPr>
      <w:r>
        <w:rPr>
          <w:rFonts w:ascii="Times New Roman"/>
          <w:b w:val="false"/>
          <w:i w:val="false"/>
          <w:color w:val="000000"/>
          <w:sz w:val="28"/>
        </w:rPr>
        <w:t>
      20-тармақтың бірінші абзацы мынадай редакцияда жазылсын:</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 "Трансферттік баға белгілеу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кірістер мен шегерімдерді түзету" деген бөлімде:"; </w:t>
      </w:r>
    </w:p>
    <w:bookmarkStart w:name="z31" w:id="14"/>
    <w:p>
      <w:pPr>
        <w:spacing w:after="0"/>
        <w:ind w:left="0"/>
        <w:jc w:val="both"/>
      </w:pPr>
      <w:r>
        <w:rPr>
          <w:rFonts w:ascii="Times New Roman"/>
          <w:b w:val="false"/>
          <w:i w:val="false"/>
          <w:color w:val="000000"/>
          <w:sz w:val="28"/>
        </w:rPr>
        <w:t xml:space="preserve">
      көрсетілген бұйрыққа 13-2-қосымшаға сәйкес бекітілген "Корпоративтік табыс салығы және үстеме пайда салығы бойынша декларация (150.00-нысан)"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14"/>
    <w:bookmarkStart w:name="z32" w:id="15"/>
    <w:p>
      <w:pPr>
        <w:spacing w:after="0"/>
        <w:ind w:left="0"/>
        <w:jc w:val="both"/>
      </w:pPr>
      <w:r>
        <w:rPr>
          <w:rFonts w:ascii="Times New Roman"/>
          <w:b w:val="false"/>
          <w:i w:val="false"/>
          <w:color w:val="000000"/>
          <w:sz w:val="28"/>
        </w:rPr>
        <w:t xml:space="preserve">
      1-тармақ мынадай редакцияда жазылсын: </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"Корпоративтік табыс салығы және үстеме пайда салығы бойынша декларация (150.00-нысан)" салық есептілігін жасау қағидалары (бұдан әрі – Қағидалар)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(бұдан әрі – Салық кодексі) сәйкес әзірленген және "Корпоративтік табыс салығы және үстеме пайда салығы бойынша декларация" (бұдан әрі – КТС және ҮПС) есептеуге арналған КТС және ҮПС бойынша салық есептілігі нысанын (бұдан әрі – декларация) жасау тәртібін айқындайды. Декларацияны:</w:t>
      </w:r>
    </w:p>
    <w:p>
      <w:pPr>
        <w:spacing w:after="0"/>
        <w:ind w:left="0"/>
        <w:jc w:val="both"/>
      </w:pPr>
      <w:r>
        <w:rPr>
          <w:rFonts w:ascii="Times New Roman"/>
          <w:b w:val="false"/>
          <w:i w:val="false"/>
          <w:color w:val="000000"/>
          <w:sz w:val="28"/>
        </w:rPr>
        <w:t xml:space="preserve">
      Салық кодексінің 722-бабы </w:t>
      </w:r>
      <w:r>
        <w:rPr>
          <w:rFonts w:ascii="Times New Roman"/>
          <w:b w:val="false"/>
          <w:i w:val="false"/>
          <w:color w:val="000000"/>
          <w:sz w:val="28"/>
        </w:rPr>
        <w:t>1-тармағында</w:t>
      </w:r>
      <w:r>
        <w:rPr>
          <w:rFonts w:ascii="Times New Roman"/>
          <w:b w:val="false"/>
          <w:i w:val="false"/>
          <w:color w:val="000000"/>
          <w:sz w:val="28"/>
        </w:rPr>
        <w:t xml:space="preserve"> көрсетілген жер қойнауын пайдаланушыларды;</w:t>
      </w:r>
    </w:p>
    <w:p>
      <w:pPr>
        <w:spacing w:after="0"/>
        <w:ind w:left="0"/>
        <w:jc w:val="both"/>
      </w:pPr>
      <w:r>
        <w:rPr>
          <w:rFonts w:ascii="Times New Roman"/>
          <w:b w:val="false"/>
          <w:i w:val="false"/>
          <w:color w:val="000000"/>
          <w:sz w:val="28"/>
        </w:rPr>
        <w:t xml:space="preserve">
      жер асты суларын, емдік балшықтарды барлау және (немесе) өндіруді, сондай-ақ барлаумен және (немесе) өндірумен байланысты емес жер асты ғимараттарының құрылысын және (немесе) пайдалануға беруді, Салық кодексінің </w:t>
      </w:r>
      <w:r>
        <w:rPr>
          <w:rFonts w:ascii="Times New Roman"/>
          <w:b w:val="false"/>
          <w:i w:val="false"/>
          <w:color w:val="000000"/>
          <w:sz w:val="28"/>
        </w:rPr>
        <w:t>746-бабының</w:t>
      </w:r>
      <w:r>
        <w:rPr>
          <w:rFonts w:ascii="Times New Roman"/>
          <w:b w:val="false"/>
          <w:i w:val="false"/>
          <w:color w:val="000000"/>
          <w:sz w:val="28"/>
        </w:rPr>
        <w:t xml:space="preserve"> 13-кестесінде көрсетілген тек кенді емес пайдалы қазбалардың, базалық құрылыс материалдарын өндіру және (немесе) барлауды жүзеге асырылатын жер қойнауын пайдаланушыларды қоспағанда, жер қойнауын пайдаланушылар жасайды.";</w:t>
      </w:r>
    </w:p>
    <w:bookmarkStart w:name="z34" w:id="16"/>
    <w:p>
      <w:pPr>
        <w:spacing w:after="0"/>
        <w:ind w:left="0"/>
        <w:jc w:val="both"/>
      </w:pPr>
      <w:r>
        <w:rPr>
          <w:rFonts w:ascii="Times New Roman"/>
          <w:b w:val="false"/>
          <w:i w:val="false"/>
          <w:color w:val="000000"/>
          <w:sz w:val="28"/>
        </w:rPr>
        <w:t>
      16-тармақтың 11) тармақшасы мынадай редакцияда жазылсын:</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егер салық төлеуші ""Астана" халықаралық қаржы орталығы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(бұдан әрі – Конституциялық заң) сәйкес "Астана" халықаралық қаржы орталығының (бұдан әрі – АХҚО) қатысушысы болып танылған жағдайда, "Конституциялық </w:t>
      </w:r>
      <w:r>
        <w:rPr>
          <w:rFonts w:ascii="Times New Roman"/>
          <w:b w:val="false"/>
          <w:i w:val="false"/>
          <w:color w:val="000000"/>
          <w:sz w:val="28"/>
        </w:rPr>
        <w:t>заңға</w:t>
      </w:r>
      <w:r>
        <w:rPr>
          <w:rFonts w:ascii="Times New Roman"/>
          <w:b w:val="false"/>
          <w:i w:val="false"/>
          <w:color w:val="000000"/>
          <w:sz w:val="28"/>
        </w:rPr>
        <w:t xml:space="preserve"> сәйкес АХҚО қатысушысы" деген төркөз белгіленеді.";</w:t>
      </w:r>
    </w:p>
    <w:bookmarkStart w:name="z36" w:id="17"/>
    <w:p>
      <w:pPr>
        <w:spacing w:after="0"/>
        <w:ind w:left="0"/>
        <w:jc w:val="both"/>
      </w:pPr>
      <w:r>
        <w:rPr>
          <w:rFonts w:ascii="Times New Roman"/>
          <w:b w:val="false"/>
          <w:i w:val="false"/>
          <w:color w:val="000000"/>
          <w:sz w:val="28"/>
        </w:rPr>
        <w:t>
      18-тармақтың 5) тармақшасы мынадай редакцияда жазылсын:</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150.00.024-жолда Салық кодексінің 243-бабы </w:t>
      </w:r>
      <w:r>
        <w:rPr>
          <w:rFonts w:ascii="Times New Roman"/>
          <w:b w:val="false"/>
          <w:i w:val="false"/>
          <w:color w:val="000000"/>
          <w:sz w:val="28"/>
        </w:rPr>
        <w:t>11-тармағына</w:t>
      </w:r>
      <w:r>
        <w:rPr>
          <w:rFonts w:ascii="Times New Roman"/>
          <w:b w:val="false"/>
          <w:i w:val="false"/>
          <w:color w:val="000000"/>
          <w:sz w:val="28"/>
        </w:rPr>
        <w:t xml:space="preserve"> сәйкес шегерімге жатқызылатын Мемлекеттік әлеуметтік сақтандыру қорына есептелген әлеуметтік аударымдар бойынша салық төлеушінің шығыстар сомасы, сондай-ақ Салық кодексінің 243-бабы </w:t>
      </w:r>
      <w:r>
        <w:rPr>
          <w:rFonts w:ascii="Times New Roman"/>
          <w:b w:val="false"/>
          <w:i w:val="false"/>
          <w:color w:val="000000"/>
          <w:sz w:val="28"/>
        </w:rPr>
        <w:t>12-тармағына</w:t>
      </w:r>
      <w:r>
        <w:rPr>
          <w:rFonts w:ascii="Times New Roman"/>
          <w:b w:val="false"/>
          <w:i w:val="false"/>
          <w:color w:val="000000"/>
          <w:sz w:val="28"/>
        </w:rPr>
        <w:t xml:space="preserve"> сәйкес шегерімге жататын, "Міндетті әлеуметтік медициналық сақтандыру туралы" Қазақстан Республикасының </w:t>
      </w:r>
      <w:r>
        <w:rPr>
          <w:rFonts w:ascii="Times New Roman"/>
          <w:b w:val="false"/>
          <w:i w:val="false"/>
          <w:color w:val="000000"/>
          <w:sz w:val="28"/>
        </w:rPr>
        <w:t>Заңна</w:t>
      </w:r>
      <w:r>
        <w:rPr>
          <w:rFonts w:ascii="Times New Roman"/>
          <w:b w:val="false"/>
          <w:i w:val="false"/>
          <w:color w:val="000000"/>
          <w:sz w:val="28"/>
        </w:rPr>
        <w:t xml:space="preserve"> (бұдан әрі – Міндетті әлеуметтік медициналық сақтандыру туралы заң) сәйкес әлеуметтік медициналық сақтандыру қорына аударылған, төленген сомасы көрсетіледі;";</w:t>
      </w:r>
    </w:p>
    <w:bookmarkStart w:name="z38" w:id="18"/>
    <w:p>
      <w:pPr>
        <w:spacing w:after="0"/>
        <w:ind w:left="0"/>
        <w:jc w:val="both"/>
      </w:pPr>
      <w:r>
        <w:rPr>
          <w:rFonts w:ascii="Times New Roman"/>
          <w:b w:val="false"/>
          <w:i w:val="false"/>
          <w:color w:val="000000"/>
          <w:sz w:val="28"/>
        </w:rPr>
        <w:t>
      20-тармақтың 1) тармақшасы мынадай редакцияда жазылсын:</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150.00.042-жолда "Трансферттік баға белгілеу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жүргізілген табыстарды түзетудің сомасы көрсетіледі;";</w:t>
      </w:r>
    </w:p>
    <w:bookmarkStart w:name="z40" w:id="19"/>
    <w:p>
      <w:pPr>
        <w:spacing w:after="0"/>
        <w:ind w:left="0"/>
        <w:jc w:val="both"/>
      </w:pPr>
      <w:r>
        <w:rPr>
          <w:rFonts w:ascii="Times New Roman"/>
          <w:b w:val="false"/>
          <w:i w:val="false"/>
          <w:color w:val="000000"/>
          <w:sz w:val="28"/>
        </w:rPr>
        <w:t>
      59-тармақтың 5) тармақшасы мынадай редакцияда жазылсын:</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150.12.005-жолда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жылдық жиынтық кірістің түзету сомасы көрсетіледі;";</w:t>
      </w:r>
    </w:p>
    <w:bookmarkStart w:name="z42" w:id="20"/>
    <w:p>
      <w:pPr>
        <w:spacing w:after="0"/>
        <w:ind w:left="0"/>
        <w:jc w:val="both"/>
      </w:pPr>
      <w:r>
        <w:rPr>
          <w:rFonts w:ascii="Times New Roman"/>
          <w:b w:val="false"/>
          <w:i w:val="false"/>
          <w:color w:val="000000"/>
          <w:sz w:val="28"/>
        </w:rPr>
        <w:t>
      65-тармақтың 1) тармақшасының сегізінші абзацы мынадай редакцияда жазылсын:</w:t>
      </w:r>
    </w:p>
    <w:bookmarkEnd w:id="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1060 – "Жылжымайтын мүлікке құқықтарды мемлекеттік тіркеу туралы" Қазақстан Республикасының </w:t>
      </w:r>
      <w:r>
        <w:rPr>
          <w:rFonts w:ascii="Times New Roman"/>
          <w:b w:val="false"/>
          <w:i w:val="false"/>
          <w:color w:val="000000"/>
          <w:sz w:val="28"/>
        </w:rPr>
        <w:t>Заңы</w:t>
      </w:r>
      <w:r>
        <w:rPr>
          <w:rFonts w:ascii="Times New Roman"/>
          <w:b w:val="false"/>
          <w:i w:val="false"/>
          <w:color w:val="000000"/>
          <w:sz w:val="28"/>
        </w:rPr>
        <w:t xml:space="preserve"> (бұдан әрі – Мемлекеттік тіркеу туралы заң) сәйкес құқығы немесе мәмілелері мемлекеттік тіркеуге жататын Қазақстан Республикасының аумағындағы мүлікті өткізу кезіндегі құн өсімінен түсетін кіріс;";</w:t>
      </w:r>
    </w:p>
    <w:bookmarkStart w:name="z44" w:id="21"/>
    <w:p>
      <w:pPr>
        <w:spacing w:after="0"/>
        <w:ind w:left="0"/>
        <w:jc w:val="both"/>
      </w:pPr>
      <w:r>
        <w:rPr>
          <w:rFonts w:ascii="Times New Roman"/>
          <w:b w:val="false"/>
          <w:i w:val="false"/>
          <w:color w:val="000000"/>
          <w:sz w:val="28"/>
        </w:rPr>
        <w:t xml:space="preserve">
      көрсетілген бұйрыққа 17-қосымшаға сәйкес бекітілген "Жеке табыс салығы және әлеуметтік салық бойынша декларация (200.00-нысан)"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19-тармақ</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"19. "Мүгедектігі бар жұмыскерлердің саны және еңбекақы төлеу жөніндегі шығыстар" бөлімін Салық кодексінің 290-бабы </w:t>
      </w:r>
      <w:r>
        <w:rPr>
          <w:rFonts w:ascii="Times New Roman"/>
          <w:b w:val="false"/>
          <w:i w:val="false"/>
          <w:color w:val="000000"/>
          <w:sz w:val="28"/>
        </w:rPr>
        <w:t>3-тармағының</w:t>
      </w:r>
      <w:r>
        <w:rPr>
          <w:rFonts w:ascii="Times New Roman"/>
          <w:b w:val="false"/>
          <w:i w:val="false"/>
          <w:color w:val="000000"/>
          <w:sz w:val="28"/>
        </w:rPr>
        <w:t xml:space="preserve"> шарттарына сәйкес тірек-қимыл аппараты бұзылған, есту, сөйлеу, көру қабілетінен айырылған мүгедектігі бар жұмыскерлер жұмыс істейтін мамандандырылған ұйымдар толтырады.</w:t>
      </w:r>
    </w:p>
    <w:p>
      <w:pPr>
        <w:spacing w:after="0"/>
        <w:ind w:left="0"/>
        <w:jc w:val="both"/>
      </w:pPr>
      <w:r>
        <w:rPr>
          <w:rFonts w:ascii="Times New Roman"/>
          <w:b w:val="false"/>
          <w:i w:val="false"/>
          <w:color w:val="000000"/>
          <w:sz w:val="28"/>
        </w:rPr>
        <w:t>
      Бұл бөлімде:</w:t>
      </w:r>
    </w:p>
    <w:p>
      <w:pPr>
        <w:spacing w:after="0"/>
        <w:ind w:left="0"/>
        <w:jc w:val="both"/>
      </w:pPr>
      <w:r>
        <w:rPr>
          <w:rFonts w:ascii="Times New Roman"/>
          <w:b w:val="false"/>
          <w:i w:val="false"/>
          <w:color w:val="000000"/>
          <w:sz w:val="28"/>
        </w:rPr>
        <w:t>
      1) 200.01.013 I, 200.01.013 II және 200.01.013 III жолдары есепті тоқсанның әрбір айы үшін мүгедектігі бар жұмыскерлердің санын көрсетуге арналған;</w:t>
      </w:r>
    </w:p>
    <w:p>
      <w:pPr>
        <w:spacing w:after="0"/>
        <w:ind w:left="0"/>
        <w:jc w:val="both"/>
      </w:pPr>
      <w:r>
        <w:rPr>
          <w:rFonts w:ascii="Times New Roman"/>
          <w:b w:val="false"/>
          <w:i w:val="false"/>
          <w:color w:val="000000"/>
          <w:sz w:val="28"/>
        </w:rPr>
        <w:t>
      2) 200.01.014 I, 200.01.014 II және 200.01.014 III жолдары есепті тоқсанның әрбір айы үшін қызметкерлердің жалпы санындағы мүгедектігі бар жұмыскерлер санының үлес салмағын көрсетуге арналған;</w:t>
      </w:r>
    </w:p>
    <w:p>
      <w:pPr>
        <w:spacing w:after="0"/>
        <w:ind w:left="0"/>
        <w:jc w:val="both"/>
      </w:pPr>
      <w:r>
        <w:rPr>
          <w:rFonts w:ascii="Times New Roman"/>
          <w:b w:val="false"/>
          <w:i w:val="false"/>
          <w:color w:val="000000"/>
          <w:sz w:val="28"/>
        </w:rPr>
        <w:t>
      3) 200.01.015 I, 200.01.015 II және 200.01.015 III жолдары есепті тоқсанның әрбір айы үшін еңбекақы төлеу жөніндегі жалпы шығыстарда мүгедектігі бар жұмыскерлердің еңбегіне ақы төлеу жөніндегі шығыстардың үлес салмағын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33-тармақтың</w:t>
      </w:r>
      <w:r>
        <w:rPr>
          <w:rFonts w:ascii="Times New Roman"/>
          <w:b w:val="false"/>
          <w:i w:val="false"/>
          <w:color w:val="000000"/>
          <w:sz w:val="28"/>
        </w:rPr>
        <w:t xml:space="preserve"> 5) тармақшасында:</w:t>
      </w:r>
    </w:p>
    <w:bookmarkStart w:name="z48" w:id="22"/>
    <w:p>
      <w:pPr>
        <w:spacing w:after="0"/>
        <w:ind w:left="0"/>
        <w:jc w:val="both"/>
      </w:pPr>
      <w:r>
        <w:rPr>
          <w:rFonts w:ascii="Times New Roman"/>
          <w:b w:val="false"/>
          <w:i w:val="false"/>
          <w:color w:val="000000"/>
          <w:sz w:val="28"/>
        </w:rPr>
        <w:t xml:space="preserve">
      үшінші абзацы мынадай редакцияда жазылсын: </w:t>
      </w:r>
    </w:p>
    <w:bookmarkEnd w:id="22"/>
    <w:bookmarkStart w:name="z49" w:id="23"/>
    <w:p>
      <w:pPr>
        <w:spacing w:after="0"/>
        <w:ind w:left="0"/>
        <w:jc w:val="both"/>
      </w:pPr>
      <w:r>
        <w:rPr>
          <w:rFonts w:ascii="Times New Roman"/>
          <w:b w:val="false"/>
          <w:i w:val="false"/>
          <w:color w:val="000000"/>
          <w:sz w:val="28"/>
        </w:rPr>
        <w:t>
      "2 – мүгедектігі бар адам;";</w:t>
      </w:r>
    </w:p>
    <w:bookmarkEnd w:id="23"/>
    <w:bookmarkStart w:name="z50" w:id="24"/>
    <w:p>
      <w:pPr>
        <w:spacing w:after="0"/>
        <w:ind w:left="0"/>
        <w:jc w:val="both"/>
      </w:pPr>
      <w:r>
        <w:rPr>
          <w:rFonts w:ascii="Times New Roman"/>
          <w:b w:val="false"/>
          <w:i w:val="false"/>
          <w:color w:val="000000"/>
          <w:sz w:val="28"/>
        </w:rPr>
        <w:t xml:space="preserve">
      бесінші абзацы мынадай редакцияда жазылсын: </w:t>
      </w:r>
    </w:p>
    <w:bookmarkEnd w:id="24"/>
    <w:bookmarkStart w:name="z51" w:id="25"/>
    <w:p>
      <w:pPr>
        <w:spacing w:after="0"/>
        <w:ind w:left="0"/>
        <w:jc w:val="both"/>
      </w:pPr>
      <w:r>
        <w:rPr>
          <w:rFonts w:ascii="Times New Roman"/>
          <w:b w:val="false"/>
          <w:i w:val="false"/>
          <w:color w:val="000000"/>
          <w:sz w:val="28"/>
        </w:rPr>
        <w:t>
      "4 – он сегіз жасқа толмаған мүгедектігі бар баланың немесе "бала кезінен мүгедектігі бар адам" деген себеппен мүгедектігі бар адам деп танылған адамның ата-анасы, қорғаншысы, қамқоршысы;";</w:t>
      </w:r>
    </w:p>
    <w:bookmarkEnd w:id="25"/>
    <w:bookmarkStart w:name="z52" w:id="26"/>
    <w:p>
      <w:pPr>
        <w:spacing w:after="0"/>
        <w:ind w:left="0"/>
        <w:jc w:val="both"/>
      </w:pPr>
      <w:r>
        <w:rPr>
          <w:rFonts w:ascii="Times New Roman"/>
          <w:b w:val="false"/>
          <w:i w:val="false"/>
          <w:color w:val="000000"/>
          <w:sz w:val="28"/>
        </w:rPr>
        <w:t xml:space="preserve">
      көрсетілген бұйрыққа 21-қосымшаға сәйкес бекітілген "Жеке табыс салығы және мүлік бойынша декларация"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 xml:space="preserve"> (230.00-нысан):</w:t>
      </w:r>
    </w:p>
    <w:bookmarkEnd w:id="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12-тармақтың</w:t>
      </w:r>
      <w:r>
        <w:rPr>
          <w:rFonts w:ascii="Times New Roman"/>
          <w:b w:val="false"/>
          <w:i w:val="false"/>
          <w:color w:val="000000"/>
          <w:sz w:val="28"/>
        </w:rPr>
        <w:t xml:space="preserve"> 6) тармақшасының төртінші абзацы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 мемлекеттік функцияларды орындауға уәкілеттік берілген адам (оның ішінде мемлекеттік қызметші және оның жұбайы, мемлекеттік лауазыммен қарастырылған міндеттерді уақытша атқаратын тұлға және оның жұбайы), жауапты мемлекеттік лауазымды атқаратын тұлға (оның ішінде Қазақстан Республикасы Парламентінің депутаты, судья, "Қазақстан Республикасының мемлекеттік қызмет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саяси мемлекеттік лауазымды немесе "А" корпусындағы әкімшілік мемлекеттік лауазымды атқаратын тұлға);";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27-тармақтың</w:t>
      </w:r>
      <w:r>
        <w:rPr>
          <w:rFonts w:ascii="Times New Roman"/>
          <w:b w:val="false"/>
          <w:i w:val="false"/>
          <w:color w:val="000000"/>
          <w:sz w:val="28"/>
        </w:rPr>
        <w:t xml:space="preserve"> 1) тармақшасының қырық тоғызыншы абзацы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"1420 – Халықаралық қаржылық есептілік стандарттарына және Қазақстан Республикасындағы "Бухгалтерлiк есеп пен қаржылық есептiлiк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талаптарына сәйкес айқындалған оң бағамдық айырма сомасының теріс бағамдық айырма сомасынан асып кетуі;";</w:t>
      </w:r>
    </w:p>
    <w:bookmarkStart w:name="z57" w:id="27"/>
    <w:p>
      <w:pPr>
        <w:spacing w:after="0"/>
        <w:ind w:left="0"/>
        <w:jc w:val="both"/>
      </w:pPr>
      <w:r>
        <w:rPr>
          <w:rFonts w:ascii="Times New Roman"/>
          <w:b w:val="false"/>
          <w:i w:val="false"/>
          <w:color w:val="000000"/>
          <w:sz w:val="28"/>
        </w:rPr>
        <w:t xml:space="preserve">
      көрсетілген бұйрыққа 27-қосымшаға сәйкес бекітілген "Тауарларды әкелу және жанама салықтарды төлеу туралы өтініш (328.00-нысан)" салық есептілігін толтыру және табыс ету </w:t>
      </w:r>
      <w:r>
        <w:rPr>
          <w:rFonts w:ascii="Times New Roman"/>
          <w:b w:val="false"/>
          <w:i w:val="false"/>
          <w:color w:val="000000"/>
          <w:sz w:val="28"/>
        </w:rPr>
        <w:t>қағидаларында</w:t>
      </w:r>
      <w:r>
        <w:rPr>
          <w:rFonts w:ascii="Times New Roman"/>
          <w:b w:val="false"/>
          <w:i w:val="false"/>
          <w:color w:val="000000"/>
          <w:sz w:val="28"/>
        </w:rPr>
        <w:t>:</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59" w:id="28"/>
    <w:p>
      <w:pPr>
        <w:spacing w:after="0"/>
        <w:ind w:left="0"/>
        <w:jc w:val="both"/>
      </w:pPr>
      <w:r>
        <w:rPr>
          <w:rFonts w:ascii="Times New Roman"/>
          <w:b w:val="false"/>
          <w:i w:val="false"/>
          <w:color w:val="000000"/>
          <w:sz w:val="28"/>
        </w:rPr>
        <w:t>
      "1. Осы "Тауарларды әкелу және жанама салықтарды төлеу туралы өтініш (328-нысан)" салық есептілігін толтыру және табыс ету қағидалары тауарларды әкелу және жанама салықтарды төлеу туралы өтінішті (бұдан әрі – өтініш) толтыру және табыс ету тәртібін айқындайды.";</w:t>
      </w:r>
    </w:p>
    <w:bookmarkEnd w:id="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2) тармақшасы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электронды нысанда – "Салық және бюджетке төленетін басқа да міндетті төлемдер туралы" Қазақстан Республикасы Кодексінің (бұдан әрі – Салық кодексі) </w:t>
      </w:r>
      <w:r>
        <w:rPr>
          <w:rFonts w:ascii="Times New Roman"/>
          <w:b w:val="false"/>
          <w:i w:val="false"/>
          <w:color w:val="000000"/>
          <w:sz w:val="28"/>
        </w:rPr>
        <w:t>208-бабына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Өтініштің және қосымшаның парақтарын салық төлеуші нөмірлейді.";</w:t>
      </w:r>
    </w:p>
    <w:bookmarkStart w:name="z62" w:id="29"/>
    <w:p>
      <w:pPr>
        <w:spacing w:after="0"/>
        <w:ind w:left="0"/>
        <w:jc w:val="both"/>
      </w:pPr>
      <w:r>
        <w:rPr>
          <w:rFonts w:ascii="Times New Roman"/>
          <w:b w:val="false"/>
          <w:i w:val="false"/>
          <w:color w:val="000000"/>
          <w:sz w:val="28"/>
        </w:rPr>
        <w:t xml:space="preserve">
      көрсетілген бұйрыққа 27-1-қосымшаға сәйкес бекітілген "Тауарларды әкелуге және жанама салықтарды төлеуге өтініш (328.00-нысан)" салық есептілігін толтыру және табыс ету </w:t>
      </w:r>
      <w:r>
        <w:rPr>
          <w:rFonts w:ascii="Times New Roman"/>
          <w:b w:val="false"/>
          <w:i w:val="false"/>
          <w:color w:val="000000"/>
          <w:sz w:val="28"/>
        </w:rPr>
        <w:t>қағидаларында</w:t>
      </w:r>
      <w:r>
        <w:rPr>
          <w:rFonts w:ascii="Times New Roman"/>
          <w:b w:val="false"/>
          <w:i w:val="false"/>
          <w:color w:val="000000"/>
          <w:sz w:val="28"/>
        </w:rPr>
        <w:t>:</w:t>
      </w:r>
    </w:p>
    <w:bookmarkEnd w:id="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64" w:id="30"/>
    <w:p>
      <w:pPr>
        <w:spacing w:after="0"/>
        <w:ind w:left="0"/>
        <w:jc w:val="both"/>
      </w:pPr>
      <w:r>
        <w:rPr>
          <w:rFonts w:ascii="Times New Roman"/>
          <w:b w:val="false"/>
          <w:i w:val="false"/>
          <w:color w:val="000000"/>
          <w:sz w:val="28"/>
        </w:rPr>
        <w:t>
      "1. Осы "Тауарларды әкелу және жанама салықтарды төлеу туралы өтініш (328-нысан)" (бұйрыққа 26-қосымша) салық есептілігін толтыру және табыс ету қағидалары тауарларды әкелу және жанама салықтарды төлеу туралы өтінішті (бұдан әрі – Өтініш) толтыру және табыс ету тәртібін айқындайды.";</w:t>
      </w:r>
    </w:p>
    <w:bookmarkEnd w:id="30"/>
    <w:bookmarkStart w:name="z65" w:id="31"/>
    <w:p>
      <w:pPr>
        <w:spacing w:after="0"/>
        <w:ind w:left="0"/>
        <w:jc w:val="both"/>
      </w:pPr>
      <w:r>
        <w:rPr>
          <w:rFonts w:ascii="Times New Roman"/>
          <w:b w:val="false"/>
          <w:i w:val="false"/>
          <w:color w:val="000000"/>
          <w:sz w:val="28"/>
        </w:rPr>
        <w:t xml:space="preserve">
      көрсетілген бұйрықпен бекітілген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есебі (641.00-нысан)"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31"/>
    <w:bookmarkStart w:name="z66" w:id="32"/>
    <w:p>
      <w:pPr>
        <w:spacing w:after="0"/>
        <w:ind w:left="0"/>
        <w:jc w:val="both"/>
      </w:pPr>
      <w:r>
        <w:rPr>
          <w:rFonts w:ascii="Times New Roman"/>
          <w:b w:val="false"/>
          <w:i w:val="false"/>
          <w:color w:val="000000"/>
          <w:sz w:val="28"/>
        </w:rPr>
        <w:t>
      мынадай мазмұндағы 7-1-тармақпен толықтырылсын:</w:t>
      </w:r>
    </w:p>
    <w:bookmarkEnd w:id="32"/>
    <w:bookmarkStart w:name="z67" w:id="33"/>
    <w:p>
      <w:pPr>
        <w:spacing w:after="0"/>
        <w:ind w:left="0"/>
        <w:jc w:val="both"/>
      </w:pPr>
      <w:r>
        <w:rPr>
          <w:rFonts w:ascii="Times New Roman"/>
          <w:b w:val="false"/>
          <w:i w:val="false"/>
          <w:color w:val="000000"/>
          <w:sz w:val="28"/>
        </w:rPr>
        <w:t>
      "7-1. Аталған есеп 2020 жылғы 1 қаңтардан бастап 2023 жылғы 31 желтоқсанға дейін туындаған құқықтық қатынастарға қолданылады.";</w:t>
      </w:r>
    </w:p>
    <w:bookmarkEnd w:id="33"/>
    <w:bookmarkStart w:name="z68" w:id="34"/>
    <w:p>
      <w:pPr>
        <w:spacing w:after="0"/>
        <w:ind w:left="0"/>
        <w:jc w:val="both"/>
      </w:pPr>
      <w:r>
        <w:rPr>
          <w:rFonts w:ascii="Times New Roman"/>
          <w:b w:val="false"/>
          <w:i w:val="false"/>
          <w:color w:val="000000"/>
          <w:sz w:val="28"/>
        </w:rPr>
        <w:t xml:space="preserve">
      көрсетілген бұйрыққа 51-қосымшаға сәйкес бекітілген "Көлік құралдары салығы, жер салығы мен мүлік салығы бойынша декларация (700.00-нысан)"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2-қосымшада</w:t>
      </w:r>
      <w:r>
        <w:rPr>
          <w:rFonts w:ascii="Times New Roman"/>
          <w:b w:val="false"/>
          <w:i w:val="false"/>
          <w:color w:val="000000"/>
          <w:sz w:val="28"/>
        </w:rPr>
        <w:t>:</w:t>
      </w:r>
    </w:p>
    <w:bookmarkStart w:name="z70" w:id="35"/>
    <w:p>
      <w:pPr>
        <w:spacing w:after="0"/>
        <w:ind w:left="0"/>
        <w:jc w:val="both"/>
      </w:pPr>
      <w:r>
        <w:rPr>
          <w:rFonts w:ascii="Times New Roman"/>
          <w:b w:val="false"/>
          <w:i w:val="false"/>
          <w:color w:val="000000"/>
          <w:sz w:val="28"/>
        </w:rPr>
        <w:t>
      реттік нөмірі 9-жол мынадай редакцияда жазылсын:</w:t>
      </w:r>
    </w:p>
    <w:bookmarkEnd w:id="35"/>
    <w:p>
      <w:pPr>
        <w:spacing w:after="0"/>
        <w:ind w:left="0"/>
        <w:jc w:val="both"/>
      </w:pP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және Алматы қалаларының әуеайлақтарындағы ұшу-қону жолақтарын және әуежайларындағы терминалдарды қоспағанда, әуеайлақтардағы ұшу-қону жолақтары және әуежайлардағы терминалдар бойынша заңды тұлғалар</w:t>
            </w:r>
          </w:p>
        </w:tc>
      </w:tr>
    </w:tbl>
    <w:p>
      <w:pPr>
        <w:spacing w:after="0"/>
        <w:ind w:left="0"/>
        <w:jc w:val="both"/>
      </w:pPr>
      <w:r>
        <w:rPr>
          <w:rFonts w:ascii="Times New Roman"/>
          <w:b w:val="false"/>
          <w:i w:val="false"/>
          <w:color w:val="000000"/>
          <w:sz w:val="28"/>
        </w:rPr>
        <w:t>
      ";</w:t>
      </w:r>
    </w:p>
    <w:bookmarkStart w:name="z71" w:id="36"/>
    <w:p>
      <w:pPr>
        <w:spacing w:after="0"/>
        <w:ind w:left="0"/>
        <w:jc w:val="both"/>
      </w:pPr>
      <w:r>
        <w:rPr>
          <w:rFonts w:ascii="Times New Roman"/>
          <w:b w:val="false"/>
          <w:i w:val="false"/>
          <w:color w:val="000000"/>
          <w:sz w:val="28"/>
        </w:rPr>
        <w:t xml:space="preserve">
      көрсетілген бұйрыққа 67-қосымшаға сәйкес бекітілген "Шағын бизнес субъектілері үшін оңайлатылған декларация (910.00-нысан)" салық есептігін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4) тармақшасының бесінші абзацы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 – "Бухгалтерлік есепке алу мен қаржылық есеп беру туралы" Қазақстан Республикасы Заңының 2-бабы </w:t>
      </w:r>
      <w:r>
        <w:rPr>
          <w:rFonts w:ascii="Times New Roman"/>
          <w:b w:val="false"/>
          <w:i w:val="false"/>
          <w:color w:val="000000"/>
          <w:sz w:val="28"/>
        </w:rPr>
        <w:t>2-тармағына</w:t>
      </w:r>
      <w:r>
        <w:rPr>
          <w:rFonts w:ascii="Times New Roman"/>
          <w:b w:val="false"/>
          <w:i w:val="false"/>
          <w:color w:val="000000"/>
          <w:sz w:val="28"/>
        </w:rPr>
        <w:t xml:space="preserve"> сәйкес бухгалтерлік есепті жүргізеді;";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3) тармақшасының екінші абзацы мынадай редакцияда жазылсын:</w:t>
      </w:r>
    </w:p>
    <w:bookmarkStart w:name="z75" w:id="37"/>
    <w:p>
      <w:pPr>
        <w:spacing w:after="0"/>
        <w:ind w:left="0"/>
        <w:jc w:val="both"/>
      </w:pPr>
      <w:r>
        <w:rPr>
          <w:rFonts w:ascii="Times New Roman"/>
          <w:b w:val="false"/>
          <w:i w:val="false"/>
          <w:color w:val="000000"/>
          <w:sz w:val="28"/>
        </w:rPr>
        <w:t>
      "910.00.003 А жолында қызметкерлердің-зейнеткерлердың орташа тізімдік саны көрсетіледі, 910.00.003 В жолында мүгедектігі бар жұмыскерлерге орташа тізімдік саны көрсетіледі.";</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11) тармақшасы мынадай редакцияда жазылсын: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910.00.011-жолда салық кезеңі үшін бюджетке төленуге жататын жеке (корпоративті) табыс салығының сомасы 468 000 теңгені (528 000 теңге - 60 000 теңге) құрады. Салық кодексінің 687-бабының </w:t>
      </w:r>
      <w:r>
        <w:rPr>
          <w:rFonts w:ascii="Times New Roman"/>
          <w:b w:val="false"/>
          <w:i w:val="false"/>
          <w:color w:val="000000"/>
          <w:sz w:val="28"/>
        </w:rPr>
        <w:t>2-1-тармағына</w:t>
      </w:r>
      <w:r>
        <w:rPr>
          <w:rFonts w:ascii="Times New Roman"/>
          <w:b w:val="false"/>
          <w:i w:val="false"/>
          <w:color w:val="000000"/>
          <w:sz w:val="28"/>
        </w:rPr>
        <w:t xml:space="preserve"> сәйкес салық органдарына деректерді тіркеу және беру функциясы бар бақылау-касса машинасын немесе үш құрамдасты интеграцияланған жүйесін тіркеуге қойған жағдайда, жеке (корпоративті) табыс салығының сомасын есептеген кезде салықты төмендету (күнтізбелік жылдың екінші тоқсаны үшін) жүргізіледі;";</w:t>
      </w:r>
    </w:p>
    <w:bookmarkStart w:name="z78" w:id="38"/>
    <w:p>
      <w:pPr>
        <w:spacing w:after="0"/>
        <w:ind w:left="0"/>
        <w:jc w:val="both"/>
      </w:pPr>
      <w:r>
        <w:rPr>
          <w:rFonts w:ascii="Times New Roman"/>
          <w:b w:val="false"/>
          <w:i w:val="false"/>
          <w:color w:val="000000"/>
          <w:sz w:val="28"/>
        </w:rPr>
        <w:t>
      17-тармақтың 5) тармақшасында:</w:t>
      </w:r>
    </w:p>
    <w:bookmarkEnd w:id="38"/>
    <w:bookmarkStart w:name="z79" w:id="39"/>
    <w:p>
      <w:pPr>
        <w:spacing w:after="0"/>
        <w:ind w:left="0"/>
        <w:jc w:val="both"/>
      </w:pPr>
      <w:r>
        <w:rPr>
          <w:rFonts w:ascii="Times New Roman"/>
          <w:b w:val="false"/>
          <w:i w:val="false"/>
          <w:color w:val="000000"/>
          <w:sz w:val="28"/>
        </w:rPr>
        <w:t xml:space="preserve">
      үшінші абзацы мынадай редакцияда жазылсын: </w:t>
      </w:r>
    </w:p>
    <w:bookmarkEnd w:id="39"/>
    <w:bookmarkStart w:name="z80" w:id="40"/>
    <w:p>
      <w:pPr>
        <w:spacing w:after="0"/>
        <w:ind w:left="0"/>
        <w:jc w:val="both"/>
      </w:pPr>
      <w:r>
        <w:rPr>
          <w:rFonts w:ascii="Times New Roman"/>
          <w:b w:val="false"/>
          <w:i w:val="false"/>
          <w:color w:val="000000"/>
          <w:sz w:val="28"/>
        </w:rPr>
        <w:t>
      "2 – мүгедектігі бар адам;";</w:t>
      </w:r>
    </w:p>
    <w:bookmarkEnd w:id="40"/>
    <w:bookmarkStart w:name="z81" w:id="41"/>
    <w:p>
      <w:pPr>
        <w:spacing w:after="0"/>
        <w:ind w:left="0"/>
        <w:jc w:val="both"/>
      </w:pPr>
      <w:r>
        <w:rPr>
          <w:rFonts w:ascii="Times New Roman"/>
          <w:b w:val="false"/>
          <w:i w:val="false"/>
          <w:color w:val="000000"/>
          <w:sz w:val="28"/>
        </w:rPr>
        <w:t xml:space="preserve">
      бесінші абзацы мынадай редакцияда жазылсын: </w:t>
      </w:r>
    </w:p>
    <w:bookmarkEnd w:id="41"/>
    <w:bookmarkStart w:name="z82" w:id="42"/>
    <w:p>
      <w:pPr>
        <w:spacing w:after="0"/>
        <w:ind w:left="0"/>
        <w:jc w:val="both"/>
      </w:pPr>
      <w:r>
        <w:rPr>
          <w:rFonts w:ascii="Times New Roman"/>
          <w:b w:val="false"/>
          <w:i w:val="false"/>
          <w:color w:val="000000"/>
          <w:sz w:val="28"/>
        </w:rPr>
        <w:t>
      "он сегіз жасқа толмаған мүгедектігі бар баланың немесе "бала кезінен мүгедектігі бар адам" деген себеппен мүгедектігі бар адам деп танылған адамның ата-анасы, қорғаншысы, қамқоршысы;";</w:t>
      </w:r>
    </w:p>
    <w:bookmarkEnd w:id="42"/>
    <w:bookmarkStart w:name="z83" w:id="43"/>
    <w:p>
      <w:pPr>
        <w:spacing w:after="0"/>
        <w:ind w:left="0"/>
        <w:jc w:val="both"/>
      </w:pPr>
      <w:r>
        <w:rPr>
          <w:rFonts w:ascii="Times New Roman"/>
          <w:b w:val="false"/>
          <w:i w:val="false"/>
          <w:color w:val="000000"/>
          <w:sz w:val="28"/>
        </w:rPr>
        <w:t xml:space="preserve">
      көрсетілген бұйрыққа 79-қосымшаға сәйкес бекітілген "Жеке табыс салығы және әлеуметтік салық бойынша декларация (200.00-нысан)"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19-тармақ</w:t>
      </w:r>
      <w:r>
        <w:rPr>
          <w:rFonts w:ascii="Times New Roman"/>
          <w:b w:val="false"/>
          <w:i w:val="false"/>
          <w:color w:val="000000"/>
          <w:sz w:val="28"/>
        </w:rPr>
        <w:t xml:space="preserve">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"19. "Мүгедектігі бар жұмыскерлердің саны және еңбекақы төлеу жөніндегі шығыстар" бөлімін Салық кодексінің 290-бабы </w:t>
      </w:r>
      <w:r>
        <w:rPr>
          <w:rFonts w:ascii="Times New Roman"/>
          <w:b w:val="false"/>
          <w:i w:val="false"/>
          <w:color w:val="000000"/>
          <w:sz w:val="28"/>
        </w:rPr>
        <w:t>3-тармағының</w:t>
      </w:r>
      <w:r>
        <w:rPr>
          <w:rFonts w:ascii="Times New Roman"/>
          <w:b w:val="false"/>
          <w:i w:val="false"/>
          <w:color w:val="000000"/>
          <w:sz w:val="28"/>
        </w:rPr>
        <w:t xml:space="preserve"> шарттарына сәйкес тірек-қимыл аппараты бұзылған, есту, сөйлеу, көру қабілетінен айырылған мүгедектігі бар жұмыскерлер жұмыс істейтін мамандандырылған ұйымдар толтырады.</w:t>
      </w:r>
    </w:p>
    <w:p>
      <w:pPr>
        <w:spacing w:after="0"/>
        <w:ind w:left="0"/>
        <w:jc w:val="both"/>
      </w:pPr>
      <w:r>
        <w:rPr>
          <w:rFonts w:ascii="Times New Roman"/>
          <w:b w:val="false"/>
          <w:i w:val="false"/>
          <w:color w:val="000000"/>
          <w:sz w:val="28"/>
        </w:rPr>
        <w:t>
      Бұл бөлімде:</w:t>
      </w:r>
    </w:p>
    <w:p>
      <w:pPr>
        <w:spacing w:after="0"/>
        <w:ind w:left="0"/>
        <w:jc w:val="both"/>
      </w:pPr>
      <w:r>
        <w:rPr>
          <w:rFonts w:ascii="Times New Roman"/>
          <w:b w:val="false"/>
          <w:i w:val="false"/>
          <w:color w:val="000000"/>
          <w:sz w:val="28"/>
        </w:rPr>
        <w:t>
      1) 200.01.012 I, 200.01.012 II және 200.01.012 III жолдары есепті тоқсанның әрбір айы үшін мүгедектігі бар жұмыскерлердің санын көрсетуге арналған;</w:t>
      </w:r>
    </w:p>
    <w:p>
      <w:pPr>
        <w:spacing w:after="0"/>
        <w:ind w:left="0"/>
        <w:jc w:val="both"/>
      </w:pPr>
      <w:r>
        <w:rPr>
          <w:rFonts w:ascii="Times New Roman"/>
          <w:b w:val="false"/>
          <w:i w:val="false"/>
          <w:color w:val="000000"/>
          <w:sz w:val="28"/>
        </w:rPr>
        <w:t>
      2) 200.01.013 I, 200.01.013 II және 200.01.013 III жолдары есепті тоқсанның әрбір айы үшін қызметкерлердің жалпы санындағы мүгедектігі бар жұмыскерлер санының үлес салмағын көрсетуге арналған;</w:t>
      </w:r>
    </w:p>
    <w:p>
      <w:pPr>
        <w:spacing w:after="0"/>
        <w:ind w:left="0"/>
        <w:jc w:val="both"/>
      </w:pPr>
      <w:r>
        <w:rPr>
          <w:rFonts w:ascii="Times New Roman"/>
          <w:b w:val="false"/>
          <w:i w:val="false"/>
          <w:color w:val="000000"/>
          <w:sz w:val="28"/>
        </w:rPr>
        <w:t>
      3) 200.01.014 I, 200.01.014 II және 200.01.014 III жолдары есепті тоқсанның әрбір айы үшін еңбекақы төлеу жөніндегі жалпы шығыстарда мүгедектігі бар жұмыскерлердің еңбегіне ақы төлеу жөніндегі шығыстардың үлес салмағын көрсетуге арналған.";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33-тармақтың</w:t>
      </w:r>
      <w:r>
        <w:rPr>
          <w:rFonts w:ascii="Times New Roman"/>
          <w:b w:val="false"/>
          <w:i w:val="false"/>
          <w:color w:val="000000"/>
          <w:sz w:val="28"/>
        </w:rPr>
        <w:t xml:space="preserve"> 5) тармақшасында:</w:t>
      </w:r>
    </w:p>
    <w:bookmarkStart w:name="z87" w:id="44"/>
    <w:p>
      <w:pPr>
        <w:spacing w:after="0"/>
        <w:ind w:left="0"/>
        <w:jc w:val="both"/>
      </w:pPr>
      <w:r>
        <w:rPr>
          <w:rFonts w:ascii="Times New Roman"/>
          <w:b w:val="false"/>
          <w:i w:val="false"/>
          <w:color w:val="000000"/>
          <w:sz w:val="28"/>
        </w:rPr>
        <w:t xml:space="preserve">
      үшінші абзацы мынадай редакцияда жазылсын: </w:t>
      </w:r>
    </w:p>
    <w:bookmarkEnd w:id="44"/>
    <w:bookmarkStart w:name="z88" w:id="45"/>
    <w:p>
      <w:pPr>
        <w:spacing w:after="0"/>
        <w:ind w:left="0"/>
        <w:jc w:val="both"/>
      </w:pPr>
      <w:r>
        <w:rPr>
          <w:rFonts w:ascii="Times New Roman"/>
          <w:b w:val="false"/>
          <w:i w:val="false"/>
          <w:color w:val="000000"/>
          <w:sz w:val="28"/>
        </w:rPr>
        <w:t>
      "2 – мүгедектігі бар адам;";</w:t>
      </w:r>
    </w:p>
    <w:bookmarkEnd w:id="45"/>
    <w:bookmarkStart w:name="z89" w:id="46"/>
    <w:p>
      <w:pPr>
        <w:spacing w:after="0"/>
        <w:ind w:left="0"/>
        <w:jc w:val="both"/>
      </w:pPr>
      <w:r>
        <w:rPr>
          <w:rFonts w:ascii="Times New Roman"/>
          <w:b w:val="false"/>
          <w:i w:val="false"/>
          <w:color w:val="000000"/>
          <w:sz w:val="28"/>
        </w:rPr>
        <w:t xml:space="preserve">
      бесінші абзацы мынадай редакцияда жазылсын: </w:t>
      </w:r>
    </w:p>
    <w:bookmarkEnd w:id="46"/>
    <w:bookmarkStart w:name="z90" w:id="47"/>
    <w:p>
      <w:pPr>
        <w:spacing w:after="0"/>
        <w:ind w:left="0"/>
        <w:jc w:val="both"/>
      </w:pPr>
      <w:r>
        <w:rPr>
          <w:rFonts w:ascii="Times New Roman"/>
          <w:b w:val="false"/>
          <w:i w:val="false"/>
          <w:color w:val="000000"/>
          <w:sz w:val="28"/>
        </w:rPr>
        <w:t>
      "4 – он сегіз жасқа толмаған мүгедектігі бар баланың немесе "бала кезінен мүгедектігі бар адам" деген себеппен мүгедектігі бар адам деп танылған адамның ата-анасы, қорғаншысы, қамқоршысы;";</w:t>
      </w:r>
    </w:p>
    <w:bookmarkEnd w:id="47"/>
    <w:bookmarkStart w:name="z91" w:id="48"/>
    <w:p>
      <w:pPr>
        <w:spacing w:after="0"/>
        <w:ind w:left="0"/>
        <w:jc w:val="both"/>
      </w:pPr>
      <w:r>
        <w:rPr>
          <w:rFonts w:ascii="Times New Roman"/>
          <w:b w:val="false"/>
          <w:i w:val="false"/>
          <w:color w:val="000000"/>
          <w:sz w:val="28"/>
        </w:rPr>
        <w:t xml:space="preserve">
      көрсетілген бұйрыққа 81-қосымшаға сәйкес бекітілген "Жеке табыс салығы бойынша декларация (220.00-нысан)"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34-тармақтың</w:t>
      </w:r>
      <w:r>
        <w:rPr>
          <w:rFonts w:ascii="Times New Roman"/>
          <w:b w:val="false"/>
          <w:i w:val="false"/>
          <w:color w:val="000000"/>
          <w:sz w:val="28"/>
        </w:rPr>
        <w:t xml:space="preserve"> 12) тармақшасының үшінші абзацы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220.05.012 II жолында "Астана халықаралық қаржы орталығы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сәйкес босатылатын кіріс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37-тармақтың</w:t>
      </w:r>
      <w:r>
        <w:rPr>
          <w:rFonts w:ascii="Times New Roman"/>
          <w:b w:val="false"/>
          <w:i w:val="false"/>
          <w:color w:val="000000"/>
          <w:sz w:val="28"/>
        </w:rPr>
        <w:t xml:space="preserve"> 1) тармақшасының оныншы абзацы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"Жылжымайтын мүлікке құқықтарды мемлекеттік тіркеу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(бұдан әрі – Мемлекеттік тіркеу туралы заңы) құқығы немесе мәмілелері мемлекеттік тіркеуге жататын Қазақстан Республикасының аумағындағы мүлікті;";</w:t>
      </w:r>
    </w:p>
    <w:bookmarkStart w:name="z96" w:id="49"/>
    <w:p>
      <w:pPr>
        <w:spacing w:after="0"/>
        <w:ind w:left="0"/>
        <w:jc w:val="both"/>
      </w:pPr>
      <w:r>
        <w:rPr>
          <w:rFonts w:ascii="Times New Roman"/>
          <w:b w:val="false"/>
          <w:i w:val="false"/>
          <w:color w:val="000000"/>
          <w:sz w:val="28"/>
        </w:rPr>
        <w:t xml:space="preserve">
      көрсетілген бұйрыққа 83-қосымшаға сәйкес бекітілген "Жеке табыс салығы бойынша декларация (240.00-нысан)"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16-тармақтың</w:t>
      </w:r>
      <w:r>
        <w:rPr>
          <w:rFonts w:ascii="Times New Roman"/>
          <w:b w:val="false"/>
          <w:i w:val="false"/>
          <w:color w:val="000000"/>
          <w:sz w:val="28"/>
        </w:rPr>
        <w:t xml:space="preserve"> 2) тармақшасының бесінші абзацы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"240.00.005 IV жолы "Астана халықаралық қаржы орталығы туралы" Қазақстан Республикасы Конституциялық заңының 6-бабының </w:t>
      </w:r>
      <w:r>
        <w:rPr>
          <w:rFonts w:ascii="Times New Roman"/>
          <w:b w:val="false"/>
          <w:i w:val="false"/>
          <w:color w:val="000000"/>
          <w:sz w:val="28"/>
        </w:rPr>
        <w:t>7-тармағына</w:t>
      </w:r>
      <w:r>
        <w:rPr>
          <w:rFonts w:ascii="Times New Roman"/>
          <w:b w:val="false"/>
          <w:i w:val="false"/>
          <w:color w:val="000000"/>
          <w:sz w:val="28"/>
        </w:rPr>
        <w:t xml:space="preserve"> сәйкес босатылатын кірістер сомасын көрсетуге арналған;";</w:t>
      </w:r>
    </w:p>
    <w:bookmarkStart w:name="z99" w:id="50"/>
    <w:p>
      <w:pPr>
        <w:spacing w:after="0"/>
        <w:ind w:left="0"/>
        <w:jc w:val="both"/>
      </w:pPr>
      <w:r>
        <w:rPr>
          <w:rFonts w:ascii="Times New Roman"/>
          <w:b w:val="false"/>
          <w:i w:val="false"/>
          <w:color w:val="000000"/>
          <w:sz w:val="28"/>
        </w:rPr>
        <w:t xml:space="preserve">
      көрсетілген бұйрыққа 85-қосымшаға сәйкес бекітілген "Қосылған құн салығы бойынша декларация (300.00-нысан)"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14-тармақтың</w:t>
      </w:r>
      <w:r>
        <w:rPr>
          <w:rFonts w:ascii="Times New Roman"/>
          <w:b w:val="false"/>
          <w:i w:val="false"/>
          <w:color w:val="000000"/>
          <w:sz w:val="28"/>
        </w:rPr>
        <w:t xml:space="preserve"> 6) тармақшасының сегізінші абзацы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"D – "Астана халықаралық қаржы орталығы туралы" Қазақстан Республикасы Конституциялық </w:t>
      </w:r>
      <w:r>
        <w:rPr>
          <w:rFonts w:ascii="Times New Roman"/>
          <w:b w:val="false"/>
          <w:i w:val="false"/>
          <w:color w:val="000000"/>
          <w:sz w:val="28"/>
        </w:rPr>
        <w:t>Заңына</w:t>
      </w:r>
      <w:r>
        <w:rPr>
          <w:rFonts w:ascii="Times New Roman"/>
          <w:b w:val="false"/>
          <w:i w:val="false"/>
          <w:color w:val="000000"/>
          <w:sz w:val="28"/>
        </w:rPr>
        <w:t xml:space="preserve"> сәйкес АХҚО қатысушылары.";</w:t>
      </w:r>
    </w:p>
    <w:bookmarkStart w:name="z102" w:id="51"/>
    <w:p>
      <w:pPr>
        <w:spacing w:after="0"/>
        <w:ind w:left="0"/>
        <w:jc w:val="both"/>
      </w:pPr>
      <w:r>
        <w:rPr>
          <w:rFonts w:ascii="Times New Roman"/>
          <w:b w:val="false"/>
          <w:i w:val="false"/>
          <w:color w:val="000000"/>
          <w:sz w:val="28"/>
        </w:rPr>
        <w:t xml:space="preserve">
      көрсетілген бұйрыққа 92-қосымшаға сәйкес бекітілген "Шағын бизнес субъектілері үшін оңайлатылған декларация (910.00-нысан)" салық есептігін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9-тармақтың</w:t>
      </w:r>
      <w:r>
        <w:rPr>
          <w:rFonts w:ascii="Times New Roman"/>
          <w:b w:val="false"/>
          <w:i w:val="false"/>
          <w:color w:val="000000"/>
          <w:sz w:val="28"/>
        </w:rPr>
        <w:t xml:space="preserve"> 3) тармақшасының екінші абзацы мынадай редакцияда жазылсын: </w:t>
      </w:r>
    </w:p>
    <w:bookmarkStart w:name="z104" w:id="52"/>
    <w:p>
      <w:pPr>
        <w:spacing w:after="0"/>
        <w:ind w:left="0"/>
        <w:jc w:val="both"/>
      </w:pPr>
      <w:r>
        <w:rPr>
          <w:rFonts w:ascii="Times New Roman"/>
          <w:b w:val="false"/>
          <w:i w:val="false"/>
          <w:color w:val="000000"/>
          <w:sz w:val="28"/>
        </w:rPr>
        <w:t>
      "910.00.003 А жолында қызметкерлердің-зейнеткерлердың орташа тізімдік саны көрсетіледі, 910.00.003 В жолында мүгедектігі бар жұмыскерлердің орташа тізімдік саны көрсетіледі.";</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11) тармақшасы мынадай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910.00.011-жолда салық кезеңі үшін бюджетке төленуге жататын жеке (корпоративті) табыс салығының сомасы 468 000 теңгені (528 000 тенге - 60 000 теңге) құрады. Салық кодексінің 687-бабының </w:t>
      </w:r>
      <w:r>
        <w:rPr>
          <w:rFonts w:ascii="Times New Roman"/>
          <w:b w:val="false"/>
          <w:i w:val="false"/>
          <w:color w:val="000000"/>
          <w:sz w:val="28"/>
        </w:rPr>
        <w:t>2-1-тармағына</w:t>
      </w:r>
      <w:r>
        <w:rPr>
          <w:rFonts w:ascii="Times New Roman"/>
          <w:b w:val="false"/>
          <w:i w:val="false"/>
          <w:color w:val="000000"/>
          <w:sz w:val="28"/>
        </w:rPr>
        <w:t xml:space="preserve"> сәйкес салық органдарына деректерді тіркеу және беру функциясы бар бақылау-касса машинасын немесе үш құрамдасты интеграцияланған жүйесін тіркеген жағдайда, жеке (корпоративті) табыс салығының сомасын есептеген кезде салықты төмендету (күнтізбелік жылдың екінші жартыжылдық үшін) жүргізіледі;";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18-тармақтың</w:t>
      </w:r>
      <w:r>
        <w:rPr>
          <w:rFonts w:ascii="Times New Roman"/>
          <w:b w:val="false"/>
          <w:i w:val="false"/>
          <w:color w:val="000000"/>
          <w:sz w:val="28"/>
        </w:rPr>
        <w:t xml:space="preserve"> 5) тармақшасында:</w:t>
      </w:r>
    </w:p>
    <w:bookmarkStart w:name="z108" w:id="53"/>
    <w:p>
      <w:pPr>
        <w:spacing w:after="0"/>
        <w:ind w:left="0"/>
        <w:jc w:val="both"/>
      </w:pPr>
      <w:r>
        <w:rPr>
          <w:rFonts w:ascii="Times New Roman"/>
          <w:b w:val="false"/>
          <w:i w:val="false"/>
          <w:color w:val="000000"/>
          <w:sz w:val="28"/>
        </w:rPr>
        <w:t xml:space="preserve">
      үшінші абзацы мынадай редакцияда жазылсын: </w:t>
      </w:r>
    </w:p>
    <w:bookmarkEnd w:id="53"/>
    <w:bookmarkStart w:name="z109" w:id="54"/>
    <w:p>
      <w:pPr>
        <w:spacing w:after="0"/>
        <w:ind w:left="0"/>
        <w:jc w:val="both"/>
      </w:pPr>
      <w:r>
        <w:rPr>
          <w:rFonts w:ascii="Times New Roman"/>
          <w:b w:val="false"/>
          <w:i w:val="false"/>
          <w:color w:val="000000"/>
          <w:sz w:val="28"/>
        </w:rPr>
        <w:t>
      "2 – мүгедектігі бар адам;";</w:t>
      </w:r>
    </w:p>
    <w:bookmarkEnd w:id="54"/>
    <w:bookmarkStart w:name="z110" w:id="55"/>
    <w:p>
      <w:pPr>
        <w:spacing w:after="0"/>
        <w:ind w:left="0"/>
        <w:jc w:val="both"/>
      </w:pPr>
      <w:r>
        <w:rPr>
          <w:rFonts w:ascii="Times New Roman"/>
          <w:b w:val="false"/>
          <w:i w:val="false"/>
          <w:color w:val="000000"/>
          <w:sz w:val="28"/>
        </w:rPr>
        <w:t xml:space="preserve">
      бесінші абзацы мынадай редакцияда жазылсын: </w:t>
      </w:r>
    </w:p>
    <w:bookmarkEnd w:id="55"/>
    <w:bookmarkStart w:name="z111" w:id="56"/>
    <w:p>
      <w:pPr>
        <w:spacing w:after="0"/>
        <w:ind w:left="0"/>
        <w:jc w:val="both"/>
      </w:pPr>
      <w:r>
        <w:rPr>
          <w:rFonts w:ascii="Times New Roman"/>
          <w:b w:val="false"/>
          <w:i w:val="false"/>
          <w:color w:val="000000"/>
          <w:sz w:val="28"/>
        </w:rPr>
        <w:t>
      "4 – он сегіз жасқа толмаған мүгедектігі бар баланың немесе "бала кезінен мүгедектігі бар адам" деген себеппен мүгедектігі бар адам деп танылған адамның ата-анасы, қорғаншысы, қамқоршысы;";</w:t>
      </w:r>
    </w:p>
    <w:bookmarkEnd w:id="56"/>
    <w:bookmarkStart w:name="z112" w:id="57"/>
    <w:p>
      <w:pPr>
        <w:spacing w:after="0"/>
        <w:ind w:left="0"/>
        <w:jc w:val="both"/>
      </w:pPr>
      <w:r>
        <w:rPr>
          <w:rFonts w:ascii="Times New Roman"/>
          <w:b w:val="false"/>
          <w:i w:val="false"/>
          <w:color w:val="000000"/>
          <w:sz w:val="28"/>
        </w:rPr>
        <w:t xml:space="preserve">
      көрсетілген бұйрыққа 116-қосымшаға сәйкес бекітілген "Бірыңғай жер салығын төлеушілерге арналған декларация (920.00-нысан)"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57"/>
    <w:bookmarkStart w:name="z113" w:id="58"/>
    <w:p>
      <w:pPr>
        <w:spacing w:after="0"/>
        <w:ind w:left="0"/>
        <w:jc w:val="both"/>
      </w:pPr>
      <w:r>
        <w:rPr>
          <w:rFonts w:ascii="Times New Roman"/>
          <w:b w:val="false"/>
          <w:i w:val="false"/>
          <w:color w:val="000000"/>
          <w:sz w:val="28"/>
        </w:rPr>
        <w:t>
      27-тармақтың 5) тармақшасында:</w:t>
      </w:r>
    </w:p>
    <w:bookmarkEnd w:id="58"/>
    <w:bookmarkStart w:name="z114" w:id="59"/>
    <w:p>
      <w:pPr>
        <w:spacing w:after="0"/>
        <w:ind w:left="0"/>
        <w:jc w:val="both"/>
      </w:pPr>
      <w:r>
        <w:rPr>
          <w:rFonts w:ascii="Times New Roman"/>
          <w:b w:val="false"/>
          <w:i w:val="false"/>
          <w:color w:val="000000"/>
          <w:sz w:val="28"/>
        </w:rPr>
        <w:t xml:space="preserve">
      үшінші абзацы мынадай редакцияда жазылсын: </w:t>
      </w:r>
    </w:p>
    <w:bookmarkEnd w:id="59"/>
    <w:bookmarkStart w:name="z115" w:id="60"/>
    <w:p>
      <w:pPr>
        <w:spacing w:after="0"/>
        <w:ind w:left="0"/>
        <w:jc w:val="both"/>
      </w:pPr>
      <w:r>
        <w:rPr>
          <w:rFonts w:ascii="Times New Roman"/>
          <w:b w:val="false"/>
          <w:i w:val="false"/>
          <w:color w:val="000000"/>
          <w:sz w:val="28"/>
        </w:rPr>
        <w:t>
      "2 – мүгедектігі бар адам;";</w:t>
      </w:r>
    </w:p>
    <w:bookmarkEnd w:id="60"/>
    <w:bookmarkStart w:name="z116" w:id="61"/>
    <w:p>
      <w:pPr>
        <w:spacing w:after="0"/>
        <w:ind w:left="0"/>
        <w:jc w:val="both"/>
      </w:pPr>
      <w:r>
        <w:rPr>
          <w:rFonts w:ascii="Times New Roman"/>
          <w:b w:val="false"/>
          <w:i w:val="false"/>
          <w:color w:val="000000"/>
          <w:sz w:val="28"/>
        </w:rPr>
        <w:t xml:space="preserve">
      бесінші абзацы мынадай редакцияда жазылсын: </w:t>
      </w:r>
    </w:p>
    <w:bookmarkEnd w:id="61"/>
    <w:bookmarkStart w:name="z117" w:id="62"/>
    <w:p>
      <w:pPr>
        <w:spacing w:after="0"/>
        <w:ind w:left="0"/>
        <w:jc w:val="both"/>
      </w:pPr>
      <w:r>
        <w:rPr>
          <w:rFonts w:ascii="Times New Roman"/>
          <w:b w:val="false"/>
          <w:i w:val="false"/>
          <w:color w:val="000000"/>
          <w:sz w:val="28"/>
        </w:rPr>
        <w:t>
      "он сегіз жасқа толмаған мүгедектігі бар баланың немесе "бала кезінен мүгедектігі бар адам" деген себеппен мүгедектігі бар адам деп танылған адамның ата-анасы, қорғаншысы, қамқоршысы;";</w:t>
      </w:r>
    </w:p>
    <w:bookmarkEnd w:id="62"/>
    <w:bookmarkStart w:name="z118" w:id="63"/>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124-қосымшаға</w:t>
      </w:r>
      <w:r>
        <w:rPr>
          <w:rFonts w:ascii="Times New Roman"/>
          <w:b w:val="false"/>
          <w:i w:val="false"/>
          <w:color w:val="000000"/>
          <w:sz w:val="28"/>
        </w:rPr>
        <w:t xml:space="preserve"> сәйкес бекітілген "Жеке табыс салығы бойынша декларация (220.00-нысан)" салық есептілігін жасау қағидаларында:</w:t>
      </w:r>
    </w:p>
    <w:bookmarkEnd w:id="63"/>
    <w:bookmarkStart w:name="z119" w:id="64"/>
    <w:p>
      <w:pPr>
        <w:spacing w:after="0"/>
        <w:ind w:left="0"/>
        <w:jc w:val="both"/>
      </w:pPr>
      <w:r>
        <w:rPr>
          <w:rFonts w:ascii="Times New Roman"/>
          <w:b w:val="false"/>
          <w:i w:val="false"/>
          <w:color w:val="000000"/>
          <w:sz w:val="28"/>
        </w:rPr>
        <w:t>
      34-тармақтың 12) тармақшасының үшінші абзацы мынадай редакцияда жазылсын:</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"220.05.012 II жолында "Астана халықаралық қаржы орталығы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сәйкес босатылатын кіріс көрсетіледі";";</w:t>
      </w:r>
    </w:p>
    <w:bookmarkStart w:name="z121" w:id="65"/>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128-қосымшаға</w:t>
      </w:r>
      <w:r>
        <w:rPr>
          <w:rFonts w:ascii="Times New Roman"/>
          <w:b w:val="false"/>
          <w:i w:val="false"/>
          <w:color w:val="000000"/>
          <w:sz w:val="28"/>
        </w:rPr>
        <w:t xml:space="preserve"> сәйкес бекітілген "Көлік құралдары салығы, жер салығы мен мүлік салығы бойынша декларация (700.00-нысан)" салық есептілігін жасау қағидаларында:</w:t>
      </w:r>
    </w:p>
    <w:bookmarkEnd w:id="65"/>
    <w:bookmarkStart w:name="z122" w:id="66"/>
    <w:p>
      <w:pPr>
        <w:spacing w:after="0"/>
        <w:ind w:left="0"/>
        <w:jc w:val="both"/>
      </w:pPr>
      <w:r>
        <w:rPr>
          <w:rFonts w:ascii="Times New Roman"/>
          <w:b w:val="false"/>
          <w:i w:val="false"/>
          <w:color w:val="000000"/>
          <w:sz w:val="28"/>
        </w:rPr>
        <w:t>
      1-қосымшада:</w:t>
      </w:r>
    </w:p>
    <w:bookmarkEnd w:id="66"/>
    <w:bookmarkStart w:name="z123" w:id="67"/>
    <w:p>
      <w:pPr>
        <w:spacing w:after="0"/>
        <w:ind w:left="0"/>
        <w:jc w:val="both"/>
      </w:pPr>
      <w:r>
        <w:rPr>
          <w:rFonts w:ascii="Times New Roman"/>
          <w:b w:val="false"/>
          <w:i w:val="false"/>
          <w:color w:val="000000"/>
          <w:sz w:val="28"/>
        </w:rPr>
        <w:t>
      реттік нөмірі 13-жол мынадай редакцияда жазылсын:</w:t>
      </w:r>
    </w:p>
    <w:bookmarkEnd w:id="67"/>
    <w:p>
      <w:pPr>
        <w:spacing w:after="0"/>
        <w:ind w:left="0"/>
        <w:jc w:val="both"/>
      </w:pP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 аумағында орналасқан объектілер бойынша "Астана халықаралық қаржы орталығы туралы" Қазақстан Республикасының Конституциялық Заңның 6-бабы </w:t>
            </w:r>
            <w:r>
              <w:rPr>
                <w:rFonts w:ascii="Times New Roman"/>
                <w:b w:val="false"/>
                <w:i w:val="false"/>
                <w:color w:val="000000"/>
                <w:sz w:val="20"/>
              </w:rPr>
              <w:t>3</w:t>
            </w:r>
            <w:r>
              <w:rPr>
                <w:rFonts w:ascii="Times New Roman"/>
                <w:b w:val="false"/>
                <w:i w:val="false"/>
                <w:color w:val="000000"/>
                <w:sz w:val="20"/>
              </w:rPr>
              <w:t xml:space="preserve"> және </w:t>
            </w:r>
            <w:r>
              <w:rPr>
                <w:rFonts w:ascii="Times New Roman"/>
                <w:b w:val="false"/>
                <w:i w:val="false"/>
                <w:color w:val="000000"/>
                <w:sz w:val="20"/>
              </w:rPr>
              <w:t>4-тармағында</w:t>
            </w:r>
            <w:r>
              <w:rPr>
                <w:rFonts w:ascii="Times New Roman"/>
                <w:b w:val="false"/>
                <w:i w:val="false"/>
                <w:color w:val="000000"/>
                <w:sz w:val="20"/>
              </w:rPr>
              <w:t xml:space="preserve"> көзделген қызметтерді көрсететін "Астана" халықаралық қаржы орталығының қатысушылары</w:t>
            </w:r>
          </w:p>
        </w:tc>
      </w:tr>
    </w:tbl>
    <w:p>
      <w:pPr>
        <w:spacing w:after="0"/>
        <w:ind w:left="0"/>
        <w:jc w:val="both"/>
      </w:pPr>
      <w:r>
        <w:rPr>
          <w:rFonts w:ascii="Times New Roman"/>
          <w:b w:val="false"/>
          <w:i w:val="false"/>
          <w:color w:val="000000"/>
          <w:sz w:val="28"/>
        </w:rPr>
        <w:t>
      ";</w:t>
      </w:r>
    </w:p>
    <w:bookmarkStart w:name="z124" w:id="68"/>
    <w:p>
      <w:pPr>
        <w:spacing w:after="0"/>
        <w:ind w:left="0"/>
        <w:jc w:val="both"/>
      </w:pPr>
      <w:r>
        <w:rPr>
          <w:rFonts w:ascii="Times New Roman"/>
          <w:b w:val="false"/>
          <w:i w:val="false"/>
          <w:color w:val="000000"/>
          <w:sz w:val="28"/>
        </w:rPr>
        <w:t>
      2-қосымшада:</w:t>
      </w:r>
    </w:p>
    <w:bookmarkEnd w:id="68"/>
    <w:bookmarkStart w:name="z125" w:id="69"/>
    <w:p>
      <w:pPr>
        <w:spacing w:after="0"/>
        <w:ind w:left="0"/>
        <w:jc w:val="both"/>
      </w:pPr>
      <w:r>
        <w:rPr>
          <w:rFonts w:ascii="Times New Roman"/>
          <w:b w:val="false"/>
          <w:i w:val="false"/>
          <w:color w:val="000000"/>
          <w:sz w:val="28"/>
        </w:rPr>
        <w:t>
      реттік нөмірі 17-жол мынадай редакцияда жазылсын:</w:t>
      </w:r>
    </w:p>
    <w:bookmarkEnd w:id="69"/>
    <w:p>
      <w:pPr>
        <w:spacing w:after="0"/>
        <w:ind w:left="0"/>
        <w:jc w:val="both"/>
      </w:pP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 аумағында орналасқан объектілер бойынша "Астана халықаралық қаржы орталығы туралы" Қазақстан Республикасының Конституциялық Заңының 6-бабы </w:t>
            </w:r>
            <w:r>
              <w:rPr>
                <w:rFonts w:ascii="Times New Roman"/>
                <w:b w:val="false"/>
                <w:i w:val="false"/>
                <w:color w:val="000000"/>
                <w:sz w:val="20"/>
              </w:rPr>
              <w:t>3</w:t>
            </w:r>
            <w:r>
              <w:rPr>
                <w:rFonts w:ascii="Times New Roman"/>
                <w:b w:val="false"/>
                <w:i w:val="false"/>
                <w:color w:val="000000"/>
                <w:sz w:val="20"/>
              </w:rPr>
              <w:t xml:space="preserve"> және </w:t>
            </w:r>
            <w:r>
              <w:rPr>
                <w:rFonts w:ascii="Times New Roman"/>
                <w:b w:val="false"/>
                <w:i w:val="false"/>
                <w:color w:val="000000"/>
                <w:sz w:val="20"/>
              </w:rPr>
              <w:t>4-тармағында</w:t>
            </w:r>
            <w:r>
              <w:rPr>
                <w:rFonts w:ascii="Times New Roman"/>
                <w:b w:val="false"/>
                <w:i w:val="false"/>
                <w:color w:val="000000"/>
                <w:sz w:val="20"/>
              </w:rPr>
              <w:t xml:space="preserve"> көзделген қызметтер көрсететін "Астана" халықаралық қаржы орталығының қатысушылары</w:t>
            </w:r>
          </w:p>
        </w:tc>
      </w:tr>
    </w:tbl>
    <w:p>
      <w:pPr>
        <w:spacing w:after="0"/>
        <w:ind w:left="0"/>
        <w:jc w:val="both"/>
      </w:pPr>
      <w:r>
        <w:rPr>
          <w:rFonts w:ascii="Times New Roman"/>
          <w:b w:val="false"/>
          <w:i w:val="false"/>
          <w:color w:val="000000"/>
          <w:sz w:val="28"/>
        </w:rPr>
        <w:t>
      ";</w:t>
      </w:r>
    </w:p>
    <w:bookmarkStart w:name="z126" w:id="70"/>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132-қосымшаға</w:t>
      </w:r>
      <w:r>
        <w:rPr>
          <w:rFonts w:ascii="Times New Roman"/>
          <w:b w:val="false"/>
          <w:i w:val="false"/>
          <w:color w:val="000000"/>
          <w:sz w:val="28"/>
        </w:rPr>
        <w:t xml:space="preserve"> сәйкес бекітілген "Шағын бизнес субъектілері үшін оңайлатылған декларация (910.00-нысан)" салық есептігін жасау қағидаларында:</w:t>
      </w:r>
    </w:p>
    <w:bookmarkEnd w:id="70"/>
    <w:bookmarkStart w:name="z127" w:id="71"/>
    <w:p>
      <w:pPr>
        <w:spacing w:after="0"/>
        <w:ind w:left="0"/>
        <w:jc w:val="both"/>
      </w:pPr>
      <w:r>
        <w:rPr>
          <w:rFonts w:ascii="Times New Roman"/>
          <w:b w:val="false"/>
          <w:i w:val="false"/>
          <w:color w:val="000000"/>
          <w:sz w:val="28"/>
        </w:rPr>
        <w:t xml:space="preserve">
      8-тармақтың 4) тармақшасында үшінші абзацы мынадай редакцияда жазылсын: </w:t>
      </w:r>
    </w:p>
    <w:bookmarkEnd w:id="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 – "Бухгалтерлiк есепке алу мен қаржылық есеп беру туралы" Қазақстан Республикасы Заңының 2-бабы </w:t>
      </w:r>
      <w:r>
        <w:rPr>
          <w:rFonts w:ascii="Times New Roman"/>
          <w:b w:val="false"/>
          <w:i w:val="false"/>
          <w:color w:val="000000"/>
          <w:sz w:val="28"/>
        </w:rPr>
        <w:t>2-тармағына</w:t>
      </w:r>
      <w:r>
        <w:rPr>
          <w:rFonts w:ascii="Times New Roman"/>
          <w:b w:val="false"/>
          <w:i w:val="false"/>
          <w:color w:val="000000"/>
          <w:sz w:val="28"/>
        </w:rPr>
        <w:t xml:space="preserve"> сәйкес бухгалтерлік есепті жүргізеді;";</w:t>
      </w:r>
    </w:p>
    <w:bookmarkStart w:name="z129" w:id="72"/>
    <w:p>
      <w:pPr>
        <w:spacing w:after="0"/>
        <w:ind w:left="0"/>
        <w:jc w:val="both"/>
      </w:pPr>
      <w:r>
        <w:rPr>
          <w:rFonts w:ascii="Times New Roman"/>
          <w:b w:val="false"/>
          <w:i w:val="false"/>
          <w:color w:val="000000"/>
          <w:sz w:val="28"/>
        </w:rPr>
        <w:t>
      9-тармақтың 2) тармақшасы мынадай редакцияда жазылсын:</w:t>
      </w:r>
    </w:p>
    <w:bookmarkEnd w:id="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910.00.002-жолда "Трансферттік баға белгілеу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Трансферттік баға белгілеу туралы Заң) сәйкес айқындалатын кіріс көрсетіледі;";</w:t>
      </w:r>
    </w:p>
    <w:bookmarkStart w:name="z131" w:id="73"/>
    <w:p>
      <w:pPr>
        <w:spacing w:after="0"/>
        <w:ind w:left="0"/>
        <w:jc w:val="both"/>
      </w:pPr>
      <w:r>
        <w:rPr>
          <w:rFonts w:ascii="Times New Roman"/>
          <w:b w:val="false"/>
          <w:i w:val="false"/>
          <w:color w:val="000000"/>
          <w:sz w:val="28"/>
        </w:rPr>
        <w:t xml:space="preserve">
      9-тармақтың 3) тармақшасының екінші абзацы мынадай редакцияда жазылсын: </w:t>
      </w:r>
    </w:p>
    <w:bookmarkEnd w:id="73"/>
    <w:bookmarkStart w:name="z132" w:id="74"/>
    <w:p>
      <w:pPr>
        <w:spacing w:after="0"/>
        <w:ind w:left="0"/>
        <w:jc w:val="both"/>
      </w:pPr>
      <w:r>
        <w:rPr>
          <w:rFonts w:ascii="Times New Roman"/>
          <w:b w:val="false"/>
          <w:i w:val="false"/>
          <w:color w:val="000000"/>
          <w:sz w:val="28"/>
        </w:rPr>
        <w:t>
      "910.00.003 А жолында қызметкерлердің-зейнеткерлердың орташа тізімдік саны көрсетіледі, 910.00.003 В жолында мүгедектігі бар жұмыскерлердің орташа тізімдік саны көрсетіледі.";</w:t>
      </w:r>
    </w:p>
    <w:bookmarkEnd w:id="74"/>
    <w:bookmarkStart w:name="z133" w:id="75"/>
    <w:p>
      <w:pPr>
        <w:spacing w:after="0"/>
        <w:ind w:left="0"/>
        <w:jc w:val="both"/>
      </w:pPr>
      <w:r>
        <w:rPr>
          <w:rFonts w:ascii="Times New Roman"/>
          <w:b w:val="false"/>
          <w:i w:val="false"/>
          <w:color w:val="000000"/>
          <w:sz w:val="28"/>
        </w:rPr>
        <w:t xml:space="preserve">
      10-тармақтың бірінші бөлігінің 6) тармақшасының бірінші абзацы мынадай редакцияда жазылсын: </w:t>
      </w:r>
    </w:p>
    <w:bookmarkEnd w:id="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910.00.015 I жолынан бастап 910.00.015 VI дейінгі жолда "Міндетті әлеуметтік медициналық сақтандыру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 Міндетті әлеуметтік медициналық сақтандыру туралы заңы) сәйкес есепті кезеңнің әрбір айына арналған дара кәсіпкер үшін міндетті әлеуметтік медициналық сақтандыру жарналарының сомасы көрсетіледі.";</w:t>
      </w:r>
    </w:p>
    <w:bookmarkStart w:name="z135" w:id="76"/>
    <w:p>
      <w:pPr>
        <w:spacing w:after="0"/>
        <w:ind w:left="0"/>
        <w:jc w:val="both"/>
      </w:pPr>
      <w:r>
        <w:rPr>
          <w:rFonts w:ascii="Times New Roman"/>
          <w:b w:val="false"/>
          <w:i w:val="false"/>
          <w:color w:val="000000"/>
          <w:sz w:val="28"/>
        </w:rPr>
        <w:t>
      16-тармақта:</w:t>
      </w:r>
    </w:p>
    <w:bookmarkEnd w:id="76"/>
    <w:bookmarkStart w:name="z136" w:id="77"/>
    <w:p>
      <w:pPr>
        <w:spacing w:after="0"/>
        <w:ind w:left="0"/>
        <w:jc w:val="both"/>
      </w:pPr>
      <w:r>
        <w:rPr>
          <w:rFonts w:ascii="Times New Roman"/>
          <w:b w:val="false"/>
          <w:i w:val="false"/>
          <w:color w:val="000000"/>
          <w:sz w:val="28"/>
        </w:rPr>
        <w:t>
      1) тармақша мынадай редакцияда жазылсын:</w:t>
      </w:r>
    </w:p>
    <w:bookmarkEnd w:id="77"/>
    <w:bookmarkStart w:name="z137" w:id="78"/>
    <w:p>
      <w:pPr>
        <w:spacing w:after="0"/>
        <w:ind w:left="0"/>
        <w:jc w:val="both"/>
      </w:pPr>
      <w:r>
        <w:rPr>
          <w:rFonts w:ascii="Times New Roman"/>
          <w:b w:val="false"/>
          <w:i w:val="false"/>
          <w:color w:val="000000"/>
          <w:sz w:val="28"/>
        </w:rPr>
        <w:t>
      "1) "Салық төлеушінің (басшының) тегі, аты, әкесінің аты (ол болған жағдайда)" жолында құрылтай және жарлық құжаттарына сәйкес басшының тегі, аты, әкесінің аты (ол болған жағдайда) көрсетіледі.</w:t>
      </w:r>
    </w:p>
    <w:bookmarkEnd w:id="78"/>
    <w:p>
      <w:pPr>
        <w:spacing w:after="0"/>
        <w:ind w:left="0"/>
        <w:jc w:val="both"/>
      </w:pPr>
      <w:r>
        <w:rPr>
          <w:rFonts w:ascii="Times New Roman"/>
          <w:b w:val="false"/>
          <w:i w:val="false"/>
          <w:color w:val="000000"/>
          <w:sz w:val="28"/>
        </w:rPr>
        <w:t>
      Егер декларацияны жеке тұлға табыс еткен жағдайда, жолда жеке басын куәландыратын құжаттарға сәйкес толтырылатын салық төлеушінің тегі, аты, әкесінің аты (ол болған жағдайда) көрсетіледі;";</w:t>
      </w:r>
    </w:p>
    <w:bookmarkStart w:name="z138" w:id="79"/>
    <w:p>
      <w:pPr>
        <w:spacing w:after="0"/>
        <w:ind w:left="0"/>
        <w:jc w:val="both"/>
      </w:pPr>
      <w:r>
        <w:rPr>
          <w:rFonts w:ascii="Times New Roman"/>
          <w:b w:val="false"/>
          <w:i w:val="false"/>
          <w:color w:val="000000"/>
          <w:sz w:val="28"/>
        </w:rPr>
        <w:t>
      5) тармақша мынадай редакцияда жазылсын:</w:t>
      </w:r>
    </w:p>
    <w:bookmarkEnd w:id="79"/>
    <w:bookmarkStart w:name="z139" w:id="80"/>
    <w:p>
      <w:pPr>
        <w:spacing w:after="0"/>
        <w:ind w:left="0"/>
        <w:jc w:val="both"/>
      </w:pPr>
      <w:r>
        <w:rPr>
          <w:rFonts w:ascii="Times New Roman"/>
          <w:b w:val="false"/>
          <w:i w:val="false"/>
          <w:color w:val="000000"/>
          <w:sz w:val="28"/>
        </w:rPr>
        <w:t>
      "5) "Декларацияны қабылдаған лауазымды адамының тегі, аты, әкесінің аты (ол болған жағдайда)" жолында декларацияны қабылдаған мемлекеттік кірістер органы қызметкерінің тегі, аты, әкесінің аты (ол болған жағдайда) көрсетіледі;";</w:t>
      </w:r>
    </w:p>
    <w:bookmarkEnd w:id="80"/>
    <w:bookmarkStart w:name="z140" w:id="81"/>
    <w:p>
      <w:pPr>
        <w:spacing w:after="0"/>
        <w:ind w:left="0"/>
        <w:jc w:val="both"/>
      </w:pPr>
      <w:r>
        <w:rPr>
          <w:rFonts w:ascii="Times New Roman"/>
          <w:b w:val="false"/>
          <w:i w:val="false"/>
          <w:color w:val="000000"/>
          <w:sz w:val="28"/>
        </w:rPr>
        <w:t>
      21-тармақта:</w:t>
      </w:r>
    </w:p>
    <w:bookmarkEnd w:id="81"/>
    <w:bookmarkStart w:name="z141" w:id="82"/>
    <w:p>
      <w:pPr>
        <w:spacing w:after="0"/>
        <w:ind w:left="0"/>
        <w:jc w:val="both"/>
      </w:pPr>
      <w:r>
        <w:rPr>
          <w:rFonts w:ascii="Times New Roman"/>
          <w:b w:val="false"/>
          <w:i w:val="false"/>
          <w:color w:val="000000"/>
          <w:sz w:val="28"/>
        </w:rPr>
        <w:t>
      оныншы, он жетінші мен жиырма сегізінші абзац мынадай редакцияда жазылсын:</w:t>
      </w:r>
    </w:p>
    <w:bookmarkEnd w:id="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""Жылжымайтын мүлікке құқықтарды мемлекеттік тіркеу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құқығы немесе мәмілелері мемлекеттік тіркеуге жататын Қазақстан Республикасының аумағындағы мүлікті;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1100 – резидент-заңды тұлғадан, сондай-ақ "Инвестициялық және венчурлік қорлар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құрылған инвестициялық пай қорларынан алынатын дивидендтер түріндегі кіріс;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1210 – еңбекші көшіп келушіге рұқсаттың негізінде Қазақстан Республикасының Еңбек </w:t>
      </w:r>
      <w:r>
        <w:rPr>
          <w:rFonts w:ascii="Times New Roman"/>
          <w:b w:val="false"/>
          <w:i w:val="false"/>
          <w:color w:val="000000"/>
          <w:sz w:val="28"/>
        </w:rPr>
        <w:t>Кодексіне</w:t>
      </w:r>
      <w:r>
        <w:rPr>
          <w:rFonts w:ascii="Times New Roman"/>
          <w:b w:val="false"/>
          <w:i w:val="false"/>
          <w:color w:val="000000"/>
          <w:sz w:val="28"/>
        </w:rPr>
        <w:t xml:space="preserve"> сәйкес жасалған еңбек шарты бойынша бейрезидент-еңбекші көшіп келушінің кірісі;";</w:t>
      </w:r>
    </w:p>
    <w:bookmarkStart w:name="z145" w:id="83"/>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137-қосымшаға</w:t>
      </w:r>
      <w:r>
        <w:rPr>
          <w:rFonts w:ascii="Times New Roman"/>
          <w:b w:val="false"/>
          <w:i w:val="false"/>
          <w:color w:val="000000"/>
          <w:sz w:val="28"/>
        </w:rPr>
        <w:t xml:space="preserve"> сәйкес бекітілген "Бейрезиденттің табысынан төлем көзінен ұсталатын корпоративтік табыс салығы бойынша есеп (101.04-нысан)" нысаны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83"/>
    <w:bookmarkStart w:name="z146" w:id="84"/>
    <w:p>
      <w:pPr>
        <w:spacing w:after="0"/>
        <w:ind w:left="0"/>
        <w:jc w:val="both"/>
      </w:pPr>
      <w:r>
        <w:rPr>
          <w:rFonts w:ascii="Times New Roman"/>
          <w:b w:val="false"/>
          <w:i w:val="false"/>
          <w:color w:val="000000"/>
          <w:sz w:val="28"/>
        </w:rPr>
        <w:t xml:space="preserve">
      көрсетілген бұйрыққа 138-қосымшаға сәйкес бекітілген "Бейрезиденттің табысынан төлем көзінен ұсталатын корпоративтік табыс салығы бойынша есеп (101.04-нысан)" салық есептілігін жасау </w:t>
      </w:r>
      <w:r>
        <w:rPr>
          <w:rFonts w:ascii="Times New Roman"/>
          <w:b w:val="false"/>
          <w:i w:val="false"/>
          <w:color w:val="000000"/>
          <w:sz w:val="28"/>
        </w:rPr>
        <w:t>қағидаларында</w:t>
      </w:r>
      <w:r>
        <w:rPr>
          <w:rFonts w:ascii="Times New Roman"/>
          <w:b w:val="false"/>
          <w:i w:val="false"/>
          <w:color w:val="000000"/>
          <w:sz w:val="28"/>
        </w:rPr>
        <w:t>:</w:t>
      </w:r>
    </w:p>
    <w:bookmarkEnd w:id="84"/>
    <w:bookmarkStart w:name="z147" w:id="85"/>
    <w:p>
      <w:pPr>
        <w:spacing w:after="0"/>
        <w:ind w:left="0"/>
        <w:jc w:val="both"/>
      </w:pPr>
      <w:r>
        <w:rPr>
          <w:rFonts w:ascii="Times New Roman"/>
          <w:b w:val="false"/>
          <w:i w:val="false"/>
          <w:color w:val="000000"/>
          <w:sz w:val="28"/>
        </w:rPr>
        <w:t>
      1-тармақ:</w:t>
      </w:r>
    </w:p>
    <w:bookmarkEnd w:id="85"/>
    <w:bookmarkStart w:name="z148" w:id="86"/>
    <w:p>
      <w:pPr>
        <w:spacing w:after="0"/>
        <w:ind w:left="0"/>
        <w:jc w:val="both"/>
      </w:pPr>
      <w:r>
        <w:rPr>
          <w:rFonts w:ascii="Times New Roman"/>
          <w:b w:val="false"/>
          <w:i w:val="false"/>
          <w:color w:val="000000"/>
          <w:sz w:val="28"/>
        </w:rPr>
        <w:t>
      мынадай мазмұндағы алтыншы және жетінші абзацтармен толықтырылсын:</w:t>
      </w:r>
    </w:p>
    <w:bookmarkEnd w:id="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"Бұл ретте Салық </w:t>
      </w:r>
      <w:r>
        <w:rPr>
          <w:rFonts w:ascii="Times New Roman"/>
          <w:b w:val="false"/>
          <w:i w:val="false"/>
          <w:color w:val="000000"/>
          <w:sz w:val="28"/>
        </w:rPr>
        <w:t>кодексіне</w:t>
      </w:r>
      <w:r>
        <w:rPr>
          <w:rFonts w:ascii="Times New Roman"/>
          <w:b w:val="false"/>
          <w:i w:val="false"/>
          <w:color w:val="000000"/>
          <w:sz w:val="28"/>
        </w:rPr>
        <w:t xml:space="preserve"> сәйкес салық салуға жатпайтын, сондай-ақ Қазақстан Республикасының көздерінен алынған кірістер болып табылмайтын кірістер сомасы есепте көрсетілуге жатады. Көрсетілген сомалар салық кезеңі үшін есептеледі және жиынтығында 50 000 АҚШ долларынан асады (сома кіріс төленген күнге немесе алдын ала төленген жағдайда – кіріс есептелген күнге валюта айырбастаудың нарықтық бағамын қолдана отырып, Қазақстан Республикасының ұлттық валютасына қайта есептеледі).</w:t>
      </w:r>
    </w:p>
    <w:p>
      <w:pPr>
        <w:spacing w:after="0"/>
        <w:ind w:left="0"/>
        <w:jc w:val="both"/>
      </w:pPr>
      <w:r>
        <w:rPr>
          <w:rFonts w:ascii="Times New Roman"/>
          <w:b w:val="false"/>
          <w:i w:val="false"/>
          <w:color w:val="000000"/>
          <w:sz w:val="28"/>
        </w:rPr>
        <w:t>
      Осы тармақтың алтыншы абзацында көрсетілген ережелер 2024 жылғы 1 қаңтардан бастап туындаған құқықтық қатынастарға қолданылады.";</w:t>
      </w:r>
    </w:p>
    <w:bookmarkStart w:name="z150" w:id="87"/>
    <w:p>
      <w:pPr>
        <w:spacing w:after="0"/>
        <w:ind w:left="0"/>
        <w:jc w:val="both"/>
      </w:pPr>
      <w:r>
        <w:rPr>
          <w:rFonts w:ascii="Times New Roman"/>
          <w:b w:val="false"/>
          <w:i w:val="false"/>
          <w:color w:val="000000"/>
          <w:sz w:val="28"/>
        </w:rPr>
        <w:t>
      18-тармақтың 7) тармақшасы мынадай редакцияда жазылсын:</w:t>
      </w:r>
    </w:p>
    <w:bookmarkEnd w:id="87"/>
    <w:bookmarkStart w:name="z151" w:id="88"/>
    <w:p>
      <w:pPr>
        <w:spacing w:after="0"/>
        <w:ind w:left="0"/>
        <w:jc w:val="both"/>
      </w:pPr>
      <w:r>
        <w:rPr>
          <w:rFonts w:ascii="Times New Roman"/>
          <w:b w:val="false"/>
          <w:i w:val="false"/>
          <w:color w:val="000000"/>
          <w:sz w:val="28"/>
        </w:rPr>
        <w:t>
      "7) G бағанында дивидендтер түріндегі кірістерді қоспағанда, бейрезидент пен салық агенті арасында жасалған шартқа (келісімшартқа) сәйкес ақпараттар:</w:t>
      </w:r>
    </w:p>
    <w:bookmarkEnd w:id="88"/>
    <w:p>
      <w:pPr>
        <w:spacing w:after="0"/>
        <w:ind w:left="0"/>
        <w:jc w:val="both"/>
      </w:pPr>
      <w:r>
        <w:rPr>
          <w:rFonts w:ascii="Times New Roman"/>
          <w:b w:val="false"/>
          <w:i w:val="false"/>
          <w:color w:val="000000"/>
          <w:sz w:val="28"/>
        </w:rPr>
        <w:t>
      шарттың (келісімшарттың) нөмірі мен күні;</w:t>
      </w:r>
    </w:p>
    <w:p>
      <w:pPr>
        <w:spacing w:after="0"/>
        <w:ind w:left="0"/>
        <w:jc w:val="both"/>
      </w:pPr>
      <w:r>
        <w:rPr>
          <w:rFonts w:ascii="Times New Roman"/>
          <w:b w:val="false"/>
          <w:i w:val="false"/>
          <w:color w:val="000000"/>
          <w:sz w:val="28"/>
        </w:rPr>
        <w:t>
      шарттың (келісімшарттың) мәні;</w:t>
      </w:r>
    </w:p>
    <w:p>
      <w:pPr>
        <w:spacing w:after="0"/>
        <w:ind w:left="0"/>
        <w:jc w:val="both"/>
      </w:pPr>
      <w:r>
        <w:rPr>
          <w:rFonts w:ascii="Times New Roman"/>
          <w:b w:val="false"/>
          <w:i w:val="false"/>
          <w:color w:val="000000"/>
          <w:sz w:val="28"/>
        </w:rPr>
        <w:t>
      қызметтерді көрсету орны;</w:t>
      </w:r>
    </w:p>
    <w:p>
      <w:pPr>
        <w:spacing w:after="0"/>
        <w:ind w:left="0"/>
        <w:jc w:val="both"/>
      </w:pPr>
      <w:r>
        <w:rPr>
          <w:rFonts w:ascii="Times New Roman"/>
          <w:b w:val="false"/>
          <w:i w:val="false"/>
          <w:color w:val="000000"/>
          <w:sz w:val="28"/>
        </w:rPr>
        <w:t>
      шарттың (келісімшарттың) жалпы сомасы;</w:t>
      </w:r>
    </w:p>
    <w:p>
      <w:pPr>
        <w:spacing w:after="0"/>
        <w:ind w:left="0"/>
        <w:jc w:val="both"/>
      </w:pPr>
      <w:r>
        <w:rPr>
          <w:rFonts w:ascii="Times New Roman"/>
          <w:b w:val="false"/>
          <w:i w:val="false"/>
          <w:color w:val="000000"/>
          <w:sz w:val="28"/>
        </w:rPr>
        <w:t>
      валюта коды;</w:t>
      </w:r>
    </w:p>
    <w:p>
      <w:pPr>
        <w:spacing w:after="0"/>
        <w:ind w:left="0"/>
        <w:jc w:val="both"/>
      </w:pPr>
      <w:r>
        <w:rPr>
          <w:rFonts w:ascii="Times New Roman"/>
          <w:b w:val="false"/>
          <w:i w:val="false"/>
          <w:color w:val="000000"/>
          <w:sz w:val="28"/>
        </w:rPr>
        <w:t>
      бейрезидент-компания басшысының тегі, аты және әкесінің аты (ол болған жағдайда);</w:t>
      </w:r>
    </w:p>
    <w:p>
      <w:pPr>
        <w:spacing w:after="0"/>
        <w:ind w:left="0"/>
        <w:jc w:val="both"/>
      </w:pPr>
      <w:r>
        <w:rPr>
          <w:rFonts w:ascii="Times New Roman"/>
          <w:b w:val="false"/>
          <w:i w:val="false"/>
          <w:color w:val="000000"/>
          <w:sz w:val="28"/>
        </w:rPr>
        <w:t>
      бейрезидент-компания құрылтайшысының тегі, аты және әкесінің аты (ол болған жағдайда) көрсетіледі.";</w:t>
      </w:r>
    </w:p>
    <w:bookmarkStart w:name="z152" w:id="89"/>
    <w:p>
      <w:pPr>
        <w:spacing w:after="0"/>
        <w:ind w:left="0"/>
        <w:jc w:val="both"/>
      </w:pPr>
      <w:r>
        <w:rPr>
          <w:rFonts w:ascii="Times New Roman"/>
          <w:b w:val="false"/>
          <w:i w:val="false"/>
          <w:color w:val="000000"/>
          <w:sz w:val="28"/>
        </w:rPr>
        <w:t>
      18-тармақтың 21), 22), 23), 24) және 25) тармақшасы мынадай редакцияда жазылсын:</w:t>
      </w:r>
    </w:p>
    <w:bookmarkEnd w:id="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U бағанында Салық кодексінің 644-бабының </w:t>
      </w:r>
      <w:r>
        <w:rPr>
          <w:rFonts w:ascii="Times New Roman"/>
          <w:b w:val="false"/>
          <w:i w:val="false"/>
          <w:color w:val="000000"/>
          <w:sz w:val="28"/>
        </w:rPr>
        <w:t>2-тармағына</w:t>
      </w:r>
      <w:r>
        <w:rPr>
          <w:rFonts w:ascii="Times New Roman"/>
          <w:b w:val="false"/>
          <w:i w:val="false"/>
          <w:color w:val="000000"/>
          <w:sz w:val="28"/>
        </w:rPr>
        <w:t xml:space="preserve"> сәйкес кіріс болып табылмайтын сома көрсетіледі;</w:t>
      </w:r>
    </w:p>
    <w:p>
      <w:pPr>
        <w:spacing w:after="0"/>
        <w:ind w:left="0"/>
        <w:jc w:val="both"/>
      </w:pPr>
      <w:r>
        <w:rPr>
          <w:rFonts w:ascii="Times New Roman"/>
          <w:b w:val="false"/>
          <w:i w:val="false"/>
          <w:color w:val="000000"/>
          <w:sz w:val="28"/>
        </w:rPr>
        <w:t>
      шетел валютасында операциялар (кіріс төлеу) жасалған кезде осы бағанда кіріс төленген күнге немесе алдын ала төленген жағдайда кіріс есептелген күнге валюта айырбастаудың нарықтық бағамын қолдана отырып, Қазақстан Республикасының ұлттық валютасына қайта есептелген кіріс сомасы көрсетіледі;</w:t>
      </w:r>
    </w:p>
    <w:p>
      <w:pPr>
        <w:spacing w:after="0"/>
        <w:ind w:left="0"/>
        <w:jc w:val="both"/>
      </w:pPr>
      <w:r>
        <w:rPr>
          <w:rFonts w:ascii="Times New Roman"/>
          <w:b w:val="false"/>
          <w:i w:val="false"/>
          <w:color w:val="000000"/>
          <w:sz w:val="28"/>
        </w:rPr>
        <w:t xml:space="preserve">
      бұл ретте U бағанында Салық кодексінің 644-бабының </w:t>
      </w:r>
      <w:r>
        <w:rPr>
          <w:rFonts w:ascii="Times New Roman"/>
          <w:b w:val="false"/>
          <w:i w:val="false"/>
          <w:color w:val="000000"/>
          <w:sz w:val="28"/>
        </w:rPr>
        <w:t>2-тармағына</w:t>
      </w:r>
      <w:r>
        <w:rPr>
          <w:rFonts w:ascii="Times New Roman"/>
          <w:b w:val="false"/>
          <w:i w:val="false"/>
          <w:color w:val="000000"/>
          <w:sz w:val="28"/>
        </w:rPr>
        <w:t xml:space="preserve"> сәйкес кіріс болып табылмайтын, ол бойынша экспорт немесе импорт бойынша валюталық шарт жасалған және "Қазақстан Республикасында экспорттық-импорттық валюталық бақылауды жүзеге асыру қағидаларын бекіту туралы" Қазақстан Республикасы Ұлттық Банкі Басқармасының 2023 жылғы 29 қыркүйектегі № 78 бірлескен қаулысы мен Қазақстан Республикасы Премьер-Министрінің орынбасары – Қаржы министрінің 2023 жылғы 4 қазандағы № 1054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33512 болып тіркелген) (бұдан әрі – № 78 бірлескен қаулы мен 1054 бұйрық) уәкілетті банкі (оның филиалы) немесе Қазақстан Республикасы Ұлттық Банкінің аумақтық филиалы жүзеге асыратын валюталық операциялар бойынша есепке алу мен есептілікті қамтамасыз етуге арналған сома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22) V бағанда Салық кодексінің 644-бабының </w:t>
      </w:r>
      <w:r>
        <w:rPr>
          <w:rFonts w:ascii="Times New Roman"/>
          <w:b w:val="false"/>
          <w:i w:val="false"/>
          <w:color w:val="000000"/>
          <w:sz w:val="28"/>
        </w:rPr>
        <w:t>2-тармағына</w:t>
      </w:r>
      <w:r>
        <w:rPr>
          <w:rFonts w:ascii="Times New Roman"/>
          <w:b w:val="false"/>
          <w:i w:val="false"/>
          <w:color w:val="000000"/>
          <w:sz w:val="28"/>
        </w:rPr>
        <w:t xml:space="preserve"> сәйкес Қазақстан Республикасының көздерінен кіріс болып табылмайтын төлемдердің атауы көрсетіледі; </w:t>
      </w:r>
    </w:p>
    <w:p>
      <w:pPr>
        <w:spacing w:after="0"/>
        <w:ind w:left="0"/>
        <w:jc w:val="both"/>
      </w:pPr>
      <w:r>
        <w:rPr>
          <w:rFonts w:ascii="Times New Roman"/>
          <w:b w:val="false"/>
          <w:i w:val="false"/>
          <w:color w:val="000000"/>
          <w:sz w:val="28"/>
        </w:rPr>
        <w:t>
      егер есепке қосымша (101.04) қағаз жеткізгіште толтырылса және төлемдердің бірнеше түрі қолданылса, әрбір түрі жеке жолмен толтырылуға тиіс, тиісті тармақша, тармақ және бап көрсетілуге тиіс;</w:t>
      </w:r>
    </w:p>
    <w:p>
      <w:pPr>
        <w:spacing w:after="0"/>
        <w:ind w:left="0"/>
        <w:jc w:val="both"/>
      </w:pPr>
      <w:r>
        <w:rPr>
          <w:rFonts w:ascii="Times New Roman"/>
          <w:b w:val="false"/>
          <w:i w:val="false"/>
          <w:color w:val="000000"/>
          <w:sz w:val="28"/>
        </w:rPr>
        <w:t xml:space="preserve">
      бұл ретте V бағанында Салық кодексінің 644-бабының </w:t>
      </w:r>
      <w:r>
        <w:rPr>
          <w:rFonts w:ascii="Times New Roman"/>
          <w:b w:val="false"/>
          <w:i w:val="false"/>
          <w:color w:val="000000"/>
          <w:sz w:val="28"/>
        </w:rPr>
        <w:t>2-тармағына</w:t>
      </w:r>
      <w:r>
        <w:rPr>
          <w:rFonts w:ascii="Times New Roman"/>
          <w:b w:val="false"/>
          <w:i w:val="false"/>
          <w:color w:val="000000"/>
          <w:sz w:val="28"/>
        </w:rPr>
        <w:t xml:space="preserve"> сәйкес Қазақстан Республикасындағы көздерден алынатын кіріс болып табылмайтын, экспорт немесе импорт бойынша валюталық шарт жасалған және № 78 бірлескен қаулыға және № 1054 </w:t>
      </w:r>
      <w:r>
        <w:rPr>
          <w:rFonts w:ascii="Times New Roman"/>
          <w:b w:val="false"/>
          <w:i w:val="false"/>
          <w:color w:val="000000"/>
          <w:sz w:val="28"/>
        </w:rPr>
        <w:t>бұйрыққа</w:t>
      </w:r>
      <w:r>
        <w:rPr>
          <w:rFonts w:ascii="Times New Roman"/>
          <w:b w:val="false"/>
          <w:i w:val="false"/>
          <w:color w:val="000000"/>
          <w:sz w:val="28"/>
        </w:rPr>
        <w:t xml:space="preserve"> сәйкес уәкілетті банк (оның филиалы) немесе Қазақстан Республикасы Ұлттық Банкінің аумақтық филиалы жүзеге асыратын валюталық операциялар бойынша есепке алу мен есептілікті қамтамасыз етуге арналған төлемдердің атауы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23) W бағанында Салық кодексінің 645-бабы 9-тармағының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кірісті қоспағанда, Салық кодексінің 645-бабының </w:t>
      </w:r>
      <w:r>
        <w:rPr>
          <w:rFonts w:ascii="Times New Roman"/>
          <w:b w:val="false"/>
          <w:i w:val="false"/>
          <w:color w:val="000000"/>
          <w:sz w:val="28"/>
        </w:rPr>
        <w:t>9-тармағына</w:t>
      </w:r>
      <w:r>
        <w:rPr>
          <w:rFonts w:ascii="Times New Roman"/>
          <w:b w:val="false"/>
          <w:i w:val="false"/>
          <w:color w:val="000000"/>
          <w:sz w:val="28"/>
        </w:rPr>
        <w:t xml:space="preserve"> сәйкес салық салуға жатпайтын Қазақстан Республикасындағы көздерінен алынатын кірістердің сомасы көрсетіледі;</w:t>
      </w:r>
    </w:p>
    <w:p>
      <w:pPr>
        <w:spacing w:after="0"/>
        <w:ind w:left="0"/>
        <w:jc w:val="both"/>
      </w:pPr>
      <w:r>
        <w:rPr>
          <w:rFonts w:ascii="Times New Roman"/>
          <w:b w:val="false"/>
          <w:i w:val="false"/>
          <w:color w:val="000000"/>
          <w:sz w:val="28"/>
        </w:rPr>
        <w:t>
      шетел валютасында операциялар (кіріс төлеу) жасалған кезде осы бағанда кіріс төленген күнге немесе алдын ала төленген жағдайда кіріс есептелген күнге валюта айырбастаудың нарықтық бағамын қолдана отырып, Қазақстан Республикасының ұлттық валютасына қайта есептелген кіріс сомасы көрсетіледі;</w:t>
      </w:r>
    </w:p>
    <w:p>
      <w:pPr>
        <w:spacing w:after="0"/>
        <w:ind w:left="0"/>
        <w:jc w:val="both"/>
      </w:pPr>
      <w:r>
        <w:rPr>
          <w:rFonts w:ascii="Times New Roman"/>
          <w:b w:val="false"/>
          <w:i w:val="false"/>
          <w:color w:val="000000"/>
          <w:sz w:val="28"/>
        </w:rPr>
        <w:t xml:space="preserve">
      бұл ретте W бағанында Салық кодексінің 645-бабы 9-тармағының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кірісті қоспағанда, Салық кодексінің 645-бабының </w:t>
      </w:r>
      <w:r>
        <w:rPr>
          <w:rFonts w:ascii="Times New Roman"/>
          <w:b w:val="false"/>
          <w:i w:val="false"/>
          <w:color w:val="000000"/>
          <w:sz w:val="28"/>
        </w:rPr>
        <w:t>9-тармағына</w:t>
      </w:r>
      <w:r>
        <w:rPr>
          <w:rFonts w:ascii="Times New Roman"/>
          <w:b w:val="false"/>
          <w:i w:val="false"/>
          <w:color w:val="000000"/>
          <w:sz w:val="28"/>
        </w:rPr>
        <w:t xml:space="preserve"> сәйкес салық салуға жатпайтын кіріс болып табылмайтын, Қазақстан Республикасындағы көздерінен алынатын, ол бойынша экспорт немесе импорт бойынша валюталық шарт жасалған және № 78 бірлескен қаулыға және № 1054 </w:t>
      </w:r>
      <w:r>
        <w:rPr>
          <w:rFonts w:ascii="Times New Roman"/>
          <w:b w:val="false"/>
          <w:i w:val="false"/>
          <w:color w:val="000000"/>
          <w:sz w:val="28"/>
        </w:rPr>
        <w:t>бұйрыққа</w:t>
      </w:r>
      <w:r>
        <w:rPr>
          <w:rFonts w:ascii="Times New Roman"/>
          <w:b w:val="false"/>
          <w:i w:val="false"/>
          <w:color w:val="000000"/>
          <w:sz w:val="28"/>
        </w:rPr>
        <w:t xml:space="preserve"> сәйкес уәкілетті банкі (оның филиалы) немесе Қазақстан Республикасы Ұлттық Банкінің аумақтық филиалы жүзеге асыратын валюталық операциялар бойынша есепке алу мен есептілікті қамтамасыз етуге арналған сома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24) Х бағанда Салық кодексінің 645-бабы 9-тармағының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кірісті қоспағанда, Салық кодексінің 645-бабының </w:t>
      </w:r>
      <w:r>
        <w:rPr>
          <w:rFonts w:ascii="Times New Roman"/>
          <w:b w:val="false"/>
          <w:i w:val="false"/>
          <w:color w:val="000000"/>
          <w:sz w:val="28"/>
        </w:rPr>
        <w:t>9-тармағына</w:t>
      </w:r>
      <w:r>
        <w:rPr>
          <w:rFonts w:ascii="Times New Roman"/>
          <w:b w:val="false"/>
          <w:i w:val="false"/>
          <w:color w:val="000000"/>
          <w:sz w:val="28"/>
        </w:rPr>
        <w:t xml:space="preserve"> сәйкес Қазақстан Республикасында салық салуға жатпайтын Қазақстан Республикасындағы көздерінен алынатын кірістер көрсетіледі;</w:t>
      </w:r>
    </w:p>
    <w:p>
      <w:pPr>
        <w:spacing w:after="0"/>
        <w:ind w:left="0"/>
        <w:jc w:val="both"/>
      </w:pPr>
      <w:r>
        <w:rPr>
          <w:rFonts w:ascii="Times New Roman"/>
          <w:b w:val="false"/>
          <w:i w:val="false"/>
          <w:color w:val="000000"/>
          <w:sz w:val="28"/>
        </w:rPr>
        <w:t>
      егер есепке қосымша (101.04) қағаз тасығышта толтырылса және егер салық салуға жатпайтын кірістердің бірнеше түрі төленсе, онда кірістің әрбір түрі жеке жолмен толтырылуға тиіс;</w:t>
      </w:r>
    </w:p>
    <w:p>
      <w:pPr>
        <w:spacing w:after="0"/>
        <w:ind w:left="0"/>
        <w:jc w:val="both"/>
      </w:pPr>
      <w:r>
        <w:rPr>
          <w:rFonts w:ascii="Times New Roman"/>
          <w:b w:val="false"/>
          <w:i w:val="false"/>
          <w:color w:val="000000"/>
          <w:sz w:val="28"/>
        </w:rPr>
        <w:t xml:space="preserve">
      бұл ретте Х бағанында Салық кодексінің 645-бабы 9-тармағының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кірістерді қоспағанда, Салық кодексінің 645-бабы </w:t>
      </w:r>
      <w:r>
        <w:rPr>
          <w:rFonts w:ascii="Times New Roman"/>
          <w:b w:val="false"/>
          <w:i w:val="false"/>
          <w:color w:val="000000"/>
          <w:sz w:val="28"/>
        </w:rPr>
        <w:t>9-тармағына</w:t>
      </w:r>
      <w:r>
        <w:rPr>
          <w:rFonts w:ascii="Times New Roman"/>
          <w:b w:val="false"/>
          <w:i w:val="false"/>
          <w:color w:val="000000"/>
          <w:sz w:val="28"/>
        </w:rPr>
        <w:t xml:space="preserve"> сәйкес Қазақстан Республикасындағы салық салуға жатпайтын, Қазақстан Республикасындағы көздерден алынған, ол бойынша экспорт немесе импорт бойынша валюталық шарт жасалған және № 78 бірлескен қаулыға және № 1054 </w:t>
      </w:r>
      <w:r>
        <w:rPr>
          <w:rFonts w:ascii="Times New Roman"/>
          <w:b w:val="false"/>
          <w:i w:val="false"/>
          <w:color w:val="000000"/>
          <w:sz w:val="28"/>
        </w:rPr>
        <w:t>бұйрыққа</w:t>
      </w:r>
      <w:r>
        <w:rPr>
          <w:rFonts w:ascii="Times New Roman"/>
          <w:b w:val="false"/>
          <w:i w:val="false"/>
          <w:color w:val="000000"/>
          <w:sz w:val="28"/>
        </w:rPr>
        <w:t xml:space="preserve"> сәйкес уәкілетті банкі (оның филиалы) немесе Қазақстан Республикасы Ұлттық Банкінің аумақтық филиалы жүзеге асыратын валюталық операциялар бойынша есепке алу мен есептілікті қамтамасыз етуге арналған кірістер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Y бағанында экспорт немесе импорт бойынша валюталық шартқа берілген және № 78 бірлескен қаулыға және № 1054 </w:t>
      </w:r>
      <w:r>
        <w:rPr>
          <w:rFonts w:ascii="Times New Roman"/>
          <w:b w:val="false"/>
          <w:i w:val="false"/>
          <w:color w:val="000000"/>
          <w:sz w:val="28"/>
        </w:rPr>
        <w:t>бұйрыққа</w:t>
      </w:r>
      <w:r>
        <w:rPr>
          <w:rFonts w:ascii="Times New Roman"/>
          <w:b w:val="false"/>
          <w:i w:val="false"/>
          <w:color w:val="000000"/>
          <w:sz w:val="28"/>
        </w:rPr>
        <w:t xml:space="preserve"> сәйкес уәкілетті банкі (оның филиалы) немесе Қазақстан Республикасы Ұлттық Банкінің аумақтық филиалы жүзеге асыратын валюталық операциялар бойынша есепке алу мен есептілікті қамтамасыз етуге арналған есептік нөмір (сәйкестендіру нөмірі) көрсетіледі.";</w:t>
      </w:r>
    </w:p>
    <w:bookmarkStart w:name="z158" w:id="90"/>
    <w:p>
      <w:pPr>
        <w:spacing w:after="0"/>
        <w:ind w:left="0"/>
        <w:jc w:val="both"/>
      </w:pPr>
      <w:r>
        <w:rPr>
          <w:rFonts w:ascii="Times New Roman"/>
          <w:b w:val="false"/>
          <w:i w:val="false"/>
          <w:color w:val="000000"/>
          <w:sz w:val="28"/>
        </w:rPr>
        <w:t>
      19-тармақта:</w:t>
      </w:r>
    </w:p>
    <w:bookmarkEnd w:id="90"/>
    <w:bookmarkStart w:name="z159" w:id="91"/>
    <w:p>
      <w:pPr>
        <w:spacing w:after="0"/>
        <w:ind w:left="0"/>
        <w:jc w:val="both"/>
      </w:pPr>
      <w:r>
        <w:rPr>
          <w:rFonts w:ascii="Times New Roman"/>
          <w:b w:val="false"/>
          <w:i w:val="false"/>
          <w:color w:val="000000"/>
          <w:sz w:val="28"/>
        </w:rPr>
        <w:t xml:space="preserve">
      алтыншы абзац мынадай редакцияда жазылсын: </w:t>
      </w:r>
    </w:p>
    <w:bookmarkEnd w:id="91"/>
    <w:bookmarkStart w:name="z160" w:id="92"/>
    <w:p>
      <w:pPr>
        <w:spacing w:after="0"/>
        <w:ind w:left="0"/>
        <w:jc w:val="both"/>
      </w:pPr>
      <w:r>
        <w:rPr>
          <w:rFonts w:ascii="Times New Roman"/>
          <w:b w:val="false"/>
          <w:i w:val="false"/>
          <w:color w:val="000000"/>
          <w:sz w:val="28"/>
        </w:rPr>
        <w:t xml:space="preserve">
      "1030 – Қазақстан Республикасының шегінен тыс жерде басқарушылық қызметін көрсетуден түсетін кіріс; </w:t>
      </w:r>
    </w:p>
    <w:bookmarkEnd w:id="92"/>
    <w:bookmarkStart w:name="z161" w:id="93"/>
    <w:p>
      <w:pPr>
        <w:spacing w:after="0"/>
        <w:ind w:left="0"/>
        <w:jc w:val="both"/>
      </w:pPr>
      <w:r>
        <w:rPr>
          <w:rFonts w:ascii="Times New Roman"/>
          <w:b w:val="false"/>
          <w:i w:val="false"/>
          <w:color w:val="000000"/>
          <w:sz w:val="28"/>
        </w:rPr>
        <w:t xml:space="preserve">
      мынадай мазмұндағы абзацтармен толықтырылсын: </w:t>
      </w:r>
    </w:p>
    <w:bookmarkEnd w:id="93"/>
    <w:bookmarkStart w:name="z162" w:id="94"/>
    <w:p>
      <w:pPr>
        <w:spacing w:after="0"/>
        <w:ind w:left="0"/>
        <w:jc w:val="both"/>
      </w:pPr>
      <w:r>
        <w:rPr>
          <w:rFonts w:ascii="Times New Roman"/>
          <w:b w:val="false"/>
          <w:i w:val="false"/>
          <w:color w:val="000000"/>
          <w:sz w:val="28"/>
        </w:rPr>
        <w:t xml:space="preserve">
      "1032 – Қазақстан Республикасының шегінен тыс жерде қаржылық қызметін көрсетуден түсетін кіріс; </w:t>
      </w:r>
    </w:p>
    <w:bookmarkEnd w:id="94"/>
    <w:p>
      <w:pPr>
        <w:spacing w:after="0"/>
        <w:ind w:left="0"/>
        <w:jc w:val="both"/>
      </w:pPr>
      <w:r>
        <w:rPr>
          <w:rFonts w:ascii="Times New Roman"/>
          <w:b w:val="false"/>
          <w:i w:val="false"/>
          <w:color w:val="000000"/>
          <w:sz w:val="28"/>
        </w:rPr>
        <w:t xml:space="preserve">
      1033 – Қазақстан Республикасының шегінен тыс жерде консультациялық қызметін көрсетуден түсетін кіріс; </w:t>
      </w:r>
    </w:p>
    <w:p>
      <w:pPr>
        <w:spacing w:after="0"/>
        <w:ind w:left="0"/>
        <w:jc w:val="both"/>
      </w:pPr>
      <w:r>
        <w:rPr>
          <w:rFonts w:ascii="Times New Roman"/>
          <w:b w:val="false"/>
          <w:i w:val="false"/>
          <w:color w:val="000000"/>
          <w:sz w:val="28"/>
        </w:rPr>
        <w:t xml:space="preserve">
      1034 – Қазақстан Республикасының шегінен тыс жерде инжинирингтік қызметін көрсетуден түсетін кіріс; </w:t>
      </w:r>
    </w:p>
    <w:p>
      <w:pPr>
        <w:spacing w:after="0"/>
        <w:ind w:left="0"/>
        <w:jc w:val="both"/>
      </w:pPr>
      <w:r>
        <w:rPr>
          <w:rFonts w:ascii="Times New Roman"/>
          <w:b w:val="false"/>
          <w:i w:val="false"/>
          <w:color w:val="000000"/>
          <w:sz w:val="28"/>
        </w:rPr>
        <w:t xml:space="preserve">
      1035 – Қазақстан Республикасының шегінен тыс жерде маркетингтік қызметін көрсетуден түсетін кіріс; </w:t>
      </w:r>
    </w:p>
    <w:p>
      <w:pPr>
        <w:spacing w:after="0"/>
        <w:ind w:left="0"/>
        <w:jc w:val="both"/>
      </w:pPr>
      <w:r>
        <w:rPr>
          <w:rFonts w:ascii="Times New Roman"/>
          <w:b w:val="false"/>
          <w:i w:val="false"/>
          <w:color w:val="000000"/>
          <w:sz w:val="28"/>
        </w:rPr>
        <w:t xml:space="preserve">
      1036 – Қазақстан Республикасының шегінен тыс жерде аудиторлық қызметін көрсетуден түсетін кіріс; </w:t>
      </w:r>
    </w:p>
    <w:p>
      <w:pPr>
        <w:spacing w:after="0"/>
        <w:ind w:left="0"/>
        <w:jc w:val="both"/>
      </w:pPr>
      <w:r>
        <w:rPr>
          <w:rFonts w:ascii="Times New Roman"/>
          <w:b w:val="false"/>
          <w:i w:val="false"/>
          <w:color w:val="000000"/>
          <w:sz w:val="28"/>
        </w:rPr>
        <w:t>
      1037 – Қазақстан Республикасының шегінен тыс жерде заң қызметін көрсетуден (соттарда, төрелікте немесе аралық сотта өкілдік ету және құқықтар мен заңды мүдделерді қорғау бойынша көрсетілетін қызметтерді, сондай-ақ нотариаттық көрсетілетін қызметтерді қоспағанда) түсетін кіріс;";</w:t>
      </w:r>
    </w:p>
    <w:bookmarkStart w:name="z163" w:id="95"/>
    <w:p>
      <w:pPr>
        <w:spacing w:after="0"/>
        <w:ind w:left="0"/>
        <w:jc w:val="both"/>
      </w:pPr>
      <w:r>
        <w:rPr>
          <w:rFonts w:ascii="Times New Roman"/>
          <w:b w:val="false"/>
          <w:i w:val="false"/>
          <w:color w:val="000000"/>
          <w:sz w:val="28"/>
        </w:rPr>
        <w:t>
      1-тармақ мынадай мазмұндағы 49-1) және 49-2) тармақшасымен толықтырылсын:</w:t>
      </w:r>
    </w:p>
    <w:bookmarkEnd w:id="95"/>
    <w:bookmarkStart w:name="z164" w:id="96"/>
    <w:p>
      <w:pPr>
        <w:spacing w:after="0"/>
        <w:ind w:left="0"/>
        <w:jc w:val="both"/>
      </w:pPr>
      <w:r>
        <w:rPr>
          <w:rFonts w:ascii="Times New Roman"/>
          <w:b w:val="false"/>
          <w:i w:val="false"/>
          <w:color w:val="000000"/>
          <w:sz w:val="28"/>
        </w:rPr>
        <w:t>
      "49-1) осы бұйрыққа 49-1-қосымшаға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аударымдарын есептеу нысаны (641.00-нысан);</w:t>
      </w:r>
    </w:p>
    <w:bookmarkEnd w:id="96"/>
    <w:bookmarkStart w:name="z165" w:id="97"/>
    <w:p>
      <w:pPr>
        <w:spacing w:after="0"/>
        <w:ind w:left="0"/>
        <w:jc w:val="both"/>
      </w:pPr>
      <w:r>
        <w:rPr>
          <w:rFonts w:ascii="Times New Roman"/>
          <w:b w:val="false"/>
          <w:i w:val="false"/>
          <w:color w:val="000000"/>
          <w:sz w:val="28"/>
        </w:rPr>
        <w:t>
      49-2) осы бұйрыққа 49-2-қосымшаға сәйкес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есебі (641.00-нысан)" салық есептілігін жасау қағидалары;";</w:t>
      </w:r>
    </w:p>
    <w:bookmarkEnd w:id="97"/>
    <w:bookmarkStart w:name="z166" w:id="98"/>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3-қосымшаға</w:t>
      </w:r>
      <w:r>
        <w:rPr>
          <w:rFonts w:ascii="Times New Roman"/>
          <w:b w:val="false"/>
          <w:i w:val="false"/>
          <w:color w:val="000000"/>
          <w:sz w:val="28"/>
        </w:rPr>
        <w:t xml:space="preserve"> сәйкес 49-1 және 49-2-қосымшамен толықтырылсын.</w:t>
      </w:r>
    </w:p>
    <w:bookmarkEnd w:id="98"/>
    <w:bookmarkStart w:name="z167" w:id="99"/>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99"/>
    <w:bookmarkStart w:name="z168" w:id="100"/>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00"/>
    <w:bookmarkStart w:name="z169" w:id="101"/>
    <w:p>
      <w:pPr>
        <w:spacing w:after="0"/>
        <w:ind w:left="0"/>
        <w:jc w:val="both"/>
      </w:pPr>
      <w:r>
        <w:rPr>
          <w:rFonts w:ascii="Times New Roman"/>
          <w:b w:val="false"/>
          <w:i w:val="false"/>
          <w:color w:val="000000"/>
          <w:sz w:val="28"/>
        </w:rPr>
        <w:t>
      2) осы бұйрықты Қазақстан Республикасы Қаржы министрлігінің интернет-ресурсында орналастыруды;</w:t>
      </w:r>
    </w:p>
    <w:bookmarkEnd w:id="101"/>
    <w:bookmarkStart w:name="z170" w:id="102"/>
    <w:p>
      <w:pPr>
        <w:spacing w:after="0"/>
        <w:ind w:left="0"/>
        <w:jc w:val="both"/>
      </w:pPr>
      <w:r>
        <w:rPr>
          <w:rFonts w:ascii="Times New Roman"/>
          <w:b w:val="false"/>
          <w:i w:val="false"/>
          <w:color w:val="000000"/>
          <w:sz w:val="28"/>
        </w:rPr>
        <w:t xml:space="preserve">
      3) осы бұйрық Қазақстан Республикасы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02"/>
    <w:bookmarkStart w:name="z171" w:id="103"/>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10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p>
          <w:p>
            <w:pPr>
              <w:spacing w:after="20"/>
              <w:ind w:left="20"/>
              <w:jc w:val="both"/>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25 қарашадағы</w:t>
            </w:r>
            <w:r>
              <w:br/>
            </w:r>
            <w:r>
              <w:rPr>
                <w:rFonts w:ascii="Times New Roman"/>
                <w:b w:val="false"/>
                <w:i w:val="false"/>
                <w:color w:val="000000"/>
                <w:sz w:val="20"/>
              </w:rPr>
              <w:t>№ 783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 xml:space="preserve">бірінші орынбасары – </w:t>
            </w:r>
            <w:r>
              <w:br/>
            </w: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 xml:space="preserve">2020 жылғы 20 қаңтардағы </w:t>
            </w:r>
            <w:r>
              <w:br/>
            </w:r>
            <w:r>
              <w:rPr>
                <w:rFonts w:ascii="Times New Roman"/>
                <w:b w:val="false"/>
                <w:i w:val="false"/>
                <w:color w:val="000000"/>
                <w:sz w:val="20"/>
              </w:rPr>
              <w:t>№ 39 бұйрығына</w:t>
            </w:r>
            <w:r>
              <w:br/>
            </w:r>
            <w:r>
              <w:rPr>
                <w:rFonts w:ascii="Times New Roman"/>
                <w:b w:val="false"/>
                <w:i w:val="false"/>
                <w:color w:val="000000"/>
                <w:sz w:val="20"/>
              </w:rPr>
              <w:t>137-қосымша</w:t>
            </w:r>
          </w:p>
        </w:tc>
      </w:tr>
    </w:tbl>
    <w:p>
      <w:pPr>
        <w:spacing w:after="0"/>
        <w:ind w:left="0"/>
        <w:jc w:val="left"/>
      </w:pP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25 қарашадағы</w:t>
            </w:r>
            <w:r>
              <w:br/>
            </w:r>
            <w:r>
              <w:rPr>
                <w:rFonts w:ascii="Times New Roman"/>
                <w:b w:val="false"/>
                <w:i w:val="false"/>
                <w:color w:val="000000"/>
                <w:sz w:val="20"/>
              </w:rPr>
              <w:t>№ 783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 xml:space="preserve">бірінші орынбасары – </w:t>
            </w:r>
            <w:r>
              <w:br/>
            </w: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 xml:space="preserve">2020 жылғы 20 қаңтардағы </w:t>
            </w:r>
            <w:r>
              <w:br/>
            </w:r>
            <w:r>
              <w:rPr>
                <w:rFonts w:ascii="Times New Roman"/>
                <w:b w:val="false"/>
                <w:i w:val="false"/>
                <w:color w:val="000000"/>
                <w:sz w:val="20"/>
              </w:rPr>
              <w:t>№ 39 бұйрығына</w:t>
            </w:r>
            <w:r>
              <w:br/>
            </w:r>
            <w:r>
              <w:rPr>
                <w:rFonts w:ascii="Times New Roman"/>
                <w:b w:val="false"/>
                <w:i w:val="false"/>
                <w:color w:val="000000"/>
                <w:sz w:val="20"/>
              </w:rPr>
              <w:t>49-1-қосымша</w:t>
            </w:r>
          </w:p>
        </w:tc>
      </w:tr>
    </w:tbl>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3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83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4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74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1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81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5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55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2024 жылғы 25 қарашадағы</w:t>
            </w:r>
            <w:r>
              <w:br/>
            </w:r>
            <w:r>
              <w:rPr>
                <w:rFonts w:ascii="Times New Roman"/>
                <w:b w:val="false"/>
                <w:i w:val="false"/>
                <w:color w:val="000000"/>
                <w:sz w:val="20"/>
              </w:rPr>
              <w:t>№ 783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 xml:space="preserve">бірінші орынбасары – </w:t>
            </w:r>
            <w:r>
              <w:br/>
            </w: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 xml:space="preserve">2020 жылғы 20 қаңтардағы </w:t>
            </w:r>
            <w:r>
              <w:br/>
            </w:r>
            <w:r>
              <w:rPr>
                <w:rFonts w:ascii="Times New Roman"/>
                <w:b w:val="false"/>
                <w:i w:val="false"/>
                <w:color w:val="000000"/>
                <w:sz w:val="20"/>
              </w:rPr>
              <w:t>№ 39 бұйрығына</w:t>
            </w:r>
            <w:r>
              <w:br/>
            </w:r>
            <w:r>
              <w:rPr>
                <w:rFonts w:ascii="Times New Roman"/>
                <w:b w:val="false"/>
                <w:i w:val="false"/>
                <w:color w:val="000000"/>
                <w:sz w:val="20"/>
              </w:rPr>
              <w:t>49-2-қосымша</w:t>
            </w:r>
          </w:p>
        </w:tc>
      </w:tr>
    </w:tbl>
    <w:bookmarkStart w:name="z178" w:id="104"/>
    <w:p>
      <w:pPr>
        <w:spacing w:after="0"/>
        <w:ind w:left="0"/>
        <w:jc w:val="left"/>
      </w:pPr>
      <w:r>
        <w:rPr>
          <w:rFonts w:ascii="Times New Roman"/>
          <w:b/>
          <w:i w:val="false"/>
          <w:color w:val="000000"/>
        </w:rPr>
        <w:t xml:space="preserve">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есебі (641.00-нысан)" салық есептілігін жасау қағидалары</w:t>
      </w:r>
    </w:p>
    <w:bookmarkEnd w:id="104"/>
    <w:bookmarkStart w:name="z179" w:id="105"/>
    <w:p>
      <w:pPr>
        <w:spacing w:after="0"/>
        <w:ind w:left="0"/>
        <w:jc w:val="left"/>
      </w:pPr>
      <w:r>
        <w:rPr>
          <w:rFonts w:ascii="Times New Roman"/>
          <w:b/>
          <w:i w:val="false"/>
          <w:color w:val="000000"/>
        </w:rPr>
        <w:t xml:space="preserve"> 1-тарау. Жалпы ережелер</w:t>
      </w:r>
    </w:p>
    <w:bookmarkEnd w:id="105"/>
    <w:p>
      <w:pPr>
        <w:spacing w:after="0"/>
        <w:ind w:left="0"/>
        <w:jc w:val="left"/>
      </w:pPr>
    </w:p>
    <w:p>
      <w:pPr>
        <w:spacing w:after="0"/>
        <w:ind w:left="0"/>
        <w:jc w:val="both"/>
      </w:pPr>
      <w:r>
        <w:rPr>
          <w:rFonts w:ascii="Times New Roman"/>
          <w:b w:val="false"/>
          <w:i w:val="false"/>
          <w:color w:val="000000"/>
          <w:sz w:val="28"/>
        </w:rPr>
        <w:t xml:space="preserve">
      1. Осы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есебі (641.00-нысан)" салық есептілігін жасау қағидалары (бұдан әрі – Қағидалар)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(бұдан әрі – Салық кодексі) сәйкес әзірленген және Салық кодексінің 722-бабының </w:t>
      </w:r>
      <w:r>
        <w:rPr>
          <w:rFonts w:ascii="Times New Roman"/>
          <w:b w:val="false"/>
          <w:i w:val="false"/>
          <w:color w:val="000000"/>
          <w:sz w:val="28"/>
        </w:rPr>
        <w:t>1-тармағымен</w:t>
      </w:r>
      <w:r>
        <w:rPr>
          <w:rFonts w:ascii="Times New Roman"/>
          <w:b w:val="false"/>
          <w:i w:val="false"/>
          <w:color w:val="000000"/>
          <w:sz w:val="28"/>
        </w:rPr>
        <w:t xml:space="preserve"> көзделінген салық режимінің тұрақтылығына Қазақстан Республикасы кепілдік берген, заңнамамен белгіленген тәртіпте Қазақстан Республикасымен жасалған келісімшарттар (бұдан әрі – келісімшарттар) бойынша жұмыс істейтін салық төлеушілердің Жұмыспен қамтуға көмектесу, міндетті медициналық сақтандыру, мемлекеттік әлеуметтік сақтандыру қорларына, зейнетақы төлеу жөніндегі мемлекеттік орталыққа аударымдардың және автомобиль жолдарын пайдаланушылардың аударымдары есебі (бұдан әрі – есеп) жасау тәртібін айқындайды.</w:t>
      </w:r>
    </w:p>
    <w:bookmarkStart w:name="z181" w:id="106"/>
    <w:p>
      <w:pPr>
        <w:spacing w:after="0"/>
        <w:ind w:left="0"/>
        <w:jc w:val="both"/>
      </w:pPr>
      <w:r>
        <w:rPr>
          <w:rFonts w:ascii="Times New Roman"/>
          <w:b w:val="false"/>
          <w:i w:val="false"/>
          <w:color w:val="000000"/>
          <w:sz w:val="28"/>
        </w:rPr>
        <w:t>
      2. Есепті толтыру кезінде түзетуге, өшіруге және тазалауға жол берілмейді.</w:t>
      </w:r>
    </w:p>
    <w:bookmarkEnd w:id="106"/>
    <w:bookmarkStart w:name="z182" w:id="107"/>
    <w:p>
      <w:pPr>
        <w:spacing w:after="0"/>
        <w:ind w:left="0"/>
        <w:jc w:val="both"/>
      </w:pPr>
      <w:r>
        <w:rPr>
          <w:rFonts w:ascii="Times New Roman"/>
          <w:b w:val="false"/>
          <w:i w:val="false"/>
          <w:color w:val="000000"/>
          <w:sz w:val="28"/>
        </w:rPr>
        <w:t>
      3. Көрсеткіштер болмаған кезде тиісті торкөздері толтырылмайды.</w:t>
      </w:r>
    </w:p>
    <w:bookmarkEnd w:id="107"/>
    <w:bookmarkStart w:name="z183" w:id="108"/>
    <w:p>
      <w:pPr>
        <w:spacing w:after="0"/>
        <w:ind w:left="0"/>
        <w:jc w:val="both"/>
      </w:pPr>
      <w:r>
        <w:rPr>
          <w:rFonts w:ascii="Times New Roman"/>
          <w:b w:val="false"/>
          <w:i w:val="false"/>
          <w:color w:val="000000"/>
          <w:sz w:val="28"/>
        </w:rPr>
        <w:t>
      4. Сомалардың теріс мәндері тиісті жолдың (бағанның) бірінші сол торкөзінде "–" белгісімен көрсетіледі;</w:t>
      </w:r>
    </w:p>
    <w:bookmarkEnd w:id="108"/>
    <w:bookmarkStart w:name="z184" w:id="109"/>
    <w:p>
      <w:pPr>
        <w:spacing w:after="0"/>
        <w:ind w:left="0"/>
        <w:jc w:val="both"/>
      </w:pPr>
      <w:r>
        <w:rPr>
          <w:rFonts w:ascii="Times New Roman"/>
          <w:b w:val="false"/>
          <w:i w:val="false"/>
          <w:color w:val="000000"/>
          <w:sz w:val="28"/>
        </w:rPr>
        <w:t>
      5. Есепті жасау кезінде:</w:t>
      </w:r>
    </w:p>
    <w:bookmarkEnd w:id="109"/>
    <w:bookmarkStart w:name="z185" w:id="110"/>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баспаханалық бас әріптермен немесе баспа құрылғысын пайдалана отырып толтырылады;</w:t>
      </w:r>
    </w:p>
    <w:bookmarkEnd w:id="1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электрондық нысанда – Салық кодексінің </w:t>
      </w:r>
      <w:r>
        <w:rPr>
          <w:rFonts w:ascii="Times New Roman"/>
          <w:b w:val="false"/>
          <w:i w:val="false"/>
          <w:color w:val="000000"/>
          <w:sz w:val="28"/>
        </w:rPr>
        <w:t>208-бабына</w:t>
      </w:r>
      <w:r>
        <w:rPr>
          <w:rFonts w:ascii="Times New Roman"/>
          <w:b w:val="false"/>
          <w:i w:val="false"/>
          <w:color w:val="000000"/>
          <w:sz w:val="28"/>
        </w:rPr>
        <w:t xml:space="preserve"> сәйкес толтырылады.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Салық төлеуші (салық агенті) есепті Салық кодексінің 204-бабының </w:t>
      </w:r>
      <w:r>
        <w:rPr>
          <w:rFonts w:ascii="Times New Roman"/>
          <w:b w:val="false"/>
          <w:i w:val="false"/>
          <w:color w:val="000000"/>
          <w:sz w:val="28"/>
        </w:rPr>
        <w:t>2-тармағына</w:t>
      </w:r>
      <w:r>
        <w:rPr>
          <w:rFonts w:ascii="Times New Roman"/>
          <w:b w:val="false"/>
          <w:i w:val="false"/>
          <w:color w:val="000000"/>
          <w:sz w:val="28"/>
        </w:rPr>
        <w:t xml:space="preserve"> сәйкес қағаз және (немесе) электрондық жеткізгіштерде қазақ және (немесе) орыс тілдерінде жасайды, қол қояды, (Қазақстан Республикасының заңнамасында белгіленген жағдайларда мөрмен не электрондық цифрлық қолтаңбамен) куәландырады.</w:t>
      </w:r>
    </w:p>
    <w:bookmarkStart w:name="z188" w:id="111"/>
    <w:p>
      <w:pPr>
        <w:spacing w:after="0"/>
        <w:ind w:left="0"/>
        <w:jc w:val="both"/>
      </w:pPr>
      <w:r>
        <w:rPr>
          <w:rFonts w:ascii="Times New Roman"/>
          <w:b w:val="false"/>
          <w:i w:val="false"/>
          <w:color w:val="000000"/>
          <w:sz w:val="28"/>
        </w:rPr>
        <w:t>
      7. Есепті табыс ету кезінде:</w:t>
      </w:r>
    </w:p>
    <w:bookmarkEnd w:id="111"/>
    <w:bookmarkStart w:name="z189" w:id="112"/>
    <w:p>
      <w:pPr>
        <w:spacing w:after="0"/>
        <w:ind w:left="0"/>
        <w:jc w:val="both"/>
      </w:pPr>
      <w:r>
        <w:rPr>
          <w:rFonts w:ascii="Times New Roman"/>
          <w:b w:val="false"/>
          <w:i w:val="false"/>
          <w:color w:val="000000"/>
          <w:sz w:val="28"/>
        </w:rPr>
        <w:t>
      1) келу тәртібінде қағаз жеткізгіште – екі данада жасалады, есепті қабылдаған қызметкердің тегі, аты, әкесінің аты (болған кезде) белгісімен қолы койылып және мемлекеттік кірістер органының мөрінің (мөртабан) бедері басылып бір данасы төлеушіге қайтарылады;</w:t>
      </w:r>
    </w:p>
    <w:bookmarkEnd w:id="112"/>
    <w:bookmarkStart w:name="z190" w:id="113"/>
    <w:p>
      <w:pPr>
        <w:spacing w:after="0"/>
        <w:ind w:left="0"/>
        <w:jc w:val="both"/>
      </w:pPr>
      <w:r>
        <w:rPr>
          <w:rFonts w:ascii="Times New Roman"/>
          <w:b w:val="false"/>
          <w:i w:val="false"/>
          <w:color w:val="000000"/>
          <w:sz w:val="28"/>
        </w:rPr>
        <w:t>
      2) пошта арқылы хабарламасы бар тапсырыс хатпен қағаз жеткізгіште – салық төлеуші пошта немесе өзге байланыс ұйымының хабарламасын алады;</w:t>
      </w:r>
    </w:p>
    <w:bookmarkEnd w:id="113"/>
    <w:bookmarkStart w:name="z191" w:id="114"/>
    <w:p>
      <w:pPr>
        <w:spacing w:after="0"/>
        <w:ind w:left="0"/>
        <w:jc w:val="both"/>
      </w:pPr>
      <w:r>
        <w:rPr>
          <w:rFonts w:ascii="Times New Roman"/>
          <w:b w:val="false"/>
          <w:i w:val="false"/>
          <w:color w:val="000000"/>
          <w:sz w:val="28"/>
        </w:rPr>
        <w:t>
      3) ақпаратты компьютерлік өңдеуге жол беретін электрондық нысанда – салық төлеуші (салық агенті) салық есептілігінің мемлекеттік кірістер органдарының салық есептілігін қабылдау жүйесінің салық есептілігін қабылдағаны немесе қабылданбағаны туралы хабарлама алады.</w:t>
      </w:r>
    </w:p>
    <w:bookmarkEnd w:id="114"/>
    <w:bookmarkStart w:name="z192" w:id="115"/>
    <w:p>
      <w:pPr>
        <w:spacing w:after="0"/>
        <w:ind w:left="0"/>
        <w:jc w:val="both"/>
      </w:pPr>
      <w:r>
        <w:rPr>
          <w:rFonts w:ascii="Times New Roman"/>
          <w:b w:val="false"/>
          <w:i w:val="false"/>
          <w:color w:val="000000"/>
          <w:sz w:val="28"/>
        </w:rPr>
        <w:t>
      7-1. Есеп 2024 жылғы 1 қаңтардан бастап туындаған құқықтық қатынастарға қолданалады.</w:t>
      </w:r>
    </w:p>
    <w:bookmarkEnd w:id="115"/>
    <w:bookmarkStart w:name="z193" w:id="116"/>
    <w:p>
      <w:pPr>
        <w:spacing w:after="0"/>
        <w:ind w:left="0"/>
        <w:jc w:val="left"/>
      </w:pPr>
      <w:r>
        <w:rPr>
          <w:rFonts w:ascii="Times New Roman"/>
          <w:b/>
          <w:i w:val="false"/>
          <w:color w:val="000000"/>
        </w:rPr>
        <w:t xml:space="preserve"> 2-тарау. Есепті (641.00-нысанын) толтыру бойынша түсіндірме</w:t>
      </w:r>
    </w:p>
    <w:bookmarkEnd w:id="116"/>
    <w:bookmarkStart w:name="z194" w:id="117"/>
    <w:p>
      <w:pPr>
        <w:spacing w:after="0"/>
        <w:ind w:left="0"/>
        <w:jc w:val="both"/>
      </w:pPr>
      <w:r>
        <w:rPr>
          <w:rFonts w:ascii="Times New Roman"/>
          <w:b w:val="false"/>
          <w:i w:val="false"/>
          <w:color w:val="000000"/>
          <w:sz w:val="28"/>
        </w:rPr>
        <w:t>
      8. "Салық төлеуші туралы жалпы ақпарат" бөлімінде салық төлеуші мынадай деректерді көрсетеді:</w:t>
      </w:r>
    </w:p>
    <w:bookmarkEnd w:id="117"/>
    <w:bookmarkStart w:name="z195" w:id="118"/>
    <w:p>
      <w:pPr>
        <w:spacing w:after="0"/>
        <w:ind w:left="0"/>
        <w:jc w:val="both"/>
      </w:pPr>
      <w:r>
        <w:rPr>
          <w:rFonts w:ascii="Times New Roman"/>
          <w:b w:val="false"/>
          <w:i w:val="false"/>
          <w:color w:val="000000"/>
          <w:sz w:val="28"/>
        </w:rPr>
        <w:t xml:space="preserve">
      1) балық төлеушінің бизнес-сәйкестендіру нөмірі (бұдан әрі – БСН); </w:t>
      </w:r>
    </w:p>
    <w:bookmarkEnd w:id="118"/>
    <w:p>
      <w:pPr>
        <w:spacing w:after="0"/>
        <w:ind w:left="0"/>
        <w:jc w:val="both"/>
      </w:pPr>
      <w:r>
        <w:rPr>
          <w:rFonts w:ascii="Times New Roman"/>
          <w:b w:val="false"/>
          <w:i w:val="false"/>
          <w:color w:val="000000"/>
          <w:sz w:val="28"/>
        </w:rPr>
        <w:t>
      Бұл ретте салық міндеттемесін сенімгерлікпен басқарушы орындаған кезде жолда сенімгерлікпен басқарушының БСН көрсетіледі;</w:t>
      </w:r>
    </w:p>
    <w:bookmarkStart w:name="z196" w:id="119"/>
    <w:p>
      <w:pPr>
        <w:spacing w:after="0"/>
        <w:ind w:left="0"/>
        <w:jc w:val="both"/>
      </w:pPr>
      <w:r>
        <w:rPr>
          <w:rFonts w:ascii="Times New Roman"/>
          <w:b w:val="false"/>
          <w:i w:val="false"/>
          <w:color w:val="000000"/>
          <w:sz w:val="28"/>
        </w:rPr>
        <w:t>
      2) салық есептілігі тапсырылатын салық кезеңі – есепті тапсырылатын салықтық есептілік кезеңі (араб сандарымен көрсетіледі). Есепті тоқсан есепті табыс ету үшін салық кезеңі болып табылады;</w:t>
      </w:r>
    </w:p>
    <w:bookmarkEnd w:id="119"/>
    <w:bookmarkStart w:name="z197" w:id="120"/>
    <w:p>
      <w:pPr>
        <w:spacing w:after="0"/>
        <w:ind w:left="0"/>
        <w:jc w:val="both"/>
      </w:pPr>
      <w:r>
        <w:rPr>
          <w:rFonts w:ascii="Times New Roman"/>
          <w:b w:val="false"/>
          <w:i w:val="false"/>
          <w:color w:val="000000"/>
          <w:sz w:val="28"/>
        </w:rPr>
        <w:t>
      3) салық төлеушінің атауы – құрылтай құжаттарына сәйкес заңды тұлғаның атауы көрсетіледі.</w:t>
      </w:r>
    </w:p>
    <w:bookmarkEnd w:id="120"/>
    <w:p>
      <w:pPr>
        <w:spacing w:after="0"/>
        <w:ind w:left="0"/>
        <w:jc w:val="both"/>
      </w:pPr>
      <w:r>
        <w:rPr>
          <w:rFonts w:ascii="Times New Roman"/>
          <w:b w:val="false"/>
          <w:i w:val="false"/>
          <w:color w:val="000000"/>
          <w:sz w:val="28"/>
        </w:rPr>
        <w:t>
      Салық міндеттемесін сенімгерлікпен басқарушы орындаған кезде жолда сенімгерлікпен басқарушы заңды тұлғаның құрылтай құжаттарына сәйкес атауы көрсетіледі;</w:t>
      </w:r>
    </w:p>
    <w:bookmarkStart w:name="z198" w:id="121"/>
    <w:p>
      <w:pPr>
        <w:spacing w:after="0"/>
        <w:ind w:left="0"/>
        <w:jc w:val="both"/>
      </w:pPr>
      <w:r>
        <w:rPr>
          <w:rFonts w:ascii="Times New Roman"/>
          <w:b w:val="false"/>
          <w:i w:val="false"/>
          <w:color w:val="000000"/>
          <w:sz w:val="28"/>
        </w:rPr>
        <w:t>
      4) есептің түрі.</w:t>
      </w:r>
    </w:p>
    <w:bookmarkEnd w:id="121"/>
    <w:p>
      <w:pPr>
        <w:spacing w:after="0"/>
        <w:ind w:left="0"/>
        <w:jc w:val="both"/>
      </w:pPr>
      <w:r>
        <w:rPr>
          <w:rFonts w:ascii="Times New Roman"/>
          <w:b w:val="false"/>
          <w:i w:val="false"/>
          <w:color w:val="000000"/>
          <w:sz w:val="28"/>
        </w:rPr>
        <w:t xml:space="preserve">
      Тиісті торкөздер есепті Салық кодексінің </w:t>
      </w:r>
      <w:r>
        <w:rPr>
          <w:rFonts w:ascii="Times New Roman"/>
          <w:b w:val="false"/>
          <w:i w:val="false"/>
          <w:color w:val="000000"/>
          <w:sz w:val="28"/>
        </w:rPr>
        <w:t>206-бабында</w:t>
      </w:r>
      <w:r>
        <w:rPr>
          <w:rFonts w:ascii="Times New Roman"/>
          <w:b w:val="false"/>
          <w:i w:val="false"/>
          <w:color w:val="000000"/>
          <w:sz w:val="28"/>
        </w:rPr>
        <w:t xml:space="preserve"> көрсетілген салық есептілігінің түрлеріне жатқызуды ескере отырып белгіленеді. </w:t>
      </w:r>
    </w:p>
    <w:bookmarkStart w:name="z199" w:id="122"/>
    <w:p>
      <w:pPr>
        <w:spacing w:after="0"/>
        <w:ind w:left="0"/>
        <w:jc w:val="both"/>
      </w:pPr>
      <w:r>
        <w:rPr>
          <w:rFonts w:ascii="Times New Roman"/>
          <w:b w:val="false"/>
          <w:i w:val="false"/>
          <w:color w:val="000000"/>
          <w:sz w:val="28"/>
        </w:rPr>
        <w:t xml:space="preserve">
      5) хабарламаның нөмірі мен күні. </w:t>
      </w:r>
    </w:p>
    <w:bookmarkEnd w:id="122"/>
    <w:p>
      <w:pPr>
        <w:spacing w:after="0"/>
        <w:ind w:left="0"/>
        <w:jc w:val="both"/>
      </w:pPr>
      <w:r>
        <w:rPr>
          <w:rFonts w:ascii="Times New Roman"/>
          <w:b w:val="false"/>
          <w:i w:val="false"/>
          <w:color w:val="000000"/>
          <w:sz w:val="28"/>
        </w:rPr>
        <w:t xml:space="preserve">
      Торкөздер Салық кодексінің 206-бабы 3-тармағының </w:t>
      </w:r>
      <w:r>
        <w:rPr>
          <w:rFonts w:ascii="Times New Roman"/>
          <w:b w:val="false"/>
          <w:i w:val="false"/>
          <w:color w:val="000000"/>
          <w:sz w:val="28"/>
        </w:rPr>
        <w:t>4) тармақшасында</w:t>
      </w:r>
      <w:r>
        <w:rPr>
          <w:rFonts w:ascii="Times New Roman"/>
          <w:b w:val="false"/>
          <w:i w:val="false"/>
          <w:color w:val="000000"/>
          <w:sz w:val="28"/>
        </w:rPr>
        <w:t xml:space="preserve"> көзделген есептің түрін тапсырған жағдайда толтырылады;</w:t>
      </w:r>
    </w:p>
    <w:bookmarkStart w:name="z200" w:id="123"/>
    <w:p>
      <w:pPr>
        <w:spacing w:after="0"/>
        <w:ind w:left="0"/>
        <w:jc w:val="both"/>
      </w:pPr>
      <w:r>
        <w:rPr>
          <w:rFonts w:ascii="Times New Roman"/>
          <w:b w:val="false"/>
          <w:i w:val="false"/>
          <w:color w:val="000000"/>
          <w:sz w:val="28"/>
        </w:rPr>
        <w:t>
      6) келісімшарт деректемелері.</w:t>
      </w:r>
    </w:p>
    <w:bookmarkEnd w:id="123"/>
    <w:p>
      <w:pPr>
        <w:spacing w:after="0"/>
        <w:ind w:left="0"/>
        <w:jc w:val="both"/>
      </w:pPr>
      <w:r>
        <w:rPr>
          <w:rFonts w:ascii="Times New Roman"/>
          <w:b w:val="false"/>
          <w:i w:val="false"/>
          <w:color w:val="000000"/>
          <w:sz w:val="28"/>
        </w:rPr>
        <w:t xml:space="preserve">
      6 А жер қойнауын пайдалануға арналған келісімшарттың уәкілетті мемлекеттік орган берген тіркеу нөмірі көрсетіледі; </w:t>
      </w:r>
    </w:p>
    <w:p>
      <w:pPr>
        <w:spacing w:after="0"/>
        <w:ind w:left="0"/>
        <w:jc w:val="both"/>
      </w:pPr>
      <w:r>
        <w:rPr>
          <w:rFonts w:ascii="Times New Roman"/>
          <w:b w:val="false"/>
          <w:i w:val="false"/>
          <w:color w:val="000000"/>
          <w:sz w:val="28"/>
        </w:rPr>
        <w:t xml:space="preserve">
      6 В уәкілетті мемлекеттік органмен жер қойнауын пайдалануға арналған келісімшартты жасасу күні көрсетіледі. </w:t>
      </w:r>
    </w:p>
    <w:p>
      <w:pPr>
        <w:spacing w:after="0"/>
        <w:ind w:left="0"/>
        <w:jc w:val="both"/>
      </w:pPr>
      <w:r>
        <w:rPr>
          <w:rFonts w:ascii="Times New Roman"/>
          <w:b w:val="false"/>
          <w:i w:val="false"/>
          <w:color w:val="000000"/>
          <w:sz w:val="28"/>
        </w:rPr>
        <w:t>
      Есеп әрбір келісімшарт бойынша бөлек жасалады.</w:t>
      </w:r>
    </w:p>
    <w:bookmarkStart w:name="z201" w:id="124"/>
    <w:p>
      <w:pPr>
        <w:spacing w:after="0"/>
        <w:ind w:left="0"/>
        <w:jc w:val="both"/>
      </w:pPr>
      <w:r>
        <w:rPr>
          <w:rFonts w:ascii="Times New Roman"/>
          <w:b w:val="false"/>
          <w:i w:val="false"/>
          <w:color w:val="000000"/>
          <w:sz w:val="28"/>
        </w:rPr>
        <w:t>
      9. "Жұмыспен қамтуға көмектесу қорына аударымдар" бөлімінде:</w:t>
      </w:r>
    </w:p>
    <w:bookmarkEnd w:id="124"/>
    <w:bookmarkStart w:name="z202" w:id="125"/>
    <w:p>
      <w:pPr>
        <w:spacing w:after="0"/>
        <w:ind w:left="0"/>
        <w:jc w:val="both"/>
      </w:pPr>
      <w:r>
        <w:rPr>
          <w:rFonts w:ascii="Times New Roman"/>
          <w:b w:val="false"/>
          <w:i w:val="false"/>
          <w:color w:val="000000"/>
          <w:sz w:val="28"/>
        </w:rPr>
        <w:t>
      1) 641.00.001 А, 641.00.001 В, 641.00.001 С жолдарында тиісінше есепті кезеңнің 1, 2 және 3 ай үшін еңбек ақы төлеу қорының сомасы көрсетіледі.</w:t>
      </w:r>
    </w:p>
    <w:bookmarkEnd w:id="125"/>
    <w:p>
      <w:pPr>
        <w:spacing w:after="0"/>
        <w:ind w:left="0"/>
        <w:jc w:val="both"/>
      </w:pPr>
      <w:r>
        <w:rPr>
          <w:rFonts w:ascii="Times New Roman"/>
          <w:b w:val="false"/>
          <w:i w:val="false"/>
          <w:color w:val="000000"/>
          <w:sz w:val="28"/>
        </w:rPr>
        <w:t>
      641.00.001 D жолында 641.00.001 А, 641.00.001 В және 641.00.001 С жолдарының сомасы ретінде айқындалатын есепті кезең үшін еңбекақы төлеу қорының сомасы көрсетіледі (641.00.001 А + 641.00.001 В + 641.00.001 С).</w:t>
      </w:r>
    </w:p>
    <w:p>
      <w:pPr>
        <w:spacing w:after="0"/>
        <w:ind w:left="0"/>
        <w:jc w:val="both"/>
      </w:pPr>
      <w:r>
        <w:rPr>
          <w:rFonts w:ascii="Times New Roman"/>
          <w:b w:val="false"/>
          <w:i w:val="false"/>
          <w:color w:val="000000"/>
          <w:sz w:val="28"/>
        </w:rPr>
        <w:t>
      641.00.001 Е жолында есепті кезең есебінің 641.00.001 D және бұрынғы есепті кезең есебінің 641.00.001 Е жолдарының сомасы ретінде айқындалатын жыл басынан бастап еңбекақы төлеу қорының сомасы көрсетіледі (641.00.001 D + 641.00.001 Е);</w:t>
      </w:r>
    </w:p>
    <w:bookmarkStart w:name="z203" w:id="126"/>
    <w:p>
      <w:pPr>
        <w:spacing w:after="0"/>
        <w:ind w:left="0"/>
        <w:jc w:val="both"/>
      </w:pPr>
      <w:r>
        <w:rPr>
          <w:rFonts w:ascii="Times New Roman"/>
          <w:b w:val="false"/>
          <w:i w:val="false"/>
          <w:color w:val="000000"/>
          <w:sz w:val="28"/>
        </w:rPr>
        <w:t>
      2) 641.00.002 А, 641.00.002 В, 641.00.002 С жолдарында тиісінше есепті кезеңнің 1, 2 және 3-айлары үшін жұмыспен қамтуға көмектесу қорына аударымдар есептелмейтін төлемдер сомасы көрсетіледі.</w:t>
      </w:r>
    </w:p>
    <w:bookmarkEnd w:id="126"/>
    <w:p>
      <w:pPr>
        <w:spacing w:after="0"/>
        <w:ind w:left="0"/>
        <w:jc w:val="both"/>
      </w:pPr>
      <w:r>
        <w:rPr>
          <w:rFonts w:ascii="Times New Roman"/>
          <w:b w:val="false"/>
          <w:i w:val="false"/>
          <w:color w:val="000000"/>
          <w:sz w:val="28"/>
        </w:rPr>
        <w:t>
      641.00.002 D жолында 641.00.002 А, 641.00.002 В және 641.00.002 С жолдарының сомасы ретінде айқындалатын есепті кезең үшін жұмыспен қамтуға көмектесу қорына аударымдар есептелмейтін төлемдер сомасы көрсетіледі (641.00.002 А + 641.00.002 В + 641.00.002 С).</w:t>
      </w:r>
    </w:p>
    <w:p>
      <w:pPr>
        <w:spacing w:after="0"/>
        <w:ind w:left="0"/>
        <w:jc w:val="both"/>
      </w:pPr>
      <w:r>
        <w:rPr>
          <w:rFonts w:ascii="Times New Roman"/>
          <w:b w:val="false"/>
          <w:i w:val="false"/>
          <w:color w:val="000000"/>
          <w:sz w:val="28"/>
        </w:rPr>
        <w:t>
      641.00.002 Е жолында есепті кезең есебінің 641.00.002 D және бұрынғы есепті кезең есебінің 641.00.002 Е жолдарының сомасы ретінде айқындалатын жыл басынан бастап жұмыспен қамтуға көмектесу қорына аударымдар есептелмейтін төлемдер сомасы көрсетіледі (641.00.002 D + 641.00.002 Е);</w:t>
      </w:r>
    </w:p>
    <w:bookmarkStart w:name="z204" w:id="127"/>
    <w:p>
      <w:pPr>
        <w:spacing w:after="0"/>
        <w:ind w:left="0"/>
        <w:jc w:val="both"/>
      </w:pPr>
      <w:r>
        <w:rPr>
          <w:rFonts w:ascii="Times New Roman"/>
          <w:b w:val="false"/>
          <w:i w:val="false"/>
          <w:color w:val="000000"/>
          <w:sz w:val="28"/>
        </w:rPr>
        <w:t>
      3) 641.00.003 А, 641.00.003 В, 641.00.003 С жолдарында 641.00.001 және 641.00.002 тиісті жолдарының айырмасы ретінде айқындалатын есепті кезеңнің 1, 2 және 3-айлары үшін еңбекке ақы төлеудің салық салынатын қорының сомасы көрсетіледі (641.00.001 – 641.00.002).</w:t>
      </w:r>
    </w:p>
    <w:bookmarkEnd w:id="127"/>
    <w:p>
      <w:pPr>
        <w:spacing w:after="0"/>
        <w:ind w:left="0"/>
        <w:jc w:val="both"/>
      </w:pPr>
      <w:r>
        <w:rPr>
          <w:rFonts w:ascii="Times New Roman"/>
          <w:b w:val="false"/>
          <w:i w:val="false"/>
          <w:color w:val="000000"/>
          <w:sz w:val="28"/>
        </w:rPr>
        <w:t>
      641.00.003 D жолында 641.00.003 А, 641.00.003 В және 641.00.003 С жолдарының сомасы ретінде айқындалатын есепті кезең үшін еңбекке ақы төлеудің салық салынатын қорының сомасы көрсетіледі (641.00.003 А + 641.00.003 В + 641.00.003 С).</w:t>
      </w:r>
    </w:p>
    <w:p>
      <w:pPr>
        <w:spacing w:after="0"/>
        <w:ind w:left="0"/>
        <w:jc w:val="both"/>
      </w:pPr>
      <w:r>
        <w:rPr>
          <w:rFonts w:ascii="Times New Roman"/>
          <w:b w:val="false"/>
          <w:i w:val="false"/>
          <w:color w:val="000000"/>
          <w:sz w:val="28"/>
        </w:rPr>
        <w:t>
      641.00.003 Е жолында есепті кезең есебінің 641.00.003 D және бұрынғы есепті кезең есебінің 641.00.003 Е жолдарының сомасы ретінде айқындалатын жыл басынан бастап еңбекке ақы төлеудің салық салынатын қорының сомасы көрсетіледі (641.00.003 D + 641.00.003 Е);</w:t>
      </w:r>
    </w:p>
    <w:bookmarkStart w:name="z205" w:id="128"/>
    <w:p>
      <w:pPr>
        <w:spacing w:after="0"/>
        <w:ind w:left="0"/>
        <w:jc w:val="both"/>
      </w:pPr>
      <w:r>
        <w:rPr>
          <w:rFonts w:ascii="Times New Roman"/>
          <w:b w:val="false"/>
          <w:i w:val="false"/>
          <w:color w:val="000000"/>
          <w:sz w:val="28"/>
        </w:rPr>
        <w:t>
      4) 641.00.004 А, 641.00.004 В, 641.00.004 С жолдарында келісімшарттың жасалған күніне байланысты жұмыспен қамтуға жәрдемдесу қорына аударымдар ставкасы көрсетіледі;</w:t>
      </w:r>
    </w:p>
    <w:bookmarkEnd w:id="128"/>
    <w:bookmarkStart w:name="z206" w:id="129"/>
    <w:p>
      <w:pPr>
        <w:spacing w:after="0"/>
        <w:ind w:left="0"/>
        <w:jc w:val="both"/>
      </w:pPr>
      <w:r>
        <w:rPr>
          <w:rFonts w:ascii="Times New Roman"/>
          <w:b w:val="false"/>
          <w:i w:val="false"/>
          <w:color w:val="000000"/>
          <w:sz w:val="28"/>
        </w:rPr>
        <w:t>
      5) 641.00.005 А, 641.00.005 В, 641.00.005 С жолдарында 641.00.003 және 641.00.004 жолдарының тиісті сомаларын көбейту жолымен есепті кезеңнің 1, 2 және 3 ай үшін жұмыспен қамтуға көмектесу қорына аударымдардың сомалары көрсетіледі (641.00.003 х 641.00.004).</w:t>
      </w:r>
    </w:p>
    <w:bookmarkEnd w:id="129"/>
    <w:p>
      <w:pPr>
        <w:spacing w:after="0"/>
        <w:ind w:left="0"/>
        <w:jc w:val="both"/>
      </w:pPr>
      <w:r>
        <w:rPr>
          <w:rFonts w:ascii="Times New Roman"/>
          <w:b w:val="false"/>
          <w:i w:val="false"/>
          <w:color w:val="000000"/>
          <w:sz w:val="28"/>
        </w:rPr>
        <w:t>
      641.00.005 D жолында 641.00.005 А, 641.00.005 В және 641.00.005 С жолдарының сомасы ретінде айқындалатын есепті кезең үшін жұмыспен қамтуға көмектесу қорына аударымдардың сомасы көрсетіледі (641.00.005 А + 641.00.005 В + 641.00.005 С).</w:t>
      </w:r>
    </w:p>
    <w:p>
      <w:pPr>
        <w:spacing w:after="0"/>
        <w:ind w:left="0"/>
        <w:jc w:val="both"/>
      </w:pPr>
      <w:r>
        <w:rPr>
          <w:rFonts w:ascii="Times New Roman"/>
          <w:b w:val="false"/>
          <w:i w:val="false"/>
          <w:color w:val="000000"/>
          <w:sz w:val="28"/>
        </w:rPr>
        <w:t>
      641.00.005 Е жолында есепті кезең есебінің 641.00.005 D және бұрынғы есепті кезең есебінің 641.00.005 Е жолдарының сомасы ретінде айқындалатын жыл басынан бастап жұмыспен қамтуға көмектесу қорына аударымдардың сомасы көрсетіледі (641.00.005 D + 641.00.005 Е).</w:t>
      </w:r>
    </w:p>
    <w:bookmarkStart w:name="z207" w:id="130"/>
    <w:p>
      <w:pPr>
        <w:spacing w:after="0"/>
        <w:ind w:left="0"/>
        <w:jc w:val="both"/>
      </w:pPr>
      <w:r>
        <w:rPr>
          <w:rFonts w:ascii="Times New Roman"/>
          <w:b w:val="false"/>
          <w:i w:val="false"/>
          <w:color w:val="000000"/>
          <w:sz w:val="28"/>
        </w:rPr>
        <w:t>
      10. "Міндетті медициналық сақтандыру қорына аударымдар" бөлімінде:</w:t>
      </w:r>
    </w:p>
    <w:bookmarkEnd w:id="130"/>
    <w:bookmarkStart w:name="z208" w:id="131"/>
    <w:p>
      <w:pPr>
        <w:spacing w:after="0"/>
        <w:ind w:left="0"/>
        <w:jc w:val="both"/>
      </w:pPr>
      <w:r>
        <w:rPr>
          <w:rFonts w:ascii="Times New Roman"/>
          <w:b w:val="false"/>
          <w:i w:val="false"/>
          <w:color w:val="000000"/>
          <w:sz w:val="28"/>
        </w:rPr>
        <w:t>
      1) 641.00.006 А, 641.00.006 В, 641.00.006 С жолдарында тиісінше есепті кезеңнің 1, 2 және 3 ай үшін еңбекақы төлеу қорының сомасы көрсетіледі.</w:t>
      </w:r>
    </w:p>
    <w:bookmarkEnd w:id="131"/>
    <w:p>
      <w:pPr>
        <w:spacing w:after="0"/>
        <w:ind w:left="0"/>
        <w:jc w:val="both"/>
      </w:pPr>
      <w:r>
        <w:rPr>
          <w:rFonts w:ascii="Times New Roman"/>
          <w:b w:val="false"/>
          <w:i w:val="false"/>
          <w:color w:val="000000"/>
          <w:sz w:val="28"/>
        </w:rPr>
        <w:t>
      641.00.006 D жолында 641.00.006 А, 641.00.006 В және 641.00.006 С жолдарының сомасы ретінде айқындалатын есепті кезең үшін еңбекақы төлеу қорының сомасы көрсетіледі (641.00.006 А + 641.00.006 В + 641.00.006 С).</w:t>
      </w:r>
    </w:p>
    <w:p>
      <w:pPr>
        <w:spacing w:after="0"/>
        <w:ind w:left="0"/>
        <w:jc w:val="both"/>
      </w:pPr>
      <w:r>
        <w:rPr>
          <w:rFonts w:ascii="Times New Roman"/>
          <w:b w:val="false"/>
          <w:i w:val="false"/>
          <w:color w:val="000000"/>
          <w:sz w:val="28"/>
        </w:rPr>
        <w:t>
      641.00.006 Е жолында есепті кезең есебінің 641.00.006 D және бұрынғы есепті кезең есебінің 641.00.006 Е жолдарының сомасы ретінде айқындалатын жыл басынан бастап еңбекақы төлеу қорының сомасы көрсетіледі (641.00.006 D +641.00.006 Е);</w:t>
      </w:r>
    </w:p>
    <w:bookmarkStart w:name="z209" w:id="132"/>
    <w:p>
      <w:pPr>
        <w:spacing w:after="0"/>
        <w:ind w:left="0"/>
        <w:jc w:val="both"/>
      </w:pPr>
      <w:r>
        <w:rPr>
          <w:rFonts w:ascii="Times New Roman"/>
          <w:b w:val="false"/>
          <w:i w:val="false"/>
          <w:color w:val="000000"/>
          <w:sz w:val="28"/>
        </w:rPr>
        <w:t>
      2) 641.00.007 А, 641.00.007 В, 641.00.007 С жолдарында тиісінше есепті кезеңнің 1, 2 және 3 ай үшін міндетті медициналық сақтандыру қорына аударымдар есептелмейтін төлемдер сомасы көрсетіледі .</w:t>
      </w:r>
    </w:p>
    <w:bookmarkEnd w:id="132"/>
    <w:p>
      <w:pPr>
        <w:spacing w:after="0"/>
        <w:ind w:left="0"/>
        <w:jc w:val="both"/>
      </w:pPr>
      <w:r>
        <w:rPr>
          <w:rFonts w:ascii="Times New Roman"/>
          <w:b w:val="false"/>
          <w:i w:val="false"/>
          <w:color w:val="000000"/>
          <w:sz w:val="28"/>
        </w:rPr>
        <w:t>
      641.00.007 D жолында 641.00.007 А, 641.00.007 В және 641.00.007 С жолдарының сомасы ретінде айқындалатын есепті кезең үшін міндетті медициналық сақтандыру қорына аударымдар есептелмейтін төлемдер сомасы көрсетіледі (641.00.007 А + 641.00.007 В + 641.00.007 С).</w:t>
      </w:r>
    </w:p>
    <w:p>
      <w:pPr>
        <w:spacing w:after="0"/>
        <w:ind w:left="0"/>
        <w:jc w:val="both"/>
      </w:pPr>
      <w:r>
        <w:rPr>
          <w:rFonts w:ascii="Times New Roman"/>
          <w:b w:val="false"/>
          <w:i w:val="false"/>
          <w:color w:val="000000"/>
          <w:sz w:val="28"/>
        </w:rPr>
        <w:t>
      641.00.007 Е жолында есепті кезең есебінің 641.00.007 D және бұрынғы есепті кезең есебінің 641.00.007 Е жолдарының сомасы ретінде айқындалатын жыл басынан бастап міндетті медициналық сақтандыру қорына аударымдар есептелмейтін төлемдер сомасы көрсетіледі (641.00.007 D + 641.00.007 Е).</w:t>
      </w:r>
    </w:p>
    <w:p>
      <w:pPr>
        <w:spacing w:after="0"/>
        <w:ind w:left="0"/>
        <w:jc w:val="both"/>
      </w:pPr>
      <w:r>
        <w:rPr>
          <w:rFonts w:ascii="Times New Roman"/>
          <w:b w:val="false"/>
          <w:i w:val="false"/>
          <w:color w:val="000000"/>
          <w:sz w:val="28"/>
        </w:rPr>
        <w:t xml:space="preserve">
      Міндетті медициналық сақтандыру қорына аударымдар есептелмейтін төлемдер тізбесі Қазақстан Республикасы Үкіметінің 1995 жылғы 22 желтоқсандағы № 1845 </w:t>
      </w:r>
      <w:r>
        <w:rPr>
          <w:rFonts w:ascii="Times New Roman"/>
          <w:b w:val="false"/>
          <w:i w:val="false"/>
          <w:color w:val="000000"/>
          <w:sz w:val="28"/>
        </w:rPr>
        <w:t>қаулысымен</w:t>
      </w:r>
      <w:r>
        <w:rPr>
          <w:rFonts w:ascii="Times New Roman"/>
          <w:b w:val="false"/>
          <w:i w:val="false"/>
          <w:color w:val="000000"/>
          <w:sz w:val="28"/>
        </w:rPr>
        <w:t xml:space="preserve"> бекітілген Міндетті медициналық сақтандыруға сақтандыру төлемдерін алу және есепке алу тәртібі туралы нұсқаулықтың 9-тармағында келтірілген;</w:t>
      </w:r>
    </w:p>
    <w:bookmarkStart w:name="z210" w:id="133"/>
    <w:p>
      <w:pPr>
        <w:spacing w:after="0"/>
        <w:ind w:left="0"/>
        <w:jc w:val="both"/>
      </w:pPr>
      <w:r>
        <w:rPr>
          <w:rFonts w:ascii="Times New Roman"/>
          <w:b w:val="false"/>
          <w:i w:val="false"/>
          <w:color w:val="000000"/>
          <w:sz w:val="28"/>
        </w:rPr>
        <w:t>
      3) 641.00.008 А, 641.00.008 В, 641.00.008 С жолдарында 641.00.006 және 641.00.007 тиісті жолдарының айырмасы ретінде айқындалатын есепті кезеңнің 1, 2 және 3 ай үшін еңбекке ақы төлеудің салық салынатын қорының сомасы көрсетіледі (641.00.006 – 641.00.007).</w:t>
      </w:r>
    </w:p>
    <w:bookmarkEnd w:id="133"/>
    <w:p>
      <w:pPr>
        <w:spacing w:after="0"/>
        <w:ind w:left="0"/>
        <w:jc w:val="both"/>
      </w:pPr>
      <w:r>
        <w:rPr>
          <w:rFonts w:ascii="Times New Roman"/>
          <w:b w:val="false"/>
          <w:i w:val="false"/>
          <w:color w:val="000000"/>
          <w:sz w:val="28"/>
        </w:rPr>
        <w:t>
      641.00.008 D жолында 641.00.008 А, 641.00.008 В және 641.00.008 С жолдарының сомасы ретінде айқындалатын есепті кезең үшін еңбекке ақы төлеудің салық салынатын қорының сомасы көрсетіледі (641.00.008 А + 641.00.008 В + 641.00.008 С).</w:t>
      </w:r>
    </w:p>
    <w:p>
      <w:pPr>
        <w:spacing w:after="0"/>
        <w:ind w:left="0"/>
        <w:jc w:val="both"/>
      </w:pPr>
      <w:r>
        <w:rPr>
          <w:rFonts w:ascii="Times New Roman"/>
          <w:b w:val="false"/>
          <w:i w:val="false"/>
          <w:color w:val="000000"/>
          <w:sz w:val="28"/>
        </w:rPr>
        <w:t>
      641.00.008 Е жолында есепті кезең есебінің 641.00.008 D және бұрынғы есепті кезең есебінің 641.00.008 Е жолдарының сомасы ретінде айқындалатын жыл басынан бастап еңбекке ақы төлеудің салық салынатын қорының сомасы көрсетіледі (641.00.008 D + 641.00.008 Е);</w:t>
      </w:r>
    </w:p>
    <w:bookmarkStart w:name="z211" w:id="134"/>
    <w:p>
      <w:pPr>
        <w:spacing w:after="0"/>
        <w:ind w:left="0"/>
        <w:jc w:val="both"/>
      </w:pPr>
      <w:r>
        <w:rPr>
          <w:rFonts w:ascii="Times New Roman"/>
          <w:b w:val="false"/>
          <w:i w:val="false"/>
          <w:color w:val="000000"/>
          <w:sz w:val="28"/>
        </w:rPr>
        <w:t>
      4) 641.00.009 А, 641.00.009 В, 641.00.009 С жолдарында келісімшарттың жасалған күніне байланысты міндетті медициналық сақтандыру қорына аударымдар ставкасы көрсетіледі;</w:t>
      </w:r>
    </w:p>
    <w:bookmarkEnd w:id="134"/>
    <w:bookmarkStart w:name="z212" w:id="135"/>
    <w:p>
      <w:pPr>
        <w:spacing w:after="0"/>
        <w:ind w:left="0"/>
        <w:jc w:val="both"/>
      </w:pPr>
      <w:r>
        <w:rPr>
          <w:rFonts w:ascii="Times New Roman"/>
          <w:b w:val="false"/>
          <w:i w:val="false"/>
          <w:color w:val="000000"/>
          <w:sz w:val="28"/>
        </w:rPr>
        <w:t>
      5) 641.00.010 А, 641.00.010 В, 641.00.010 С жолдарында 641.00.008 және 641.00.009 жолдарының тиісті сомаларын көбейту жолымен есепті кезеңнің 1, 2 және 3 ай үшін есептелген міндетті медициналық сақтандыру қорына аударымдар сомалары көрсетіледі (641.00.008 х 641.00.009).</w:t>
      </w:r>
    </w:p>
    <w:bookmarkEnd w:id="135"/>
    <w:p>
      <w:pPr>
        <w:spacing w:after="0"/>
        <w:ind w:left="0"/>
        <w:jc w:val="both"/>
      </w:pPr>
      <w:r>
        <w:rPr>
          <w:rFonts w:ascii="Times New Roman"/>
          <w:b w:val="false"/>
          <w:i w:val="false"/>
          <w:color w:val="000000"/>
          <w:sz w:val="28"/>
        </w:rPr>
        <w:t>
      641.00.010 D жолында 641.00.010 А, 641.00.010 В және 641.00.010 С жолдарының сомасы ретінде айқындалатын есепті кезең үшін міндетті медициналық сақтандыру қорына аударымдардың сомасы көрсетіледі (641.00.010 А + 641.00.010 В + 641.00.010 С).</w:t>
      </w:r>
    </w:p>
    <w:p>
      <w:pPr>
        <w:spacing w:after="0"/>
        <w:ind w:left="0"/>
        <w:jc w:val="both"/>
      </w:pPr>
      <w:r>
        <w:rPr>
          <w:rFonts w:ascii="Times New Roman"/>
          <w:b w:val="false"/>
          <w:i w:val="false"/>
          <w:color w:val="000000"/>
          <w:sz w:val="28"/>
        </w:rPr>
        <w:t>
      641.00.010 Е жолында есепті кезең есебінің 641.00.010 D және бұрынғы есепті кезең есебінің 641.00.010 Е жолдарының сомасы ретінде айқындалатын жыл басынан бастап міндетті медициналық сақтандыру қорына аударымдардың сомасы көрсетіледі (641.00.010 D + 641.00.010 Е).</w:t>
      </w:r>
    </w:p>
    <w:bookmarkStart w:name="z213" w:id="136"/>
    <w:p>
      <w:pPr>
        <w:spacing w:after="0"/>
        <w:ind w:left="0"/>
        <w:jc w:val="both"/>
      </w:pPr>
      <w:r>
        <w:rPr>
          <w:rFonts w:ascii="Times New Roman"/>
          <w:b w:val="false"/>
          <w:i w:val="false"/>
          <w:color w:val="000000"/>
          <w:sz w:val="28"/>
        </w:rPr>
        <w:t>
      11. "Мемлекеттік әлеуметтік сақтандыру қорына аударымдар" бөлімінде:</w:t>
      </w:r>
    </w:p>
    <w:bookmarkEnd w:id="136"/>
    <w:bookmarkStart w:name="z214" w:id="137"/>
    <w:p>
      <w:pPr>
        <w:spacing w:after="0"/>
        <w:ind w:left="0"/>
        <w:jc w:val="both"/>
      </w:pPr>
      <w:r>
        <w:rPr>
          <w:rFonts w:ascii="Times New Roman"/>
          <w:b w:val="false"/>
          <w:i w:val="false"/>
          <w:color w:val="000000"/>
          <w:sz w:val="28"/>
        </w:rPr>
        <w:t>
      1) 641.00.011 А, 641.00.011 В, 641.00.011С жолдарында тиісінше есепті кезеңнің 1, 2 және 3 ай үшін еңбекақы төлеу қорының сомасы көрсетіледі.</w:t>
      </w:r>
    </w:p>
    <w:bookmarkEnd w:id="137"/>
    <w:p>
      <w:pPr>
        <w:spacing w:after="0"/>
        <w:ind w:left="0"/>
        <w:jc w:val="both"/>
      </w:pPr>
      <w:r>
        <w:rPr>
          <w:rFonts w:ascii="Times New Roman"/>
          <w:b w:val="false"/>
          <w:i w:val="false"/>
          <w:color w:val="000000"/>
          <w:sz w:val="28"/>
        </w:rPr>
        <w:t>
      641.00.011 D жолында 641.00.011 А, 641.00.011 В және 641.00.011 С жолдарының сомасы ретінде айқындалатын есепті кезең үшін еңбекақы төлеу қорының сомасы көрсетіледі (641.00.011 А + 641.00.011 В + 641.00.011 С).</w:t>
      </w:r>
    </w:p>
    <w:p>
      <w:pPr>
        <w:spacing w:after="0"/>
        <w:ind w:left="0"/>
        <w:jc w:val="both"/>
      </w:pPr>
      <w:r>
        <w:rPr>
          <w:rFonts w:ascii="Times New Roman"/>
          <w:b w:val="false"/>
          <w:i w:val="false"/>
          <w:color w:val="000000"/>
          <w:sz w:val="28"/>
        </w:rPr>
        <w:t>
      641.00.011 Е жолында есепті кезең есебінің 641.00.011 D және бұрынғы есепті кезең есебінің 641.00.011 Е жолдарының сомасы ретінде айқындалатын жыл басынан бастап еңбекақы төлеу қорының сомасы көрсетіледі (641.00.011 D + 641.00.011 Е);</w:t>
      </w:r>
    </w:p>
    <w:bookmarkStart w:name="z215" w:id="138"/>
    <w:p>
      <w:pPr>
        <w:spacing w:after="0"/>
        <w:ind w:left="0"/>
        <w:jc w:val="both"/>
      </w:pPr>
      <w:r>
        <w:rPr>
          <w:rFonts w:ascii="Times New Roman"/>
          <w:b w:val="false"/>
          <w:i w:val="false"/>
          <w:color w:val="000000"/>
          <w:sz w:val="28"/>
        </w:rPr>
        <w:t>
      2) 641.00.012 А, 641.00.012 В, 641.00.012 С жолдарында тиісінше есепті кезеңнің 1, 2 және 3 ай үшін мемлекеттік әлеуметтік сақтандыру қорына аударымдар есептелмейтін төлемдер сомасы көрсетіледі.</w:t>
      </w:r>
    </w:p>
    <w:bookmarkEnd w:id="138"/>
    <w:p>
      <w:pPr>
        <w:spacing w:after="0"/>
        <w:ind w:left="0"/>
        <w:jc w:val="both"/>
      </w:pPr>
      <w:r>
        <w:rPr>
          <w:rFonts w:ascii="Times New Roman"/>
          <w:b w:val="false"/>
          <w:i w:val="false"/>
          <w:color w:val="000000"/>
          <w:sz w:val="28"/>
        </w:rPr>
        <w:t>
      641.00.012 D жолында 641.00.012 А, 641.00.012 В және 641.00.012 С жолдарының сомасы ретінде айқындалатын есепті кезең үшін мемлекеттік әлеуметтік сақтандыру қорына аударымдар есептелмейтін төлемдер сомасы көрсетіледі (641.00.012 А + 641.00.012 В + 641.00.012 С).</w:t>
      </w:r>
    </w:p>
    <w:p>
      <w:pPr>
        <w:spacing w:after="0"/>
        <w:ind w:left="0"/>
        <w:jc w:val="both"/>
      </w:pPr>
      <w:r>
        <w:rPr>
          <w:rFonts w:ascii="Times New Roman"/>
          <w:b w:val="false"/>
          <w:i w:val="false"/>
          <w:color w:val="000000"/>
          <w:sz w:val="28"/>
        </w:rPr>
        <w:t xml:space="preserve">
      641.00.012 Е жолында есепті кезең есебінің 641.00.012 D және бұрынғы есепті кезең есебінің 641.00.012Е жолдарының сомасы ретінде айқындалатын жыл басынан бастап мемлекеттік әлеуметтік сақтандыру қорына аударымдар есептелмейтін төлемдер сомасы көрсетіледі (641.00.012 D + 641.00.012 Е). </w:t>
      </w:r>
    </w:p>
    <w:p>
      <w:pPr>
        <w:spacing w:after="0"/>
        <w:ind w:left="0"/>
        <w:jc w:val="both"/>
      </w:pPr>
      <w:r>
        <w:rPr>
          <w:rFonts w:ascii="Times New Roman"/>
          <w:b w:val="false"/>
          <w:i w:val="false"/>
          <w:color w:val="000000"/>
          <w:sz w:val="28"/>
        </w:rPr>
        <w:t xml:space="preserve">
      Мемлекеттік әлеуметтік сақтандыру қорына аударымдар есептелмейтін төлемдер тізбесі "Сақтандыру жарнасы есептелмейтін және мемлекеттік әлеуметтік сақтандыру бойынша зейнетақы мен жәрдемақы есептеу үшін орташа жалақыны анықтаған кезде есепке алынбайтын төлемдер тізбесін бекіту туралы" Қазақстан Республикасы Үкіметінің 1997 жылғы 26 наурыздағы № 419 </w:t>
      </w:r>
      <w:r>
        <w:rPr>
          <w:rFonts w:ascii="Times New Roman"/>
          <w:b w:val="false"/>
          <w:i w:val="false"/>
          <w:color w:val="000000"/>
          <w:sz w:val="28"/>
        </w:rPr>
        <w:t>қаулысында</w:t>
      </w:r>
      <w:r>
        <w:rPr>
          <w:rFonts w:ascii="Times New Roman"/>
          <w:b w:val="false"/>
          <w:i w:val="false"/>
          <w:color w:val="000000"/>
          <w:sz w:val="28"/>
        </w:rPr>
        <w:t xml:space="preserve"> келтірілген; </w:t>
      </w:r>
    </w:p>
    <w:bookmarkStart w:name="z216" w:id="139"/>
    <w:p>
      <w:pPr>
        <w:spacing w:after="0"/>
        <w:ind w:left="0"/>
        <w:jc w:val="both"/>
      </w:pPr>
      <w:r>
        <w:rPr>
          <w:rFonts w:ascii="Times New Roman"/>
          <w:b w:val="false"/>
          <w:i w:val="false"/>
          <w:color w:val="000000"/>
          <w:sz w:val="28"/>
        </w:rPr>
        <w:t>
      3) 641.00.013 А, 641.00.013 В, 641.00.013 С жолдарында 641.00.011 және 641.00.012 тиісті жолдарының айырмасы ретінде айқындалатын есепті кезеңнің 1, 2 және 3 ай үшін еңбекке ақы төлеудің салық салынатын қорының сомасы көрсетіледі (641.00.011 – 641.00.012).</w:t>
      </w:r>
    </w:p>
    <w:bookmarkEnd w:id="139"/>
    <w:p>
      <w:pPr>
        <w:spacing w:after="0"/>
        <w:ind w:left="0"/>
        <w:jc w:val="both"/>
      </w:pPr>
      <w:r>
        <w:rPr>
          <w:rFonts w:ascii="Times New Roman"/>
          <w:b w:val="false"/>
          <w:i w:val="false"/>
          <w:color w:val="000000"/>
          <w:sz w:val="28"/>
        </w:rPr>
        <w:t>
      641.00.013 D жолында 641.00.013 А, 641.00.013 В және 641.00.013 С жолдарының сомасы ретінде айқындалатын есепті кезең үшін еңбекке ақы төлеудің салық салынатын қорының сомасы көрсетіледі (641.00.013 А + 641.00.013 В + 641.00.013 С).</w:t>
      </w:r>
    </w:p>
    <w:p>
      <w:pPr>
        <w:spacing w:after="0"/>
        <w:ind w:left="0"/>
        <w:jc w:val="both"/>
      </w:pPr>
      <w:r>
        <w:rPr>
          <w:rFonts w:ascii="Times New Roman"/>
          <w:b w:val="false"/>
          <w:i w:val="false"/>
          <w:color w:val="000000"/>
          <w:sz w:val="28"/>
        </w:rPr>
        <w:t>
      641.00.013 Е жолында есепті кезең есебінің 641.00.013 D және бұрынғы есепті кезең есебінің 641.00.013 Е жолдарының сомасы ретінде айқындалатын жыл басынан бастап еңбекке ақы төлеудің салық салынатын қорының сомасы көрсетіледі (641.00.013 D + 641.00.013 Е);</w:t>
      </w:r>
    </w:p>
    <w:bookmarkStart w:name="z217" w:id="140"/>
    <w:p>
      <w:pPr>
        <w:spacing w:after="0"/>
        <w:ind w:left="0"/>
        <w:jc w:val="both"/>
      </w:pPr>
      <w:r>
        <w:rPr>
          <w:rFonts w:ascii="Times New Roman"/>
          <w:b w:val="false"/>
          <w:i w:val="false"/>
          <w:color w:val="000000"/>
          <w:sz w:val="28"/>
        </w:rPr>
        <w:t>
      4) 641.00.014 А, 641.00.014 В, 641.00.014 С жолдарында келісімшарттың жасалған күніне байланысты мемлекеттік әлеуметтік сақтандыру қорына аударымдар ставкасы көрсетіледі;</w:t>
      </w:r>
    </w:p>
    <w:bookmarkEnd w:id="140"/>
    <w:bookmarkStart w:name="z218" w:id="141"/>
    <w:p>
      <w:pPr>
        <w:spacing w:after="0"/>
        <w:ind w:left="0"/>
        <w:jc w:val="both"/>
      </w:pPr>
      <w:r>
        <w:rPr>
          <w:rFonts w:ascii="Times New Roman"/>
          <w:b w:val="false"/>
          <w:i w:val="false"/>
          <w:color w:val="000000"/>
          <w:sz w:val="28"/>
        </w:rPr>
        <w:t>
      5) 641.00.015 А, 641.00.015 В, 641.00.015 С жолдарында 641.00.013 және 641.00.014 жолдарының тиісті сомаларын көбейту жолымен есепті кезеңнің 1, 2 және 3 ай үшін есептелген мемлекеттік әлеуметтік сақтандыру қорына аударымдардың сомалары көрсетіледі (641.00.013 х 641.00.014).</w:t>
      </w:r>
    </w:p>
    <w:bookmarkEnd w:id="141"/>
    <w:p>
      <w:pPr>
        <w:spacing w:after="0"/>
        <w:ind w:left="0"/>
        <w:jc w:val="both"/>
      </w:pPr>
      <w:r>
        <w:rPr>
          <w:rFonts w:ascii="Times New Roman"/>
          <w:b w:val="false"/>
          <w:i w:val="false"/>
          <w:color w:val="000000"/>
          <w:sz w:val="28"/>
        </w:rPr>
        <w:t>
      641.00.015 D жолында 641.00.015 А, 641.00.015 В және 641.00.015 С жолдарының сомасы ретінде айқындалатын есепті кезең үшін мемлекеттік әлеуметтік сақтандыру қорына аударымдардың сомасы көрсетіледі (641.00.015 А + 641.00.015 В + 641.00.015 С).</w:t>
      </w:r>
    </w:p>
    <w:p>
      <w:pPr>
        <w:spacing w:after="0"/>
        <w:ind w:left="0"/>
        <w:jc w:val="both"/>
      </w:pPr>
      <w:r>
        <w:rPr>
          <w:rFonts w:ascii="Times New Roman"/>
          <w:b w:val="false"/>
          <w:i w:val="false"/>
          <w:color w:val="000000"/>
          <w:sz w:val="28"/>
        </w:rPr>
        <w:t>
      641.00.015 Е жолында есепті кезең есебінің 641.00.015 D және бұрынғы есепті кезең есебінің 641.00.015Е жолдарының сомасы ретінде айқындалатын жыл басынан бастап мемлекеттік әлеуметтік сақтандыру қорына аударымдардың сомасы көрсетіледі (641.00.015 D +641.00.015 Е).</w:t>
      </w:r>
    </w:p>
    <w:bookmarkStart w:name="z219" w:id="142"/>
    <w:p>
      <w:pPr>
        <w:spacing w:after="0"/>
        <w:ind w:left="0"/>
        <w:jc w:val="both"/>
      </w:pPr>
      <w:r>
        <w:rPr>
          <w:rFonts w:ascii="Times New Roman"/>
          <w:b w:val="false"/>
          <w:i w:val="false"/>
          <w:color w:val="000000"/>
          <w:sz w:val="28"/>
        </w:rPr>
        <w:t>
      12. "Зейнетақы төлеу жөніндегі мемлекеттік орталыққа міндетті зейнетақы жарналары" бөлімінде:</w:t>
      </w:r>
    </w:p>
    <w:bookmarkEnd w:id="142"/>
    <w:bookmarkStart w:name="z220" w:id="143"/>
    <w:p>
      <w:pPr>
        <w:spacing w:after="0"/>
        <w:ind w:left="0"/>
        <w:jc w:val="both"/>
      </w:pPr>
      <w:r>
        <w:rPr>
          <w:rFonts w:ascii="Times New Roman"/>
          <w:b w:val="false"/>
          <w:i w:val="false"/>
          <w:color w:val="000000"/>
          <w:sz w:val="28"/>
        </w:rPr>
        <w:t>
      1) 641.00.016 А, 641.00.016 В, 641.00.016 С жолдарында тиісінше есепті кезеңнің 1, 2 және 3 ай үшін еңбекақы төлеу қорының сомасы көрсетіледі.</w:t>
      </w:r>
    </w:p>
    <w:bookmarkEnd w:id="143"/>
    <w:p>
      <w:pPr>
        <w:spacing w:after="0"/>
        <w:ind w:left="0"/>
        <w:jc w:val="both"/>
      </w:pPr>
      <w:r>
        <w:rPr>
          <w:rFonts w:ascii="Times New Roman"/>
          <w:b w:val="false"/>
          <w:i w:val="false"/>
          <w:color w:val="000000"/>
          <w:sz w:val="28"/>
        </w:rPr>
        <w:t>
      641.00.016 D жолында 641.00.016 А, 641.00.016 В және 641.00.016 С жолдарының сомасы ретінде айқындалатын есепті кезең үшін еңбекақы төлеу қорының сомасы көрсетіледі (641.00.016 А + 641.00.016 В + 641.00.016 С).</w:t>
      </w:r>
    </w:p>
    <w:p>
      <w:pPr>
        <w:spacing w:after="0"/>
        <w:ind w:left="0"/>
        <w:jc w:val="both"/>
      </w:pPr>
      <w:r>
        <w:rPr>
          <w:rFonts w:ascii="Times New Roman"/>
          <w:b w:val="false"/>
          <w:i w:val="false"/>
          <w:color w:val="000000"/>
          <w:sz w:val="28"/>
        </w:rPr>
        <w:t>
      641.00.016 Е жолында есепті кезең есебінің 641.00.016 D және бұрынғы есепті кезең есебінің 641.00.016 Е жолдарының сомасы ретінде айқындалатын жыл басынан бастап еңбекақы төлеу қорының сомасы көрсетіледі (641.00.016 D +641.00.016 Е);</w:t>
      </w:r>
    </w:p>
    <w:bookmarkStart w:name="z221" w:id="144"/>
    <w:p>
      <w:pPr>
        <w:spacing w:after="0"/>
        <w:ind w:left="0"/>
        <w:jc w:val="both"/>
      </w:pPr>
      <w:r>
        <w:rPr>
          <w:rFonts w:ascii="Times New Roman"/>
          <w:b w:val="false"/>
          <w:i w:val="false"/>
          <w:color w:val="000000"/>
          <w:sz w:val="28"/>
        </w:rPr>
        <w:t>
      2) 641.00.017 А, 641.00.017 В, 641.00.017 С жолдарында тиісінше есепті кезеңнің 1, 2 және 3 ай үшін зейнетақы төлеу жөніндегі мемлекеттік орталыққа міндетті зейнетақы жарналары есептелмейтін төлемдер сомасы көрсетіледі.</w:t>
      </w:r>
    </w:p>
    <w:bookmarkEnd w:id="144"/>
    <w:p>
      <w:pPr>
        <w:spacing w:after="0"/>
        <w:ind w:left="0"/>
        <w:jc w:val="both"/>
      </w:pPr>
      <w:r>
        <w:rPr>
          <w:rFonts w:ascii="Times New Roman"/>
          <w:b w:val="false"/>
          <w:i w:val="false"/>
          <w:color w:val="000000"/>
          <w:sz w:val="28"/>
        </w:rPr>
        <w:t>
      641.00.017 D жолында 641.00.017 А, 641.00.017 В және 641.00.017 С жолдарының сомасы ретінде айқындалатын есепті кезең үшін зейнетақы төлеу жөніндегі мемлекеттік орталыққа міндетті зейнетақы жарналары есептелмейтін төлемдер сомасы көрсетіледі (641.00.017 А + 641.00.017 В + 641.00.017 С).</w:t>
      </w:r>
    </w:p>
    <w:p>
      <w:pPr>
        <w:spacing w:after="0"/>
        <w:ind w:left="0"/>
        <w:jc w:val="both"/>
      </w:pPr>
      <w:r>
        <w:rPr>
          <w:rFonts w:ascii="Times New Roman"/>
          <w:b w:val="false"/>
          <w:i w:val="false"/>
          <w:color w:val="000000"/>
          <w:sz w:val="28"/>
        </w:rPr>
        <w:t>
      641.00.017 Е жолында есепті кезең есебінің 641.00.017 D және бұрынғы есепті кезең есебінің 641.00.017 Е жолдарының сомасы ретінде айқындалатын жыл басынан бастап зейнетақы төлеу жөніндегі мемлекеттік орталыққа міндетті зейнетақы жарналары есептелмейтін төлемдер сомасы көрсетіледі (641.00.017 D + 641.00.017 Е).</w:t>
      </w:r>
    </w:p>
    <w:p>
      <w:pPr>
        <w:spacing w:after="0"/>
        <w:ind w:left="0"/>
        <w:jc w:val="both"/>
      </w:pPr>
      <w:r>
        <w:rPr>
          <w:rFonts w:ascii="Times New Roman"/>
          <w:b w:val="false"/>
          <w:i w:val="false"/>
          <w:color w:val="000000"/>
          <w:sz w:val="28"/>
        </w:rPr>
        <w:t xml:space="preserve">
      Зейнетақы төлеу жөніндегі мемлекеттік орталыққа міндетті зейнетақы жарналары есептелмейтін төлемдер тізбесі Қазақстан Республикасы Министрлер Кабинетінің 1994 жылғы 6 қазандағы № 1120 </w:t>
      </w:r>
      <w:r>
        <w:rPr>
          <w:rFonts w:ascii="Times New Roman"/>
          <w:b w:val="false"/>
          <w:i w:val="false"/>
          <w:color w:val="000000"/>
          <w:sz w:val="28"/>
        </w:rPr>
        <w:t>қаулысымен</w:t>
      </w:r>
      <w:r>
        <w:rPr>
          <w:rFonts w:ascii="Times New Roman"/>
          <w:b w:val="false"/>
          <w:i w:val="false"/>
          <w:color w:val="000000"/>
          <w:sz w:val="28"/>
        </w:rPr>
        <w:t xml:space="preserve"> бекітілген Қазақстан Республикасы зейнетақы қорының қаржылары бойынша өзара есеп айырысу, есепке алу және жұмсау операцияларын жүргізу тәртібінің 11-тармағында келтірілген; </w:t>
      </w:r>
    </w:p>
    <w:bookmarkStart w:name="z222" w:id="145"/>
    <w:p>
      <w:pPr>
        <w:spacing w:after="0"/>
        <w:ind w:left="0"/>
        <w:jc w:val="both"/>
      </w:pPr>
      <w:r>
        <w:rPr>
          <w:rFonts w:ascii="Times New Roman"/>
          <w:b w:val="false"/>
          <w:i w:val="false"/>
          <w:color w:val="000000"/>
          <w:sz w:val="28"/>
        </w:rPr>
        <w:t>
      3) 641.00.018 А, 641.00.018 В, 641.00.018 С жолдарында 641.00.016 және 641.00.017 тиісті жолдарының айырмасы ретінде айқындалатын есепті кезеңнің 1, 2 және 3 ай үшін еңбекке ақы төлеудің салық салынатын қорының сомасы көрсетіледі (641.00.016 – 641.00.017).</w:t>
      </w:r>
    </w:p>
    <w:bookmarkEnd w:id="145"/>
    <w:p>
      <w:pPr>
        <w:spacing w:after="0"/>
        <w:ind w:left="0"/>
        <w:jc w:val="both"/>
      </w:pPr>
      <w:r>
        <w:rPr>
          <w:rFonts w:ascii="Times New Roman"/>
          <w:b w:val="false"/>
          <w:i w:val="false"/>
          <w:color w:val="000000"/>
          <w:sz w:val="28"/>
        </w:rPr>
        <w:t>
      641.00.018 D жолында 641.00.018 А, 641.00.018 В және 641.00.018 С жолдарының сомасы ретінде айқындалатын есепті кезең үшін еңбекке ақы төлеудің салық салынатын қорының сомасы көрсетіледі (641.00.018 А + 641.00.018 В + 641.00.018 С).</w:t>
      </w:r>
    </w:p>
    <w:p>
      <w:pPr>
        <w:spacing w:after="0"/>
        <w:ind w:left="0"/>
        <w:jc w:val="both"/>
      </w:pPr>
      <w:r>
        <w:rPr>
          <w:rFonts w:ascii="Times New Roman"/>
          <w:b w:val="false"/>
          <w:i w:val="false"/>
          <w:color w:val="000000"/>
          <w:sz w:val="28"/>
        </w:rPr>
        <w:t>
      641.00.018 Е жолында есепті кезең есебінің 641.00.018 D және бұрынғы есепті кезең есебінің 641.00.018 Е жолдарының сомасы ретінде айқындалатын жыл басынан бастап еңбекке ақы төлеудің салық салынатын қорының сомасы көрсетіледі (641.00.018 D + 641.00.018 Е);</w:t>
      </w:r>
    </w:p>
    <w:bookmarkStart w:name="z223" w:id="146"/>
    <w:p>
      <w:pPr>
        <w:spacing w:after="0"/>
        <w:ind w:left="0"/>
        <w:jc w:val="both"/>
      </w:pPr>
      <w:r>
        <w:rPr>
          <w:rFonts w:ascii="Times New Roman"/>
          <w:b w:val="false"/>
          <w:i w:val="false"/>
          <w:color w:val="000000"/>
          <w:sz w:val="28"/>
        </w:rPr>
        <w:t>
      4) 641.00.019 А, 641.00.019 В, 641.00.019 С жолдарында келісімшарттың жасалған күніне байланысты зейнетақы төлеу жөніндегі мемлекеттік орталыққа міндетті зейнетақы жарналарының ставкасы көрсетіледі;</w:t>
      </w:r>
    </w:p>
    <w:bookmarkEnd w:id="146"/>
    <w:bookmarkStart w:name="z224" w:id="147"/>
    <w:p>
      <w:pPr>
        <w:spacing w:after="0"/>
        <w:ind w:left="0"/>
        <w:jc w:val="both"/>
      </w:pPr>
      <w:r>
        <w:rPr>
          <w:rFonts w:ascii="Times New Roman"/>
          <w:b w:val="false"/>
          <w:i w:val="false"/>
          <w:color w:val="000000"/>
          <w:sz w:val="28"/>
        </w:rPr>
        <w:t>
      5) 641.00.020 А, 641.00.020 В, 641.00.020 С жолдарында 641.00.018 және 641.00.019 жолдарының тиісті сомаларын көбейту жолымен есепті кезеңнің 1, 2 және 3 ай үшін есептелген зейнетақы төлеу жөніндегі мемлекеттік орталыққа міндетті зейнетақы жарналарының сомалары көрсетіледі (641.00.018 х 641.00.019).</w:t>
      </w:r>
    </w:p>
    <w:bookmarkEnd w:id="147"/>
    <w:p>
      <w:pPr>
        <w:spacing w:after="0"/>
        <w:ind w:left="0"/>
        <w:jc w:val="both"/>
      </w:pPr>
      <w:r>
        <w:rPr>
          <w:rFonts w:ascii="Times New Roman"/>
          <w:b w:val="false"/>
          <w:i w:val="false"/>
          <w:color w:val="000000"/>
          <w:sz w:val="28"/>
        </w:rPr>
        <w:t>
      641.00.020 D жолында 641.00.020 А, 641.00.020 В және 641.00.020 С жолдарының сомасы ретінде айқындалатын есепті кезең үшін зейнетақы төлеу жөніндегі мемлекеттік орталыққа міндетті зейнетақы жарналарының сомасы көрсетіледі (641.00.020 А + 641.00.020 В + 641.00.020 С).</w:t>
      </w:r>
    </w:p>
    <w:p>
      <w:pPr>
        <w:spacing w:after="0"/>
        <w:ind w:left="0"/>
        <w:jc w:val="both"/>
      </w:pPr>
      <w:r>
        <w:rPr>
          <w:rFonts w:ascii="Times New Roman"/>
          <w:b w:val="false"/>
          <w:i w:val="false"/>
          <w:color w:val="000000"/>
          <w:sz w:val="28"/>
        </w:rPr>
        <w:t>
      641.00.020 Е жолында есепті кезең есебінің 641.00.020 D және бұрынғы есепті кезең есебінің 641.00.020 Е жолдарының сомасы ретінде айқындалатын жыл басынан бастап зейнетақы төлеу жөніндегі мемлекеттік орталыққа аударылатын міндетті зейнетақы жарналарының сомасы көрсетіледі (641.00.020 D + 641.00.020 Е).</w:t>
      </w:r>
    </w:p>
    <w:bookmarkStart w:name="z225" w:id="148"/>
    <w:p>
      <w:pPr>
        <w:spacing w:after="0"/>
        <w:ind w:left="0"/>
        <w:jc w:val="both"/>
      </w:pPr>
      <w:r>
        <w:rPr>
          <w:rFonts w:ascii="Times New Roman"/>
          <w:b w:val="false"/>
          <w:i w:val="false"/>
          <w:color w:val="000000"/>
          <w:sz w:val="28"/>
        </w:rPr>
        <w:t>
      13. "Автомобиль жолдарын пайдаланушылардың аударымдары" деген бөлімде:</w:t>
      </w:r>
    </w:p>
    <w:bookmarkEnd w:id="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641.00.021 А, 641.00.021 В, 641.00.021 С жолдарында "Трансферттік баға белгілеу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(бұдан әрі -Трансферттік баға белгілеу туралы заң) сәйкес түзетуді есепке ала отырып, есепті кезеңнің тиісінше 1, 2 және 3 ай үшін өткізілген өнім, орындалған жұмыс және көрсетілген қызметтің құны көрсетіледі;</w:t>
      </w:r>
    </w:p>
    <w:bookmarkStart w:name="z227" w:id="149"/>
    <w:p>
      <w:pPr>
        <w:spacing w:after="0"/>
        <w:ind w:left="0"/>
        <w:jc w:val="both"/>
      </w:pPr>
      <w:r>
        <w:rPr>
          <w:rFonts w:ascii="Times New Roman"/>
          <w:b w:val="false"/>
          <w:i w:val="false"/>
          <w:color w:val="000000"/>
          <w:sz w:val="28"/>
        </w:rPr>
        <w:t>
      2) 641.00.021 АІ, 641.00.021 ВІ, 641.00.021 СІ есепті кезеңнің тиісінше 1, 2 және 3 ай үшін нақты сату бағаларында өткізілген өнім, орындалған жұмыс және көрсетілген қызметтің нақты көлемдері көрсетіледі;</w:t>
      </w:r>
    </w:p>
    <w:bookmarkEnd w:id="1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641.00.021 АІІ, 641.00.021 ВІІ, 641.00.021 СІІ есепті кезеңнің тиісінше 1, 2 және 3 ай үшін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айқындалатын, өткізілген өнім, орындалған жұмыс және көрсетілген қызметтің бағасының ауытқуы көрсетіледі.</w:t>
      </w:r>
    </w:p>
    <w:p>
      <w:pPr>
        <w:spacing w:after="0"/>
        <w:ind w:left="0"/>
        <w:jc w:val="both"/>
      </w:pPr>
      <w:r>
        <w:rPr>
          <w:rFonts w:ascii="Times New Roman"/>
          <w:b w:val="false"/>
          <w:i w:val="false"/>
          <w:color w:val="000000"/>
          <w:sz w:val="28"/>
        </w:rPr>
        <w:t>
      641.00.021 D жолында 641.00.001АІ, 641.00.021 ВІ және 641.00.021 СІ жодарының сомасы ретінде айқындалатын, есепті кезең үшін нақты сату бағаларында өткізілген өнімнің, жасалған жұмыстың және ұсынылған қызметтің нақты көлемі көрсетіледі.</w:t>
      </w:r>
    </w:p>
    <w:p>
      <w:pPr>
        <w:spacing w:after="0"/>
        <w:ind w:left="0"/>
        <w:jc w:val="both"/>
      </w:pPr>
      <w:r>
        <w:rPr>
          <w:rFonts w:ascii="Times New Roman"/>
          <w:b w:val="false"/>
          <w:i w:val="false"/>
          <w:color w:val="000000"/>
          <w:sz w:val="28"/>
        </w:rPr>
        <w:t>
      641.00.021 Е жолында есепті кезең есебінің 641.00.021 D және бұрынғы есепті кезең есебінің 641.00.021 Е жолдарының сомасы ретінде айқындалатын жыл басынан бастап нақты сату бағасында сатылған өнімнің, жасалған жұмыстың және ұсынылған қызметтің нақты көлемі көрсетіледі.</w:t>
      </w:r>
    </w:p>
    <w:p>
      <w:pPr>
        <w:spacing w:after="0"/>
        <w:ind w:left="0"/>
        <w:jc w:val="both"/>
      </w:pPr>
      <w:r>
        <w:rPr>
          <w:rFonts w:ascii="Times New Roman"/>
          <w:b w:val="false"/>
          <w:i w:val="false"/>
          <w:color w:val="000000"/>
          <w:sz w:val="28"/>
        </w:rPr>
        <w:t>
      Осы жолдар егер келісімшарт 1998 жылғы 8 маусымға дейін жасалған жағдайда толтырылады;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641.00.022 А, 641.00.022 В, 641.00.022 С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есепті кезеңнің тиісінше 1, 2 және 3 ай үшін жылдық жиынтық табыс көрсетіледі; </w:t>
      </w:r>
    </w:p>
    <w:bookmarkStart w:name="z230" w:id="150"/>
    <w:p>
      <w:pPr>
        <w:spacing w:after="0"/>
        <w:ind w:left="0"/>
        <w:jc w:val="both"/>
      </w:pPr>
      <w:r>
        <w:rPr>
          <w:rFonts w:ascii="Times New Roman"/>
          <w:b w:val="false"/>
          <w:i w:val="false"/>
          <w:color w:val="000000"/>
          <w:sz w:val="28"/>
        </w:rPr>
        <w:t>
      5) 641.00.022 АІ, 641.00.022 ВІ, 641.00.022 СІ есепті кезеңнің тиісінше 1, 2 және 3 ай үшін жылдық жиынтық табыс көрсетіледі;</w:t>
      </w:r>
    </w:p>
    <w:bookmarkEnd w:id="1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641.00.022 АІІ, 641.00.022 ВІІ, 641.00.022 СІІ жолдарында Трансферттік баға белгілеу туралы </w:t>
      </w:r>
      <w:r>
        <w:rPr>
          <w:rFonts w:ascii="Times New Roman"/>
          <w:b w:val="false"/>
          <w:i w:val="false"/>
          <w:color w:val="000000"/>
          <w:sz w:val="28"/>
        </w:rPr>
        <w:t>Заңына</w:t>
      </w:r>
      <w:r>
        <w:rPr>
          <w:rFonts w:ascii="Times New Roman"/>
          <w:b w:val="false"/>
          <w:i w:val="false"/>
          <w:color w:val="000000"/>
          <w:sz w:val="28"/>
        </w:rPr>
        <w:t xml:space="preserve"> сәйкес есепті кезеңнің тиісінше 1, 2 және 3-айлары үшін тиісінше есепті кезеңнің 1, 2 және 3 ай үшін жылдық жиынтық табысты түзету көрсетіледі.</w:t>
      </w:r>
    </w:p>
    <w:p>
      <w:pPr>
        <w:spacing w:after="0"/>
        <w:ind w:left="0"/>
        <w:jc w:val="both"/>
      </w:pPr>
      <w:r>
        <w:rPr>
          <w:rFonts w:ascii="Times New Roman"/>
          <w:b w:val="false"/>
          <w:i w:val="false"/>
          <w:color w:val="000000"/>
          <w:sz w:val="28"/>
        </w:rPr>
        <w:t>
      641.00.022 D жолында 641.00.022 АІ, 641.00.022 ВІ және 641.00.022 СІ жодарының сомасы ретінде айқындалатын есепті кезең үшін жылдық жиынтық табыс көрсетіледі.</w:t>
      </w:r>
    </w:p>
    <w:p>
      <w:pPr>
        <w:spacing w:after="0"/>
        <w:ind w:left="0"/>
        <w:jc w:val="both"/>
      </w:pPr>
      <w:r>
        <w:rPr>
          <w:rFonts w:ascii="Times New Roman"/>
          <w:b w:val="false"/>
          <w:i w:val="false"/>
          <w:color w:val="000000"/>
          <w:sz w:val="28"/>
        </w:rPr>
        <w:t>
      641.00.022 Е жолында есепті кезең есебінің 641.00.022 D және бұрынғы есепті кезең есебінің 641.00.022 Е жолдарының сомасы ретінде айқындалатын жыл басынан бастап жылдық жиынтық табыс көрсетіледі.</w:t>
      </w:r>
    </w:p>
    <w:p>
      <w:pPr>
        <w:spacing w:after="0"/>
        <w:ind w:left="0"/>
        <w:jc w:val="both"/>
      </w:pPr>
      <w:r>
        <w:rPr>
          <w:rFonts w:ascii="Times New Roman"/>
          <w:b w:val="false"/>
          <w:i w:val="false"/>
          <w:color w:val="000000"/>
          <w:sz w:val="28"/>
        </w:rPr>
        <w:t>
      Осы жолдар егер келісімшарт 1998 жылғы 8 маусымнан кейін жасалған жағдайда толтырылады;</w:t>
      </w:r>
    </w:p>
    <w:p>
      <w:pPr>
        <w:spacing w:after="0"/>
        <w:ind w:left="0"/>
        <w:jc w:val="both"/>
      </w:pPr>
      <w:r>
        <w:rPr>
          <w:rFonts w:ascii="Times New Roman"/>
          <w:b w:val="false"/>
          <w:i w:val="false"/>
          <w:color w:val="000000"/>
          <w:sz w:val="28"/>
        </w:rPr>
        <w:t>
      1) 641.00.023 А, 641.00.023 В, 641.00.023 С жолдарында 641.00.021 немесе 641.00.022 жолдарында көрсетілген төлемдерді есептеу базасына байланысты автомобиль жолдарын пайдаланушылар аударымдарының ставкасы көрсетіледі;</w:t>
      </w:r>
    </w:p>
    <w:p>
      <w:pPr>
        <w:spacing w:after="0"/>
        <w:ind w:left="0"/>
        <w:jc w:val="both"/>
      </w:pPr>
      <w:r>
        <w:rPr>
          <w:rFonts w:ascii="Times New Roman"/>
          <w:b w:val="false"/>
          <w:i w:val="false"/>
          <w:color w:val="000000"/>
          <w:sz w:val="28"/>
        </w:rPr>
        <w:t xml:space="preserve">
      2) 641.00.024 А, 641.00.024 В, 641.00.024 С жолдарында 641.00.021 және 641.00.023 немесе 641.00.022 және 641.00.023 жолдарының туындысы ретінде айқындалатын,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түзету ескеріле отырып, бюджетке аударуға жататын автомобиль жолдарын пайдаланушылар аударымдарының сомасы көрсетіледі;</w:t>
      </w:r>
    </w:p>
    <w:p>
      <w:pPr>
        <w:spacing w:after="0"/>
        <w:ind w:left="0"/>
        <w:jc w:val="both"/>
      </w:pPr>
      <w:r>
        <w:rPr>
          <w:rFonts w:ascii="Times New Roman"/>
          <w:b w:val="false"/>
          <w:i w:val="false"/>
          <w:color w:val="000000"/>
          <w:sz w:val="28"/>
        </w:rPr>
        <w:t>
      3) 641.00.024 АІ, 641.00.024 ВІ, 641.00.024 СІ жолдарында автомобиль жолдарын пайдаланушылар аударымдарының сомасы көрсетіледі;</w:t>
      </w:r>
    </w:p>
    <w:p>
      <w:pPr>
        <w:spacing w:after="0"/>
        <w:ind w:left="0"/>
        <w:jc w:val="both"/>
      </w:pPr>
      <w:r>
        <w:rPr>
          <w:rFonts w:ascii="Times New Roman"/>
          <w:b w:val="false"/>
          <w:i w:val="false"/>
          <w:color w:val="000000"/>
          <w:sz w:val="28"/>
        </w:rPr>
        <w:t xml:space="preserve">
      4) 641.00.024 АІІ, 641.00.024 ВІІ, 641.00.024 СІІ жолдарында Трансферттік баға белгілеу туралы </w:t>
      </w:r>
      <w:r>
        <w:rPr>
          <w:rFonts w:ascii="Times New Roman"/>
          <w:b w:val="false"/>
          <w:i w:val="false"/>
          <w:color w:val="000000"/>
          <w:sz w:val="28"/>
        </w:rPr>
        <w:t>Заңға</w:t>
      </w:r>
      <w:r>
        <w:rPr>
          <w:rFonts w:ascii="Times New Roman"/>
          <w:b w:val="false"/>
          <w:i w:val="false"/>
          <w:color w:val="000000"/>
          <w:sz w:val="28"/>
        </w:rPr>
        <w:t xml:space="preserve"> сәйкес айқындалатын автомобиль жолдарын пайдаланушылар аударымдарының сомасы көрсетіледі;</w:t>
      </w:r>
    </w:p>
    <w:p>
      <w:pPr>
        <w:spacing w:after="0"/>
        <w:ind w:left="0"/>
        <w:jc w:val="both"/>
      </w:pPr>
      <w:r>
        <w:rPr>
          <w:rFonts w:ascii="Times New Roman"/>
          <w:b w:val="false"/>
          <w:i w:val="false"/>
          <w:color w:val="000000"/>
          <w:sz w:val="28"/>
        </w:rPr>
        <w:t xml:space="preserve">
      5) 641.00.024 D жолында 641.00.024 А, 641.00.024 В және 641.00.024 С жолдарының сомасы ретінде айқындалатын есепті кезең үшін автомобиль жолдарын пайдаланушылар аударымдарының сомасы көрсетіледі; </w:t>
      </w:r>
    </w:p>
    <w:p>
      <w:pPr>
        <w:spacing w:after="0"/>
        <w:ind w:left="0"/>
        <w:jc w:val="both"/>
      </w:pPr>
      <w:r>
        <w:rPr>
          <w:rFonts w:ascii="Times New Roman"/>
          <w:b w:val="false"/>
          <w:i w:val="false"/>
          <w:color w:val="000000"/>
          <w:sz w:val="28"/>
        </w:rPr>
        <w:t>
      6) 641.00.024 Е жолында есепті кезең есебінің 641.00.024 D және бұрынғы есепті кезең есебінің 641.00.024 Е жолдарының сомасы ретінде айқындалатын жыл басынан бастап автомобиль жолдарын пайдаланушылар аударымдарының сомасы көрсетіледі.</w:t>
      </w:r>
    </w:p>
    <w:bookmarkStart w:name="z232" w:id="151"/>
    <w:p>
      <w:pPr>
        <w:spacing w:after="0"/>
        <w:ind w:left="0"/>
        <w:jc w:val="both"/>
      </w:pPr>
      <w:r>
        <w:rPr>
          <w:rFonts w:ascii="Times New Roman"/>
          <w:b w:val="false"/>
          <w:i w:val="false"/>
          <w:color w:val="000000"/>
          <w:sz w:val="28"/>
        </w:rPr>
        <w:t>
      14. "Әлеуметтік медициналық сақтандыру қорына аударымдар" бөлімінде:</w:t>
      </w:r>
    </w:p>
    <w:bookmarkEnd w:id="151"/>
    <w:p>
      <w:pPr>
        <w:spacing w:after="0"/>
        <w:ind w:left="0"/>
        <w:jc w:val="both"/>
      </w:pPr>
      <w:r>
        <w:rPr>
          <w:rFonts w:ascii="Times New Roman"/>
          <w:b w:val="false"/>
          <w:i w:val="false"/>
          <w:color w:val="000000"/>
          <w:sz w:val="28"/>
        </w:rPr>
        <w:t xml:space="preserve">
      1) 641.00.025 А, 641.00.025 В, 641.00.025 С жолдарында Қазақстан Республикасының "Міндетті әлеуметтік медициналық сақтандыру туралы" </w:t>
      </w:r>
      <w:r>
        <w:rPr>
          <w:rFonts w:ascii="Times New Roman"/>
          <w:b w:val="false"/>
          <w:i w:val="false"/>
          <w:color w:val="000000"/>
          <w:sz w:val="28"/>
        </w:rPr>
        <w:t>Заңына</w:t>
      </w:r>
      <w:r>
        <w:rPr>
          <w:rFonts w:ascii="Times New Roman"/>
          <w:b w:val="false"/>
          <w:i w:val="false"/>
          <w:color w:val="000000"/>
          <w:sz w:val="28"/>
        </w:rPr>
        <w:t xml:space="preserve"> сәйкес есептелетін әлеуметтік медициналық сақтандыру қорына есептілік кезеңнің 1, 2 және 3-айларына аударылатын сомалар көрсетіледі;</w:t>
      </w:r>
    </w:p>
    <w:p>
      <w:pPr>
        <w:spacing w:after="0"/>
        <w:ind w:left="0"/>
        <w:jc w:val="both"/>
      </w:pPr>
      <w:r>
        <w:rPr>
          <w:rFonts w:ascii="Times New Roman"/>
          <w:b w:val="false"/>
          <w:i w:val="false"/>
          <w:color w:val="000000"/>
          <w:sz w:val="28"/>
        </w:rPr>
        <w:t>
      2) 641.00.025 D жолында 641.00.025 А, 641.00.025 В және 641.00.025 С жолдарының сомасы ретінде айқындалатын есепті кезең үшін әлеуметтік медициналық сақтандыру қорына аударымдар сомасы көрсетіледі (641.00.026 А + 641.00.026 В + 641.00.026 С).</w:t>
      </w:r>
    </w:p>
    <w:p>
      <w:pPr>
        <w:spacing w:after="0"/>
        <w:ind w:left="0"/>
        <w:jc w:val="both"/>
      </w:pPr>
      <w:r>
        <w:rPr>
          <w:rFonts w:ascii="Times New Roman"/>
          <w:b w:val="false"/>
          <w:i w:val="false"/>
          <w:color w:val="000000"/>
          <w:sz w:val="28"/>
        </w:rPr>
        <w:t>
      3) 641.00.025 Е жолында есепті кезең есебінің 641.00.025 D және бұрынғы есепті кезең есебінің 641.00.025 Е жолдарының сомасы ретінде айқындалатын жыл басынан бастап әлеуметтік медициналық сақтандыру қорына аударымдардың сомасы көрсетіледі (641.00.025 D + 641.00.025 Е).</w:t>
      </w:r>
    </w:p>
    <w:p>
      <w:pPr>
        <w:spacing w:after="0"/>
        <w:ind w:left="0"/>
        <w:jc w:val="both"/>
      </w:pPr>
      <w:r>
        <w:rPr>
          <w:rFonts w:ascii="Times New Roman"/>
          <w:b w:val="false"/>
          <w:i w:val="false"/>
          <w:color w:val="000000"/>
          <w:sz w:val="28"/>
        </w:rPr>
        <w:t>
      Аталған бөлім әлеуметтік медициналық сақтандыру қорына есептелген сомаға бюджеттік емес қорларға аударымдарды төмендету механизмін іске асыру үшін анықтама ретінде қолданылады.</w:t>
      </w:r>
    </w:p>
    <w:bookmarkStart w:name="z233" w:id="152"/>
    <w:p>
      <w:pPr>
        <w:spacing w:after="0"/>
        <w:ind w:left="0"/>
        <w:jc w:val="both"/>
      </w:pPr>
      <w:r>
        <w:rPr>
          <w:rFonts w:ascii="Times New Roman"/>
          <w:b w:val="false"/>
          <w:i w:val="false"/>
          <w:color w:val="000000"/>
          <w:sz w:val="28"/>
        </w:rPr>
        <w:t>
      15. "Жұмыс берушінің міндетті зейнетақы жарналары" бөлімінде:</w:t>
      </w:r>
    </w:p>
    <w:bookmarkEnd w:id="152"/>
    <w:p>
      <w:pPr>
        <w:spacing w:after="0"/>
        <w:ind w:left="0"/>
        <w:jc w:val="both"/>
      </w:pPr>
      <w:r>
        <w:rPr>
          <w:rFonts w:ascii="Times New Roman"/>
          <w:b w:val="false"/>
          <w:i w:val="false"/>
          <w:color w:val="000000"/>
          <w:sz w:val="28"/>
        </w:rPr>
        <w:t xml:space="preserve">
      1) 641.00.026 А, 641.00.026 В және 641.00.026 С жолдарында Әлеуметтік </w:t>
      </w:r>
      <w:r>
        <w:rPr>
          <w:rFonts w:ascii="Times New Roman"/>
          <w:b w:val="false"/>
          <w:i w:val="false"/>
          <w:color w:val="000000"/>
          <w:sz w:val="28"/>
        </w:rPr>
        <w:t>кодекске</w:t>
      </w:r>
      <w:r>
        <w:rPr>
          <w:rFonts w:ascii="Times New Roman"/>
          <w:b w:val="false"/>
          <w:i w:val="false"/>
          <w:color w:val="000000"/>
          <w:sz w:val="28"/>
        </w:rPr>
        <w:t xml:space="preserve"> сәйкес есепті кезеңнің 1, 2 және 3 ай үшін есептелетін бірыңғай жинақтаушы қорына жұмыс берушінің міндетті зейнетақы жарналарының сомасы көрсетіледі.</w:t>
      </w:r>
    </w:p>
    <w:p>
      <w:pPr>
        <w:spacing w:after="0"/>
        <w:ind w:left="0"/>
        <w:jc w:val="both"/>
      </w:pPr>
      <w:r>
        <w:rPr>
          <w:rFonts w:ascii="Times New Roman"/>
          <w:b w:val="false"/>
          <w:i w:val="false"/>
          <w:color w:val="000000"/>
          <w:sz w:val="28"/>
        </w:rPr>
        <w:t>
      2) 641.00.026 D жолында 641.00.026 А, 641.00.026 В және 641.00.026 С жолдарының сомасы ретінде айқындалатын есепті кезең үшін бірыңғай жинақтаушы қорына жұмыс берушінің міндетті зейнетақы жарналарының сомасы көрсетіледі (641.00.026 А + 641.00.026 В + 641.00.026 С);</w:t>
      </w:r>
    </w:p>
    <w:p>
      <w:pPr>
        <w:spacing w:after="0"/>
        <w:ind w:left="0"/>
        <w:jc w:val="both"/>
      </w:pPr>
      <w:r>
        <w:rPr>
          <w:rFonts w:ascii="Times New Roman"/>
          <w:b w:val="false"/>
          <w:i w:val="false"/>
          <w:color w:val="000000"/>
          <w:sz w:val="28"/>
        </w:rPr>
        <w:t xml:space="preserve">
      3) 641.00.026 Е жолында есепті кезең есебінің 641.00.026D және алдыңғы есепті кезең есебінің 641.00.026 Е жолдарының сомасы ретінде айқындалатын жыл басынан бастап бірыңғай жинақтаушы қорына жұмыс берушінің міндетті зейнетақы жарналарының сомасы көрсетіледі (641.00.026 D + 641.00.026 Е). </w:t>
      </w:r>
    </w:p>
    <w:p>
      <w:pPr>
        <w:spacing w:after="0"/>
        <w:ind w:left="0"/>
        <w:jc w:val="both"/>
      </w:pPr>
      <w:r>
        <w:rPr>
          <w:rFonts w:ascii="Times New Roman"/>
          <w:b w:val="false"/>
          <w:i w:val="false"/>
          <w:color w:val="000000"/>
          <w:sz w:val="28"/>
        </w:rPr>
        <w:t>
      Аталған бөлім жұмыс берушінің міндетті зейнетақы жарналары сомасына бюджеттік емес қорларға аударымдарды төмендету механизмін іске асыру үшін анықтама ретінде қолданылады.</w:t>
      </w:r>
    </w:p>
    <w:bookmarkStart w:name="z234" w:id="153"/>
    <w:p>
      <w:pPr>
        <w:spacing w:after="0"/>
        <w:ind w:left="0"/>
        <w:jc w:val="both"/>
      </w:pPr>
      <w:r>
        <w:rPr>
          <w:rFonts w:ascii="Times New Roman"/>
          <w:b w:val="false"/>
          <w:i w:val="false"/>
          <w:color w:val="000000"/>
          <w:sz w:val="28"/>
        </w:rPr>
        <w:t xml:space="preserve">
      16. "Мемлекеттік әлеуметтік сақтандыру қорына әлеуметтік аударымдар" бөлімінде: </w:t>
      </w:r>
    </w:p>
    <w:bookmarkEnd w:id="153"/>
    <w:p>
      <w:pPr>
        <w:spacing w:after="0"/>
        <w:ind w:left="0"/>
        <w:jc w:val="both"/>
      </w:pPr>
      <w:r>
        <w:rPr>
          <w:rFonts w:ascii="Times New Roman"/>
          <w:b w:val="false"/>
          <w:i w:val="false"/>
          <w:color w:val="000000"/>
          <w:sz w:val="28"/>
        </w:rPr>
        <w:t>
      1) 641.00.027 А, 641.00.027 В және 641.00.027 С жолдарында Мемлекеттік әлеуметтік сақтандыру қорына есепті кезеңнің 1, 2 және 3 ай үшін есептелген әлеуметтік аударымдар сомасы көрсетіледі.</w:t>
      </w:r>
    </w:p>
    <w:p>
      <w:pPr>
        <w:spacing w:after="0"/>
        <w:ind w:left="0"/>
        <w:jc w:val="both"/>
      </w:pPr>
      <w:r>
        <w:rPr>
          <w:rFonts w:ascii="Times New Roman"/>
          <w:b w:val="false"/>
          <w:i w:val="false"/>
          <w:color w:val="000000"/>
          <w:sz w:val="28"/>
        </w:rPr>
        <w:t>
      2) 641.00.027 D жолында 641.00.027 А, 641.00.027 В және 641.00.027 С жолдарының сомасы ретінде айқындалатын есепті кезең үшін Мемлекеттік әлеуметтік сақтандыру қорына әлеуметтік аударымдар сомасы көрсетіледі (641.00.027 А + 641.00.027 В + 641.00.027 С);</w:t>
      </w:r>
    </w:p>
    <w:p>
      <w:pPr>
        <w:spacing w:after="0"/>
        <w:ind w:left="0"/>
        <w:jc w:val="both"/>
      </w:pPr>
      <w:r>
        <w:rPr>
          <w:rFonts w:ascii="Times New Roman"/>
          <w:b w:val="false"/>
          <w:i w:val="false"/>
          <w:color w:val="000000"/>
          <w:sz w:val="28"/>
        </w:rPr>
        <w:t xml:space="preserve">
      3) 641.00.027 Е жолында есепті кезең есебінің 641.00.027 D және алдыңғы есепті кезең есебінің 641.00.027 Е жолдарының сомасы ретінде айқындалатын жыл басынан бастап Мемлекеттік әлеуметтік сақтандыру қорына әлеуметтік аударымдар сомасы көрсетіледі (641.00.027 D + 641.00.027 Е). </w:t>
      </w:r>
    </w:p>
    <w:p>
      <w:pPr>
        <w:spacing w:after="0"/>
        <w:ind w:left="0"/>
        <w:jc w:val="both"/>
      </w:pPr>
      <w:r>
        <w:rPr>
          <w:rFonts w:ascii="Times New Roman"/>
          <w:b w:val="false"/>
          <w:i w:val="false"/>
          <w:color w:val="000000"/>
          <w:sz w:val="28"/>
        </w:rPr>
        <w:t>
      Аталған бөлім Мемлекеттік әлеуметтік сақтандыру қорына әлеуметтік аударымдар сомасына бюджеттік емес қорларға аударымдарды төмендету механизмін іске асыру үшін анықтама ретінде қолданылады.</w:t>
      </w:r>
    </w:p>
    <w:bookmarkStart w:name="z235" w:id="154"/>
    <w:p>
      <w:pPr>
        <w:spacing w:after="0"/>
        <w:ind w:left="0"/>
        <w:jc w:val="both"/>
      </w:pPr>
      <w:r>
        <w:rPr>
          <w:rFonts w:ascii="Times New Roman"/>
          <w:b w:val="false"/>
          <w:i w:val="false"/>
          <w:color w:val="000000"/>
          <w:sz w:val="28"/>
        </w:rPr>
        <w:t>
      17. "Аударымдар сомасы – барлығы" бөлімінде:</w:t>
      </w:r>
    </w:p>
    <w:bookmarkEnd w:id="154"/>
    <w:p>
      <w:pPr>
        <w:spacing w:after="0"/>
        <w:ind w:left="0"/>
        <w:jc w:val="both"/>
      </w:pPr>
      <w:r>
        <w:rPr>
          <w:rFonts w:ascii="Times New Roman"/>
          <w:b w:val="false"/>
          <w:i w:val="false"/>
          <w:color w:val="000000"/>
          <w:sz w:val="28"/>
        </w:rPr>
        <w:t>
      1) 641.00.028 А, 641.00.028 В, 641.00.028 С жолдарында 641.00.005, 641.00.010, 641.00.015, 641.00.020 және 641.00.024 (641.00.005 + 641.00.010 + 641.00.015 + 641.00.020 + 641.00.024) жолдарының сомасы ретінде айқындалатын, әлеуметтік медициналық сақтандыру қорына аударымдарды, жұмыс берушілердің міндетті зейнетақы жарналарын, әлеуметтік аударымдарды есептемегенде, жоғарыда аталған барлық қорларға аударымдардың сомасы көрсетіледі, 641.00.025, 641.00.026, 641.00.027 (641.00.025 - 641.00.026 - 641.00.027) жолдарды алу.</w:t>
      </w:r>
    </w:p>
    <w:p>
      <w:pPr>
        <w:spacing w:after="0"/>
        <w:ind w:left="0"/>
        <w:jc w:val="both"/>
      </w:pPr>
      <w:r>
        <w:rPr>
          <w:rFonts w:ascii="Times New Roman"/>
          <w:b w:val="false"/>
          <w:i w:val="false"/>
          <w:color w:val="000000"/>
          <w:sz w:val="28"/>
        </w:rPr>
        <w:t>
      2) 641.00.028 D жолында 641.00.028 А, 641.00.028 В және 641.00.028 С жолдарының сомасы ретінде айқындалатын есепті кезең үшін жоғарыда аталған барлық қорларға аударымдардың сомасы көрсетіледі (641.00.028 А + 641.00.028 В + 641.00.028 С).</w:t>
      </w:r>
    </w:p>
    <w:p>
      <w:pPr>
        <w:spacing w:after="0"/>
        <w:ind w:left="0"/>
        <w:jc w:val="both"/>
      </w:pPr>
      <w:r>
        <w:rPr>
          <w:rFonts w:ascii="Times New Roman"/>
          <w:b w:val="false"/>
          <w:i w:val="false"/>
          <w:color w:val="000000"/>
          <w:sz w:val="28"/>
        </w:rPr>
        <w:t>
      3) 641.00.028 Е жолында есепті кезең есебінің 641.00.028 D және алдыңғы есепті кезең есебінің 641.00.026 Е жолдарының сомасы ретінде айқындалатын жыл басынан бастап жоғарыда аталған барлық қорларға аударымдардың сомасы көрсетіледі (641.00.026 D + 641.00.026 Е).</w:t>
      </w:r>
    </w:p>
    <w:bookmarkStart w:name="z236" w:id="155"/>
    <w:p>
      <w:pPr>
        <w:spacing w:after="0"/>
        <w:ind w:left="0"/>
        <w:jc w:val="both"/>
      </w:pPr>
      <w:r>
        <w:rPr>
          <w:rFonts w:ascii="Times New Roman"/>
          <w:b w:val="false"/>
          <w:i w:val="false"/>
          <w:color w:val="000000"/>
          <w:sz w:val="28"/>
        </w:rPr>
        <w:t>
      16. "Салық төлеушінің жауапкершілігі" бөлімінде:</w:t>
      </w:r>
    </w:p>
    <w:bookmarkEnd w:id="155"/>
    <w:p>
      <w:pPr>
        <w:spacing w:after="0"/>
        <w:ind w:left="0"/>
        <w:jc w:val="both"/>
      </w:pPr>
      <w:r>
        <w:rPr>
          <w:rFonts w:ascii="Times New Roman"/>
          <w:b w:val="false"/>
          <w:i w:val="false"/>
          <w:color w:val="000000"/>
          <w:sz w:val="28"/>
        </w:rPr>
        <w:t>
      1) "Басшысының тегі, аты, әкесінің аты (ол болған жағдайда)" жолында.</w:t>
      </w:r>
    </w:p>
    <w:p>
      <w:pPr>
        <w:spacing w:after="0"/>
        <w:ind w:left="0"/>
        <w:jc w:val="both"/>
      </w:pPr>
      <w:r>
        <w:rPr>
          <w:rFonts w:ascii="Times New Roman"/>
          <w:b w:val="false"/>
          <w:i w:val="false"/>
          <w:color w:val="000000"/>
          <w:sz w:val="28"/>
        </w:rPr>
        <w:t>
      Есепті заңды тұлға тапсырған кезде басшының тегі, аты, әкесінің аты (ол болған жағдайда) құрылтай құжаттарына сәйкес көрсетіледі;</w:t>
      </w:r>
    </w:p>
    <w:p>
      <w:pPr>
        <w:spacing w:after="0"/>
        <w:ind w:left="0"/>
        <w:jc w:val="both"/>
      </w:pPr>
      <w:r>
        <w:rPr>
          <w:rFonts w:ascii="Times New Roman"/>
          <w:b w:val="false"/>
          <w:i w:val="false"/>
          <w:color w:val="000000"/>
          <w:sz w:val="28"/>
        </w:rPr>
        <w:t>
      2) есептің тапсырылған күні – есептің мемлекеттік кірістер органына табыс етілген күні көрсетіледі;</w:t>
      </w:r>
    </w:p>
    <w:p>
      <w:pPr>
        <w:spacing w:after="0"/>
        <w:ind w:left="0"/>
        <w:jc w:val="both"/>
      </w:pPr>
      <w:r>
        <w:rPr>
          <w:rFonts w:ascii="Times New Roman"/>
          <w:b w:val="false"/>
          <w:i w:val="false"/>
          <w:color w:val="000000"/>
          <w:sz w:val="28"/>
        </w:rPr>
        <w:t>
      3) салық төлеушінің орналасқан орны бойынша мемлекеттік кірістер органының коды көрсетіледі;</w:t>
      </w:r>
    </w:p>
    <w:p>
      <w:pPr>
        <w:spacing w:after="0"/>
        <w:ind w:left="0"/>
        <w:jc w:val="both"/>
      </w:pPr>
      <w:r>
        <w:rPr>
          <w:rFonts w:ascii="Times New Roman"/>
          <w:b w:val="false"/>
          <w:i w:val="false"/>
          <w:color w:val="000000"/>
          <w:sz w:val="28"/>
        </w:rPr>
        <w:t>
      4) "Есепті қабылдаған лауазымды тұлғаның тегі, аты, әкесінің аты (ол болған жағдайда)" жолында есепті қабылдаған мемлекеттік кірістер органы қызметкерінің тегі, аты, әкесінің аты (ол болған жағдайда) көрсетіледі;</w:t>
      </w:r>
    </w:p>
    <w:p>
      <w:pPr>
        <w:spacing w:after="0"/>
        <w:ind w:left="0"/>
        <w:jc w:val="both"/>
      </w:pPr>
      <w:r>
        <w:rPr>
          <w:rFonts w:ascii="Times New Roman"/>
          <w:b w:val="false"/>
          <w:i w:val="false"/>
          <w:color w:val="000000"/>
          <w:sz w:val="28"/>
        </w:rPr>
        <w:t xml:space="preserve">
      5) есепті қабылдау күні – Салық кодексінің 206-бабы </w:t>
      </w:r>
      <w:r>
        <w:rPr>
          <w:rFonts w:ascii="Times New Roman"/>
          <w:b w:val="false"/>
          <w:i w:val="false"/>
          <w:color w:val="000000"/>
          <w:sz w:val="28"/>
        </w:rPr>
        <w:t>2-тармағына</w:t>
      </w:r>
      <w:r>
        <w:rPr>
          <w:rFonts w:ascii="Times New Roman"/>
          <w:b w:val="false"/>
          <w:i w:val="false"/>
          <w:color w:val="000000"/>
          <w:sz w:val="28"/>
        </w:rPr>
        <w:t xml:space="preserve"> сәйкес есептің табыс етілген күні;</w:t>
      </w:r>
    </w:p>
    <w:p>
      <w:pPr>
        <w:spacing w:after="0"/>
        <w:ind w:left="0"/>
        <w:jc w:val="both"/>
      </w:pPr>
      <w:r>
        <w:rPr>
          <w:rFonts w:ascii="Times New Roman"/>
          <w:b w:val="false"/>
          <w:i w:val="false"/>
          <w:color w:val="000000"/>
          <w:sz w:val="28"/>
        </w:rPr>
        <w:t>
      6) құжаттың кіріс нөмірі – мемлекеттік кірістер органы берген есептің тіркеу нөмірі;</w:t>
      </w:r>
    </w:p>
    <w:p>
      <w:pPr>
        <w:spacing w:after="0"/>
        <w:ind w:left="0"/>
        <w:jc w:val="both"/>
      </w:pPr>
      <w:r>
        <w:rPr>
          <w:rFonts w:ascii="Times New Roman"/>
          <w:b w:val="false"/>
          <w:i w:val="false"/>
          <w:color w:val="000000"/>
          <w:sz w:val="28"/>
        </w:rPr>
        <w:t>
      7) пошта штемпелінің күні – пошта немесе өзге байланыс ұйымы қойған пошта штемпелінің күні.</w:t>
      </w:r>
    </w:p>
    <w:p>
      <w:pPr>
        <w:spacing w:after="0"/>
        <w:ind w:left="0"/>
        <w:jc w:val="both"/>
      </w:pPr>
      <w:r>
        <w:rPr>
          <w:rFonts w:ascii="Times New Roman"/>
          <w:b w:val="false"/>
          <w:i w:val="false"/>
          <w:color w:val="000000"/>
          <w:sz w:val="28"/>
        </w:rPr>
        <w:t>
      Осы тармақтың 4), 5), 6) және 7) тармақшалары есепті қағаз жеткізгіште қабылдаған мемлекеттік кірістер органының қызметкері толтырады.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