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5c881b" w14:textId="75c881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Маңғыстау облысы бойынша тарих және мәдениет ескерткіштерінің қорғау аймақтарының, құрылыс салуды реттеу аймақтарының және қорғалатын табиғи ландшафт аймақтарының шекараларын бекіту туралы</w:t>
      </w:r>
    </w:p>
    <w:p>
      <w:pPr>
        <w:spacing w:after="0"/>
        <w:ind w:left="0"/>
        <w:jc w:val="both"/>
      </w:pPr>
      <w:r>
        <w:rPr>
          <w:rFonts w:ascii="Times New Roman"/>
          <w:b w:val="false"/>
          <w:i w:val="false"/>
          <w:color w:val="000000"/>
          <w:sz w:val="28"/>
        </w:rPr>
        <w:t>Маңғыстау облысы әкімдігінің 2024 жылғы 24 қыркүйектегі № 195 қаулысы. Маңғыстау облысы Әділет департаментінде 2024 жылғы 27 қыркүйекте № 4730-12 болып тіркелді</w:t>
      </w:r>
    </w:p>
    <w:p>
      <w:pPr>
        <w:spacing w:after="0"/>
        <w:ind w:left="0"/>
        <w:jc w:val="both"/>
      </w:pPr>
      <w:bookmarkStart w:name="z1" w:id="0"/>
      <w:r>
        <w:rPr>
          <w:rFonts w:ascii="Times New Roman"/>
          <w:b w:val="false"/>
          <w:i w:val="false"/>
          <w:color w:val="000000"/>
          <w:sz w:val="28"/>
        </w:rPr>
        <w:t>
      "</w:t>
      </w:r>
      <w:r>
        <w:rPr>
          <w:rFonts w:ascii="Times New Roman"/>
          <w:b w:val="false"/>
          <w:i w:val="false"/>
          <w:color w:val="000000"/>
          <w:sz w:val="28"/>
        </w:rPr>
        <w:t>Тарихи-мәдени мұра объектілерін қорғау және пайдалану туралы</w:t>
      </w:r>
      <w:r>
        <w:rPr>
          <w:rFonts w:ascii="Times New Roman"/>
          <w:b w:val="false"/>
          <w:i w:val="false"/>
          <w:color w:val="000000"/>
          <w:sz w:val="28"/>
        </w:rPr>
        <w:t xml:space="preserve">" Қазақстан Республикасының Заңының </w:t>
      </w:r>
      <w:r>
        <w:rPr>
          <w:rFonts w:ascii="Times New Roman"/>
          <w:b w:val="false"/>
          <w:i w:val="false"/>
          <w:color w:val="000000"/>
          <w:sz w:val="28"/>
        </w:rPr>
        <w:t>28-бабының 2-тармағына</w:t>
      </w:r>
      <w:r>
        <w:rPr>
          <w:rFonts w:ascii="Times New Roman"/>
          <w:b w:val="false"/>
          <w:i w:val="false"/>
          <w:color w:val="000000"/>
          <w:sz w:val="28"/>
        </w:rPr>
        <w:t xml:space="preserve">, "Тарих және мәдениет ескерткішінің қорғау аймағын, құрылыс салуды реттеу аймағын және қорғалатын табиғи ландшафт аймағын және оларды пайдалану режимін айқындау қағидаларын бекіту туралы" Қазақстан Республикасы Мәдениет және спорт министрінің 2020 жылғы 14 сәуірдегі </w:t>
      </w:r>
      <w:r>
        <w:rPr>
          <w:rFonts w:ascii="Times New Roman"/>
          <w:b w:val="false"/>
          <w:i w:val="false"/>
          <w:color w:val="000000"/>
          <w:sz w:val="28"/>
        </w:rPr>
        <w:t>№ 86</w:t>
      </w:r>
      <w:r>
        <w:rPr>
          <w:rFonts w:ascii="Times New Roman"/>
          <w:b w:val="false"/>
          <w:i w:val="false"/>
          <w:color w:val="000000"/>
          <w:sz w:val="28"/>
        </w:rPr>
        <w:t xml:space="preserve"> бұйрығына (нормативтік құқықтық актілерді мемлекеттік тіркеу Тізілімінде № 20395 болып тіркелген) сәйкес, Маңғыстау облысының әкімдігі ҚАУЛЫ ЕТЕДІ:</w:t>
      </w:r>
    </w:p>
    <w:bookmarkEnd w:id="0"/>
    <w:bookmarkStart w:name="z2" w:id="1"/>
    <w:p>
      <w:pPr>
        <w:spacing w:after="0"/>
        <w:ind w:left="0"/>
        <w:jc w:val="both"/>
      </w:pPr>
      <w:r>
        <w:rPr>
          <w:rFonts w:ascii="Times New Roman"/>
          <w:b w:val="false"/>
          <w:i w:val="false"/>
          <w:color w:val="000000"/>
          <w:sz w:val="28"/>
        </w:rPr>
        <w:t xml:space="preserve">
      1. Осы қаулыға </w:t>
      </w:r>
      <w:r>
        <w:rPr>
          <w:rFonts w:ascii="Times New Roman"/>
          <w:b w:val="false"/>
          <w:i w:val="false"/>
          <w:color w:val="000000"/>
          <w:sz w:val="28"/>
        </w:rPr>
        <w:t>1 қосымшаға</w:t>
      </w:r>
      <w:r>
        <w:rPr>
          <w:rFonts w:ascii="Times New Roman"/>
          <w:b w:val="false"/>
          <w:i w:val="false"/>
          <w:color w:val="000000"/>
          <w:sz w:val="28"/>
        </w:rPr>
        <w:t xml:space="preserve"> сәйкес Маңғыстау облысының Қарақия ауданында орналасқан тарих және мәдениет ескерткішінің қорғау аймағының, құрылыс салуды реттеу аймағының және қорғалатын табиғи ландшафт аймағының шекаралары бекітілсін.</w:t>
      </w:r>
    </w:p>
    <w:bookmarkEnd w:id="1"/>
    <w:bookmarkStart w:name="z3" w:id="2"/>
    <w:p>
      <w:pPr>
        <w:spacing w:after="0"/>
        <w:ind w:left="0"/>
        <w:jc w:val="both"/>
      </w:pPr>
      <w:r>
        <w:rPr>
          <w:rFonts w:ascii="Times New Roman"/>
          <w:b w:val="false"/>
          <w:i w:val="false"/>
          <w:color w:val="000000"/>
          <w:sz w:val="28"/>
        </w:rPr>
        <w:t xml:space="preserve">
      2. Осы қаулыға </w:t>
      </w:r>
      <w:r>
        <w:rPr>
          <w:rFonts w:ascii="Times New Roman"/>
          <w:b w:val="false"/>
          <w:i w:val="false"/>
          <w:color w:val="000000"/>
          <w:sz w:val="28"/>
        </w:rPr>
        <w:t>2 қосымшаға</w:t>
      </w:r>
      <w:r>
        <w:rPr>
          <w:rFonts w:ascii="Times New Roman"/>
          <w:b w:val="false"/>
          <w:i w:val="false"/>
          <w:color w:val="000000"/>
          <w:sz w:val="28"/>
        </w:rPr>
        <w:t xml:space="preserve"> сәйкес Маңғыстау облысының Маңғыстау ауданында орналасқан тарих және мәдениет ескерткіштерінің қорғау аймақтарының, құрылыс салуды реттеу аймақтарының және қорғалатын табиғи ландшафт аймақтарының шекаралары бекітілсін.</w:t>
      </w:r>
    </w:p>
    <w:bookmarkEnd w:id="2"/>
    <w:bookmarkStart w:name="z4" w:id="3"/>
    <w:p>
      <w:pPr>
        <w:spacing w:after="0"/>
        <w:ind w:left="0"/>
        <w:jc w:val="both"/>
      </w:pPr>
      <w:r>
        <w:rPr>
          <w:rFonts w:ascii="Times New Roman"/>
          <w:b w:val="false"/>
          <w:i w:val="false"/>
          <w:color w:val="000000"/>
          <w:sz w:val="28"/>
        </w:rPr>
        <w:t xml:space="preserve">
      3. Осы қаулыға </w:t>
      </w:r>
      <w:r>
        <w:rPr>
          <w:rFonts w:ascii="Times New Roman"/>
          <w:b w:val="false"/>
          <w:i w:val="false"/>
          <w:color w:val="000000"/>
          <w:sz w:val="28"/>
        </w:rPr>
        <w:t>3 қосымшаға</w:t>
      </w:r>
      <w:r>
        <w:rPr>
          <w:rFonts w:ascii="Times New Roman"/>
          <w:b w:val="false"/>
          <w:i w:val="false"/>
          <w:color w:val="000000"/>
          <w:sz w:val="28"/>
        </w:rPr>
        <w:t xml:space="preserve"> сәйкес Маңғыстау облысының Мұнайлы ауданында орналасқан тарих және мәдениет ескерткіштерінің қорғау аймақтарының, құрылыс салуды реттеу аймақтарының және қорғалатын табиғи ландшафт аймақтарының шекаралары бекітілсін.</w:t>
      </w:r>
    </w:p>
    <w:bookmarkEnd w:id="3"/>
    <w:bookmarkStart w:name="z5" w:id="4"/>
    <w:p>
      <w:pPr>
        <w:spacing w:after="0"/>
        <w:ind w:left="0"/>
        <w:jc w:val="both"/>
      </w:pPr>
      <w:r>
        <w:rPr>
          <w:rFonts w:ascii="Times New Roman"/>
          <w:b w:val="false"/>
          <w:i w:val="false"/>
          <w:color w:val="000000"/>
          <w:sz w:val="28"/>
        </w:rPr>
        <w:t xml:space="preserve">
      4. Осы қаулыға </w:t>
      </w:r>
      <w:r>
        <w:rPr>
          <w:rFonts w:ascii="Times New Roman"/>
          <w:b w:val="false"/>
          <w:i w:val="false"/>
          <w:color w:val="000000"/>
          <w:sz w:val="28"/>
        </w:rPr>
        <w:t>4 қосымшаға</w:t>
      </w:r>
      <w:r>
        <w:rPr>
          <w:rFonts w:ascii="Times New Roman"/>
          <w:b w:val="false"/>
          <w:i w:val="false"/>
          <w:color w:val="000000"/>
          <w:sz w:val="28"/>
        </w:rPr>
        <w:t xml:space="preserve"> сәйкес Маңғыстау облысының Түпқараған ауданында орналасқан тарих және мәдениет ескерткіштерінің қорғау аймақтарының, құрылыс салуды реттеу аймақтарының және қорғалатын табиғи ландшафт аймақтарының шекаралары бекітілсін.</w:t>
      </w:r>
    </w:p>
    <w:bookmarkEnd w:id="4"/>
    <w:bookmarkStart w:name="z6" w:id="5"/>
    <w:p>
      <w:pPr>
        <w:spacing w:after="0"/>
        <w:ind w:left="0"/>
        <w:jc w:val="both"/>
      </w:pPr>
      <w:r>
        <w:rPr>
          <w:rFonts w:ascii="Times New Roman"/>
          <w:b w:val="false"/>
          <w:i w:val="false"/>
          <w:color w:val="000000"/>
          <w:sz w:val="28"/>
        </w:rPr>
        <w:t xml:space="preserve">
      5. Осы қаулының орындалуын бақылау Маңғыстау облысы әкімінің жетекшілік ететін орынбасарына жүктелсін. </w:t>
      </w:r>
    </w:p>
    <w:bookmarkEnd w:id="5"/>
    <w:bookmarkStart w:name="z7" w:id="6"/>
    <w:p>
      <w:pPr>
        <w:spacing w:after="0"/>
        <w:ind w:left="0"/>
        <w:jc w:val="both"/>
      </w:pPr>
      <w:r>
        <w:rPr>
          <w:rFonts w:ascii="Times New Roman"/>
          <w:b w:val="false"/>
          <w:i w:val="false"/>
          <w:color w:val="000000"/>
          <w:sz w:val="28"/>
        </w:rPr>
        <w:t>
      6. Осы қаулы оның алғашқы ресми жарияланған күнінен кейін күнтізбелік он күн өткен соң қолданысқа енгізіледі.</w:t>
      </w:r>
    </w:p>
    <w:bookmarkEnd w:id="6"/>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Маңғыстау облысының әкімі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Қилыбай</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 жылғы 24 қыркүйектегі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195 қаулысына 1 қосымша</w:t>
            </w:r>
          </w:p>
        </w:tc>
      </w:tr>
    </w:tbl>
    <w:bookmarkStart w:name="z11" w:id="7"/>
    <w:p>
      <w:pPr>
        <w:spacing w:after="0"/>
        <w:ind w:left="0"/>
        <w:jc w:val="left"/>
      </w:pPr>
      <w:r>
        <w:rPr>
          <w:rFonts w:ascii="Times New Roman"/>
          <w:b/>
          <w:i w:val="false"/>
          <w:color w:val="000000"/>
        </w:rPr>
        <w:t xml:space="preserve"> Маңғыстау облысының Қарақия ауданында орналасқан  тарих және мәдениет ескерткішінің қорғау аймағының, құрылыс салуды реттеу аймағының және қорғалатын табиғи ландшафт аймағының шекаралары</w:t>
      </w:r>
    </w:p>
    <w:bookmarkEnd w:id="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Тарих және мәдениет ескерткішінің атауы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Тарих және мәдениет ескерткішінің түрі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Тарих және мәдениет ескерткішінің орналасқан жері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Тарих және  мәдениет  ескерткішінің алаңы,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 айма ғының алаңы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салуды реттеу аймағының алаңы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Қорғалатын  табиғи  ландшафт аймағының  алаңы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Оғыланды некрополі, </w:t>
            </w:r>
          </w:p>
          <w:p>
            <w:pPr>
              <w:spacing w:after="20"/>
              <w:ind w:left="20"/>
              <w:jc w:val="both"/>
            </w:pPr>
            <w:r>
              <w:rPr>
                <w:rFonts w:ascii="Times New Roman"/>
                <w:b w:val="false"/>
                <w:i w:val="false"/>
                <w:color w:val="000000"/>
                <w:sz w:val="20"/>
              </w:rPr>
              <w:t>
X – ХIХ</w:t>
            </w:r>
          </w:p>
          <w:p>
            <w:pPr>
              <w:spacing w:after="20"/>
              <w:ind w:left="20"/>
              <w:jc w:val="both"/>
            </w:pPr>
            <w:r>
              <w:rPr>
                <w:rFonts w:ascii="Times New Roman"/>
                <w:b w:val="false"/>
                <w:i w:val="false"/>
                <w:color w:val="000000"/>
                <w:sz w:val="20"/>
              </w:rPr>
              <w:t>
ғасырлар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ансамбль мен кешен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Сенек ауылынан солтүстік-шығысқа қарай 95 шақырымда орналасқан Оғыланды жерінде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 га</w:t>
            </w:r>
          </w:p>
        </w:tc>
      </w:tr>
    </w:tbl>
    <w:bookmarkStart w:name="z12" w:id="8"/>
    <w:p>
      <w:pPr>
        <w:spacing w:after="0"/>
        <w:ind w:left="0"/>
        <w:jc w:val="both"/>
      </w:pPr>
      <w:r>
        <w:rPr>
          <w:rFonts w:ascii="Times New Roman"/>
          <w:b w:val="false"/>
          <w:i w:val="false"/>
          <w:color w:val="000000"/>
          <w:sz w:val="28"/>
        </w:rPr>
        <w:t>
      Ескертпе:</w:t>
      </w:r>
    </w:p>
    <w:bookmarkEnd w:id="8"/>
    <w:bookmarkStart w:name="z13" w:id="9"/>
    <w:p>
      <w:pPr>
        <w:spacing w:after="0"/>
        <w:ind w:left="0"/>
        <w:jc w:val="both"/>
      </w:pPr>
      <w:r>
        <w:rPr>
          <w:rFonts w:ascii="Times New Roman"/>
          <w:b w:val="false"/>
          <w:i w:val="false"/>
          <w:color w:val="000000"/>
          <w:sz w:val="28"/>
        </w:rPr>
        <w:t>
      аббревиатураның толық жазылуы:</w:t>
      </w:r>
    </w:p>
    <w:bookmarkEnd w:id="9"/>
    <w:bookmarkStart w:name="z14" w:id="10"/>
    <w:p>
      <w:pPr>
        <w:spacing w:after="0"/>
        <w:ind w:left="0"/>
        <w:jc w:val="both"/>
      </w:pPr>
      <w:r>
        <w:rPr>
          <w:rFonts w:ascii="Times New Roman"/>
          <w:b w:val="false"/>
          <w:i w:val="false"/>
          <w:color w:val="000000"/>
          <w:sz w:val="28"/>
        </w:rPr>
        <w:t>
      га – гектар</w:t>
      </w:r>
    </w:p>
    <w:bookmarkEnd w:id="10"/>
    <w:bookmarkStart w:name="z15" w:id="11"/>
    <w:p>
      <w:pPr>
        <w:spacing w:after="0"/>
        <w:ind w:left="0"/>
        <w:jc w:val="both"/>
      </w:pPr>
      <w:r>
        <w:rPr>
          <w:rFonts w:ascii="Times New Roman"/>
          <w:b w:val="false"/>
          <w:i w:val="false"/>
          <w:color w:val="000000"/>
          <w:sz w:val="28"/>
        </w:rPr>
        <w:t>
      "Оғыланды некрополі, X - ХIХ ғасырлар" тарих және мәдениет ескерткішінің қорғау аймағының, құрылыс салуды реттеу аймағының және қорғалатын табиғи ландшафт аймағының шекараларының картасы</w:t>
      </w:r>
    </w:p>
    <w:bookmarkEnd w:id="1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00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 жылғы 24 қыркүйектегі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195 қаулысына 2 қосымша</w:t>
            </w:r>
          </w:p>
        </w:tc>
      </w:tr>
    </w:tbl>
    <w:bookmarkStart w:name="z19" w:id="12"/>
    <w:p>
      <w:pPr>
        <w:spacing w:after="0"/>
        <w:ind w:left="0"/>
        <w:jc w:val="left"/>
      </w:pPr>
      <w:r>
        <w:rPr>
          <w:rFonts w:ascii="Times New Roman"/>
          <w:b/>
          <w:i w:val="false"/>
          <w:color w:val="000000"/>
        </w:rPr>
        <w:t xml:space="preserve"> Маңғыстау облысының Маңғыстау ауданында орналасқан  тарих және мәдениет ескерткіштерінің қорғау аймақтарының,  құрылыс салуды реттеу аймақтарының және қорғалатын  табиғи ландшафт аймақтарының шекаралары</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Тарих және мәдениет ескерткішінің атауы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Тарих және мәдениет ескерткішінің түрі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Тарих және мәдениет ескерткішінің орналасқан жері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Тарих  және  мәдениет ескерт кішінің  алаңы,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 аймағының алаңы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салуды реттеу аймағының алаңы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Қорғалатын табиғи ландшафт аймағының алаңы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Құлбарақ некрополі, </w:t>
            </w:r>
          </w:p>
          <w:p>
            <w:pPr>
              <w:spacing w:after="20"/>
              <w:ind w:left="20"/>
              <w:jc w:val="both"/>
            </w:pPr>
            <w:r>
              <w:rPr>
                <w:rFonts w:ascii="Times New Roman"/>
                <w:b w:val="false"/>
                <w:i w:val="false"/>
                <w:color w:val="000000"/>
                <w:sz w:val="20"/>
              </w:rPr>
              <w:t>
XVIII - XIX ғасырлар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ансамбль мен кешен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округінің Тиген елді мекенінен оңтүстік-шығысқа қарай 6 шақырымда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14493,40 м2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17119,49 м2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19499,07 м2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Құнан некрополі, </w:t>
            </w:r>
          </w:p>
          <w:p>
            <w:pPr>
              <w:spacing w:after="20"/>
              <w:ind w:left="20"/>
              <w:jc w:val="both"/>
            </w:pPr>
            <w:r>
              <w:rPr>
                <w:rFonts w:ascii="Times New Roman"/>
                <w:b w:val="false"/>
                <w:i w:val="false"/>
                <w:color w:val="000000"/>
                <w:sz w:val="20"/>
              </w:rPr>
              <w:t>
XV - XX ғасырлар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ансамбль мен кешен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Жыңғылды ауылы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20232,15 м2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22867,05 м2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25328,85 м2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Мыңкісі некрополі, XVII - XX ғасырлар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ансамбль мен кешен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ауылынан шығысқа қарай 25 шақырымда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16064,80 м2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18611,42 м2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21085,12 м2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Тобықты жеріндегі Бекет - ата жерасты мешіті, XVIII –XIX ғасырлар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құрылысы және сәулет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округінің Тиген елді мекенінен солтүстік-шығысқа қарай 37 шақырымда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371,48 м2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596,13 м2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749,32 м2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Үшкөз-Мейрам некрополі, XIV - XХ ғасырлар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ансамбль мен кешен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Шетпе ауылының батыс шетінде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12486,88 м2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14993,15 м2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17391,66 м2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Бекбаулы ата некрополі, XVI - XVII ғасырлар және XVIII - XIX ғасырлар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ансамбль мен кешен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Жыңғылды ауылынан солтүстік-батысқа қарай 14 шақырымда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19610,40 м2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22250,43 м2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24771,77 м2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Ақжігіт күмбезтамы, XVIII - XIX ғасырлар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құрылысы және сәулет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округінің Шайыр ауылынан солтүстік-шығысқа қарай 5 шақырымда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Қаракісі некрополі, XVIII ғасыр - ХХ ғасырдың І жартысы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ансамбль мен кешен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Сайөтес ауылдық округінің Сайөтес ауылынан оңтүстікке қарай 5 шақырымда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Өтес некрополі, XIV - XVI ғасырлар және XVIII - XX ғасырлар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ансамбль мен кешен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Сайөтес ауылдық округінің Сайөтес ауылының оңтүстік шетінде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Шілкөз-Мейрам некрополі, XVI - XX ғасырлар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ансамбль мен кешен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Шетпе ауылынан солтүстікке қарай 15 шақырымда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Алтынқазған діни-жерлеу кешені, III - IV ғасырлар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археология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Таушық ауылынан шығысқа қарай 21 шақырымда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Қызылқала қалашығы, Ақмыш шатқалы</w:t>
            </w:r>
          </w:p>
          <w:p>
            <w:pPr>
              <w:spacing w:after="20"/>
              <w:ind w:left="20"/>
              <w:jc w:val="both"/>
            </w:pPr>
            <w:r>
              <w:rPr>
                <w:rFonts w:ascii="Times New Roman"/>
                <w:b w:val="false"/>
                <w:i w:val="false"/>
                <w:color w:val="000000"/>
                <w:sz w:val="20"/>
              </w:rPr>
              <w:t>
X – XVII</w:t>
            </w:r>
          </w:p>
          <w:p>
            <w:pPr>
              <w:spacing w:after="20"/>
              <w:ind w:left="20"/>
              <w:jc w:val="both"/>
            </w:pPr>
            <w:r>
              <w:rPr>
                <w:rFonts w:ascii="Times New Roman"/>
                <w:b w:val="false"/>
                <w:i w:val="false"/>
                <w:color w:val="000000"/>
                <w:sz w:val="20"/>
              </w:rPr>
              <w:t>
ғасырлар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археология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Шетпе ауылынан солтүстік-батысқа қарай 20 шақырымда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 га</w:t>
            </w:r>
          </w:p>
        </w:tc>
      </w:tr>
    </w:tbl>
    <w:bookmarkStart w:name="z20" w:id="13"/>
    <w:p>
      <w:pPr>
        <w:spacing w:after="0"/>
        <w:ind w:left="0"/>
        <w:jc w:val="both"/>
      </w:pPr>
      <w:r>
        <w:rPr>
          <w:rFonts w:ascii="Times New Roman"/>
          <w:b w:val="false"/>
          <w:i w:val="false"/>
          <w:color w:val="000000"/>
          <w:sz w:val="28"/>
        </w:rPr>
        <w:t>
      Ескертпе:</w:t>
      </w:r>
    </w:p>
    <w:bookmarkEnd w:id="13"/>
    <w:bookmarkStart w:name="z21" w:id="14"/>
    <w:p>
      <w:pPr>
        <w:spacing w:after="0"/>
        <w:ind w:left="0"/>
        <w:jc w:val="both"/>
      </w:pPr>
      <w:r>
        <w:rPr>
          <w:rFonts w:ascii="Times New Roman"/>
          <w:b w:val="false"/>
          <w:i w:val="false"/>
          <w:color w:val="000000"/>
          <w:sz w:val="28"/>
        </w:rPr>
        <w:t>
      аббревиатуралардың толық жазылуы:</w:t>
      </w:r>
    </w:p>
    <w:bookmarkEnd w:id="14"/>
    <w:bookmarkStart w:name="z22" w:id="15"/>
    <w:p>
      <w:pPr>
        <w:spacing w:after="0"/>
        <w:ind w:left="0"/>
        <w:jc w:val="both"/>
      </w:pPr>
      <w:r>
        <w:rPr>
          <w:rFonts w:ascii="Times New Roman"/>
          <w:b w:val="false"/>
          <w:i w:val="false"/>
          <w:color w:val="000000"/>
          <w:sz w:val="28"/>
        </w:rPr>
        <w:t>
      м2 – шаршы метр</w:t>
      </w:r>
    </w:p>
    <w:bookmarkEnd w:id="15"/>
    <w:bookmarkStart w:name="z23" w:id="16"/>
    <w:p>
      <w:pPr>
        <w:spacing w:after="0"/>
        <w:ind w:left="0"/>
        <w:jc w:val="both"/>
      </w:pPr>
      <w:r>
        <w:rPr>
          <w:rFonts w:ascii="Times New Roman"/>
          <w:b w:val="false"/>
          <w:i w:val="false"/>
          <w:color w:val="000000"/>
          <w:sz w:val="28"/>
        </w:rPr>
        <w:t>
      га – гектар</w:t>
      </w:r>
    </w:p>
    <w:bookmarkEnd w:id="16"/>
    <w:bookmarkStart w:name="z24" w:id="17"/>
    <w:p>
      <w:pPr>
        <w:spacing w:after="0"/>
        <w:ind w:left="0"/>
        <w:jc w:val="both"/>
      </w:pPr>
      <w:r>
        <w:rPr>
          <w:rFonts w:ascii="Times New Roman"/>
          <w:b w:val="false"/>
          <w:i w:val="false"/>
          <w:color w:val="000000"/>
          <w:sz w:val="28"/>
        </w:rPr>
        <w:t>
      "Құлбарақ некрополі, XVIII - XIX ғасырлар" тарих және мәдениет ескерткішінің қорғау аймағының, құрылыс салуды реттеу аймағының және қорғалатын табиғи ландшафт аймағының шекараларының картасы</w:t>
      </w:r>
    </w:p>
    <w:bookmarkEnd w:id="1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 w:id="18"/>
    <w:p>
      <w:pPr>
        <w:spacing w:after="0"/>
        <w:ind w:left="0"/>
        <w:jc w:val="both"/>
      </w:pPr>
      <w:r>
        <w:rPr>
          <w:rFonts w:ascii="Times New Roman"/>
          <w:b w:val="false"/>
          <w:i w:val="false"/>
          <w:color w:val="000000"/>
          <w:sz w:val="28"/>
        </w:rPr>
        <w:t>
      "Құнан некрополі, XV - XX ғасырлар" тарих және мәдениет ескерткішінің қорғау аймағының, құрылыс салуды реттеу аймағының және қорғалатын табиғи ландшафт аймағының шекараларының картасы</w:t>
      </w:r>
    </w:p>
    <w:bookmarkEnd w:id="1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17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17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 w:id="19"/>
    <w:p>
      <w:pPr>
        <w:spacing w:after="0"/>
        <w:ind w:left="0"/>
        <w:jc w:val="both"/>
      </w:pPr>
      <w:r>
        <w:rPr>
          <w:rFonts w:ascii="Times New Roman"/>
          <w:b w:val="false"/>
          <w:i w:val="false"/>
          <w:color w:val="000000"/>
          <w:sz w:val="28"/>
        </w:rPr>
        <w:t>
      "Мыңкісі некрополі, XVII - XX ғасырлар" тарих және мәдениет ескерткішінің қорғау аймағының, құрылыс салуды реттеу аймағының және қорғалатын табиғи ландшафт аймағының шекараларының картасы</w:t>
      </w:r>
    </w:p>
    <w:bookmarkEnd w:id="1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80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 w:id="20"/>
    <w:p>
      <w:pPr>
        <w:spacing w:after="0"/>
        <w:ind w:left="0"/>
        <w:jc w:val="both"/>
      </w:pPr>
      <w:r>
        <w:rPr>
          <w:rFonts w:ascii="Times New Roman"/>
          <w:b w:val="false"/>
          <w:i w:val="false"/>
          <w:color w:val="000000"/>
          <w:sz w:val="28"/>
        </w:rPr>
        <w:t xml:space="preserve">
      "Тобықты жеріндегі Бекет - ата жерасты мешіті, XVIII - XIX ғасырлар" тарих және мәдениет ескерткішінің қорғау аймағының, құрылыс салуды реттеу аймағының және қорғалатын табиғи ландшафт аймағының шекараларының картасы </w:t>
      </w:r>
    </w:p>
    <w:bookmarkEnd w:id="2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 w:id="21"/>
    <w:p>
      <w:pPr>
        <w:spacing w:after="0"/>
        <w:ind w:left="0"/>
        <w:jc w:val="both"/>
      </w:pPr>
      <w:r>
        <w:rPr>
          <w:rFonts w:ascii="Times New Roman"/>
          <w:b w:val="false"/>
          <w:i w:val="false"/>
          <w:color w:val="000000"/>
          <w:sz w:val="28"/>
        </w:rPr>
        <w:t>
      "Үшкөз-Мейрам некрополі, XIV - XХ ғасырлар" тарих және мәдениет ескерткішінің қорғау аймағының, құрылыс салуды реттеу аймағының және қорғалатын табиғи ландшафт аймағының шекараларының картасы</w:t>
      </w:r>
    </w:p>
    <w:bookmarkEnd w:id="2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 w:id="22"/>
    <w:p>
      <w:pPr>
        <w:spacing w:after="0"/>
        <w:ind w:left="0"/>
        <w:jc w:val="both"/>
      </w:pPr>
      <w:r>
        <w:rPr>
          <w:rFonts w:ascii="Times New Roman"/>
          <w:b w:val="false"/>
          <w:i w:val="false"/>
          <w:color w:val="000000"/>
          <w:sz w:val="28"/>
        </w:rPr>
        <w:t>
      "Бекбаулы ата некрополі, XVI - XVII ғасырлар және XVIII - XIX ғасырлар" тарих және мәдениет ескерткішінің қорғау аймағының, құрылыс салуды реттеу аймағының және қорғалатын табиғи ландшафт аймағының шекараларының картасы</w:t>
      </w:r>
    </w:p>
    <w:bookmarkEnd w:id="2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 w:id="23"/>
    <w:p>
      <w:pPr>
        <w:spacing w:after="0"/>
        <w:ind w:left="0"/>
        <w:jc w:val="both"/>
      </w:pPr>
      <w:r>
        <w:rPr>
          <w:rFonts w:ascii="Times New Roman"/>
          <w:b w:val="false"/>
          <w:i w:val="false"/>
          <w:color w:val="000000"/>
          <w:sz w:val="28"/>
        </w:rPr>
        <w:t>
      "Ақжігіт күмбезтамы, XVIII - XIX ғасырлар" тарих және мәдениет ескерткішінің қорғау аймағының, құрылыс салуды реттеу аймағының және қорғалатын табиғи ландшафт аймағының шекараларының картасы</w:t>
      </w:r>
    </w:p>
    <w:bookmarkEnd w:id="2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1" w:id="24"/>
    <w:p>
      <w:pPr>
        <w:spacing w:after="0"/>
        <w:ind w:left="0"/>
        <w:jc w:val="both"/>
      </w:pPr>
      <w:r>
        <w:rPr>
          <w:rFonts w:ascii="Times New Roman"/>
          <w:b w:val="false"/>
          <w:i w:val="false"/>
          <w:color w:val="000000"/>
          <w:sz w:val="28"/>
        </w:rPr>
        <w:t>
      "Қаракісі некрополі, XVIII ғасыр - ХХ ғасырдың І жартысы" тарих және мәдениет ескерткішінің қорғау аймағының, құрылыс салуды реттеу аймағының және қорғалатын табиғи ландшафт аймағының шекараларының картасы</w:t>
      </w:r>
    </w:p>
    <w:bookmarkEnd w:id="2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2" w:id="25"/>
    <w:p>
      <w:pPr>
        <w:spacing w:after="0"/>
        <w:ind w:left="0"/>
        <w:jc w:val="both"/>
      </w:pPr>
      <w:r>
        <w:rPr>
          <w:rFonts w:ascii="Times New Roman"/>
          <w:b w:val="false"/>
          <w:i w:val="false"/>
          <w:color w:val="000000"/>
          <w:sz w:val="28"/>
        </w:rPr>
        <w:t>
      "Өтес некрополі, XIV - XVI ғасырлар және XVIII - XX ғасырлар" тарих және мәдениет ескерткішінің қорғау аймағының, құрылыс салуды реттеу аймағының және қорғалатын табиғи ландшафт аймағының шекараларының картасы</w:t>
      </w:r>
    </w:p>
    <w:bookmarkEnd w:id="2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 w:id="26"/>
    <w:p>
      <w:pPr>
        <w:spacing w:after="0"/>
        <w:ind w:left="0"/>
        <w:jc w:val="both"/>
      </w:pPr>
      <w:r>
        <w:rPr>
          <w:rFonts w:ascii="Times New Roman"/>
          <w:b w:val="false"/>
          <w:i w:val="false"/>
          <w:color w:val="000000"/>
          <w:sz w:val="28"/>
        </w:rPr>
        <w:t>
      "Шілкөз-Мейрам некрополі, XVI - XX ғасырлар" тарих және мәдениет ескерткішінің қорғау аймағының, құрылыс салуды реттеу аймағының және қорғалатын табиғи ландшафт аймағының шекараларының картасы</w:t>
      </w:r>
    </w:p>
    <w:bookmarkEnd w:id="2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88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 w:id="27"/>
    <w:p>
      <w:pPr>
        <w:spacing w:after="0"/>
        <w:ind w:left="0"/>
        <w:jc w:val="both"/>
      </w:pPr>
      <w:r>
        <w:rPr>
          <w:rFonts w:ascii="Times New Roman"/>
          <w:b w:val="false"/>
          <w:i w:val="false"/>
          <w:color w:val="000000"/>
          <w:sz w:val="28"/>
        </w:rPr>
        <w:t>
      "Алтынқазған діни-жерлеу кешені, III - IV ғасырлар" тарих және мәдениет ескерткішінің қорғау аймағының, құрылыс салуды реттеу аймағының және қорғалатын табиғи ландшафт аймағының шекараларының картасы</w:t>
      </w:r>
    </w:p>
    <w:bookmarkEnd w:id="2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 w:id="28"/>
    <w:p>
      <w:pPr>
        <w:spacing w:after="0"/>
        <w:ind w:left="0"/>
        <w:jc w:val="both"/>
      </w:pPr>
      <w:r>
        <w:rPr>
          <w:rFonts w:ascii="Times New Roman"/>
          <w:b w:val="false"/>
          <w:i w:val="false"/>
          <w:color w:val="000000"/>
          <w:sz w:val="28"/>
        </w:rPr>
        <w:t>
      "Қызылқала қалашығы, Ақмыш шатқалы, X - XVII ғасырлар" тарих және мәдениет ескерткішінің қорғау аймағының, құрылыс салуды реттеу аймағының және қорғалатын табиғи ландшафт аймағының шекараларының картасы</w:t>
      </w:r>
    </w:p>
    <w:bookmarkEnd w:id="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 жылғы 24 қыркүйектегі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195 қаулысына 3 қосымша</w:t>
            </w:r>
          </w:p>
        </w:tc>
      </w:tr>
    </w:tbl>
    <w:bookmarkStart w:name="z39" w:id="29"/>
    <w:p>
      <w:pPr>
        <w:spacing w:after="0"/>
        <w:ind w:left="0"/>
        <w:jc w:val="left"/>
      </w:pPr>
      <w:r>
        <w:rPr>
          <w:rFonts w:ascii="Times New Roman"/>
          <w:b/>
          <w:i w:val="false"/>
          <w:color w:val="000000"/>
        </w:rPr>
        <w:t xml:space="preserve"> Маңғыстау облысының Мұнайлы ауданында орналасқан  тарих және мәдениет ескерткіштерінің қорғау аймақтарының,  құрылыс салуды реттеу аймақтарының және қорғалатын табиғи ландшафт аймақтарының шекаралары</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Тарих және мәдениет ескерткішінің атауы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Тарих және мәдениет ескерткішінің түрі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Тарих және мәдениет ескерткішінің орналасқан жері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Тарих  және  мәдениет  ескерт кішінің  алаңы,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 аймағының алаңы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салуды реттеу аймағының алаңы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Қорғалатын табиғи ландшафт аймағының алаңы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Бердібек некрополі, XVIII ғасыр - XX ғасырдың І жартысы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ансамбль мен кешен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 қаласынан солтүстік-шығысқа қарай 19,5 шақырымда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36695,79 м2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39435,99 м2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41792,78 м2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Нұрмағанбет некрополі, ХХ ғасырдың басы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ансамбль мен кешен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Баянды ауылынан солтүстікке қарай 35 шақырымда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га</w:t>
            </w:r>
          </w:p>
        </w:tc>
      </w:tr>
    </w:tbl>
    <w:bookmarkStart w:name="z40" w:id="30"/>
    <w:p>
      <w:pPr>
        <w:spacing w:after="0"/>
        <w:ind w:left="0"/>
        <w:jc w:val="both"/>
      </w:pPr>
      <w:r>
        <w:rPr>
          <w:rFonts w:ascii="Times New Roman"/>
          <w:b w:val="false"/>
          <w:i w:val="false"/>
          <w:color w:val="000000"/>
          <w:sz w:val="28"/>
        </w:rPr>
        <w:t>
      Ескертпе:</w:t>
      </w:r>
    </w:p>
    <w:bookmarkEnd w:id="30"/>
    <w:bookmarkStart w:name="z41" w:id="31"/>
    <w:p>
      <w:pPr>
        <w:spacing w:after="0"/>
        <w:ind w:left="0"/>
        <w:jc w:val="both"/>
      </w:pPr>
      <w:r>
        <w:rPr>
          <w:rFonts w:ascii="Times New Roman"/>
          <w:b w:val="false"/>
          <w:i w:val="false"/>
          <w:color w:val="000000"/>
          <w:sz w:val="28"/>
        </w:rPr>
        <w:t>
      аббревиатуралардың толық жазылуы:</w:t>
      </w:r>
    </w:p>
    <w:bookmarkEnd w:id="31"/>
    <w:bookmarkStart w:name="z42" w:id="32"/>
    <w:p>
      <w:pPr>
        <w:spacing w:after="0"/>
        <w:ind w:left="0"/>
        <w:jc w:val="both"/>
      </w:pPr>
      <w:r>
        <w:rPr>
          <w:rFonts w:ascii="Times New Roman"/>
          <w:b w:val="false"/>
          <w:i w:val="false"/>
          <w:color w:val="000000"/>
          <w:sz w:val="28"/>
        </w:rPr>
        <w:t>
      м2 – шаршы метр</w:t>
      </w:r>
    </w:p>
    <w:bookmarkEnd w:id="32"/>
    <w:bookmarkStart w:name="z43" w:id="33"/>
    <w:p>
      <w:pPr>
        <w:spacing w:after="0"/>
        <w:ind w:left="0"/>
        <w:jc w:val="both"/>
      </w:pPr>
      <w:r>
        <w:rPr>
          <w:rFonts w:ascii="Times New Roman"/>
          <w:b w:val="false"/>
          <w:i w:val="false"/>
          <w:color w:val="000000"/>
          <w:sz w:val="28"/>
        </w:rPr>
        <w:t>
      га – гектар</w:t>
      </w:r>
    </w:p>
    <w:bookmarkEnd w:id="33"/>
    <w:bookmarkStart w:name="z44" w:id="34"/>
    <w:p>
      <w:pPr>
        <w:spacing w:after="0"/>
        <w:ind w:left="0"/>
        <w:jc w:val="both"/>
      </w:pPr>
      <w:r>
        <w:rPr>
          <w:rFonts w:ascii="Times New Roman"/>
          <w:b w:val="false"/>
          <w:i w:val="false"/>
          <w:color w:val="000000"/>
          <w:sz w:val="28"/>
        </w:rPr>
        <w:t>
       "Бердібек некрополі, XVIII ғасыр - XX ғасырдың І жартысы" тарих және мәдениет ескерткішінің қорғау аймағының, құрылыс салуды реттеу аймағының және қорғалатын табиғи ландшафт аймағының шекараларының картасы</w:t>
      </w:r>
    </w:p>
    <w:bookmarkEnd w:id="3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5" w:id="35"/>
    <w:p>
      <w:pPr>
        <w:spacing w:after="0"/>
        <w:ind w:left="0"/>
        <w:jc w:val="both"/>
      </w:pPr>
      <w:r>
        <w:rPr>
          <w:rFonts w:ascii="Times New Roman"/>
          <w:b w:val="false"/>
          <w:i w:val="false"/>
          <w:color w:val="000000"/>
          <w:sz w:val="28"/>
        </w:rPr>
        <w:t>
      "Нұрмағанбет некрополі, ХХ ғасырдың басы" тарих және мәдениет ескерткішінің қорғау аймағының, құрылыс салуды реттеу аймағының және қорғалатын табиғи ландшафт аймағының шекараларының картасы</w:t>
      </w:r>
    </w:p>
    <w:bookmarkEnd w:id="3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 жылғы 24 қыркүйектегі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195 қаулысына 4 қосымша</w:t>
            </w:r>
          </w:p>
        </w:tc>
      </w:tr>
    </w:tbl>
    <w:bookmarkStart w:name="z49" w:id="36"/>
    <w:p>
      <w:pPr>
        <w:spacing w:after="0"/>
        <w:ind w:left="0"/>
        <w:jc w:val="left"/>
      </w:pPr>
      <w:r>
        <w:rPr>
          <w:rFonts w:ascii="Times New Roman"/>
          <w:b/>
          <w:i w:val="false"/>
          <w:color w:val="000000"/>
        </w:rPr>
        <w:t xml:space="preserve"> Маңғыстау облысының Түпқараған ауданында орналасқан  тарих және мәдениет ескерткіштерінің қорғау аймақтарының,  құрылыс салуды реттеу аймақтарының және қорғалатын  табиғи ландшафт аймақтарының шекаралары</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Тарих және мәдениет ескерткішінің атауы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Тарих және мәдениет ескерткішінің түрі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Тарих және мәдениет ескерткішінің орналасқан жері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Тарих  және  мәдениет  ескерт кішінің  алаңы,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 аймағының алаңы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салуды реттеу аймағының алаңы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Қорғалатын табиғи ландшафт аймағының алаңы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Есмамбет некрополі, ХVII - ХIХ ғасырлар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ансамбль мен кешен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 қаласынан солтүстік-батысқа қарай 25 шақырымда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10881,76 м2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13377,54 м2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15869,36 м2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Кетікқала қонысы, XIV ғасыр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археология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Форт-Шевченко қаласынан шығысқа қарай 800 метрде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Қарағашты-әулие некрополі, </w:t>
            </w:r>
          </w:p>
          <w:p>
            <w:pPr>
              <w:spacing w:after="20"/>
              <w:ind w:left="20"/>
              <w:jc w:val="both"/>
            </w:pPr>
            <w:r>
              <w:rPr>
                <w:rFonts w:ascii="Times New Roman"/>
                <w:b w:val="false"/>
                <w:i w:val="false"/>
                <w:color w:val="000000"/>
                <w:sz w:val="20"/>
              </w:rPr>
              <w:t>
Х – ХIХ</w:t>
            </w:r>
          </w:p>
          <w:p>
            <w:pPr>
              <w:spacing w:after="20"/>
              <w:ind w:left="20"/>
              <w:jc w:val="both"/>
            </w:pPr>
            <w:r>
              <w:rPr>
                <w:rFonts w:ascii="Times New Roman"/>
                <w:b w:val="false"/>
                <w:i w:val="false"/>
                <w:color w:val="000000"/>
                <w:sz w:val="20"/>
              </w:rPr>
              <w:t>
ғасырлар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ансамбль мен кешен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Форт-Шевченко қаласынан шығысқа қарай 47 шақырымда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Қалипан некрополі, </w:t>
            </w:r>
          </w:p>
          <w:p>
            <w:pPr>
              <w:spacing w:after="20"/>
              <w:ind w:left="20"/>
              <w:jc w:val="both"/>
            </w:pPr>
            <w:r>
              <w:rPr>
                <w:rFonts w:ascii="Times New Roman"/>
                <w:b w:val="false"/>
                <w:i w:val="false"/>
                <w:color w:val="000000"/>
                <w:sz w:val="20"/>
              </w:rPr>
              <w:t>
Х – ХIХ</w:t>
            </w:r>
          </w:p>
          <w:p>
            <w:pPr>
              <w:spacing w:after="20"/>
              <w:ind w:left="20"/>
              <w:jc w:val="both"/>
            </w:pPr>
            <w:r>
              <w:rPr>
                <w:rFonts w:ascii="Times New Roman"/>
                <w:b w:val="false"/>
                <w:i w:val="false"/>
                <w:color w:val="000000"/>
                <w:sz w:val="20"/>
              </w:rPr>
              <w:t>
ғасырлар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ансамбль мен кешен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Ақшұқыр ауылынан солтүстік-батысқа қарай 11 шақырымда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Кенті - баба некрополі, </w:t>
            </w:r>
          </w:p>
          <w:p>
            <w:pPr>
              <w:spacing w:after="20"/>
              <w:ind w:left="20"/>
              <w:jc w:val="both"/>
            </w:pPr>
            <w:r>
              <w:rPr>
                <w:rFonts w:ascii="Times New Roman"/>
                <w:b w:val="false"/>
                <w:i w:val="false"/>
                <w:color w:val="000000"/>
                <w:sz w:val="20"/>
              </w:rPr>
              <w:t>
Х – ХVI</w:t>
            </w:r>
          </w:p>
          <w:p>
            <w:pPr>
              <w:spacing w:after="20"/>
              <w:ind w:left="20"/>
              <w:jc w:val="both"/>
            </w:pPr>
            <w:r>
              <w:rPr>
                <w:rFonts w:ascii="Times New Roman"/>
                <w:b w:val="false"/>
                <w:i w:val="false"/>
                <w:color w:val="000000"/>
                <w:sz w:val="20"/>
              </w:rPr>
              <w:t>
ғасырлар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ансамбль мен кешен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Форт-Шевченко қаласынан солтүстік-шығысқа қарай 55 шақырымда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Сұлтан-үпі жерасты мешіті, некрополі және шатқалы, </w:t>
            </w:r>
          </w:p>
          <w:p>
            <w:pPr>
              <w:spacing w:after="20"/>
              <w:ind w:left="20"/>
              <w:jc w:val="both"/>
            </w:pPr>
            <w:r>
              <w:rPr>
                <w:rFonts w:ascii="Times New Roman"/>
                <w:b w:val="false"/>
                <w:i w:val="false"/>
                <w:color w:val="000000"/>
                <w:sz w:val="20"/>
              </w:rPr>
              <w:t>
Х - ХIХ ғасырлар, энеолит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ансамбль мен кешен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Форт-Шевченко қаласынан солтүстік-шығысқа қарай 57 шақырымда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Сағындық некрополі, ХVI - ХIХ ғасырлар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ансамбль мен кешен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Форт-Шевченко қаласынан шығысқа қарай</w:t>
            </w:r>
          </w:p>
          <w:p>
            <w:pPr>
              <w:spacing w:after="20"/>
              <w:ind w:left="20"/>
              <w:jc w:val="both"/>
            </w:pPr>
            <w:r>
              <w:rPr>
                <w:rFonts w:ascii="Times New Roman"/>
                <w:b w:val="false"/>
                <w:i w:val="false"/>
                <w:color w:val="000000"/>
                <w:sz w:val="20"/>
              </w:rPr>
              <w:t xml:space="preserve">
 23 шақырымда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Үштам некрополі, Х - ХVI ғасырлар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ансамбль мен кешен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Форт-Шевченко қаласынан солтүстік-шығысқа қарай 55 шақырымда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га</w:t>
            </w:r>
          </w:p>
        </w:tc>
      </w:tr>
    </w:tbl>
    <w:bookmarkStart w:name="z50" w:id="37"/>
    <w:p>
      <w:pPr>
        <w:spacing w:after="0"/>
        <w:ind w:left="0"/>
        <w:jc w:val="both"/>
      </w:pPr>
      <w:r>
        <w:rPr>
          <w:rFonts w:ascii="Times New Roman"/>
          <w:b w:val="false"/>
          <w:i w:val="false"/>
          <w:color w:val="000000"/>
          <w:sz w:val="28"/>
        </w:rPr>
        <w:t>
      Ескертпе:</w:t>
      </w:r>
    </w:p>
    <w:bookmarkEnd w:id="37"/>
    <w:bookmarkStart w:name="z51" w:id="38"/>
    <w:p>
      <w:pPr>
        <w:spacing w:after="0"/>
        <w:ind w:left="0"/>
        <w:jc w:val="both"/>
      </w:pPr>
      <w:r>
        <w:rPr>
          <w:rFonts w:ascii="Times New Roman"/>
          <w:b w:val="false"/>
          <w:i w:val="false"/>
          <w:color w:val="000000"/>
          <w:sz w:val="28"/>
        </w:rPr>
        <w:t>
      аббревиатуралардың толық жазылуы:</w:t>
      </w:r>
    </w:p>
    <w:bookmarkEnd w:id="38"/>
    <w:bookmarkStart w:name="z52" w:id="39"/>
    <w:p>
      <w:pPr>
        <w:spacing w:after="0"/>
        <w:ind w:left="0"/>
        <w:jc w:val="both"/>
      </w:pPr>
      <w:r>
        <w:rPr>
          <w:rFonts w:ascii="Times New Roman"/>
          <w:b w:val="false"/>
          <w:i w:val="false"/>
          <w:color w:val="000000"/>
          <w:sz w:val="28"/>
        </w:rPr>
        <w:t>
      м2 – шаршы метр</w:t>
      </w:r>
    </w:p>
    <w:bookmarkEnd w:id="39"/>
    <w:bookmarkStart w:name="z53" w:id="40"/>
    <w:p>
      <w:pPr>
        <w:spacing w:after="0"/>
        <w:ind w:left="0"/>
        <w:jc w:val="both"/>
      </w:pPr>
      <w:r>
        <w:rPr>
          <w:rFonts w:ascii="Times New Roman"/>
          <w:b w:val="false"/>
          <w:i w:val="false"/>
          <w:color w:val="000000"/>
          <w:sz w:val="28"/>
        </w:rPr>
        <w:t>
      га – гектар</w:t>
      </w:r>
    </w:p>
    <w:bookmarkEnd w:id="40"/>
    <w:bookmarkStart w:name="z54" w:id="41"/>
    <w:p>
      <w:pPr>
        <w:spacing w:after="0"/>
        <w:ind w:left="0"/>
        <w:jc w:val="both"/>
      </w:pPr>
      <w:r>
        <w:rPr>
          <w:rFonts w:ascii="Times New Roman"/>
          <w:b w:val="false"/>
          <w:i w:val="false"/>
          <w:color w:val="000000"/>
          <w:sz w:val="28"/>
        </w:rPr>
        <w:t>
      "Есмамбет некрополі, ХVII - ХIХ ғасырлар" тарих және мәдениет ескерткішінің қорғау аймағының, құрылыс салуды реттеу аймағының және қорғалатын табиғи ландшафт аймағының шекараларының картасы</w:t>
      </w:r>
    </w:p>
    <w:bookmarkEnd w:id="4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5" w:id="42"/>
    <w:p>
      <w:pPr>
        <w:spacing w:after="0"/>
        <w:ind w:left="0"/>
        <w:jc w:val="both"/>
      </w:pPr>
      <w:r>
        <w:rPr>
          <w:rFonts w:ascii="Times New Roman"/>
          <w:b w:val="false"/>
          <w:i w:val="false"/>
          <w:color w:val="000000"/>
          <w:sz w:val="28"/>
        </w:rPr>
        <w:t>
      "Кетікқала қонысы, XIV ғасыр" тарих және мәдениет ескерткішінің қорғау аймағының, құрылыс салуды реттеу аймағының және қорғалатын табиғи ландшафт аймағының шекараларының картасы</w:t>
      </w:r>
    </w:p>
    <w:bookmarkEnd w:id="4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6" w:id="43"/>
    <w:p>
      <w:pPr>
        <w:spacing w:after="0"/>
        <w:ind w:left="0"/>
        <w:jc w:val="both"/>
      </w:pPr>
      <w:r>
        <w:rPr>
          <w:rFonts w:ascii="Times New Roman"/>
          <w:b w:val="false"/>
          <w:i w:val="false"/>
          <w:color w:val="000000"/>
          <w:sz w:val="28"/>
        </w:rPr>
        <w:t>
      "Қарағашты-әулие некрополі, Х - ХIХ ғасырлар" тарих және мәдениет ескерткішінің қорғау аймағының, құрылыс салуды реттеу аймағының және қорғалатын табиғи ландшафт аймағының шекараларының картасы</w:t>
      </w:r>
    </w:p>
    <w:bookmarkEnd w:id="4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7" w:id="44"/>
    <w:p>
      <w:pPr>
        <w:spacing w:after="0"/>
        <w:ind w:left="0"/>
        <w:jc w:val="both"/>
      </w:pPr>
      <w:r>
        <w:rPr>
          <w:rFonts w:ascii="Times New Roman"/>
          <w:b w:val="false"/>
          <w:i w:val="false"/>
          <w:color w:val="000000"/>
          <w:sz w:val="28"/>
        </w:rPr>
        <w:t>
      "Қалипан некрополі, Х – ХIХ ғасырлар" тарих және мәдениет ескерткішінің қорғау аймағының, құрылыс салуды реттеу аймағының және қорғалатын табиғи ландшафт аймағының шекараларының картасы</w:t>
      </w:r>
    </w:p>
    <w:bookmarkEnd w:id="4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8" w:id="45"/>
    <w:p>
      <w:pPr>
        <w:spacing w:after="0"/>
        <w:ind w:left="0"/>
        <w:jc w:val="both"/>
      </w:pPr>
      <w:r>
        <w:rPr>
          <w:rFonts w:ascii="Times New Roman"/>
          <w:b w:val="false"/>
          <w:i w:val="false"/>
          <w:color w:val="000000"/>
          <w:sz w:val="28"/>
        </w:rPr>
        <w:t xml:space="preserve">
      "Кенті - баба некрополі, Х - ХVI ғасырлар" тарих және мәдениет ескерткішінің қорғау аймағының, құрылыс салуды реттеу аймағының және қорғалатын табиғи ландшафт аймағының шекараларының картасы </w:t>
      </w:r>
    </w:p>
    <w:bookmarkEnd w:id="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9" w:id="46"/>
    <w:p>
      <w:pPr>
        <w:spacing w:after="0"/>
        <w:ind w:left="0"/>
        <w:jc w:val="both"/>
      </w:pPr>
      <w:r>
        <w:rPr>
          <w:rFonts w:ascii="Times New Roman"/>
          <w:b w:val="false"/>
          <w:i w:val="false"/>
          <w:color w:val="000000"/>
          <w:sz w:val="28"/>
        </w:rPr>
        <w:t>
      "Сұлтан-үпі жерасты мешіті, некрополі және шатқалы, Х - ХIХ ғасырлар, энеолит" тарих және мәдениет ескерткішінің қорғау аймағының, құрылыс салуды реттеу аймағының және қорғалатын табиғи ландшафт аймағының шекараларының картасы</w:t>
      </w:r>
    </w:p>
    <w:bookmarkEnd w:id="4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0" w:id="47"/>
    <w:p>
      <w:pPr>
        <w:spacing w:after="0"/>
        <w:ind w:left="0"/>
        <w:jc w:val="both"/>
      </w:pPr>
      <w:r>
        <w:rPr>
          <w:rFonts w:ascii="Times New Roman"/>
          <w:b w:val="false"/>
          <w:i w:val="false"/>
          <w:color w:val="000000"/>
          <w:sz w:val="28"/>
        </w:rPr>
        <w:t>
      "Сағындық некрополі, ХVI - ХIХ ғасырлар" тарих және мәдениет ескерткішінің қорғау аймағының, құрылыс салуды реттеу аймағының және қорғалатын табиғи ландшафт аймағының шекараларының картасы</w:t>
      </w:r>
    </w:p>
    <w:bookmarkEnd w:id="4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1" w:id="48"/>
    <w:p>
      <w:pPr>
        <w:spacing w:after="0"/>
        <w:ind w:left="0"/>
        <w:jc w:val="both"/>
      </w:pPr>
      <w:r>
        <w:rPr>
          <w:rFonts w:ascii="Times New Roman"/>
          <w:b w:val="false"/>
          <w:i w:val="false"/>
          <w:color w:val="000000"/>
          <w:sz w:val="28"/>
        </w:rPr>
        <w:t>
      "Үштам некрополі, Х - ХVI ғасырлар" тарих және мәдениет ескерткішінің қорғау аймағының, құрылыс салуды реттеу аймағының және қорғалатын табиғи ландшафт аймағының шекараларының картасы Қорғау аймағы Құрылыс салуды реттеу аймағы Қорғалатын табиғи ландшафт аймағы</w:t>
      </w:r>
    </w:p>
    <w:bookmarkEnd w:id="4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