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8c0f90" w14:textId="38c0f9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Павлодар қаласының аумағында стационарлық емес сауда объектілерін орналастыру орындарын және маршруттарын айқындау және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Павлодар облысы Павлодар қаласы әкімдігінің 2024 жылғы 18 желтоқсандағы № 1723/2 қаулысы. Павлодар облысының Әділет департаментінде 2024 жылғы 23 желтоқсанда № 7627-14 болып тіркелді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"Қазақстан Республикасындағы жергілікті мемлекеттік басқару және өзін-өзі басқару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31-бабына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"Сауда қызметін реттеу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12-бабына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"Құқықтық актілер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46-бабына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 Ұлттық экономика министрінің міндетін атқарушының 2015 жылғы 27 наурыздағы "Ішкі сауда қағидаларын бекіту туралы" № 264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11148 болып тіркелген) сәйкес Павлодар қаласының әкімдігі ҚАУЛЫ ЕТЕДІ: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Павлодар қаласының аумағында стационарлық емес сауда объектілерін орналастыру орындары осы қаулының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айқындалсын және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Павлодар қаласының аумағында стационарлық емес сауда объектілерін орналастыру маршруттары осы қаулының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айқындалсын және бекітілсін. 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Павлодар қаласы әкімдігінің кейбір қаулыларының күші жойылды деп танылсын: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Павлодар қаласы әкімдігінің "Павлодар қаласының аумағында стационарлық емес сауда объектілерін орналастыру орындарын және маршруттарын айқындау және бекіту туралы" 2024 жылғы 12 ақпандағы </w:t>
      </w:r>
      <w:r>
        <w:rPr>
          <w:rFonts w:ascii="Times New Roman"/>
          <w:b w:val="false"/>
          <w:i w:val="false"/>
          <w:color w:val="000000"/>
          <w:sz w:val="28"/>
        </w:rPr>
        <w:t>№ 160/1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қаулысы (Нормативтік құқықтық актілерді мемлекеттік тіркеу тізілімінде № 7478-14 болып тіркелген);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Павлодар қаласы әкімдігінің "Павлодар қаласы әкімдігінің "Павлодар қаласының аумағында стационарлық емес сауда объектілерін орналастыру орындарын және маршруттарын айқындау және бекіту туралы" № 160/1 қаулысына толықтырулар енгізу туралы" 2024 жылғы 12 ақпандағы 2024 жылғы 28 маусымдағы </w:t>
      </w:r>
      <w:r>
        <w:rPr>
          <w:rFonts w:ascii="Times New Roman"/>
          <w:b w:val="false"/>
          <w:i w:val="false"/>
          <w:color w:val="000000"/>
          <w:sz w:val="28"/>
        </w:rPr>
        <w:t>№ 835/1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қаулысы (Нормативтік құқықтық актілерді мемлекеттік тіркеу тізілімінде № 7566-14 болып тіркелген).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"Павлодар қаласы кәсіпкерлік және ауыл шаруашылық бөлімі" мемлекеттік мекемесі заңнамамен белгіленген тәртіпте осы қаулының аумақтық әділет органында мемлекеттік тіркелуін қамтамасыз етсін.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Осы қаулының орындалуын бақылау қала әкімінің орынбасары Қ. Қ. Беготаеваға жүктелсін.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Осы қаулы оның алғашқы ресми жарияланған күнінен кейін күнтізбелік он күн өткен соң қолданысқа енгізіледі. 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Павлодар қаласының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Х. Хабылбеков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қаулысына 1-қосымша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қаласының аумағында стационарлық емес сауда объектілерін орналастыру орындары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Орналасу орны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Алатын алаңы (шаршы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Жақын орналасқан инфрақұрылым (тауарлардың ұқсас ассортиментін өткізетін сауда объектілері, сондай-ақ қоғамдық тамақтандыру объектілері)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Қызмет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Сауда қызметін жүзеге асыру кезеңі (жыл)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Павлодар қаласы, Мәшhүр Жүсіп көшесі, 11, "ELEGANT" дүкеніне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қарама-қарсы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 - бидай"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Павлодар қаласы, Катаев көшесі, 36/2,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"DALA" дүкенінің сол жағында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"Азия", "DALA" дүкендері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Омбы тас жолы, № 85 құрылыстың оң жағындағы бос алаңда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"Продукты"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Торайғыров көшесі, 115,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"Sulpak" дүкеніне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қарама-қарсы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"Отау" сауда үйі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Айманов көшесі, № 46 үйдің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"Продукты"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Павлодар қаласы, Нұрсұлтан Назарбаев даңғылы, 42, "Inmart" дүкеніне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қарама-қарсы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"Inmart"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 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Қамзин көшесі,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3 үйдің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көтерме-бөлшек орталығы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 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Амангелді көшесі, 11, "Шығыс" дүкенінің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"Шығыс"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Павлодар қаласы, Қамзин көшесі,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168 үйдің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"Светлана"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Павлодар қаласы, Қамзин көшесі,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358 үйдің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"Удача" дүкені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Павлодар қаласы, Катаев көшесі,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87 үйдің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"Перекресток"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Павлодар қаласы, Малайсары батыр көшесі, 27, "Сибирь" дүкеніне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қарама-қарсы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"Сибирь"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Нұрсұлтан Назарбаев даңғылы, № 170 үйдің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"Изумруд"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Павлов көшесі,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38 үйдің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"Алатау" сауда үйі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Павлодар қаласы, Ткачев көшесі, 10/3,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Павлодар облысы әкімдігі Павлодар облысы денсаулық сақтау басқармасының шаруашылық жүргізу құқығындағы "Павлодар облыстық кардиологиялық орталығы" коммуналдық мемлекеттік кәсіпорны ғимаратының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"Ганза" сауда үйі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Торайғыров көшесі, 14, "Inmart" дүкенінің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"Inmart"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Торайғыров көшесі, 76/1, "Универсальный" жәрмеңке кешенінің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"Саяхат" сауда үйі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Шәкәрім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Құдайбердіұлы көшесі, 10/1, "Алғыс" сауда үйінің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"Алғыс" сауда үйі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Ткачев көшесі, "Усолка" шағын ауданындағы тынымбақтың ішінде, спорт алаңының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"Роза"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Нұрсұлтан Назарбаев даңғылы, "Шаңырақ"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тынымбағының ішінде,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балалар алаңының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"Отау" сауда үйі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Ломов көшесі, 140, "Жүсіпбек Аймауытов атындағы Павлодар облыстық қазақ музыка – драма театры" коммуналдық мемлекеттік қазыналық кәсіпорны ғимаратының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"Small"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Ворушин көшесі, Гагарин атындағы саябақтың ішінде,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скейтборд алаңының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"Светофор"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 "Металлургтер" тынымбағының ішінде,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спорт алаңының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"Хонти"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жаңа Жағалау,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Қаз қонақ,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балалар алаңының оң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"Small"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Нұрсұлтан Назарбаев даңғылы, 287/1, тынымбақтың ішінде,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Дачный шағын ауданындағы "Сәуле" дүкенінің оң жағында,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балалар алаңына қарама-қарсы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"Асем"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Қайырбаев көшесі, 107,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Мәшһүр Жүсіп атындағы тынымбақтың ішінде,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"Мәшһүр Жүсіп" мешітінің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"Продуктовый" 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 қаласы,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 Жағалау,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"Ertis Promenade" сахнасының сол жағында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"Светофор"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дүкені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(азық-түлік/азық-түлік емес тауарларын сату)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2-қосымша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қаласының аумағында стационарлық емес сауда объектілерін орналастыру маршруттары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Мәшһүр Жүсіп көшесі, 11, " ELEGANT" дүкеніне қарама-қарсы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643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Катаев көшесі, 36/2, "DALA" дүкенінің сол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Омбы тас жолы, № 85 құрылыстың оң жағындағы бос алаңда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468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Торайғыров көшесі, 115, "Sulpak" дүкеніне қарама-қарсы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Айманов көшесі, № 46 үйдің сол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Нұрсұлтан Назарбаев даңғылы, 42, "Inmart" дүкеніне қарама-қарсы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Қамзин көшесі, № 3 үйдің сол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802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Амангелді көшесі, 11, "Шығыс" дүкенінің сол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Қамзин көшесі, № 168 үйдің оң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Қамзин көшесі, № 358 үйдің оң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929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Катаев көшесі, № 87 үйдің сол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183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Малайсары батыр көшесі, 27, "Сибирь" дүкеніне қарама-қарсы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Нұрсұлтан Назарбаев даңғылы, № 170 үйдің оң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294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Павлов көшесі, № 38 үйдің оң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Ткачев көшесі, 10/3, Павлодар облысы әкімдігі Павлодар облысы денсаулық сақтау басқармасының шаруашылық жүргізу құқығындағы "Павлодар облыстық кардиологиялық орталығы" коммуналдық мемлекеттік кәсіпорны ғимаратының оң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Торайғыров көшесі, 14, "Inmart" дүкенінің сол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802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Торайғыров көшесі, 76/1, "Универсальный" жәрмеңке кешенінің оң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Шәкәрім Құдайбердіұлы көшесі, 10/1, "Алғыс" сауда үйінің оң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Ткачев көшесі, "Усолка" шағын ауданындағы тынымбақтың ішінде, спорт алаңының сол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Нұрсұлтан Назарбаев даңғылы, "Шаңырақ" тынымбағының ішінде, балалар алаңының сол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Ломов көшесі, 140, "Жүсіпбек Аймауытов атындағы Павлодар облыстық қазақ музыка – драма театры" коммуналдық мемлекеттік қазыналық кәсіпорны ғимаратының сол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596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Ворушин көшесі, Гагарин атындағы саябақтың ішінде, скейтборд алаңының сол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"Металлургтер" тынымбағының ішінде, спорт алаңының оң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жаңа Жағалау, Қаз қонақ, балалар алаңының оң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373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Павлодар қаласы, Нұрсұлтан Назарбаев даңғылы, 287/1, тынымбақтың ішінде, Дачный шағын ауданындағы "Сәуле" дүкенінің оң жағында, балалар алаңына қарама-қарсы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Қайырбаев көшесі, 107, Мәшһүр Жүсіп атындағы тынымбақтың ішінде, "Мәшһүр Жүсіп" мешітінің сол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Павлодар қаласы, жаңа Жағалау, "Ertis Promenade" сахнасының сол жағында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530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