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5de7b8" w14:textId="d5de7b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"Қарасай ауданының елді мекендерінің шекараларын (шектерін) өзгерту туралы" бірлескенАлматы облысы Қарасай аудандық мәслихатының 2017 жылғы 17 тамыздағы №18-5 шешіміне және Алматы облысы Қарасай ауданы әкімдігінің 2017 жылғы 17 тамыздағы №652 қаулысына өзгерістермен толықтырулар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Қарасай аудандық мәслихатының 2025 жылғы 21 ақпандағы № 31-3 бірлескен шешімі және Алматы облысы Қарасай ауданы әкімдігінің 2025 жылғы 21 ақпандағы № 60 қаулысы. Алматы облысы Әділет департаментінде 2025 жылғы 25 ақпанда № 6214-05 болып тіркелді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>
      Қарасай аудандық мәслихаты ШЕШІМ ҚАБЫЛДАДЫ және Қарасай ауданының әкімдігі ҚАУЛЫ ЕТЕДІ: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"Қарасай ауданының елді мекендерінің шекараларын (шектерін) өзгерту туралы" бірлескен Алматы облысы Қарасай аудандық мәслихатының 2017 жылғы 17 тамыздағы №18-5 шешіміне және Алматы облысы Қарасай ауданы әкімдігінің 2017 жылғы 17 тамыздағы №652 қаулысына (Нормативтік құқықтық актілерді мемлекеттік тіркеу тізілімінде </w:t>
      </w:r>
      <w:r>
        <w:rPr>
          <w:rFonts w:ascii="Times New Roman"/>
          <w:b w:val="false"/>
          <w:i w:val="false"/>
          <w:color w:val="000000"/>
          <w:sz w:val="28"/>
        </w:rPr>
        <w:t>№ 4330</w:t>
      </w:r>
      <w:r>
        <w:rPr>
          <w:rFonts w:ascii="Times New Roman"/>
          <w:b w:val="false"/>
          <w:i w:val="false"/>
          <w:color w:val="000000"/>
          <w:sz w:val="28"/>
        </w:rPr>
        <w:t xml:space="preserve"> болып тіркелген) қоса беріліп отырған схемалық карталарға сәйкес келесі өзгерістер мен толықтырулар енгізілсін: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бірлескен мәслихат шешімінің және әкімдік қаулысының </w:t>
      </w:r>
      <w:r>
        <w:rPr>
          <w:rFonts w:ascii="Times New Roman"/>
          <w:b w:val="false"/>
          <w:i w:val="false"/>
          <w:color w:val="000000"/>
          <w:sz w:val="28"/>
        </w:rPr>
        <w:t>1-тармағында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тармақшасының 2-абзацы келесі редакцияда жазылсын: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"Қырғауылды ауылының шекарасы (шегі) 602,3774 гектарға өзгертіліп, Қырғауылды ауылының жаңа шекарасының жалпы көлемі 989,1836 гектар болып белгіленсін;";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тармақшасы мынадай келесі абзацпен толықтырылсын: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"Долан ауылының шекарасы (шегі) 219,3380 гектарға өзгертіліп, Долан ауылының жаңа шекарасының жалпы көлемі 362,6699 гектар болып белгіленсін;";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тармақшасы мынадай келесі абзацпен толықтырылсын: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"Елтай ауылының шекарасы (шегі) 66,7905 гектарға өзгертіліп, Елтай ауылының жаңа шекарасының жалпы көлемі 465,6705 гектар болып белгіленсін;";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6), 7), 8) тармақшалармен толықтырылып келесі редакцияда жазылсын:</w:t>
      </w:r>
    </w:p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Ұмтыл ауылдық округі бойынша: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"Алмалыбақ ауылының шекарасы (шегі) 1028,8947 гектарға өзгертіліп, Алмалыбақ ауылының жаңа шекарасының жалпы көлемі 1546,8847 гектар болып белгіленсін;";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Жамбыл ауылдық округі бойынша: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"Қошмамбет ауылының шекарасы (шегі) 57,5040 гектарға өзгертіліп, Қошмамбет ауылының жаңа шекарасының жалпы көлемі 575,747 гектар болып белгіленсін;";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Жібек жолы ауылдық округі бойынша: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"Тұрар ауылының шекарасы (шегі) 21,2536 гектарға өзгертіліп, Тұрар ауылының жаңа шекарасының жалпы көлемі 365,1036 гектар болып белгіленсін.".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бірлескен Қарасай аудандық мәслихатының шешімі және Қарасай ауданы әкімдігінің қаулысының орындалуын бақылау Қарасай ауданы әкімінің жетекшілік ететін орынбасарына жүктелсін.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бірлескен Қарасай аудандық мәслихатының шешімі және Қарасай ауданы әкімдігінің қаулысы оның алғашқы ресми жарияланған күнінен кейін күнтізбелік он күн өткен соң қолданысқа енгізіледі.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Қарасай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Естенов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Қарасай аудандық мәслихатының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Айнабеков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Қарасай аудандық мәслихатының 2025 жылғы "21" ақпандағы № 31-3 шешімі мен Қарасай ауданы әкімдігінің 2025 жылғы "21" ақпандағы № 60 қаулысына қосымша</w:t>
            </w:r>
          </w:p>
        </w:tc>
      </w:tr>
    </w:tbl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134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1093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1108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