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a388df" w14:textId="7a388d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Ұйғыр ауданының жерлерін аймақтарға бөлу жобасын (схемасын)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Алматы облысы Ұйғыр аудандық мәслихатынынң 2025 жылғы 4 наурыздағы № 8-36-180 шешімі. Алматы облысы Әділет департаментінде 2025 жылы 5 наурызда № 6220-05 болып тіркелді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Жер кодексінің 8-бабының </w:t>
      </w:r>
      <w:r>
        <w:rPr>
          <w:rFonts w:ascii="Times New Roman"/>
          <w:b w:val="false"/>
          <w:i w:val="false"/>
          <w:color w:val="000000"/>
          <w:sz w:val="28"/>
        </w:rPr>
        <w:t>2-тармағына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"Қазақстан Республикасындағы жергілікті мемлекеттік басқару және өзін-өзі басқару туралы" Қазақстан Республикасының Заңының 6-бабының 1-тармағының </w:t>
      </w:r>
      <w:r>
        <w:rPr>
          <w:rFonts w:ascii="Times New Roman"/>
          <w:b w:val="false"/>
          <w:i w:val="false"/>
          <w:color w:val="000000"/>
          <w:sz w:val="28"/>
        </w:rPr>
        <w:t>13)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Ұйғыр аудандық мәслихаты ШЕШІМ ҚАБЫЛДАДЫ: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Ұйғыр ауданының жерлерін аймақтарға бөлу жобасы (схемасын) осы шешімнің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-қосымшаларына сәйкес бекітілсін.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шешімнің орындалуын бақылау аудандық мәслихаттың "Заңдылық пен құқық тәртібі, азаматтардың құқығы, жергілікті өзін-өзі басқару, ауылшаруашылық, жер қатынастары, экология және табиғат ресурстарын тиімді пайдалану, депутаттық өкілеттіктер мен этика" мәселелері жөніндегі тұрақты комиссиясына жүктелсін.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Осы шешім оның ресми жарияланған күнінен кейін күнтізбелік он күн өткен соң қолданысқа енгізіледі. 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Ұйғыр аудандық мәслихатының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Есжан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Ұйғыр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"4 " наурыздағы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8-36-180 шешіміне 1-қосымша</w:t>
            </w:r>
          </w:p>
        </w:tc>
      </w:tr>
    </w:tbl>
    <w:bookmarkStart w:name="z1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Ұйғыр ауданы жерлерінің функционалдық аймақтары</w:t>
      </w:r>
    </w:p>
    <w:bookmarkEnd w:id="4"/>
    <w:bookmarkStart w:name="z1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Ұйғыр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"4 " наурыздағы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8-36-180 шешіміне 2-қосымша</w:t>
            </w:r>
          </w:p>
        </w:tc>
      </w:tr>
    </w:tbl>
    <w:bookmarkStart w:name="z2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Ұйғыр ауданы жерлерінің ландтшафтық жоспары</w:t>
      </w:r>
    </w:p>
    <w:bookmarkEnd w:id="8"/>
    <w:bookmarkStart w:name="z2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Ұйғыр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"4 " наурыздағы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8-36-180 шешіміне 3-қосымша</w:t>
            </w:r>
          </w:p>
        </w:tc>
      </w:tr>
    </w:tbl>
    <w:bookmarkStart w:name="z2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Ұйғыр ауданы жерлерінің 7 пилоттық биоалуантүрліліктің негізгі аймақтарының экологиялық коридорлары</w:t>
      </w:r>
    </w:p>
    <w:bookmarkEnd w:id="11"/>
    <w:bookmarkStart w:name="z3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