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21910d" w14:textId="921910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положений территориальных подразделений (районных и городов районного значения) республиканского государственного учреждения "Комитет контроля качества и безопасности товаров и услуг Министерства здравоохранения Республики Казахстан"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Председателя Комитета контроля качества и безопасности товаров и услуг Министерства здравоохранения Республики Казахстан от 3 июня 2019 года № 101-НҚ. Утратил силу приказом Председателя Комитета контроля качества и безопасности товаров и услуг Министерства здравоохранения Республики Казахстан от 20 октября 2020 года № 322-НҚ (вводится в действие со дня его первого официального опубликования)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Председателя Комитета контроля качества и безопасности товаров и услуг Министерства здравоохранения РК от 20.10.2020 </w:t>
      </w:r>
      <w:r>
        <w:rPr>
          <w:rFonts w:ascii="Times New Roman"/>
          <w:b w:val="false"/>
          <w:i w:val="false"/>
          <w:color w:val="ff0000"/>
          <w:sz w:val="28"/>
        </w:rPr>
        <w:t>№ 322-НҚ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6)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35, подпунктом 3) </w:t>
      </w:r>
      <w:r>
        <w:rPr>
          <w:rFonts w:ascii="Times New Roman"/>
          <w:b w:val="false"/>
          <w:i w:val="false"/>
          <w:color w:val="000000"/>
          <w:sz w:val="28"/>
        </w:rPr>
        <w:t>пункта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44 Закона Республики Казахстан от 6 апреля 2016 года "О правовых актах",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10 апреля 2019 года № 177 "О некоторых вопросах Министерства здравоохранения Республики Казахстан" и </w:t>
      </w:r>
      <w:r>
        <w:rPr>
          <w:rFonts w:ascii="Times New Roman"/>
          <w:b w:val="false"/>
          <w:i w:val="false"/>
          <w:color w:val="000000"/>
          <w:sz w:val="28"/>
        </w:rPr>
        <w:t>подпунктом 4)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19 Положения республиканского государственного учреждения "Комитет контроля качества и безопасности товаров и услуг Министерства здравоохранения Республики Казахстан" (далее - Комитет), утвержденного приказом министра здравоохранения Республики Казахстан от 8 мая 2019 года № 207, ПРИКАЗЫВАЮ: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Положение республиканского государственного учреждения "Аккольское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Положение республиканского государственного учреждения "Аршалынское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Положение республиканского государственного учреждения "Астраханское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Положение республиканского государственного учреждения "Атбасарское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Положение республиканского государственного учреждения "Бурабайское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Положение республиканского государственного учреждения "Буландынское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Положение республиканского государственного учреждения "Управление контроля качества и безопасности товаров и услуг района Биржан сал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Положение республиканского государственного учреждения "Егиндыкольское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Положение республиканского государственного учреждения "Ерейментауское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"/>
    <w:bookmarkStart w:name="z1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Положение республиканского государственного учреждения "Есильское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"/>
    <w:bookmarkStart w:name="z1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Положение республиканского государственного учреждения "Жаксынское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"/>
    <w:bookmarkStart w:name="z1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Положение республиканского государственного учреждения "Жаркаинское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"/>
    <w:bookmarkStart w:name="z18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Положение республиканского государственного учреждения "Зерендинское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"/>
    <w:bookmarkStart w:name="z19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Положение республиканского государственного учреждения "Кокшетауское городское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"/>
    <w:bookmarkStart w:name="z20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Положение республиканского государственного учреждения "Коргалжынское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"/>
    <w:bookmarkStart w:name="z21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Положение республиканского государственного учреждения "Сандыктауское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"/>
    <w:bookmarkStart w:name="z22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Положение республиканского государственного учреждения "Степногорское городское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"/>
    <w:bookmarkStart w:name="z23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Положение республиканского государственного учреждения "Целиноградское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"/>
    <w:bookmarkStart w:name="z24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Положение республиканского государственного учреждения "Шортандинское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"/>
    <w:bookmarkStart w:name="z25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Положение республиканского государственного учреждения "Актобинское городское Управление контроля качества и безопасности товаров и услуг Департамента контроля качества и безопасности товаров и услуг Актюбинской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"/>
    <w:bookmarkStart w:name="z2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Положение республиканского государственного учреждения "Алгинское районное Управление контроля качества и безопасности товаров и услуг Департамента контроля качества и безопасности товаров и услуг Актюбинской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"/>
    <w:bookmarkStart w:name="z27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Положение республиканского государственного учреждения "Айтекебийское районное Управление контроля качества и безопасности товаров и услуг Департамента контроля качества и безопасности товаров и услуг Актюбинской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3"/>
    <w:bookmarkStart w:name="z28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Положение республиканского государственного учреждения "Байганинское районное Управление контроля качества и безопасности товаров и услуг Департамента контроля качества и безопасности товаров и услуг Актюбинской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4"/>
    <w:bookmarkStart w:name="z2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Положение республиканского государственного учреждения "Каргалинское районное Управление контроля качества и безопасности товаров и услуг Департамента контроля качества и безопасности товаров и услуг Актюбинской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5"/>
    <w:bookmarkStart w:name="z30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Положение республиканского государственного учреждения "Кобдинское районное Управление контроля качества и безопасности товаров и услуг Департамента контроля качества и безопасности товаров и услуг Актюбинской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6"/>
    <w:bookmarkStart w:name="z31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Положение республиканского государственного учреждения "Мартукское районное Управление контроля качества и безопасности товаров и услуг Департамента контроля качества и безопасности товаров и услуг Актюбинской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7"/>
    <w:bookmarkStart w:name="z32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Положение республиканского государственного учреждения "Мугалжарское районное Управление контроля качества и безопасности товаров и услуг Департамента контроля качества и безопасности товаров и услуг Актюбинской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8"/>
    <w:bookmarkStart w:name="z33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28) Положение республиканского государственного учреждения "Уилское районное Управление контроля качества и безопасности товаров и услуг Департамента контроля качества и безопасности товаров и услуг Актюбинской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9"/>
    <w:bookmarkStart w:name="z34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29) Положение республиканского государственного учреждения "Темирское районное Управление контроля качества и безопасности товаров и услуг Департамента контроля качества и безопасности товаров и услуг Актюбинской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0"/>
    <w:bookmarkStart w:name="z35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30) Положение республиканского государственного учреждения "Хромтауское районное Управление контроля качества и безопасности товаров и услуг Департамента контроля качества и безопасности товаров и услуг Актюбинской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1"/>
    <w:bookmarkStart w:name="z36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Положение республиканского государственного учреждения "Шалкарское районное Управление контроля качества и безопасности товаров и услуг Департамента контроля качества и безопасности товаров и услуг Актюбинской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2"/>
    <w:bookmarkStart w:name="z37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32) Положение республиканского государственного учреждения "Иргизское районное Управление контроля качества и безопасности товаров и услуг Департамента контроля качества и безопасности товаров и услуг Актюбинской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3"/>
    <w:bookmarkStart w:name="z38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33) Положение республиканского государственного учреждения "Управление контроля качества и безопасности товаров и услуг Алатауского района города Алматы Департамента контроля качества и безопасности товаров и услуг города Алматы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4"/>
    <w:bookmarkStart w:name="z39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34) Положение республиканского государственного учреждения "Управление контроля качества и безопасности товаров и услуг Алмалинского района города Алматы Департамента контроля качества и безопасности товаров и услуг города Алматы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5"/>
    <w:bookmarkStart w:name="z40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35) Положение республиканского государственного учреждения "Управление контроля качества и безопасности товаров и услуг Ауэзовского района города Алматы Департамента контроля качества и безопасности товаров и услуг города Алматы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6"/>
    <w:bookmarkStart w:name="z41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36) Положение республиканского государственного учреждения "Управление контроля качества и безопасности товаров и услуг Бостандыкского района города Алматы Департамента контроля качества и безопасности товаров и услуг города Алматы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7"/>
    <w:bookmarkStart w:name="z42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Положение республиканского государственного учреждения "Управление контроля качества и безопасности товаров и услуг Жетысуского района города Алматы Департамента контроля качества и безопасности товаров и услуг города Алматы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8"/>
    <w:bookmarkStart w:name="z43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38) Положение республиканского государственного учреждения "Управление контроля качества и безопасности товаров и услуг Медеуского района города Алматы Департамента контроля качества и безопасности товаров и услуг города Алматы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9"/>
    <w:bookmarkStart w:name="z44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39) Положение республиканского государственного учреждения "Управление контроля качества и безопасности товаров и услуг Наурызбайского района города Алматы Департамента контроля качества и безопасности товаров и услуг города Алматы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0"/>
    <w:bookmarkStart w:name="z45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40) Положение республиканского государственного учреждения "Управление контроля качества и безопасности товаров и услуг Турксибского района города Алматы Департамента контроля качества и безопасности товаров и услуг города Алматы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1"/>
    <w:bookmarkStart w:name="z46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41) Положение республиканского государственного учреждения "Аксуское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2"/>
    <w:bookmarkStart w:name="z47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42) Положение республиканского государственного учреждения "Алакольское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3"/>
    <w:bookmarkStart w:name="z48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43) Положение республиканского государственного учреждения "Балхашское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4"/>
    <w:bookmarkStart w:name="z49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44) Положение республиканского государственного учреждения "Енбекшиказахское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5"/>
    <w:bookmarkStart w:name="z50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45) Положение республиканского государственного учреждения "Ескельдинское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6"/>
    <w:bookmarkStart w:name="z51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46) Положение республиканского государственного учреждения "Жамбылское районное Управление контроля качестваи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7"/>
    <w:bookmarkStart w:name="z52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47) Положение республиканского государственного учреждения "Кегенское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8"/>
    <w:bookmarkStart w:name="z53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48) Положение республиканского государственного учреждения "Кербулакское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9"/>
    <w:bookmarkStart w:name="z54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49) Положение республиканского государственного учреждения "Коксуское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0"/>
    <w:bookmarkStart w:name="z55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50) Положение республиканского государственного учреждения "Капшагайское городское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1"/>
    <w:bookmarkStart w:name="z56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51) Положение республиканского государственного учреждения "Карасайское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2"/>
    <w:bookmarkStart w:name="z57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52) Положение республиканского государственного учреждения "Каратальское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3"/>
    <w:bookmarkStart w:name="z58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53) Положение республиканского государственного учреждения "Панфиловское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4"/>
    <w:bookmarkStart w:name="z59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54) Положение республиканского государственного учреждения "Райымбекское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5"/>
    <w:bookmarkStart w:name="z60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55) Положение республиканского государственного учреждения "Саркандское районное Управление контроля качестваи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6"/>
    <w:bookmarkStart w:name="z61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56) Положение республиканского государственного учреждения "Талгарское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7"/>
    <w:bookmarkStart w:name="z62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57) Положение республиканского государственного учреждения "Талдыкорганское городское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8"/>
    <w:bookmarkStart w:name="z63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58) Положение республиканского государственного учреждения "Текелийское городское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9"/>
    <w:bookmarkStart w:name="z64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59) Положение республиканского государственного учреждения "Уйгурское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0"/>
    <w:bookmarkStart w:name="z65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60) Положение республиканского государственного учреждения "Илийское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1"/>
    <w:bookmarkStart w:name="z66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61) Положение республиканского государственного учреждения "Атырауское городское Управление контроля качества и безопасности товаров и услуг Департамента контроля качества и безопасности товаров и услуг Атырауской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2"/>
    <w:bookmarkStart w:name="z67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62) Положение республиканского государственного учреждения "Жылыойское районное Управление контроля качества и безопасности товаров и услуг Департамента контроля качества и безопасности товаров и услуг Атырауской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3"/>
    <w:bookmarkStart w:name="z68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63) Положение республиканского государственного учреждения "Индерское районное Управление контроля качества и безопасности товаров и услуг Департамента контроля качества и безопасности товаров и услуг Атырауской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4"/>
    <w:bookmarkStart w:name="z69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64) Положение республиканского государственного учреждения "Исатайское районное Управление контроля качества и безопасности товаров и услуг Департамента контроля качества и безопасности товаров и услуг Атырауской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5"/>
    <w:bookmarkStart w:name="z70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65) Положение республиканского государственного учреждения "Курмангазинское районное Управление контроля качества и безопасности товаров и услуг Департамента контроля качества и безопасности товаров и услуг Атырауской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6"/>
    <w:bookmarkStart w:name="z71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66) Положение республиканского государственного учреждения "Кзылкугинское районное Управление контроля качества и безопасности товаров и услуг Департамента контроля качества и безопасности товаров и услуг Атырауской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7"/>
    <w:bookmarkStart w:name="z72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67) Положение республиканского государственного учреждения "Макатское районное Управление контроля качества и безопасности товаров и услуг Департамента контроля качества и безопасности товаров и услуг Атырауской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8"/>
    <w:bookmarkStart w:name="z73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68) Положение республиканского государственного учреждения "Махамбетское районное Управление контроля качества и безопасности товаров и услуг Департамента контроля качества и безопасности товаров и услуг Атырауской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9"/>
    <w:bookmarkStart w:name="z74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69) Положение республиканского государственного учреждения "Акжаикское районное Управление контроля качества и безопасности товаров и услуг Департамента контроля качества и безопасности товаров и услуг Западно-Казахстанской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0"/>
    <w:bookmarkStart w:name="z75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70) Положение республиканского государственного учреждения "Управление контроля качества и безопасности товаров и услуг района Бәйтерек Департамента контроля качества и безопасности товаров и услуг Западно-Казахстанской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1"/>
    <w:bookmarkStart w:name="z76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71) Положение республиканского государственного учреждения "Бокейординское районное Управление контроля качества и безопасности товаров и услуг Департамента контроля качества и безопасности товаров и услуг Западно-Казахстанской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2"/>
    <w:bookmarkStart w:name="z77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72) Положение республиканского государственного учреждения "Бурлинское районное Управление контроля качества и безопасности товаров и услуг Департамента контроля качества и безопасности товаров и услуг Западно-Казахстанской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3"/>
    <w:bookmarkStart w:name="z78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73) Положение республиканского государственного учреждения "Жангалинское районное Управление контроля качества и безопасности товаров и услуг Департамента контроля качества и безопасности товаров и услуг Западно-Казахстанской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4"/>
    <w:bookmarkStart w:name="z79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74) Положение республиканского государственного учреждения "Жанибекское районное Управление контроля качества и безопасности товаров и услуг Департамента контроля качества и безопасности товаров и услуг Западно-Казахстанской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5"/>
    <w:bookmarkStart w:name="z80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75) Положение республиканского государственного учреждения "Казталовское районное Управление контроля качества и безопасности товаров и услуг Департамента контроля качества и безопасности товаров и услуг Западно-Казахстанской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6"/>
    <w:bookmarkStart w:name="z81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76) Положение республиканского государственного учреждения "Каратобинское районное Управление контроля качества и безопасности товаров и услуг Департамента контроля качества и безопасности товаров и услуг Западно-Казахстанской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7"/>
    <w:bookmarkStart w:name="z82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77) Положение республиканского государственного учреждения "Уральское городское Управление контроля качества и безопасности товаров и услуг Департамента контроля качества и безопасности товаров и услуг Западно-Казахстанской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8"/>
    <w:bookmarkStart w:name="z83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78) Положение республиканского государственного учреждения "Сырымское районное Управление контроля качества и безопасности товаров и услуг Департамента контроля качества и безопасности товаров и услуг Западно-Казахстанской области Комитета контроля качества и безопасности товаров и услуг Министерства здравоохранения Республики Казахстан" согласно приложению 78 к настоящему приказу;</w:t>
      </w:r>
    </w:p>
    <w:bookmarkEnd w:id="79"/>
    <w:bookmarkStart w:name="z84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79) Положение республиканского государственного учреждения "Таскалинское районное Управление контроля качества и безопасности товаров и услуг Департамента контроля качества и безопасности товаров и услуг Западно-Казахстанской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0"/>
    <w:bookmarkStart w:name="z85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80) Положение республиканского государственного учреждения "Теректинское районное Управление контроля качества и безопасности товаров и услуг Департамента контроля качества и безопасности товаров и услуг Западно-Казахстанской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1"/>
    <w:bookmarkStart w:name="z86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81) Положение республиканского государственного учреждения "Чингирлауское районное Управление контроля качества и безопасности товаров и услуг Департамента контроля качества и безопасности товаров и услуг Западно-Казахстанской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2"/>
    <w:bookmarkStart w:name="z87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82) Положение республиканского государственного учреждения "Байзакское районное Управление контроля качества и безопасности товаров и услуг Департамента контроля качества и безопасности товаров и услуг Жамбылской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3"/>
    <w:bookmarkStart w:name="z88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83) Положение республиканского государственного учреждения "Жамбылское районное Управление контроля качества и безопасности товаров и услуг Департамента контроля качества и безопасности товаров и услуг Жамбылской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4"/>
    <w:bookmarkStart w:name="z89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84) Положение республиканского государственного учреждения "Жуалынское районное Управление контроля качества и безопасности товаров и услуг Департамента контроля качества и безопасности товаров и услуг Жамбылской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5"/>
    <w:bookmarkStart w:name="z90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85) Положение республиканского государственного учреждения "Кордайское районное Управление контроля качества и безопасности товаров и услуг Департамента контроля качества и безопасности товаров и услуг Жамбылской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6"/>
    <w:bookmarkStart w:name="z91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86) Положение республиканского государственного учреждения "Меркенское районное Управление контроля качества и безопасности товаров и услуг Департамента контроля качества и безопасности товаров и услуг Жамбылской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7"/>
    <w:bookmarkStart w:name="z92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87) Положение республиканского государственного учреждения "Мойынкумское районное Управление контроля качества и безопасности товаров и услуг Департамента контроля качества и безопасности товаров и услуг Жамбылской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8"/>
    <w:bookmarkStart w:name="z93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88) Положение республиканского государственного учреждения "Сарысуское районное Управление контроля качества и безопасности товаров и услуг Департамента контроля качества и безопасности товаров и услуг Жамбылской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9"/>
    <w:bookmarkStart w:name="z94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89) Положение республиканского государственного учреждения "Управление контроля качества и безопасности товаров и услуг района имени Т. Рыскулова Департамента контроля качества и безопасности товаров и услуг Жамбылской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0"/>
    <w:bookmarkStart w:name="z95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90) Положение республиканского государственного учреждения "Таласское районное Управление контроля качества и безопасности товаров и услуг Департамента контроля качества и безопасности товаров и услуг Жамбылской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1"/>
    <w:bookmarkStart w:name="z96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91) Положение республиканского государственного учреждения "Таразское городское Управление контроля качества и безопасности товаров и услуг Департамента контроля качества и безопасности товаров и услуг Жамбылской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2"/>
    <w:bookmarkStart w:name="z97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92) Положение республиканского государственного учреждения "Шуское районное Управление контроля качества и безопасности товаров и услуг Департамента контроля качества и безопасности товаров и услуг Жамбылской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3"/>
    <w:bookmarkStart w:name="z98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93) Положение республиканского государственного учреждения "Актюбинское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4"/>
    <w:bookmarkStart w:name="z99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94) Положение республиканского государственного учреждения "Алматинское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5"/>
    <w:bookmarkStart w:name="z100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95) Положение республиканского государственного учреждения "Атбасарское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6"/>
    <w:bookmarkStart w:name="z101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96) Положение республиканского государственного учреждения "Атырауское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7"/>
    <w:bookmarkStart w:name="z102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97) Положение республиканского государственного учреждения "Жамбылское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8"/>
    <w:bookmarkStart w:name="z103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98) Положение республиканского государственного учреждения "Жана-Аркинское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9"/>
    <w:bookmarkStart w:name="z104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99) Положение республиканского государственного учреждения "Защитинское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0"/>
    <w:bookmarkStart w:name="z105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100) Положение республиканского государственного учреждения "Кокшетауское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1"/>
    <w:bookmarkStart w:name="z106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101) Положение республиканского государственного учреждения "Карагандинское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2"/>
    <w:bookmarkStart w:name="z107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102) Положение республиканского государственного учреждения "Костанайское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3"/>
    <w:bookmarkStart w:name="z108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103) Положение республиканского государственного учреждения "Кызылординское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4"/>
    <w:bookmarkStart w:name="z109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104) Положение республиканского государственного учреждения "Мангистауское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5"/>
    <w:bookmarkStart w:name="z110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105) Положение республиканского государственного учреждения "Уральское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6"/>
    <w:bookmarkStart w:name="z111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106) Положение республиканского государственного учреждения "Павлодарское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7"/>
    <w:bookmarkStart w:name="z112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107) Положение республиканского государственного учреждения "Семейское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8"/>
    <w:bookmarkStart w:name="z113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108) Положение республиканского государственного учреждения "Шымкентское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9"/>
    <w:bookmarkStart w:name="z114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109) Положение республиканского государственного учреждения "Абайское районное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0"/>
    <w:bookmarkStart w:name="z115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110) Положение республиканского государственного учреждения "Актогайское районное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1"/>
    <w:bookmarkStart w:name="z116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111) Положение республиканского государственного учреждения "Балхашское городское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2"/>
    <w:bookmarkStart w:name="z117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112) Положение республиканского государственного учреждения "Бухаржырауское районное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3"/>
    <w:bookmarkStart w:name="z118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113) Положение республиканского государственного учреждения "Жанааркинское районное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4"/>
    <w:bookmarkStart w:name="z119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114) Положение республиканского государственного учреждения "Жезказганское городское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5"/>
    <w:bookmarkStart w:name="z120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115) Положение республиканского государственного учреждения "Управление контроля качества и безопасности товаров и услуг района имени Казыбек би города Караганды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6"/>
    <w:bookmarkStart w:name="z121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116) Положение республиканского государственного учреждения "Управление контроля качества и безопасности товаров и услуг Октябрьского района города Караганды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7"/>
    <w:bookmarkStart w:name="z122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117) Положение республиканского государственного учреждения "Каражалское городское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8"/>
    <w:bookmarkStart w:name="z123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118) Положение республиканского государственного учреждения "Каркаралинское районное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9"/>
    <w:bookmarkStart w:name="z124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119) Положение республиканского государственного учреждения "Нуринское районное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0"/>
    <w:bookmarkStart w:name="z125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120) Положение республиканского государственного учреждения "Осакаровское районное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1"/>
    <w:bookmarkStart w:name="z126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121) Положение республиканского государственного учреждения "Приозерское городское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2"/>
    <w:bookmarkStart w:name="z127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122) Положение республиканского государственного учреждения "Саранское городское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3"/>
    <w:bookmarkStart w:name="z128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123) Положение республиканского государственного учреждения "Сатпаевское городское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4"/>
    <w:bookmarkStart w:name="z129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124) Положение республиканского государственного учреждения "Темиртауское городское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5"/>
    <w:bookmarkStart w:name="z130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125) Положение республиканского государственного учреждения "Улытауское районное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6"/>
    <w:bookmarkStart w:name="z131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126) Положение республиканского государственного учреждения "Шахтинское городское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7"/>
    <w:bookmarkStart w:name="z132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127) Положение республиканского государственного учреждения "Шетское районное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8"/>
    <w:bookmarkStart w:name="z133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128) Положение республиканского государственного учреждения "Алтынсаринское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9"/>
    <w:bookmarkStart w:name="z134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129) Положение республиканского государственного учреждения "Амангельдинское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0"/>
    <w:bookmarkStart w:name="z135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130) Положение республиканского государственного учреждения "Аркалыкское городское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1"/>
    <w:bookmarkStart w:name="z136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131) Положение республиканского государственного учреждения "Аулиекольское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2"/>
    <w:bookmarkStart w:name="z137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132) Положение республиканского государственного учреждения "Денисовское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3"/>
    <w:bookmarkStart w:name="z138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133) Положение республиканского государственного учреждения "Жангельдинское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4"/>
    <w:bookmarkStart w:name="z139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134) Положение республиканского государственного учреждения "Житикаринское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5"/>
    <w:bookmarkStart w:name="z140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135) Положение республиканского государственного учреждения "Камыстинское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6"/>
    <w:bookmarkStart w:name="z141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136) Положение республиканского государственного учреждения "Карабалыкское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7"/>
    <w:bookmarkStart w:name="z142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137) Положение республиканского государственного учреждения "Карасуское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8"/>
    <w:bookmarkStart w:name="z143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138) Положение республиканского государственного учреждения "Костанайское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9"/>
    <w:bookmarkStart w:name="z144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139) Положение республиканского государственного учреждения "Управление контроля качества и безопасности товаров и услуг города Костаная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0"/>
    <w:bookmarkStart w:name="z145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140) Положение республиканского государственного учреждения "Лисаковское городское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1"/>
    <w:bookmarkStart w:name="z146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141) Положение республиканского государственного учреждения "Мендыкаринское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2"/>
    <w:bookmarkStart w:name="z147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142) Положение республиканского государственного учреждения "Наурзумское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3"/>
    <w:bookmarkStart w:name="z148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143) Положение республиканского государственного учреждения "Рудненское городское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4"/>
    <w:bookmarkStart w:name="z149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144) Положение республиканского государственного учреждения "Сарыкольское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5"/>
    <w:bookmarkStart w:name="z150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145) Положение республиканского государственного учреждения "Тарановское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6"/>
    <w:bookmarkStart w:name="z151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146) Положение республиканского государственного учреждения "Узункольское районное Управление контроля качества и безопасности товаров и услуг Департамента контроля качеств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7"/>
    <w:bookmarkStart w:name="z152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147) Положение республиканского государственного учреждения "Федоровское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8"/>
    <w:bookmarkStart w:name="z153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148) Положение республиканского государственного учреждения "Аральское районное Управление контроля качества и безопасности товаров и услуг Департамента контроля качества и безопасности товаров и услуг Кызылординской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9"/>
    <w:bookmarkStart w:name="z154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149) Положение республиканского государственного учреждения "Жалагашское районное Управление контроля качества и безопасности товаров и услуг Департамента контроля качества и безопасности товаров и услуг Кызылординской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0"/>
    <w:bookmarkStart w:name="z155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150) Положение республиканского государственного учреждения "Жанакорганское районное Управление контроля качества и безопасности товаров и услуг Департамента контроля качества и безопасности товаров и услуг Кызылординской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1"/>
    <w:bookmarkStart w:name="z156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151) Положение республиканского государственного учреждения "Казалинское районное Управление контроля качества и безопасности товаров и услуг Департамента контроля качества и безопасности товаров и услуг Кызылординской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2"/>
    <w:bookmarkStart w:name="z157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152) Положение республиканского государственного учреждения "Кармакшинское районное Управление контроля качества и безопасности товаров и услуг Департамента контроля качества и безопасности товаров и услуг Кызылординской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3"/>
    <w:bookmarkStart w:name="z158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153) Положение республиканского государственного учреждения "Кызылординское городское Управление контроля качества и безопасности товаров и услуг Департамента контроля качества и безопасности товаров и услуг Кызылординской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4"/>
    <w:bookmarkStart w:name="z159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154) Положение республиканского государственного учреждения "Сырдарьинское районное Управление контроля качества и безопасности товаров и услуг Департамента контроля качества и безопасности товаров и услуг Кызылординской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5"/>
    <w:bookmarkStart w:name="z160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155) Положение республиканского государственного учреждения "Шиелийское районное Управление контроля качества и безопасности товаров и услуг Департамента контроля качества и безопасности товаров и услуг Кызылординской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6"/>
    <w:bookmarkStart w:name="z161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156) Положение республиканского государственного учреждения "Актауское городское Управление контроля качества и безопасности товаров и услуг Департамента контроля качества и безопасности товаров и услуг Мангистауской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7"/>
    <w:bookmarkStart w:name="z162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157) Положение республиканского государственного учреждения "Бейнеуское районное Управление контроля качества и безопасности товаров и услуг Департамента контроля качества и безопасности товаров и услуг Мангистауской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8"/>
    <w:bookmarkStart w:name="z163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158) Положение республиканского государственного учреждения "Жанаозенское городское Управление контроля качества и безопасности товаров и услуг Департамента контроля качества и безопасности товаров и услуг Мангистауской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9"/>
    <w:bookmarkStart w:name="z164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159) Положение республиканского государственного учреждения "Каракиянское районное Управление контроля качества и безопасности товаров и услуг Департамента контроля качества и безопасности товаров и услуг Мангистауской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0"/>
    <w:bookmarkStart w:name="z165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160) Положение республиканского государственного учреждения "Мангистауское районное Управление контроля качества и безопасности товаров и услуг Департамента контроля качества и безопасности товаров и услуг Мангистауской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1"/>
    <w:bookmarkStart w:name="z166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161) Положение республиканского государственного учреждения "Мунайлинское районное Управление контроля качества и безопасности товаров и услуг Департамента контроля качества и безопасности товаров и услуг Мангистауской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2"/>
    <w:bookmarkStart w:name="z167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162) Положение республиканского государственного учреждения "Тупкараганское районное Управление контроля качества и безопасности товаров и услуг Департамента контроля качества и безопасности товаров и услуг Мангистауской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3"/>
    <w:bookmarkStart w:name="z168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163) Положение республиканского государственного учреждения "Управление контроля качества и безопасности товаров и услуг Алматинского района города Нур-Султана Департамента контроля качества и безопасности товаров и услуг города Нур-Султана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4"/>
    <w:bookmarkStart w:name="z169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164) Положение республиканского государственного учреждения "Управление контроля качества и безопасности товаров и услуг района Байқоңыр города Нур-Султана Департамента контроля качества и безопасности товаров и услуг города Нур-Султана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5"/>
    <w:bookmarkStart w:name="z170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165) Положение республиканского государственного учреждения "Управление контроля качества и безопасности товаров и услуг Есильского района города Нур-Султана Департамента контроля качества и безопасности товаров и услуг города Нур-Султана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6"/>
    <w:bookmarkStart w:name="z171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166) Положение республиканского государственного учреждения "Управление контроля качества и безопасности товаров и услуг Сарыаркинского района города Нур-Султана Департамента контроля качества и безопасности товаров и услуг города Нур-Султана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7"/>
    <w:bookmarkStart w:name="z172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167) Положение республиканского государственного учреждения "Управление контроля качества и безопасности товаров и услуг района Аққулы Департамента контроля качества и безопасности товаров и услуг Павлодарской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8"/>
    <w:bookmarkStart w:name="z173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168) Положение республиканского государственного учреждения "Аксуское городское Управление контроля качества и безопасности товаров и услуг Департамента контроля качества и безопасности товаров и услуг Павлодарской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9"/>
    <w:bookmarkStart w:name="z174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169) Положение республиканского государственного учреждения "Актогайское районное Управление контроля качества и безопасности товаров и услуг Департамента контроля качества и безопасности товаров и услуг Павлодарской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0"/>
    <w:bookmarkStart w:name="z175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170) Положение республиканского государственного учреждения "Баянаульское районное Управление контроля качества и безопасности товаров и услуг Департамента контроля качества и безопасности товаров и услуг Павлодарской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1"/>
    <w:bookmarkStart w:name="z176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171) Положение республиканского государственного учреждения "Экибастузское городское Управление контроля качества и безопасности товаров и услуг Департамента контроля качества и безопасности товаров и услуг Павлодарской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2"/>
    <w:bookmarkStart w:name="z177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172) Положение республиканского государственного учреждения "Иртышское районное Управление контроля качества и безопасности товаров и услуг Департамента контроля качества и безопасности товаров и услуг Павлодарской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3"/>
    <w:bookmarkStart w:name="z178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173) Положение республиканского государственного учреждения "Железинское районное Управление контроля качества и безопасности товаров и услуг Департамента контроля качества и безопасности товаров и услуг Павлодарской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4"/>
    <w:bookmarkStart w:name="z179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174) Положение республиканского государственного учреждения "Майское районное Управление контроля качества и безопасности товаров и услуг Департамента контроля качества и безопасности товаров и услуг Павлодарской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5"/>
    <w:bookmarkStart w:name="z180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175) Положение республиканского государственного учреждения "Павлодарское районное Управление контроля качества и безопасности товаров и услуг Департамента контроля качества и безопасности товаров и услуг Павлодарской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6"/>
    <w:bookmarkStart w:name="z181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176) Положение республиканского государственного учреждения "Павлодарское городское Управление контроля качества и безопасности товаров и услуг Департамента контроля качества и безопасности товаров и услуг Павлодарской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7"/>
    <w:bookmarkStart w:name="z182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177) Положение республиканского государственного учреждения "Управление контроля качества и безопасности товаров и услуг района Тереңкөл Департамента контроля качества и безопасности товаров и услуг Павлодарской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8"/>
    <w:bookmarkStart w:name="z183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178) Положение республиканского государственного учреждения "Успенское районное Управление контроля качества и безопасности товаров и услуг Департамента контроля качества и безопасности товаров и услуг Павлодарской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9"/>
    <w:bookmarkStart w:name="z184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179) Положение республиканского государственного учреждения "Щербактинское районное Управление контроля качества и безопасности товаров и услуг Департамента контроля качества и безопасности товаров и услуг Павлодарской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0"/>
    <w:bookmarkStart w:name="z185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180) Положение республиканского государственного учреждения "Айыртауское районное Управление контроля качества и безопасности товаров и услуг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1"/>
    <w:bookmarkStart w:name="z186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181) Положение республиканского государственного учреждения "Акжарское районное Управление контроля качества и безопасности товаров и услуг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2"/>
    <w:bookmarkStart w:name="z187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182) Положение республиканского государственного учреждения "Аккайынское районное Управление контроля качества и безопасности товаров и услуг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83"/>
    <w:bookmarkStart w:name="z188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183) Положение республиканского государственного учреждения "Управление контроля качества и безопасности товаров и услуг района имени Габита Мусрепова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4"/>
    <w:bookmarkStart w:name="z189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184) Положение республиканского государственного учреждения "Есильское районное Управление контроля качества и безопасности товаров и услуг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5"/>
    <w:bookmarkStart w:name="z190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185) Положение республиканского государственного учреждения "Жамбылское районное Управление контроля качества и безопасности товаров и услуг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6"/>
    <w:bookmarkStart w:name="z191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186) Положение республиканского государственного учреждения "Кызылжарское районное Управление контроля качества и безопасности товаров и услуг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7"/>
    <w:bookmarkStart w:name="z192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187) Положение республиканского государственного учреждения "Управление контроля качества и безопасности товаров и услуг района Магжана Жумабаева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8"/>
    <w:bookmarkStart w:name="z193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188) Положение республиканского государственного учреждения "Мамлютское районное Управление контроля качества и безопасности товаров и услуг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9"/>
    <w:bookmarkStart w:name="z194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189) Положение республиканского государственного учреждения "Петропавловское городское Управление контроля качества и безопасности товаров и услуг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0"/>
    <w:bookmarkStart w:name="z195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190) Положение республиканского государственного учреждения "Тайыншинское районное Управление контроля качества и безопасности товаров и услуг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1"/>
    <w:bookmarkStart w:name="z196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191) Положение республиканского государственного учреждения "Тимирязевское районное Управление контроля качества и безопасности товаров и услуг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2"/>
    <w:bookmarkStart w:name="z197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192) Положение республиканского государственного учреждения "Уалихановское районное Управление контроля качества и безопасности товаров и услуг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3"/>
    <w:bookmarkStart w:name="z198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193) Положение республиканского государственного учреждения "Управление контроля качества и безопасности товаров и услуг района Шал акына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4"/>
    <w:bookmarkStart w:name="z199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194) Положение республиканского государственного учреждения "Арысское городское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5"/>
    <w:bookmarkStart w:name="z200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195) Положение республиканского государственного учреждения "Байдибекское районное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6"/>
    <w:bookmarkStart w:name="z201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196) Положение республиканского государственного учреждения "Жетысайское районное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7"/>
    <w:bookmarkStart w:name="z202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197) Положение республиканского государственного учреждения "Келесское районное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8"/>
    <w:bookmarkStart w:name="z203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198) Положение республиканского государственного учреждения "Кентауское городское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9"/>
    <w:bookmarkStart w:name="z204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199) Положение республиканского государственного учреждения "Казыгуртское районное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0"/>
    <w:bookmarkStart w:name="z205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200) Положение республиканского государственного учреждения "Мактааральское районное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1"/>
    <w:bookmarkStart w:name="z206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201) Положение республиканского государственного учреждения "Ордабасинское районное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2"/>
    <w:bookmarkStart w:name="z207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202) Положение республиканского государственного учреждения "Отрарское районное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3"/>
    <w:bookmarkStart w:name="z208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203) Положение республиканского государственного учреждения "Сайрамское районное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4"/>
    <w:bookmarkStart w:name="z209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204) Положение республиканского государственного учреждения "Сарыагашское районное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5"/>
    <w:bookmarkStart w:name="z210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205) Положение республиканского государственного учреждения "Сузакское районное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6"/>
    <w:bookmarkStart w:name="z211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206) Положение республиканского государственного учреждения "Толебийское районное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7"/>
    <w:bookmarkStart w:name="z212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207) Положение республиканского государственного учреждения "Тюлькубасское районное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8"/>
    <w:bookmarkStart w:name="z213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208) Положение республиканского государственного учреждения "Туркестанское городское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9"/>
    <w:bookmarkStart w:name="z214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209) Положение республиканского государственного учреждения "Шардаринское районное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0"/>
    <w:bookmarkStart w:name="z215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210) Положение республиканского государственного учреждения "Абайское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1"/>
    <w:bookmarkStart w:name="z216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211) Положение республиканского государственного учреждения "Управление контроля качества и безопасности товаров и услуг района Алтай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2"/>
    <w:bookmarkStart w:name="z217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212) Положение республиканского государственного учреждения "Аягозское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3"/>
    <w:bookmarkStart w:name="z218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213) Положение республиканского государственного учреждения "Бескарагайское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4"/>
    <w:bookmarkStart w:name="z219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214) Положение республиканского государственного учреждения "Бородулихинское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5"/>
    <w:bookmarkStart w:name="z220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215) Положение республиканского государственного учреждения "Глубоковское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6"/>
    <w:bookmarkStart w:name="z221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216) Положение республиканского государственного учреждения "Жарминское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7"/>
    <w:bookmarkStart w:name="z222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217) Положение республиканского государственного учреждения "Зайсанское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8"/>
    <w:bookmarkStart w:name="z223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218) Положение республиканского государственного учреждения "Катон-Карагайское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9"/>
    <w:bookmarkStart w:name="z224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219) Положение республиканского государственного учреждения "Кокпектинское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0"/>
    <w:bookmarkStart w:name="z225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220) Положение республиканского государственного учреждения "Курчатовское городское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1"/>
    <w:bookmarkStart w:name="z226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221) Положение республиканского государственного учреждения "Курчумское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2"/>
    <w:bookmarkStart w:name="z227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222) Положение республиканского государственного учреждения "Усть-Каменогорское городское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3"/>
    <w:bookmarkStart w:name="z228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223) Положение республиканского государственного учреждения "Риддерское городское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4"/>
    <w:bookmarkStart w:name="z229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224) Положение республиканского государственного учреждения "Семейское городское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5"/>
    <w:bookmarkStart w:name="z230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225) Положение республиканского государственного учреждения "Тарбагатайское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6"/>
    <w:bookmarkStart w:name="z231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226) Положение республиканского государственного учреждения "Уланское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7"/>
    <w:bookmarkStart w:name="z232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227) Положение республиканского государственного учреждения "Урджарское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8"/>
    <w:bookmarkStart w:name="z233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228) Положение республиканского государственного учреждения "Шемонайхинское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9"/>
    <w:bookmarkStart w:name="z234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229) Положение республиканского государственного учреждения "Управление контроля качества и безопасности товаров и услуг Абайского района города Шымкента Департамента контроля качества и безопасности товаров и услуг города Шымкента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30"/>
    <w:bookmarkStart w:name="z235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230) Положение республиканского государственного учреждения "Управление контроля качества и безопасности товаров и услуг Аль-Фарабийского района города Шымкента Департамента контроля качества и безопасности товаров и услуг города Шымкента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230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31"/>
    <w:bookmarkStart w:name="z236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231) Положение республиканского государственного учреждения "Управление контроля качества и безопасности товаров и услуг Енбекшинского района города Шымкента Департамента контроля качества и безопасности товаров и услуг города Шымкента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231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32"/>
    <w:bookmarkStart w:name="z237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232) Положение республиканского государственного учреждения "Управление контроля качества и безопасности товаров и услуг Каратауского района города Шымкента Департамента контроля качества и безопасности товаров и услуг города Шымкента Комитета контроля качества и безопасности товаров и услуг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232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233"/>
    <w:bookmarkStart w:name="z238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Управлению юридической службы Комитета в установленном законодательством порядке Республики Казахстан обеспечить:</w:t>
      </w:r>
    </w:p>
    <w:bookmarkEnd w:id="234"/>
    <w:bookmarkStart w:name="z239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течение десяти календарных дней со дня утверждения настоящего приказа направление его копии на бумажном носителе и в электронном форме на казахском и русском языках в Республиканское государственное предприятие на праве хозяйственного ведения "Институт законодательства и правовой информации Республики Казахстан" для официального опубликования и включения в Эталонный контрольный банк нормативных правовых актов Республики Казахстан.</w:t>
      </w:r>
    </w:p>
    <w:bookmarkEnd w:id="235"/>
    <w:bookmarkStart w:name="z240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Контроль за исполнением настоящего приказа возложить на курирующего заместителя Председателя Комитета. </w:t>
      </w:r>
    </w:p>
    <w:bookmarkEnd w:id="236"/>
    <w:bookmarkStart w:name="z241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со дня его первого официального опубликования.</w:t>
      </w:r>
    </w:p>
    <w:bookmarkEnd w:id="2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Л. Бюрабекова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101-НҚ</w:t>
            </w:r>
          </w:p>
        </w:tc>
      </w:tr>
    </w:tbl>
    <w:bookmarkStart w:name="z251" w:id="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"Аккольское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</w:t>
      </w:r>
    </w:p>
    <w:bookmarkEnd w:id="238"/>
    <w:bookmarkStart w:name="z252" w:id="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39"/>
    <w:bookmarkStart w:name="z253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"Аккольское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240"/>
    <w:bookmarkStart w:name="z254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241"/>
    <w:bookmarkStart w:name="z255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242"/>
    <w:bookmarkStart w:name="z256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43"/>
    <w:bookmarkStart w:name="z257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44"/>
    <w:bookmarkStart w:name="z258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245"/>
    <w:bookmarkStart w:name="z259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- 020100, Республика Казахстан, Акмолинская область, Аккольский район, город Акколь, улица Гагарина, дом 27 А.</w:t>
      </w:r>
    </w:p>
    <w:bookmarkEnd w:id="246"/>
    <w:bookmarkStart w:name="z260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"Аккольское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247"/>
    <w:bookmarkStart w:name="z261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248"/>
    <w:bookmarkStart w:name="z262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249"/>
    <w:bookmarkStart w:name="z263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250"/>
    <w:bookmarkStart w:name="z264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51"/>
    <w:bookmarkStart w:name="z265" w:id="2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252"/>
    <w:bookmarkStart w:name="z266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253"/>
    <w:bookmarkStart w:name="z267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254"/>
    <w:bookmarkStart w:name="z268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255"/>
    <w:bookmarkStart w:name="z269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56"/>
    <w:bookmarkStart w:name="z270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257"/>
    <w:bookmarkStart w:name="z271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258"/>
    <w:bookmarkStart w:name="z272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259"/>
    <w:bookmarkStart w:name="z273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260"/>
    <w:bookmarkStart w:name="z274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261"/>
    <w:bookmarkStart w:name="z275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262"/>
    <w:bookmarkStart w:name="z276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263"/>
    <w:bookmarkStart w:name="z277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264"/>
    <w:bookmarkStart w:name="z278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265"/>
    <w:bookmarkStart w:name="z279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266"/>
    <w:bookmarkStart w:name="z280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267"/>
    <w:bookmarkStart w:name="z281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268"/>
    <w:bookmarkStart w:name="z282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269"/>
    <w:bookmarkStart w:name="z283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270"/>
    <w:bookmarkStart w:name="z284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271"/>
    <w:bookmarkStart w:name="z285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72"/>
    <w:bookmarkStart w:name="z286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273"/>
    <w:bookmarkStart w:name="z287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274"/>
    <w:bookmarkStart w:name="z288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275"/>
    <w:bookmarkStart w:name="z289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276"/>
    <w:bookmarkStart w:name="z290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277"/>
    <w:bookmarkStart w:name="z291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278"/>
    <w:bookmarkStart w:name="z292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279"/>
    <w:bookmarkStart w:name="z293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280"/>
    <w:bookmarkStart w:name="z294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281"/>
    <w:bookmarkStart w:name="z295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282"/>
    <w:bookmarkStart w:name="z296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283"/>
    <w:bookmarkStart w:name="z297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284"/>
    <w:bookmarkStart w:name="z298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285"/>
    <w:bookmarkStart w:name="z299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286"/>
    <w:bookmarkStart w:name="z300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287"/>
    <w:bookmarkStart w:name="z301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288"/>
    <w:bookmarkStart w:name="z302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289"/>
    <w:bookmarkStart w:name="z303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290"/>
    <w:bookmarkStart w:name="z304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291"/>
    <w:bookmarkStart w:name="z305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292"/>
    <w:bookmarkStart w:name="z306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293"/>
    <w:bookmarkStart w:name="z307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294"/>
    <w:bookmarkStart w:name="z308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295"/>
    <w:bookmarkStart w:name="z309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296"/>
    <w:bookmarkStart w:name="z310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297"/>
    <w:bookmarkStart w:name="z311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298"/>
    <w:bookmarkStart w:name="z312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299"/>
    <w:bookmarkStart w:name="z313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300"/>
    <w:bookmarkStart w:name="z314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301"/>
    <w:bookmarkStart w:name="z315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02"/>
    <w:bookmarkStart w:name="z316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303"/>
    <w:bookmarkStart w:name="z317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04"/>
    <w:bookmarkStart w:name="z318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05"/>
    <w:bookmarkStart w:name="z319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306"/>
    <w:bookmarkStart w:name="z320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07"/>
    <w:bookmarkStart w:name="z321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308"/>
    <w:bookmarkStart w:name="z322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309"/>
    <w:bookmarkStart w:name="z323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10"/>
    <w:bookmarkStart w:name="z324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311"/>
    <w:bookmarkStart w:name="z325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312"/>
    <w:bookmarkStart w:name="z326" w:id="3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313"/>
    <w:bookmarkStart w:name="z327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14"/>
    <w:bookmarkStart w:name="z328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15"/>
    <w:bookmarkStart w:name="z329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316"/>
    <w:bookmarkStart w:name="z330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317"/>
    <w:bookmarkStart w:name="z331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18"/>
    <w:bookmarkStart w:name="z332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19"/>
    <w:bookmarkStart w:name="z333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20"/>
    <w:bookmarkStart w:name="z334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21"/>
    <w:bookmarkStart w:name="z335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22"/>
    <w:bookmarkStart w:name="z336" w:id="3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23"/>
    <w:bookmarkStart w:name="z337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 предусмотренных законодательством.</w:t>
      </w:r>
    </w:p>
    <w:bookmarkEnd w:id="324"/>
    <w:bookmarkStart w:name="z338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325"/>
    <w:bookmarkStart w:name="z339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326"/>
    <w:bookmarkStart w:name="z340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27"/>
    <w:bookmarkStart w:name="z341" w:id="3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28"/>
    <w:bookmarkStart w:name="z342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3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"Аршалынское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352" w:id="3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30"/>
    <w:bookmarkStart w:name="z353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"Аршалынское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331"/>
    <w:bookmarkStart w:name="z354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332"/>
    <w:bookmarkStart w:name="z355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333"/>
    <w:bookmarkStart w:name="z356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34"/>
    <w:bookmarkStart w:name="z357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35"/>
    <w:bookmarkStart w:name="z358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336"/>
    <w:bookmarkStart w:name="z359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- 020200, Республика Казахстан, Акмолинская область, Аршалынский район, поселок Аршалы, улица Ташенова, строение 6А/3.</w:t>
      </w:r>
    </w:p>
    <w:bookmarkEnd w:id="337"/>
    <w:bookmarkStart w:name="z360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"Аршалынское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338"/>
    <w:bookmarkStart w:name="z361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339"/>
    <w:bookmarkStart w:name="z362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340"/>
    <w:bookmarkStart w:name="z363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341"/>
    <w:bookmarkStart w:name="z364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342"/>
    <w:bookmarkStart w:name="z365" w:id="3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343"/>
    <w:bookmarkStart w:name="z366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344"/>
    <w:bookmarkStart w:name="z367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345"/>
    <w:bookmarkStart w:name="z368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346"/>
    <w:bookmarkStart w:name="z369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47"/>
    <w:bookmarkStart w:name="z370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348"/>
    <w:bookmarkStart w:name="z371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349"/>
    <w:bookmarkStart w:name="z372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350"/>
    <w:bookmarkStart w:name="z373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351"/>
    <w:bookmarkStart w:name="z374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352"/>
    <w:bookmarkStart w:name="z375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353"/>
    <w:bookmarkStart w:name="z376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354"/>
    <w:bookmarkStart w:name="z377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355"/>
    <w:bookmarkStart w:name="z378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356"/>
    <w:bookmarkStart w:name="z379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357"/>
    <w:bookmarkStart w:name="z380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358"/>
    <w:bookmarkStart w:name="z381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359"/>
    <w:bookmarkStart w:name="z382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360"/>
    <w:bookmarkStart w:name="z383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361"/>
    <w:bookmarkStart w:name="z384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362"/>
    <w:bookmarkStart w:name="z385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63"/>
    <w:bookmarkStart w:name="z386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364"/>
    <w:bookmarkStart w:name="z387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365"/>
    <w:bookmarkStart w:name="z388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366"/>
    <w:bookmarkStart w:name="z389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367"/>
    <w:bookmarkStart w:name="z390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368"/>
    <w:bookmarkStart w:name="z391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369"/>
    <w:bookmarkStart w:name="z392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370"/>
    <w:bookmarkStart w:name="z393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371"/>
    <w:bookmarkStart w:name="z394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372"/>
    <w:bookmarkStart w:name="z395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373"/>
    <w:bookmarkStart w:name="z396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374"/>
    <w:bookmarkStart w:name="z397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375"/>
    <w:bookmarkStart w:name="z398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376"/>
    <w:bookmarkStart w:name="z399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377"/>
    <w:bookmarkStart w:name="z400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378"/>
    <w:bookmarkStart w:name="z401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379"/>
    <w:bookmarkStart w:name="z402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380"/>
    <w:bookmarkStart w:name="z403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381"/>
    <w:bookmarkStart w:name="z404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382"/>
    <w:bookmarkStart w:name="z405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383"/>
    <w:bookmarkStart w:name="z406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384"/>
    <w:bookmarkStart w:name="z407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385"/>
    <w:bookmarkStart w:name="z408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386"/>
    <w:bookmarkStart w:name="z409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387"/>
    <w:bookmarkStart w:name="z410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388"/>
    <w:bookmarkStart w:name="z411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389"/>
    <w:bookmarkStart w:name="z412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390"/>
    <w:bookmarkStart w:name="z413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391"/>
    <w:bookmarkStart w:name="z414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392"/>
    <w:bookmarkStart w:name="z415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93"/>
    <w:bookmarkStart w:name="z416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394"/>
    <w:bookmarkStart w:name="z417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95"/>
    <w:bookmarkStart w:name="z418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96"/>
    <w:bookmarkStart w:name="z419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397"/>
    <w:bookmarkStart w:name="z420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98"/>
    <w:bookmarkStart w:name="z421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399"/>
    <w:bookmarkStart w:name="z422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400"/>
    <w:bookmarkStart w:name="z423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01"/>
    <w:bookmarkStart w:name="z424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402"/>
    <w:bookmarkStart w:name="z425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403"/>
    <w:bookmarkStart w:name="z426" w:id="4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404"/>
    <w:bookmarkStart w:name="z427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05"/>
    <w:bookmarkStart w:name="z428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06"/>
    <w:bookmarkStart w:name="z429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407"/>
    <w:bookmarkStart w:name="z430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408"/>
    <w:bookmarkStart w:name="z431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09"/>
    <w:bookmarkStart w:name="z432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10"/>
    <w:bookmarkStart w:name="z433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11"/>
    <w:bookmarkStart w:name="z434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12"/>
    <w:bookmarkStart w:name="z435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13"/>
    <w:bookmarkStart w:name="z436" w:id="4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14"/>
    <w:bookmarkStart w:name="z437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15"/>
    <w:bookmarkStart w:name="z438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416"/>
    <w:bookmarkStart w:name="z439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417"/>
    <w:bookmarkStart w:name="z440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18"/>
    <w:bookmarkStart w:name="z441" w:id="4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19"/>
    <w:bookmarkStart w:name="z442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4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"Астраханское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453" w:id="4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21"/>
    <w:bookmarkStart w:name="z454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"Астраханское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422"/>
    <w:bookmarkStart w:name="z455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423"/>
    <w:bookmarkStart w:name="z456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424"/>
    <w:bookmarkStart w:name="z457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25"/>
    <w:bookmarkStart w:name="z458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26"/>
    <w:bookmarkStart w:name="z459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427"/>
    <w:bookmarkStart w:name="z460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- 020300, Республика Казахстан, Акмолинская область, Астраханский район, село Астраханка, улица Мира, дом 51.</w:t>
      </w:r>
    </w:p>
    <w:bookmarkEnd w:id="428"/>
    <w:bookmarkStart w:name="z461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"Астраханское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429"/>
    <w:bookmarkStart w:name="z462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430"/>
    <w:bookmarkStart w:name="z463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431"/>
    <w:bookmarkStart w:name="z464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432"/>
    <w:bookmarkStart w:name="z465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433"/>
    <w:bookmarkStart w:name="z466" w:id="4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434"/>
    <w:bookmarkStart w:name="z467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435"/>
    <w:bookmarkStart w:name="z468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436"/>
    <w:bookmarkStart w:name="z469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437"/>
    <w:bookmarkStart w:name="z470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38"/>
    <w:bookmarkStart w:name="z471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439"/>
    <w:bookmarkStart w:name="z472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440"/>
    <w:bookmarkStart w:name="z473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441"/>
    <w:bookmarkStart w:name="z474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442"/>
    <w:bookmarkStart w:name="z475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443"/>
    <w:bookmarkStart w:name="z476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444"/>
    <w:bookmarkStart w:name="z477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445"/>
    <w:bookmarkStart w:name="z478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446"/>
    <w:bookmarkStart w:name="z479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447"/>
    <w:bookmarkStart w:name="z480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448"/>
    <w:bookmarkStart w:name="z481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449"/>
    <w:bookmarkStart w:name="z482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450"/>
    <w:bookmarkStart w:name="z483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451"/>
    <w:bookmarkStart w:name="z484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452"/>
    <w:bookmarkStart w:name="z485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453"/>
    <w:bookmarkStart w:name="z486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54"/>
    <w:bookmarkStart w:name="z487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455"/>
    <w:bookmarkStart w:name="z488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456"/>
    <w:bookmarkStart w:name="z489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457"/>
    <w:bookmarkStart w:name="z490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458"/>
    <w:bookmarkStart w:name="z491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459"/>
    <w:bookmarkStart w:name="z492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460"/>
    <w:bookmarkStart w:name="z493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461"/>
    <w:bookmarkStart w:name="z494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462"/>
    <w:bookmarkStart w:name="z495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463"/>
    <w:bookmarkStart w:name="z496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464"/>
    <w:bookmarkStart w:name="z497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465"/>
    <w:bookmarkStart w:name="z498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466"/>
    <w:bookmarkStart w:name="z499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467"/>
    <w:bookmarkStart w:name="z500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468"/>
    <w:bookmarkStart w:name="z501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469"/>
    <w:bookmarkStart w:name="z502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470"/>
    <w:bookmarkStart w:name="z503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471"/>
    <w:bookmarkStart w:name="z504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472"/>
    <w:bookmarkStart w:name="z505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473"/>
    <w:bookmarkStart w:name="z506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474"/>
    <w:bookmarkStart w:name="z507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475"/>
    <w:bookmarkStart w:name="z508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476"/>
    <w:bookmarkStart w:name="z509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477"/>
    <w:bookmarkStart w:name="z510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478"/>
    <w:bookmarkStart w:name="z511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479"/>
    <w:bookmarkStart w:name="z512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480"/>
    <w:bookmarkStart w:name="z513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481"/>
    <w:bookmarkStart w:name="z514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482"/>
    <w:bookmarkStart w:name="z515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483"/>
    <w:bookmarkStart w:name="z516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84"/>
    <w:bookmarkStart w:name="z517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485"/>
    <w:bookmarkStart w:name="z518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86"/>
    <w:bookmarkStart w:name="z519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87"/>
    <w:bookmarkStart w:name="z520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488"/>
    <w:bookmarkStart w:name="z521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89"/>
    <w:bookmarkStart w:name="z522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490"/>
    <w:bookmarkStart w:name="z523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491"/>
    <w:bookmarkStart w:name="z524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92"/>
    <w:bookmarkStart w:name="z525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493"/>
    <w:bookmarkStart w:name="z526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494"/>
    <w:bookmarkStart w:name="z527" w:id="4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495"/>
    <w:bookmarkStart w:name="z528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96"/>
    <w:bookmarkStart w:name="z529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97"/>
    <w:bookmarkStart w:name="z530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498"/>
    <w:bookmarkStart w:name="z531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499"/>
    <w:bookmarkStart w:name="z532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00"/>
    <w:bookmarkStart w:name="z533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01"/>
    <w:bookmarkStart w:name="z534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02"/>
    <w:bookmarkStart w:name="z535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03"/>
    <w:bookmarkStart w:name="z536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04"/>
    <w:bookmarkStart w:name="z537" w:id="5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05"/>
    <w:bookmarkStart w:name="z538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06"/>
    <w:bookmarkStart w:name="z539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507"/>
    <w:bookmarkStart w:name="z540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508"/>
    <w:bookmarkStart w:name="z541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09"/>
    <w:bookmarkStart w:name="z542" w:id="5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10"/>
    <w:bookmarkStart w:name="z543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5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"Атбасарское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554" w:id="5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12"/>
    <w:bookmarkStart w:name="z555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"Атбасарское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513"/>
    <w:bookmarkStart w:name="z556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514"/>
    <w:bookmarkStart w:name="z557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515"/>
    <w:bookmarkStart w:name="z558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16"/>
    <w:bookmarkStart w:name="z559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17"/>
    <w:bookmarkStart w:name="z560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518"/>
    <w:bookmarkStart w:name="z561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- 020400, Республика Казахстан, Акмолинская область, Атбасарский район, город Атбасар, улица Л. Белаш, дом 52.</w:t>
      </w:r>
    </w:p>
    <w:bookmarkEnd w:id="519"/>
    <w:bookmarkStart w:name="z562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"Атбасарское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520"/>
    <w:bookmarkStart w:name="z563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521"/>
    <w:bookmarkStart w:name="z564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522"/>
    <w:bookmarkStart w:name="z565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523"/>
    <w:bookmarkStart w:name="z566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524"/>
    <w:bookmarkStart w:name="z567" w:id="5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525"/>
    <w:bookmarkStart w:name="z568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526"/>
    <w:bookmarkStart w:name="z569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527"/>
    <w:bookmarkStart w:name="z570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528"/>
    <w:bookmarkStart w:name="z571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29"/>
    <w:bookmarkStart w:name="z572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530"/>
    <w:bookmarkStart w:name="z573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531"/>
    <w:bookmarkStart w:name="z574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532"/>
    <w:bookmarkStart w:name="z575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533"/>
    <w:bookmarkStart w:name="z576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534"/>
    <w:bookmarkStart w:name="z577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535"/>
    <w:bookmarkStart w:name="z578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536"/>
    <w:bookmarkStart w:name="z579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537"/>
    <w:bookmarkStart w:name="z580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538"/>
    <w:bookmarkStart w:name="z581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539"/>
    <w:bookmarkStart w:name="z582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540"/>
    <w:bookmarkStart w:name="z583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541"/>
    <w:bookmarkStart w:name="z584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542"/>
    <w:bookmarkStart w:name="z585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543"/>
    <w:bookmarkStart w:name="z586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544"/>
    <w:bookmarkStart w:name="z587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45"/>
    <w:bookmarkStart w:name="z588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546"/>
    <w:bookmarkStart w:name="z589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547"/>
    <w:bookmarkStart w:name="z590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548"/>
    <w:bookmarkStart w:name="z591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549"/>
    <w:bookmarkStart w:name="z592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550"/>
    <w:bookmarkStart w:name="z593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551"/>
    <w:bookmarkStart w:name="z594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552"/>
    <w:bookmarkStart w:name="z595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553"/>
    <w:bookmarkStart w:name="z596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554"/>
    <w:bookmarkStart w:name="z597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555"/>
    <w:bookmarkStart w:name="z598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556"/>
    <w:bookmarkStart w:name="z599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557"/>
    <w:bookmarkStart w:name="z600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558"/>
    <w:bookmarkStart w:name="z601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559"/>
    <w:bookmarkStart w:name="z602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560"/>
    <w:bookmarkStart w:name="z603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561"/>
    <w:bookmarkStart w:name="z604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562"/>
    <w:bookmarkStart w:name="z605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563"/>
    <w:bookmarkStart w:name="z606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564"/>
    <w:bookmarkStart w:name="z607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565"/>
    <w:bookmarkStart w:name="z608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566"/>
    <w:bookmarkStart w:name="z609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567"/>
    <w:bookmarkStart w:name="z610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568"/>
    <w:bookmarkStart w:name="z611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569"/>
    <w:bookmarkStart w:name="z612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570"/>
    <w:bookmarkStart w:name="z613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571"/>
    <w:bookmarkStart w:name="z614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572"/>
    <w:bookmarkStart w:name="z615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573"/>
    <w:bookmarkStart w:name="z616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574"/>
    <w:bookmarkStart w:name="z617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75"/>
    <w:bookmarkStart w:name="z618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576"/>
    <w:bookmarkStart w:name="z619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77"/>
    <w:bookmarkStart w:name="z620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78"/>
    <w:bookmarkStart w:name="z621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579"/>
    <w:bookmarkStart w:name="z622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80"/>
    <w:bookmarkStart w:name="z623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581"/>
    <w:bookmarkStart w:name="z624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582"/>
    <w:bookmarkStart w:name="z625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83"/>
    <w:bookmarkStart w:name="z626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584"/>
    <w:bookmarkStart w:name="z627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585"/>
    <w:bookmarkStart w:name="z628" w:id="5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586"/>
    <w:bookmarkStart w:name="z629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87"/>
    <w:bookmarkStart w:name="z630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88"/>
    <w:bookmarkStart w:name="z631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589"/>
    <w:bookmarkStart w:name="z632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590"/>
    <w:bookmarkStart w:name="z633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91"/>
    <w:bookmarkStart w:name="z634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92"/>
    <w:bookmarkStart w:name="z635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93"/>
    <w:bookmarkStart w:name="z636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94"/>
    <w:bookmarkStart w:name="z637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95"/>
    <w:bookmarkStart w:name="z638" w:id="5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96"/>
    <w:bookmarkStart w:name="z639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97"/>
    <w:bookmarkStart w:name="z640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598"/>
    <w:bookmarkStart w:name="z641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599"/>
    <w:bookmarkStart w:name="z642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00"/>
    <w:bookmarkStart w:name="z643" w:id="6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01"/>
    <w:bookmarkStart w:name="z644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60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"Бурабайское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655" w:id="6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03"/>
    <w:bookmarkStart w:name="z656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"Бурабайское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604"/>
    <w:bookmarkStart w:name="z657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605"/>
    <w:bookmarkStart w:name="z658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606"/>
    <w:bookmarkStart w:name="z659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07"/>
    <w:bookmarkStart w:name="z660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08"/>
    <w:bookmarkStart w:name="z661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609"/>
    <w:bookmarkStart w:name="z662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- 021700, Республика Казахстан, Акмолинская область, Бурабайский район, город Щучинск, улица Елемесова, дом 73 Б.</w:t>
      </w:r>
    </w:p>
    <w:bookmarkEnd w:id="610"/>
    <w:bookmarkStart w:name="z663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"Бурабайское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611"/>
    <w:bookmarkStart w:name="z664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612"/>
    <w:bookmarkStart w:name="z665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613"/>
    <w:bookmarkStart w:name="z666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614"/>
    <w:bookmarkStart w:name="z667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615"/>
    <w:bookmarkStart w:name="z668" w:id="6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616"/>
    <w:bookmarkStart w:name="z669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617"/>
    <w:bookmarkStart w:name="z670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618"/>
    <w:bookmarkStart w:name="z671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619"/>
    <w:bookmarkStart w:name="z672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20"/>
    <w:bookmarkStart w:name="z673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621"/>
    <w:bookmarkStart w:name="z674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622"/>
    <w:bookmarkStart w:name="z675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623"/>
    <w:bookmarkStart w:name="z676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624"/>
    <w:bookmarkStart w:name="z677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625"/>
    <w:bookmarkStart w:name="z678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626"/>
    <w:bookmarkStart w:name="z679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627"/>
    <w:bookmarkStart w:name="z680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628"/>
    <w:bookmarkStart w:name="z681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629"/>
    <w:bookmarkStart w:name="z682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630"/>
    <w:bookmarkStart w:name="z683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631"/>
    <w:bookmarkStart w:name="z684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632"/>
    <w:bookmarkStart w:name="z685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633"/>
    <w:bookmarkStart w:name="z686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634"/>
    <w:bookmarkStart w:name="z687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635"/>
    <w:bookmarkStart w:name="z688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36"/>
    <w:bookmarkStart w:name="z689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637"/>
    <w:bookmarkStart w:name="z690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638"/>
    <w:bookmarkStart w:name="z691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639"/>
    <w:bookmarkStart w:name="z692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640"/>
    <w:bookmarkStart w:name="z693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641"/>
    <w:bookmarkStart w:name="z694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642"/>
    <w:bookmarkStart w:name="z695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643"/>
    <w:bookmarkStart w:name="z696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644"/>
    <w:bookmarkStart w:name="z697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645"/>
    <w:bookmarkStart w:name="z698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646"/>
    <w:bookmarkStart w:name="z699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647"/>
    <w:bookmarkStart w:name="z700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648"/>
    <w:bookmarkStart w:name="z701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649"/>
    <w:bookmarkStart w:name="z702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650"/>
    <w:bookmarkStart w:name="z703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651"/>
    <w:bookmarkStart w:name="z704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652"/>
    <w:bookmarkStart w:name="z705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653"/>
    <w:bookmarkStart w:name="z706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654"/>
    <w:bookmarkStart w:name="z707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655"/>
    <w:bookmarkStart w:name="z708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656"/>
    <w:bookmarkStart w:name="z709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657"/>
    <w:bookmarkStart w:name="z710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658"/>
    <w:bookmarkStart w:name="z711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659"/>
    <w:bookmarkStart w:name="z712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660"/>
    <w:bookmarkStart w:name="z713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661"/>
    <w:bookmarkStart w:name="z714"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662"/>
    <w:bookmarkStart w:name="z715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663"/>
    <w:bookmarkStart w:name="z716" w:id="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664"/>
    <w:bookmarkStart w:name="z717" w:id="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665"/>
    <w:bookmarkStart w:name="z718" w:id="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66"/>
    <w:bookmarkStart w:name="z719" w:id="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667"/>
    <w:bookmarkStart w:name="z720" w:id="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68"/>
    <w:bookmarkStart w:name="z721" w:id="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69"/>
    <w:bookmarkStart w:name="z722" w:id="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670"/>
    <w:bookmarkStart w:name="z723"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71"/>
    <w:bookmarkStart w:name="z724" w:id="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672"/>
    <w:bookmarkStart w:name="z725"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673"/>
    <w:bookmarkStart w:name="z726" w:id="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74"/>
    <w:bookmarkStart w:name="z727" w:id="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675"/>
    <w:bookmarkStart w:name="z728" w:id="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676"/>
    <w:bookmarkStart w:name="z729" w:id="6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677"/>
    <w:bookmarkStart w:name="z730" w:id="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78"/>
    <w:bookmarkStart w:name="z731"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79"/>
    <w:bookmarkStart w:name="z732" w:id="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680"/>
    <w:bookmarkStart w:name="z733" w:id="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681"/>
    <w:bookmarkStart w:name="z734" w:id="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82"/>
    <w:bookmarkStart w:name="z735" w:id="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83"/>
    <w:bookmarkStart w:name="z736" w:id="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84"/>
    <w:bookmarkStart w:name="z737" w:id="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85"/>
    <w:bookmarkStart w:name="z738" w:id="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86"/>
    <w:bookmarkStart w:name="z739" w:id="6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87"/>
    <w:bookmarkStart w:name="z740" w:id="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88"/>
    <w:bookmarkStart w:name="z741" w:id="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689"/>
    <w:bookmarkStart w:name="z742" w:id="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690"/>
    <w:bookmarkStart w:name="z743" w:id="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91"/>
    <w:bookmarkStart w:name="z744" w:id="6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92"/>
    <w:bookmarkStart w:name="z745"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69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"Буландынское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756" w:id="6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94"/>
    <w:bookmarkStart w:name="z757" w:id="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"Буландынское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695"/>
    <w:bookmarkStart w:name="z758" w:id="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696"/>
    <w:bookmarkStart w:name="z759" w:id="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697"/>
    <w:bookmarkStart w:name="z760" w:id="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98"/>
    <w:bookmarkStart w:name="z761" w:id="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99"/>
    <w:bookmarkStart w:name="z762" w:id="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700"/>
    <w:bookmarkStart w:name="z763" w:id="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- 020500, Республика Казахстан, Акмолинская область, Буландынский район, город Макинск, улица Лесная, дом 5 Е.</w:t>
      </w:r>
    </w:p>
    <w:bookmarkEnd w:id="701"/>
    <w:bookmarkStart w:name="z764" w:id="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"Буландынское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702"/>
    <w:bookmarkStart w:name="z765" w:id="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703"/>
    <w:bookmarkStart w:name="z766" w:id="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704"/>
    <w:bookmarkStart w:name="z767" w:id="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705"/>
    <w:bookmarkStart w:name="z768" w:id="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706"/>
    <w:bookmarkStart w:name="z769" w:id="7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707"/>
    <w:bookmarkStart w:name="z770"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708"/>
    <w:bookmarkStart w:name="z771" w:id="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709"/>
    <w:bookmarkStart w:name="z772" w:id="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710"/>
    <w:bookmarkStart w:name="z773" w:id="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11"/>
    <w:bookmarkStart w:name="z774" w:id="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712"/>
    <w:bookmarkStart w:name="z775" w:id="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713"/>
    <w:bookmarkStart w:name="z776" w:id="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714"/>
    <w:bookmarkStart w:name="z777" w:id="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715"/>
    <w:bookmarkStart w:name="z778" w:id="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716"/>
    <w:bookmarkStart w:name="z779" w:id="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717"/>
    <w:bookmarkStart w:name="z780" w:id="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718"/>
    <w:bookmarkStart w:name="z781" w:id="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719"/>
    <w:bookmarkStart w:name="z782" w:id="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720"/>
    <w:bookmarkStart w:name="z783" w:id="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721"/>
    <w:bookmarkStart w:name="z784" w:id="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722"/>
    <w:bookmarkStart w:name="z785" w:id="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723"/>
    <w:bookmarkStart w:name="z786" w:id="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724"/>
    <w:bookmarkStart w:name="z787" w:id="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725"/>
    <w:bookmarkStart w:name="z788" w:id="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726"/>
    <w:bookmarkStart w:name="z789" w:id="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27"/>
    <w:bookmarkStart w:name="z790" w:id="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728"/>
    <w:bookmarkStart w:name="z791" w:id="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729"/>
    <w:bookmarkStart w:name="z792" w:id="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730"/>
    <w:bookmarkStart w:name="z793" w:id="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731"/>
    <w:bookmarkStart w:name="z794" w:id="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732"/>
    <w:bookmarkStart w:name="z795" w:id="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733"/>
    <w:bookmarkStart w:name="z796" w:id="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734"/>
    <w:bookmarkStart w:name="z797" w:id="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735"/>
    <w:bookmarkStart w:name="z798" w:id="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736"/>
    <w:bookmarkStart w:name="z799" w:id="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737"/>
    <w:bookmarkStart w:name="z800" w:id="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738"/>
    <w:bookmarkStart w:name="z801" w:id="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739"/>
    <w:bookmarkStart w:name="z802" w:id="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740"/>
    <w:bookmarkStart w:name="z803" w:id="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741"/>
    <w:bookmarkStart w:name="z804" w:id="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742"/>
    <w:bookmarkStart w:name="z805" w:id="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743"/>
    <w:bookmarkStart w:name="z806" w:id="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744"/>
    <w:bookmarkStart w:name="z807" w:id="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745"/>
    <w:bookmarkStart w:name="z808" w:id="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746"/>
    <w:bookmarkStart w:name="z809" w:id="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747"/>
    <w:bookmarkStart w:name="z810" w:id="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748"/>
    <w:bookmarkStart w:name="z811" w:id="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749"/>
    <w:bookmarkStart w:name="z812" w:id="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750"/>
    <w:bookmarkStart w:name="z813" w:id="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751"/>
    <w:bookmarkStart w:name="z814" w:id="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752"/>
    <w:bookmarkStart w:name="z815" w:id="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753"/>
    <w:bookmarkStart w:name="z816" w:id="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754"/>
    <w:bookmarkStart w:name="z817" w:id="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755"/>
    <w:bookmarkStart w:name="z818" w:id="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756"/>
    <w:bookmarkStart w:name="z819" w:id="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57"/>
    <w:bookmarkStart w:name="z820" w:id="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758"/>
    <w:bookmarkStart w:name="z821" w:id="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59"/>
    <w:bookmarkStart w:name="z822" w:id="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60"/>
    <w:bookmarkStart w:name="z823" w:id="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761"/>
    <w:bookmarkStart w:name="z824" w:id="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62"/>
    <w:bookmarkStart w:name="z825" w:id="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763"/>
    <w:bookmarkStart w:name="z826" w:id="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764"/>
    <w:bookmarkStart w:name="z827" w:id="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65"/>
    <w:bookmarkStart w:name="z828" w:id="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766"/>
    <w:bookmarkStart w:name="z829" w:id="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767"/>
    <w:bookmarkStart w:name="z830" w:id="7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768"/>
    <w:bookmarkStart w:name="z831" w:id="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69"/>
    <w:bookmarkStart w:name="z832" w:id="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70"/>
    <w:bookmarkStart w:name="z833" w:id="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771"/>
    <w:bookmarkStart w:name="z834" w:id="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772"/>
    <w:bookmarkStart w:name="z835" w:id="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73"/>
    <w:bookmarkStart w:name="z836" w:id="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74"/>
    <w:bookmarkStart w:name="z837" w:id="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75"/>
    <w:bookmarkStart w:name="z838" w:id="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76"/>
    <w:bookmarkStart w:name="z839" w:id="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77"/>
    <w:bookmarkStart w:name="z840" w:id="7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78"/>
    <w:bookmarkStart w:name="z841" w:id="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79"/>
    <w:bookmarkStart w:name="z842" w:id="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780"/>
    <w:bookmarkStart w:name="z843" w:id="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781"/>
    <w:bookmarkStart w:name="z844" w:id="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82"/>
    <w:bookmarkStart w:name="z845" w:id="7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83"/>
    <w:bookmarkStart w:name="z846" w:id="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78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контроля качества и безопасности товаров и услуг района Биржан сал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857" w:id="7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85"/>
    <w:bookmarkStart w:name="z858" w:id="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контроля качества и безопасности товаров и услуг района Биржан сал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786"/>
    <w:bookmarkStart w:name="z859" w:id="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787"/>
    <w:bookmarkStart w:name="z860" w:id="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788"/>
    <w:bookmarkStart w:name="z861" w:id="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89"/>
    <w:bookmarkStart w:name="z862" w:id="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90"/>
    <w:bookmarkStart w:name="z863" w:id="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791"/>
    <w:bookmarkStart w:name="z864" w:id="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- 020700, Республика Казахстан, Акмолинская область, район Биржан сал, город Степняк, улица Абсалям Кажы, строение 34 А.</w:t>
      </w:r>
    </w:p>
    <w:bookmarkEnd w:id="792"/>
    <w:bookmarkStart w:name="z865" w:id="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"Управление контроля качества и безопасности товаров и услуг района Биржан сал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793"/>
    <w:bookmarkStart w:name="z866" w:id="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794"/>
    <w:bookmarkStart w:name="z867" w:id="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795"/>
    <w:bookmarkStart w:name="z868" w:id="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796"/>
    <w:bookmarkStart w:name="z869" w:id="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797"/>
    <w:bookmarkStart w:name="z870" w:id="7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798"/>
    <w:bookmarkStart w:name="z871" w:id="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799"/>
    <w:bookmarkStart w:name="z872" w:id="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800"/>
    <w:bookmarkStart w:name="z873" w:id="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801"/>
    <w:bookmarkStart w:name="z874" w:id="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02"/>
    <w:bookmarkStart w:name="z875" w:id="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803"/>
    <w:bookmarkStart w:name="z876" w:id="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804"/>
    <w:bookmarkStart w:name="z877" w:id="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805"/>
    <w:bookmarkStart w:name="z878" w:id="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806"/>
    <w:bookmarkStart w:name="z879" w:id="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807"/>
    <w:bookmarkStart w:name="z880" w:id="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808"/>
    <w:bookmarkStart w:name="z881" w:id="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809"/>
    <w:bookmarkStart w:name="z882" w:id="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810"/>
    <w:bookmarkStart w:name="z883" w:id="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811"/>
    <w:bookmarkStart w:name="z884" w:id="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812"/>
    <w:bookmarkStart w:name="z885" w:id="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813"/>
    <w:bookmarkStart w:name="z886" w:id="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814"/>
    <w:bookmarkStart w:name="z887" w:id="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815"/>
    <w:bookmarkStart w:name="z888" w:id="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816"/>
    <w:bookmarkStart w:name="z889" w:id="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817"/>
    <w:bookmarkStart w:name="z890" w:id="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18"/>
    <w:bookmarkStart w:name="z891" w:id="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819"/>
    <w:bookmarkStart w:name="z892" w:id="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820"/>
    <w:bookmarkStart w:name="z893" w:id="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821"/>
    <w:bookmarkStart w:name="z894" w:id="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822"/>
    <w:bookmarkStart w:name="z895" w:id="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823"/>
    <w:bookmarkStart w:name="z896" w:id="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824"/>
    <w:bookmarkStart w:name="z897" w:id="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825"/>
    <w:bookmarkStart w:name="z898" w:id="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826"/>
    <w:bookmarkStart w:name="z899" w:id="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827"/>
    <w:bookmarkStart w:name="z900" w:id="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828"/>
    <w:bookmarkStart w:name="z901" w:id="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829"/>
    <w:bookmarkStart w:name="z902" w:id="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830"/>
    <w:bookmarkStart w:name="z903" w:id="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831"/>
    <w:bookmarkStart w:name="z904" w:id="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832"/>
    <w:bookmarkStart w:name="z905" w:id="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833"/>
    <w:bookmarkStart w:name="z906" w:id="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834"/>
    <w:bookmarkStart w:name="z907" w:id="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835"/>
    <w:bookmarkStart w:name="z908" w:id="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836"/>
    <w:bookmarkStart w:name="z909" w:id="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837"/>
    <w:bookmarkStart w:name="z910" w:id="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838"/>
    <w:bookmarkStart w:name="z911" w:id="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839"/>
    <w:bookmarkStart w:name="z912" w:id="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840"/>
    <w:bookmarkStart w:name="z913" w:id="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841"/>
    <w:bookmarkStart w:name="z914" w:id="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842"/>
    <w:bookmarkStart w:name="z915" w:id="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843"/>
    <w:bookmarkStart w:name="z916" w:id="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844"/>
    <w:bookmarkStart w:name="z917" w:id="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845"/>
    <w:bookmarkStart w:name="z918" w:id="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846"/>
    <w:bookmarkStart w:name="z919" w:id="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847"/>
    <w:bookmarkStart w:name="z920" w:id="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48"/>
    <w:bookmarkStart w:name="z921" w:id="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849"/>
    <w:bookmarkStart w:name="z922" w:id="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50"/>
    <w:bookmarkStart w:name="z923" w:id="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51"/>
    <w:bookmarkStart w:name="z924" w:id="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852"/>
    <w:bookmarkStart w:name="z925" w:id="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53"/>
    <w:bookmarkStart w:name="z926" w:id="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854"/>
    <w:bookmarkStart w:name="z927" w:id="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855"/>
    <w:bookmarkStart w:name="z928" w:id="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56"/>
    <w:bookmarkStart w:name="z929" w:id="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857"/>
    <w:bookmarkStart w:name="z930" w:id="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858"/>
    <w:bookmarkStart w:name="z931" w:id="8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859"/>
    <w:bookmarkStart w:name="z932" w:id="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60"/>
    <w:bookmarkStart w:name="z933" w:id="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61"/>
    <w:bookmarkStart w:name="z934" w:id="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862"/>
    <w:bookmarkStart w:name="z935" w:id="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863"/>
    <w:bookmarkStart w:name="z936" w:id="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64"/>
    <w:bookmarkStart w:name="z937" w:id="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65"/>
    <w:bookmarkStart w:name="z938" w:id="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66"/>
    <w:bookmarkStart w:name="z939" w:id="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67"/>
    <w:bookmarkStart w:name="z940" w:id="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68"/>
    <w:bookmarkStart w:name="z941" w:id="8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69"/>
    <w:bookmarkStart w:name="z942" w:id="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70"/>
    <w:bookmarkStart w:name="z943" w:id="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871"/>
    <w:bookmarkStart w:name="z944" w:id="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872"/>
    <w:bookmarkStart w:name="z945" w:id="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73"/>
    <w:bookmarkStart w:name="z946" w:id="8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74"/>
    <w:bookmarkStart w:name="z947" w:id="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8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"Егиндыкольское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958" w:id="8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76"/>
    <w:bookmarkStart w:name="z959" w:id="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"Егиндыкольское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877"/>
    <w:bookmarkStart w:name="z960" w:id="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878"/>
    <w:bookmarkStart w:name="z961" w:id="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879"/>
    <w:bookmarkStart w:name="z962" w:id="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80"/>
    <w:bookmarkStart w:name="z963" w:id="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81"/>
    <w:bookmarkStart w:name="z964" w:id="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882"/>
    <w:bookmarkStart w:name="z965" w:id="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- 020600, Республика Казахстан, Акмолинская область, Егиндыкольский район, село Егиндыколь, улица Победы, дом 2, квартира 2.</w:t>
      </w:r>
    </w:p>
    <w:bookmarkEnd w:id="883"/>
    <w:bookmarkStart w:name="z966" w:id="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"Егиндыкольское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884"/>
    <w:bookmarkStart w:name="z967" w:id="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885"/>
    <w:bookmarkStart w:name="z968" w:id="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886"/>
    <w:bookmarkStart w:name="z969" w:id="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887"/>
    <w:bookmarkStart w:name="z970" w:id="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888"/>
    <w:bookmarkStart w:name="z971" w:id="8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889"/>
    <w:bookmarkStart w:name="z972" w:id="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890"/>
    <w:bookmarkStart w:name="z973" w:id="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891"/>
    <w:bookmarkStart w:name="z974" w:id="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892"/>
    <w:bookmarkStart w:name="z975" w:id="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93"/>
    <w:bookmarkStart w:name="z976" w:id="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894"/>
    <w:bookmarkStart w:name="z977" w:id="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895"/>
    <w:bookmarkStart w:name="z978" w:id="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896"/>
    <w:bookmarkStart w:name="z979" w:id="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897"/>
    <w:bookmarkStart w:name="z980" w:id="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898"/>
    <w:bookmarkStart w:name="z981" w:id="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899"/>
    <w:bookmarkStart w:name="z982" w:id="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900"/>
    <w:bookmarkStart w:name="z983" w:id="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901"/>
    <w:bookmarkStart w:name="z984" w:id="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902"/>
    <w:bookmarkStart w:name="z985" w:id="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903"/>
    <w:bookmarkStart w:name="z986" w:id="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904"/>
    <w:bookmarkStart w:name="z987" w:id="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905"/>
    <w:bookmarkStart w:name="z988" w:id="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906"/>
    <w:bookmarkStart w:name="z989" w:id="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907"/>
    <w:bookmarkStart w:name="z990" w:id="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908"/>
    <w:bookmarkStart w:name="z991" w:id="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09"/>
    <w:bookmarkStart w:name="z992" w:id="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910"/>
    <w:bookmarkStart w:name="z993" w:id="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911"/>
    <w:bookmarkStart w:name="z994" w:id="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912"/>
    <w:bookmarkStart w:name="z995" w:id="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913"/>
    <w:bookmarkStart w:name="z996" w:id="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914"/>
    <w:bookmarkStart w:name="z997" w:id="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915"/>
    <w:bookmarkStart w:name="z998" w:id="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916"/>
    <w:bookmarkStart w:name="z999" w:id="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917"/>
    <w:bookmarkStart w:name="z1000" w:id="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918"/>
    <w:bookmarkStart w:name="z1001" w:id="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919"/>
    <w:bookmarkStart w:name="z1002" w:id="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920"/>
    <w:bookmarkStart w:name="z1003" w:id="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921"/>
    <w:bookmarkStart w:name="z1004" w:id="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922"/>
    <w:bookmarkStart w:name="z1005" w:id="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923"/>
    <w:bookmarkStart w:name="z1006" w:id="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924"/>
    <w:bookmarkStart w:name="z1007" w:id="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925"/>
    <w:bookmarkStart w:name="z1008" w:id="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926"/>
    <w:bookmarkStart w:name="z1009" w:id="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927"/>
    <w:bookmarkStart w:name="z1010" w:id="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928"/>
    <w:bookmarkStart w:name="z1011" w:id="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929"/>
    <w:bookmarkStart w:name="z1012" w:id="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930"/>
    <w:bookmarkStart w:name="z1013" w:id="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931"/>
    <w:bookmarkStart w:name="z1014" w:id="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932"/>
    <w:bookmarkStart w:name="z1015" w:id="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933"/>
    <w:bookmarkStart w:name="z1016" w:id="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934"/>
    <w:bookmarkStart w:name="z1017" w:id="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935"/>
    <w:bookmarkStart w:name="z1018" w:id="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936"/>
    <w:bookmarkStart w:name="z1019" w:id="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937"/>
    <w:bookmarkStart w:name="z1020" w:id="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938"/>
    <w:bookmarkStart w:name="z1021" w:id="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39"/>
    <w:bookmarkStart w:name="z1022" w:id="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940"/>
    <w:bookmarkStart w:name="z1023" w:id="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41"/>
    <w:bookmarkStart w:name="z1024" w:id="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42"/>
    <w:bookmarkStart w:name="z1025" w:id="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943"/>
    <w:bookmarkStart w:name="z1026" w:id="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44"/>
    <w:bookmarkStart w:name="z1027" w:id="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945"/>
    <w:bookmarkStart w:name="z1028" w:id="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946"/>
    <w:bookmarkStart w:name="z1029" w:id="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47"/>
    <w:bookmarkStart w:name="z1030" w:id="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948"/>
    <w:bookmarkStart w:name="z1031" w:id="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949"/>
    <w:bookmarkStart w:name="z1032" w:id="9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950"/>
    <w:bookmarkStart w:name="z1033" w:id="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51"/>
    <w:bookmarkStart w:name="z1034" w:id="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52"/>
    <w:bookmarkStart w:name="z1035" w:id="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953"/>
    <w:bookmarkStart w:name="z1036" w:id="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954"/>
    <w:bookmarkStart w:name="z1037" w:id="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55"/>
    <w:bookmarkStart w:name="z1038" w:id="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56"/>
    <w:bookmarkStart w:name="z1039" w:id="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57"/>
    <w:bookmarkStart w:name="z1040" w:id="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58"/>
    <w:bookmarkStart w:name="z1041" w:id="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59"/>
    <w:bookmarkStart w:name="z1042" w:id="9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60"/>
    <w:bookmarkStart w:name="z1043" w:id="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61"/>
    <w:bookmarkStart w:name="z1044" w:id="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962"/>
    <w:bookmarkStart w:name="z1045" w:id="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963"/>
    <w:bookmarkStart w:name="z1046" w:id="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64"/>
    <w:bookmarkStart w:name="z1047" w:id="9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65"/>
    <w:bookmarkStart w:name="z1048" w:id="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9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"Ерейментауское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059" w:id="9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67"/>
    <w:bookmarkStart w:name="z1060" w:id="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"Ерейментауское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968"/>
    <w:bookmarkStart w:name="z1061" w:id="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969"/>
    <w:bookmarkStart w:name="z1062" w:id="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970"/>
    <w:bookmarkStart w:name="z1063" w:id="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71"/>
    <w:bookmarkStart w:name="z1064" w:id="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72"/>
    <w:bookmarkStart w:name="z1065" w:id="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973"/>
    <w:bookmarkStart w:name="z1066" w:id="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- 020800, Республика Казахстан, Акмолинская область, Ерейментауский район, город Ерейментау, улица Кенесары, дом 81.</w:t>
      </w:r>
    </w:p>
    <w:bookmarkEnd w:id="974"/>
    <w:bookmarkStart w:name="z1067" w:id="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"Ерейментауское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975"/>
    <w:bookmarkStart w:name="z1068" w:id="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976"/>
    <w:bookmarkStart w:name="z1069" w:id="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977"/>
    <w:bookmarkStart w:name="z1070" w:id="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978"/>
    <w:bookmarkStart w:name="z1071" w:id="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979"/>
    <w:bookmarkStart w:name="z1072" w:id="9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980"/>
    <w:bookmarkStart w:name="z1073" w:id="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981"/>
    <w:bookmarkStart w:name="z1074" w:id="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982"/>
    <w:bookmarkStart w:name="z1075" w:id="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983"/>
    <w:bookmarkStart w:name="z1076" w:id="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84"/>
    <w:bookmarkStart w:name="z1077" w:id="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985"/>
    <w:bookmarkStart w:name="z1078" w:id="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986"/>
    <w:bookmarkStart w:name="z1079" w:id="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987"/>
    <w:bookmarkStart w:name="z1080" w:id="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988"/>
    <w:bookmarkStart w:name="z1081" w:id="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989"/>
    <w:bookmarkStart w:name="z1082" w:id="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990"/>
    <w:bookmarkStart w:name="z1083" w:id="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991"/>
    <w:bookmarkStart w:name="z1084" w:id="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992"/>
    <w:bookmarkStart w:name="z1085" w:id="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993"/>
    <w:bookmarkStart w:name="z1086" w:id="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994"/>
    <w:bookmarkStart w:name="z1087" w:id="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995"/>
    <w:bookmarkStart w:name="z1088" w:id="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996"/>
    <w:bookmarkStart w:name="z1089" w:id="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997"/>
    <w:bookmarkStart w:name="z1090" w:id="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998"/>
    <w:bookmarkStart w:name="z1091" w:id="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999"/>
    <w:bookmarkStart w:name="z1092" w:id="1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00"/>
    <w:bookmarkStart w:name="z1093" w:id="1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001"/>
    <w:bookmarkStart w:name="z1094" w:id="1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002"/>
    <w:bookmarkStart w:name="z1095" w:id="1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003"/>
    <w:bookmarkStart w:name="z1096" w:id="1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004"/>
    <w:bookmarkStart w:name="z1097" w:id="1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005"/>
    <w:bookmarkStart w:name="z1098" w:id="1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006"/>
    <w:bookmarkStart w:name="z1099" w:id="1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007"/>
    <w:bookmarkStart w:name="z1100" w:id="1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008"/>
    <w:bookmarkStart w:name="z1101" w:id="1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009"/>
    <w:bookmarkStart w:name="z1102" w:id="1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010"/>
    <w:bookmarkStart w:name="z1103" w:id="1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011"/>
    <w:bookmarkStart w:name="z1104" w:id="1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012"/>
    <w:bookmarkStart w:name="z1105" w:id="1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013"/>
    <w:bookmarkStart w:name="z1106" w:id="1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014"/>
    <w:bookmarkStart w:name="z1107" w:id="1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015"/>
    <w:bookmarkStart w:name="z1108" w:id="1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016"/>
    <w:bookmarkStart w:name="z1109" w:id="1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017"/>
    <w:bookmarkStart w:name="z1110" w:id="1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018"/>
    <w:bookmarkStart w:name="z1111" w:id="1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019"/>
    <w:bookmarkStart w:name="z1112" w:id="1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020"/>
    <w:bookmarkStart w:name="z1113" w:id="1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021"/>
    <w:bookmarkStart w:name="z1114" w:id="1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022"/>
    <w:bookmarkStart w:name="z1115" w:id="1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023"/>
    <w:bookmarkStart w:name="z1116" w:id="1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024"/>
    <w:bookmarkStart w:name="z1117" w:id="1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025"/>
    <w:bookmarkStart w:name="z1118" w:id="1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026"/>
    <w:bookmarkStart w:name="z1119" w:id="1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027"/>
    <w:bookmarkStart w:name="z1120" w:id="1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028"/>
    <w:bookmarkStart w:name="z1121" w:id="1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029"/>
    <w:bookmarkStart w:name="z1122" w:id="1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30"/>
    <w:bookmarkStart w:name="z1123" w:id="1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031"/>
    <w:bookmarkStart w:name="z1124" w:id="1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32"/>
    <w:bookmarkStart w:name="z1125" w:id="1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33"/>
    <w:bookmarkStart w:name="z1126" w:id="1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034"/>
    <w:bookmarkStart w:name="z1127" w:id="1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35"/>
    <w:bookmarkStart w:name="z1128" w:id="1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036"/>
    <w:bookmarkStart w:name="z1129" w:id="1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037"/>
    <w:bookmarkStart w:name="z1130" w:id="1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38"/>
    <w:bookmarkStart w:name="z1131" w:id="1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039"/>
    <w:bookmarkStart w:name="z1132" w:id="1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040"/>
    <w:bookmarkStart w:name="z1133" w:id="10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041"/>
    <w:bookmarkStart w:name="z1134" w:id="1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42"/>
    <w:bookmarkStart w:name="z1135" w:id="1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43"/>
    <w:bookmarkStart w:name="z1136" w:id="1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044"/>
    <w:bookmarkStart w:name="z1137" w:id="1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045"/>
    <w:bookmarkStart w:name="z1138" w:id="1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46"/>
    <w:bookmarkStart w:name="z1139" w:id="1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47"/>
    <w:bookmarkStart w:name="z1140" w:id="1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48"/>
    <w:bookmarkStart w:name="z1141" w:id="1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49"/>
    <w:bookmarkStart w:name="z1142" w:id="1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50"/>
    <w:bookmarkStart w:name="z1143" w:id="10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51"/>
    <w:bookmarkStart w:name="z1144" w:id="1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52"/>
    <w:bookmarkStart w:name="z1145" w:id="1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053"/>
    <w:bookmarkStart w:name="z1146" w:id="1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054"/>
    <w:bookmarkStart w:name="z1147" w:id="1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55"/>
    <w:bookmarkStart w:name="z1148" w:id="10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56"/>
    <w:bookmarkStart w:name="z1149" w:id="1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05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"Есильское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160" w:id="10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58"/>
    <w:bookmarkStart w:name="z1161" w:id="1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"Есильское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059"/>
    <w:bookmarkStart w:name="z1162" w:id="1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060"/>
    <w:bookmarkStart w:name="z1163" w:id="1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061"/>
    <w:bookmarkStart w:name="z1164" w:id="1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62"/>
    <w:bookmarkStart w:name="z1165" w:id="1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63"/>
    <w:bookmarkStart w:name="z1166" w:id="1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064"/>
    <w:bookmarkStart w:name="z1167" w:id="1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- 020900, Республика Казахстан, Акмолинская область, Есильский район, город Есиль, улица Дружбы, дом 1.</w:t>
      </w:r>
    </w:p>
    <w:bookmarkEnd w:id="1065"/>
    <w:bookmarkStart w:name="z1168" w:id="1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"Есильское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1066"/>
    <w:bookmarkStart w:name="z1169" w:id="1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067"/>
    <w:bookmarkStart w:name="z1170" w:id="1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068"/>
    <w:bookmarkStart w:name="z1171" w:id="1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069"/>
    <w:bookmarkStart w:name="z1172" w:id="1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070"/>
    <w:bookmarkStart w:name="z1173" w:id="10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071"/>
    <w:bookmarkStart w:name="z1174" w:id="1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072"/>
    <w:bookmarkStart w:name="z1175" w:id="1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073"/>
    <w:bookmarkStart w:name="z1176" w:id="1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074"/>
    <w:bookmarkStart w:name="z1177" w:id="1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75"/>
    <w:bookmarkStart w:name="z1178" w:id="1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076"/>
    <w:bookmarkStart w:name="z1179" w:id="1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077"/>
    <w:bookmarkStart w:name="z1180" w:id="1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078"/>
    <w:bookmarkStart w:name="z1181" w:id="1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079"/>
    <w:bookmarkStart w:name="z1182" w:id="1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080"/>
    <w:bookmarkStart w:name="z1183" w:id="1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081"/>
    <w:bookmarkStart w:name="z1184" w:id="1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082"/>
    <w:bookmarkStart w:name="z1185" w:id="1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083"/>
    <w:bookmarkStart w:name="z1186" w:id="1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084"/>
    <w:bookmarkStart w:name="z1187" w:id="1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085"/>
    <w:bookmarkStart w:name="z1188" w:id="1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086"/>
    <w:bookmarkStart w:name="z1189" w:id="1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087"/>
    <w:bookmarkStart w:name="z1190" w:id="1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088"/>
    <w:bookmarkStart w:name="z1191" w:id="1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089"/>
    <w:bookmarkStart w:name="z1192" w:id="1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090"/>
    <w:bookmarkStart w:name="z1193" w:id="1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91"/>
    <w:bookmarkStart w:name="z1194" w:id="1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092"/>
    <w:bookmarkStart w:name="z1195" w:id="1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093"/>
    <w:bookmarkStart w:name="z1196" w:id="1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094"/>
    <w:bookmarkStart w:name="z1197" w:id="1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095"/>
    <w:bookmarkStart w:name="z1198" w:id="1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096"/>
    <w:bookmarkStart w:name="z1199" w:id="1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097"/>
    <w:bookmarkStart w:name="z1200" w:id="1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098"/>
    <w:bookmarkStart w:name="z1201" w:id="1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099"/>
    <w:bookmarkStart w:name="z1202" w:id="1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100"/>
    <w:bookmarkStart w:name="z1203" w:id="1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101"/>
    <w:bookmarkStart w:name="z1204" w:id="1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102"/>
    <w:bookmarkStart w:name="z1205" w:id="1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103"/>
    <w:bookmarkStart w:name="z1206" w:id="1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104"/>
    <w:bookmarkStart w:name="z1207" w:id="1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105"/>
    <w:bookmarkStart w:name="z1208" w:id="1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106"/>
    <w:bookmarkStart w:name="z1209" w:id="1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107"/>
    <w:bookmarkStart w:name="z1210" w:id="1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108"/>
    <w:bookmarkStart w:name="z1211" w:id="1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109"/>
    <w:bookmarkStart w:name="z1212" w:id="1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110"/>
    <w:bookmarkStart w:name="z1213" w:id="1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111"/>
    <w:bookmarkStart w:name="z1214" w:id="1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112"/>
    <w:bookmarkStart w:name="z1215" w:id="1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113"/>
    <w:bookmarkStart w:name="z1216" w:id="1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114"/>
    <w:bookmarkStart w:name="z1217" w:id="1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115"/>
    <w:bookmarkStart w:name="z1218" w:id="1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116"/>
    <w:bookmarkStart w:name="z1219" w:id="1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117"/>
    <w:bookmarkStart w:name="z1220" w:id="1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118"/>
    <w:bookmarkStart w:name="z1221" w:id="1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119"/>
    <w:bookmarkStart w:name="z1222" w:id="1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120"/>
    <w:bookmarkStart w:name="z1223" w:id="1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21"/>
    <w:bookmarkStart w:name="z1224" w:id="1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122"/>
    <w:bookmarkStart w:name="z1225" w:id="1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23"/>
    <w:bookmarkStart w:name="z1226" w:id="1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24"/>
    <w:bookmarkStart w:name="z1227" w:id="1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125"/>
    <w:bookmarkStart w:name="z1228" w:id="1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26"/>
    <w:bookmarkStart w:name="z1229" w:id="1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127"/>
    <w:bookmarkStart w:name="z1230" w:id="1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128"/>
    <w:bookmarkStart w:name="z1231" w:id="1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29"/>
    <w:bookmarkStart w:name="z1232" w:id="1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130"/>
    <w:bookmarkStart w:name="z1233" w:id="1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131"/>
    <w:bookmarkStart w:name="z1234" w:id="1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132"/>
    <w:bookmarkStart w:name="z1235" w:id="1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33"/>
    <w:bookmarkStart w:name="z1236" w:id="1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34"/>
    <w:bookmarkStart w:name="z1237" w:id="1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135"/>
    <w:bookmarkStart w:name="z1238" w:id="1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136"/>
    <w:bookmarkStart w:name="z1239" w:id="1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37"/>
    <w:bookmarkStart w:name="z1240" w:id="1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38"/>
    <w:bookmarkStart w:name="z1241" w:id="1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39"/>
    <w:bookmarkStart w:name="z1242" w:id="1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40"/>
    <w:bookmarkStart w:name="z1243" w:id="1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41"/>
    <w:bookmarkStart w:name="z1244" w:id="1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42"/>
    <w:bookmarkStart w:name="z1245" w:id="1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43"/>
    <w:bookmarkStart w:name="z1246" w:id="1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144"/>
    <w:bookmarkStart w:name="z1247" w:id="1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145"/>
    <w:bookmarkStart w:name="z1248" w:id="1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46"/>
    <w:bookmarkStart w:name="z1249" w:id="1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47"/>
    <w:bookmarkStart w:name="z1250" w:id="1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1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"Жаксынское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261" w:id="1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49"/>
    <w:bookmarkStart w:name="z1262" w:id="1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"Жаксынское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150"/>
    <w:bookmarkStart w:name="z1263" w:id="1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151"/>
    <w:bookmarkStart w:name="z1264" w:id="1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152"/>
    <w:bookmarkStart w:name="z1265" w:id="1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53"/>
    <w:bookmarkStart w:name="z1266" w:id="1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54"/>
    <w:bookmarkStart w:name="z1267" w:id="1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155"/>
    <w:bookmarkStart w:name="z1268" w:id="1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- 021000, Республика Казахстан, Акмолинская область, Жаксынский район, село Жаксы, улица Дружбы, дом 13.</w:t>
      </w:r>
    </w:p>
    <w:bookmarkEnd w:id="1156"/>
    <w:bookmarkStart w:name="z1269" w:id="1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"Жаксынское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1157"/>
    <w:bookmarkStart w:name="z1270" w:id="1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158"/>
    <w:bookmarkStart w:name="z1271" w:id="1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159"/>
    <w:bookmarkStart w:name="z1272" w:id="1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160"/>
    <w:bookmarkStart w:name="z1273" w:id="1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161"/>
    <w:bookmarkStart w:name="z1274" w:id="1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162"/>
    <w:bookmarkStart w:name="z1275" w:id="1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163"/>
    <w:bookmarkStart w:name="z1276" w:id="1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164"/>
    <w:bookmarkStart w:name="z1277" w:id="1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165"/>
    <w:bookmarkStart w:name="z1278" w:id="1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66"/>
    <w:bookmarkStart w:name="z1279" w:id="1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167"/>
    <w:bookmarkStart w:name="z1280" w:id="1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168"/>
    <w:bookmarkStart w:name="z1281" w:id="1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169"/>
    <w:bookmarkStart w:name="z1282" w:id="1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170"/>
    <w:bookmarkStart w:name="z1283" w:id="1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171"/>
    <w:bookmarkStart w:name="z1284" w:id="1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172"/>
    <w:bookmarkStart w:name="z1285" w:id="1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173"/>
    <w:bookmarkStart w:name="z1286" w:id="1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174"/>
    <w:bookmarkStart w:name="z1287" w:id="1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175"/>
    <w:bookmarkStart w:name="z1288" w:id="1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176"/>
    <w:bookmarkStart w:name="z1289" w:id="1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177"/>
    <w:bookmarkStart w:name="z1290" w:id="1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178"/>
    <w:bookmarkStart w:name="z1291" w:id="1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179"/>
    <w:bookmarkStart w:name="z1292" w:id="1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180"/>
    <w:bookmarkStart w:name="z1293" w:id="1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181"/>
    <w:bookmarkStart w:name="z1294" w:id="1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82"/>
    <w:bookmarkStart w:name="z1295" w:id="1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183"/>
    <w:bookmarkStart w:name="z1296" w:id="1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184"/>
    <w:bookmarkStart w:name="z1297" w:id="1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185"/>
    <w:bookmarkStart w:name="z1298" w:id="1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186"/>
    <w:bookmarkStart w:name="z1299" w:id="1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187"/>
    <w:bookmarkStart w:name="z1300" w:id="1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188"/>
    <w:bookmarkStart w:name="z1301" w:id="1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189"/>
    <w:bookmarkStart w:name="z1302" w:id="1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190"/>
    <w:bookmarkStart w:name="z1303" w:id="1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191"/>
    <w:bookmarkStart w:name="z1304" w:id="1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192"/>
    <w:bookmarkStart w:name="z1305" w:id="1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193"/>
    <w:bookmarkStart w:name="z1306" w:id="1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194"/>
    <w:bookmarkStart w:name="z1307" w:id="1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195"/>
    <w:bookmarkStart w:name="z1308" w:id="1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196"/>
    <w:bookmarkStart w:name="z1309" w:id="1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197"/>
    <w:bookmarkStart w:name="z1310" w:id="1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198"/>
    <w:bookmarkStart w:name="z1311" w:id="1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199"/>
    <w:bookmarkStart w:name="z1312" w:id="1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200"/>
    <w:bookmarkStart w:name="z1313" w:id="1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201"/>
    <w:bookmarkStart w:name="z1314" w:id="1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202"/>
    <w:bookmarkStart w:name="z1315" w:id="1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203"/>
    <w:bookmarkStart w:name="z1316" w:id="1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204"/>
    <w:bookmarkStart w:name="z1317" w:id="1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205"/>
    <w:bookmarkStart w:name="z1318" w:id="1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206"/>
    <w:bookmarkStart w:name="z1319" w:id="1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207"/>
    <w:bookmarkStart w:name="z1320" w:id="1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208"/>
    <w:bookmarkStart w:name="z1321" w:id="1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209"/>
    <w:bookmarkStart w:name="z1322" w:id="1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210"/>
    <w:bookmarkStart w:name="z1323" w:id="1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211"/>
    <w:bookmarkStart w:name="z1324" w:id="1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12"/>
    <w:bookmarkStart w:name="z1325" w:id="1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213"/>
    <w:bookmarkStart w:name="z1326" w:id="1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14"/>
    <w:bookmarkStart w:name="z1327" w:id="1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15"/>
    <w:bookmarkStart w:name="z1328" w:id="1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216"/>
    <w:bookmarkStart w:name="z1329" w:id="1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17"/>
    <w:bookmarkStart w:name="z1330" w:id="1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218"/>
    <w:bookmarkStart w:name="z1331" w:id="1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219"/>
    <w:bookmarkStart w:name="z1332" w:id="1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20"/>
    <w:bookmarkStart w:name="z1333" w:id="1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221"/>
    <w:bookmarkStart w:name="z1334" w:id="1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222"/>
    <w:bookmarkStart w:name="z1335" w:id="12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223"/>
    <w:bookmarkStart w:name="z1336" w:id="1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24"/>
    <w:bookmarkStart w:name="z1337" w:id="1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25"/>
    <w:bookmarkStart w:name="z1338" w:id="1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226"/>
    <w:bookmarkStart w:name="z1339" w:id="1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227"/>
    <w:bookmarkStart w:name="z1340" w:id="1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28"/>
    <w:bookmarkStart w:name="z1341" w:id="1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29"/>
    <w:bookmarkStart w:name="z1342" w:id="1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30"/>
    <w:bookmarkStart w:name="z1343" w:id="1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31"/>
    <w:bookmarkStart w:name="z1344" w:id="1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32"/>
    <w:bookmarkStart w:name="z1345" w:id="12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33"/>
    <w:bookmarkStart w:name="z1346" w:id="1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34"/>
    <w:bookmarkStart w:name="z1347" w:id="1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235"/>
    <w:bookmarkStart w:name="z1348" w:id="1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236"/>
    <w:bookmarkStart w:name="z1349" w:id="1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37"/>
    <w:bookmarkStart w:name="z1350" w:id="1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38"/>
    <w:bookmarkStart w:name="z1351" w:id="1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23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"Жаркаинское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362" w:id="1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40"/>
    <w:bookmarkStart w:name="z1363" w:id="1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"Жаркаинское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241"/>
    <w:bookmarkStart w:name="z1364" w:id="1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242"/>
    <w:bookmarkStart w:name="z1365" w:id="1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243"/>
    <w:bookmarkStart w:name="z1366" w:id="1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44"/>
    <w:bookmarkStart w:name="z1367" w:id="1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45"/>
    <w:bookmarkStart w:name="z1368" w:id="1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246"/>
    <w:bookmarkStart w:name="z1369" w:id="1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- 021100, Республика Казахстан, Акмолинская область, Жаркаинский район, город Державинск, переулок Северный, дом 10.</w:t>
      </w:r>
    </w:p>
    <w:bookmarkEnd w:id="1247"/>
    <w:bookmarkStart w:name="z1370" w:id="1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"Жаркаинское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1248"/>
    <w:bookmarkStart w:name="z1371" w:id="1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249"/>
    <w:bookmarkStart w:name="z1372" w:id="1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250"/>
    <w:bookmarkStart w:name="z1373" w:id="1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251"/>
    <w:bookmarkStart w:name="z1374" w:id="1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252"/>
    <w:bookmarkStart w:name="z1375" w:id="12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253"/>
    <w:bookmarkStart w:name="z1376" w:id="1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254"/>
    <w:bookmarkStart w:name="z1377" w:id="1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255"/>
    <w:bookmarkStart w:name="z1378" w:id="1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256"/>
    <w:bookmarkStart w:name="z1379" w:id="1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57"/>
    <w:bookmarkStart w:name="z1380" w:id="1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258"/>
    <w:bookmarkStart w:name="z1381" w:id="1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259"/>
    <w:bookmarkStart w:name="z1382" w:id="1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260"/>
    <w:bookmarkStart w:name="z1383" w:id="1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261"/>
    <w:bookmarkStart w:name="z1384" w:id="1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262"/>
    <w:bookmarkStart w:name="z1385" w:id="1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263"/>
    <w:bookmarkStart w:name="z1386" w:id="1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264"/>
    <w:bookmarkStart w:name="z1387" w:id="1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265"/>
    <w:bookmarkStart w:name="z1388" w:id="1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266"/>
    <w:bookmarkStart w:name="z1389" w:id="1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267"/>
    <w:bookmarkStart w:name="z1390" w:id="1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268"/>
    <w:bookmarkStart w:name="z1391" w:id="1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269"/>
    <w:bookmarkStart w:name="z1392" w:id="1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270"/>
    <w:bookmarkStart w:name="z1393" w:id="1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271"/>
    <w:bookmarkStart w:name="z1394" w:id="1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272"/>
    <w:bookmarkStart w:name="z1395" w:id="1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73"/>
    <w:bookmarkStart w:name="z1396" w:id="1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274"/>
    <w:bookmarkStart w:name="z1397" w:id="1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275"/>
    <w:bookmarkStart w:name="z1398" w:id="1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276"/>
    <w:bookmarkStart w:name="z1399" w:id="1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277"/>
    <w:bookmarkStart w:name="z1400" w:id="1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278"/>
    <w:bookmarkStart w:name="z1401" w:id="1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279"/>
    <w:bookmarkStart w:name="z1402" w:id="1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280"/>
    <w:bookmarkStart w:name="z1403" w:id="1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281"/>
    <w:bookmarkStart w:name="z1404" w:id="1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282"/>
    <w:bookmarkStart w:name="z1405" w:id="1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283"/>
    <w:bookmarkStart w:name="z1406" w:id="1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284"/>
    <w:bookmarkStart w:name="z1407" w:id="1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285"/>
    <w:bookmarkStart w:name="z1408" w:id="1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286"/>
    <w:bookmarkStart w:name="z1409" w:id="1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287"/>
    <w:bookmarkStart w:name="z1410" w:id="1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288"/>
    <w:bookmarkStart w:name="z1411" w:id="1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289"/>
    <w:bookmarkStart w:name="z1412" w:id="1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290"/>
    <w:bookmarkStart w:name="z1413" w:id="1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291"/>
    <w:bookmarkStart w:name="z1414" w:id="1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292"/>
    <w:bookmarkStart w:name="z1415" w:id="1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293"/>
    <w:bookmarkStart w:name="z1416" w:id="1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294"/>
    <w:bookmarkStart w:name="z1417" w:id="1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295"/>
    <w:bookmarkStart w:name="z1418" w:id="1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296"/>
    <w:bookmarkStart w:name="z1419" w:id="1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297"/>
    <w:bookmarkStart w:name="z1420" w:id="1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298"/>
    <w:bookmarkStart w:name="z1421" w:id="1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299"/>
    <w:bookmarkStart w:name="z1422" w:id="1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300"/>
    <w:bookmarkStart w:name="z1423" w:id="1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301"/>
    <w:bookmarkStart w:name="z1424" w:id="1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302"/>
    <w:bookmarkStart w:name="z1425" w:id="1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03"/>
    <w:bookmarkStart w:name="z1426" w:id="1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304"/>
    <w:bookmarkStart w:name="z1427" w:id="1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05"/>
    <w:bookmarkStart w:name="z1428" w:id="1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06"/>
    <w:bookmarkStart w:name="z1429" w:id="1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307"/>
    <w:bookmarkStart w:name="z1430" w:id="1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08"/>
    <w:bookmarkStart w:name="z1431" w:id="1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309"/>
    <w:bookmarkStart w:name="z1432" w:id="1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310"/>
    <w:bookmarkStart w:name="z1433" w:id="1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11"/>
    <w:bookmarkStart w:name="z1434" w:id="1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312"/>
    <w:bookmarkStart w:name="z1435" w:id="1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313"/>
    <w:bookmarkStart w:name="z1436" w:id="13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314"/>
    <w:bookmarkStart w:name="z1437" w:id="1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15"/>
    <w:bookmarkStart w:name="z1438" w:id="1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16"/>
    <w:bookmarkStart w:name="z1439" w:id="1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317"/>
    <w:bookmarkStart w:name="z1440" w:id="1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318"/>
    <w:bookmarkStart w:name="z1441" w:id="1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19"/>
    <w:bookmarkStart w:name="z1442" w:id="1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20"/>
    <w:bookmarkStart w:name="z1443" w:id="1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21"/>
    <w:bookmarkStart w:name="z1444" w:id="1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22"/>
    <w:bookmarkStart w:name="z1445" w:id="1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23"/>
    <w:bookmarkStart w:name="z1446" w:id="13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24"/>
    <w:bookmarkStart w:name="z1447" w:id="1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25"/>
    <w:bookmarkStart w:name="z1448" w:id="1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326"/>
    <w:bookmarkStart w:name="z1449" w:id="1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327"/>
    <w:bookmarkStart w:name="z1450" w:id="1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28"/>
    <w:bookmarkStart w:name="z1451" w:id="13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29"/>
    <w:bookmarkStart w:name="z1452" w:id="1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3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"Зерендинское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463" w:id="13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31"/>
    <w:bookmarkStart w:name="z1464" w:id="1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"Зерендинское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332"/>
    <w:bookmarkStart w:name="z1465" w:id="1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333"/>
    <w:bookmarkStart w:name="z1466" w:id="1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334"/>
    <w:bookmarkStart w:name="z1467" w:id="1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35"/>
    <w:bookmarkStart w:name="z1468" w:id="1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36"/>
    <w:bookmarkStart w:name="z1469" w:id="1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337"/>
    <w:bookmarkStart w:name="z1470" w:id="1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- 021200, Республика Казахстан, Акмолинская область, Зерендинский район, Зерендинский сельский округ, село Зеренда, улица Тауелсиздик, здание 128.</w:t>
      </w:r>
    </w:p>
    <w:bookmarkEnd w:id="1338"/>
    <w:bookmarkStart w:name="z1471" w:id="1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"Зерендинское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1339"/>
    <w:bookmarkStart w:name="z1472" w:id="1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340"/>
    <w:bookmarkStart w:name="z1473" w:id="1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341"/>
    <w:bookmarkStart w:name="z1474" w:id="1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342"/>
    <w:bookmarkStart w:name="z1475" w:id="1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343"/>
    <w:bookmarkStart w:name="z1476" w:id="13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344"/>
    <w:bookmarkStart w:name="z1477" w:id="1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345"/>
    <w:bookmarkStart w:name="z1478" w:id="1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346"/>
    <w:bookmarkStart w:name="z1479" w:id="1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347"/>
    <w:bookmarkStart w:name="z1480" w:id="1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48"/>
    <w:bookmarkStart w:name="z1481" w:id="1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349"/>
    <w:bookmarkStart w:name="z1482" w:id="1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350"/>
    <w:bookmarkStart w:name="z1483" w:id="1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351"/>
    <w:bookmarkStart w:name="z1484" w:id="1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352"/>
    <w:bookmarkStart w:name="z1485" w:id="1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353"/>
    <w:bookmarkStart w:name="z1486" w:id="1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354"/>
    <w:bookmarkStart w:name="z1487" w:id="1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355"/>
    <w:bookmarkStart w:name="z1488" w:id="1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356"/>
    <w:bookmarkStart w:name="z1489" w:id="1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357"/>
    <w:bookmarkStart w:name="z1490" w:id="1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358"/>
    <w:bookmarkStart w:name="z1491" w:id="1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359"/>
    <w:bookmarkStart w:name="z1492" w:id="1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360"/>
    <w:bookmarkStart w:name="z1493" w:id="1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361"/>
    <w:bookmarkStart w:name="z1494" w:id="1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362"/>
    <w:bookmarkStart w:name="z1495" w:id="1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363"/>
    <w:bookmarkStart w:name="z1496" w:id="1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64"/>
    <w:bookmarkStart w:name="z1497" w:id="1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365"/>
    <w:bookmarkStart w:name="z1498" w:id="1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366"/>
    <w:bookmarkStart w:name="z1499" w:id="1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367"/>
    <w:bookmarkStart w:name="z1500" w:id="1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368"/>
    <w:bookmarkStart w:name="z1501" w:id="1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369"/>
    <w:bookmarkStart w:name="z1502" w:id="1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370"/>
    <w:bookmarkStart w:name="z1503" w:id="1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371"/>
    <w:bookmarkStart w:name="z1504" w:id="1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372"/>
    <w:bookmarkStart w:name="z1505" w:id="1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373"/>
    <w:bookmarkStart w:name="z1506" w:id="1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374"/>
    <w:bookmarkStart w:name="z1507" w:id="1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375"/>
    <w:bookmarkStart w:name="z1508" w:id="1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376"/>
    <w:bookmarkStart w:name="z1509" w:id="1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377"/>
    <w:bookmarkStart w:name="z1510" w:id="1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378"/>
    <w:bookmarkStart w:name="z1511" w:id="1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379"/>
    <w:bookmarkStart w:name="z1512" w:id="1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380"/>
    <w:bookmarkStart w:name="z1513" w:id="1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381"/>
    <w:bookmarkStart w:name="z1514" w:id="1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382"/>
    <w:bookmarkStart w:name="z1515" w:id="1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383"/>
    <w:bookmarkStart w:name="z1516" w:id="1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384"/>
    <w:bookmarkStart w:name="z1517" w:id="1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385"/>
    <w:bookmarkStart w:name="z1518" w:id="1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386"/>
    <w:bookmarkStart w:name="z1519" w:id="1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387"/>
    <w:bookmarkStart w:name="z1520" w:id="1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388"/>
    <w:bookmarkStart w:name="z1521" w:id="1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389"/>
    <w:bookmarkStart w:name="z1522" w:id="1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390"/>
    <w:bookmarkStart w:name="z1523" w:id="1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391"/>
    <w:bookmarkStart w:name="z1524" w:id="1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392"/>
    <w:bookmarkStart w:name="z1525" w:id="1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393"/>
    <w:bookmarkStart w:name="z1526" w:id="1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94"/>
    <w:bookmarkStart w:name="z1527" w:id="1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395"/>
    <w:bookmarkStart w:name="z1528" w:id="1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96"/>
    <w:bookmarkStart w:name="z1529" w:id="1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97"/>
    <w:bookmarkStart w:name="z1530" w:id="1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398"/>
    <w:bookmarkStart w:name="z1531" w:id="1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99"/>
    <w:bookmarkStart w:name="z1532" w:id="1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400"/>
    <w:bookmarkStart w:name="z1533" w:id="1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401"/>
    <w:bookmarkStart w:name="z1534" w:id="1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02"/>
    <w:bookmarkStart w:name="z1535" w:id="1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403"/>
    <w:bookmarkStart w:name="z1536" w:id="1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404"/>
    <w:bookmarkStart w:name="z1537" w:id="14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405"/>
    <w:bookmarkStart w:name="z1538" w:id="1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06"/>
    <w:bookmarkStart w:name="z1539" w:id="1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07"/>
    <w:bookmarkStart w:name="z1540" w:id="1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408"/>
    <w:bookmarkStart w:name="z1541" w:id="1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409"/>
    <w:bookmarkStart w:name="z1542" w:id="1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10"/>
    <w:bookmarkStart w:name="z1543" w:id="1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11"/>
    <w:bookmarkStart w:name="z1544" w:id="1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12"/>
    <w:bookmarkStart w:name="z1545" w:id="1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13"/>
    <w:bookmarkStart w:name="z1546" w:id="1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14"/>
    <w:bookmarkStart w:name="z1547" w:id="14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15"/>
    <w:bookmarkStart w:name="z1548" w:id="1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16"/>
    <w:bookmarkStart w:name="z1549" w:id="1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417"/>
    <w:bookmarkStart w:name="z1550" w:id="1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418"/>
    <w:bookmarkStart w:name="z1551" w:id="1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19"/>
    <w:bookmarkStart w:name="z1552" w:id="14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20"/>
    <w:bookmarkStart w:name="z1553" w:id="1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4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"Кокшетауское городское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564" w:id="14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22"/>
    <w:bookmarkStart w:name="z1565" w:id="1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"Кокшетауское городское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423"/>
    <w:bookmarkStart w:name="z1566" w:id="1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424"/>
    <w:bookmarkStart w:name="z1567" w:id="1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425"/>
    <w:bookmarkStart w:name="z1568" w:id="1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26"/>
    <w:bookmarkStart w:name="z1569" w:id="1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27"/>
    <w:bookmarkStart w:name="z1570" w:id="1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428"/>
    <w:bookmarkStart w:name="z1571" w:id="1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- 020000, Республика Казахстан, Акмолинская область, город Кокшетау, улица Кудайбердиева, дом 27.</w:t>
      </w:r>
    </w:p>
    <w:bookmarkEnd w:id="1429"/>
    <w:bookmarkStart w:name="z1572" w:id="1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"Кокшетауское городское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1430"/>
    <w:bookmarkStart w:name="z1573" w:id="1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431"/>
    <w:bookmarkStart w:name="z1574" w:id="1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432"/>
    <w:bookmarkStart w:name="z1575" w:id="1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433"/>
    <w:bookmarkStart w:name="z1576" w:id="1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434"/>
    <w:bookmarkStart w:name="z1577" w:id="14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435"/>
    <w:bookmarkStart w:name="z1578" w:id="1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436"/>
    <w:bookmarkStart w:name="z1579" w:id="1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437"/>
    <w:bookmarkStart w:name="z1580" w:id="1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438"/>
    <w:bookmarkStart w:name="z1581" w:id="1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39"/>
    <w:bookmarkStart w:name="z1582" w:id="1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440"/>
    <w:bookmarkStart w:name="z1583" w:id="1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441"/>
    <w:bookmarkStart w:name="z1584" w:id="1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442"/>
    <w:bookmarkStart w:name="z1585" w:id="1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443"/>
    <w:bookmarkStart w:name="z1586" w:id="1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444"/>
    <w:bookmarkStart w:name="z1587" w:id="1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445"/>
    <w:bookmarkStart w:name="z1588" w:id="1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446"/>
    <w:bookmarkStart w:name="z1589" w:id="1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447"/>
    <w:bookmarkStart w:name="z1590" w:id="1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448"/>
    <w:bookmarkStart w:name="z1591" w:id="1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449"/>
    <w:bookmarkStart w:name="z1592" w:id="1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450"/>
    <w:bookmarkStart w:name="z1593" w:id="1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451"/>
    <w:bookmarkStart w:name="z1594" w:id="1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452"/>
    <w:bookmarkStart w:name="z1595" w:id="1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453"/>
    <w:bookmarkStart w:name="z1596" w:id="1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454"/>
    <w:bookmarkStart w:name="z1597" w:id="1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55"/>
    <w:bookmarkStart w:name="z1598" w:id="1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456"/>
    <w:bookmarkStart w:name="z1599" w:id="1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457"/>
    <w:bookmarkStart w:name="z1600" w:id="1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458"/>
    <w:bookmarkStart w:name="z1601" w:id="1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459"/>
    <w:bookmarkStart w:name="z1602" w:id="1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460"/>
    <w:bookmarkStart w:name="z1603" w:id="1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461"/>
    <w:bookmarkStart w:name="z1604" w:id="1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462"/>
    <w:bookmarkStart w:name="z1605" w:id="1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463"/>
    <w:bookmarkStart w:name="z1606" w:id="1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464"/>
    <w:bookmarkStart w:name="z1607" w:id="1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465"/>
    <w:bookmarkStart w:name="z1608" w:id="1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466"/>
    <w:bookmarkStart w:name="z1609" w:id="1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467"/>
    <w:bookmarkStart w:name="z1610" w:id="1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468"/>
    <w:bookmarkStart w:name="z1611" w:id="1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469"/>
    <w:bookmarkStart w:name="z1612" w:id="1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470"/>
    <w:bookmarkStart w:name="z1613" w:id="1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471"/>
    <w:bookmarkStart w:name="z1614" w:id="1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472"/>
    <w:bookmarkStart w:name="z1615" w:id="1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473"/>
    <w:bookmarkStart w:name="z1616" w:id="1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474"/>
    <w:bookmarkStart w:name="z1617" w:id="1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475"/>
    <w:bookmarkStart w:name="z1618" w:id="1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476"/>
    <w:bookmarkStart w:name="z1619" w:id="1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477"/>
    <w:bookmarkStart w:name="z1620" w:id="1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478"/>
    <w:bookmarkStart w:name="z1621" w:id="1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479"/>
    <w:bookmarkStart w:name="z1622" w:id="1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480"/>
    <w:bookmarkStart w:name="z1623" w:id="1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481"/>
    <w:bookmarkStart w:name="z1624" w:id="1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482"/>
    <w:bookmarkStart w:name="z1625" w:id="1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483"/>
    <w:bookmarkStart w:name="z1626" w:id="1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484"/>
    <w:bookmarkStart w:name="z1627" w:id="1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85"/>
    <w:bookmarkStart w:name="z1628" w:id="1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486"/>
    <w:bookmarkStart w:name="z1629" w:id="1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87"/>
    <w:bookmarkStart w:name="z1630" w:id="1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88"/>
    <w:bookmarkStart w:name="z1631" w:id="1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489"/>
    <w:bookmarkStart w:name="z1632" w:id="1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90"/>
    <w:bookmarkStart w:name="z1633" w:id="1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491"/>
    <w:bookmarkStart w:name="z1634" w:id="1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492"/>
    <w:bookmarkStart w:name="z1635" w:id="1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93"/>
    <w:bookmarkStart w:name="z1636" w:id="1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494"/>
    <w:bookmarkStart w:name="z1637" w:id="1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495"/>
    <w:bookmarkStart w:name="z1638" w:id="14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496"/>
    <w:bookmarkStart w:name="z1639" w:id="1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97"/>
    <w:bookmarkStart w:name="z1640" w:id="1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98"/>
    <w:bookmarkStart w:name="z1641" w:id="1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499"/>
    <w:bookmarkStart w:name="z1642" w:id="1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500"/>
    <w:bookmarkStart w:name="z1643" w:id="1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01"/>
    <w:bookmarkStart w:name="z1644" w:id="1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02"/>
    <w:bookmarkStart w:name="z1645" w:id="1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03"/>
    <w:bookmarkStart w:name="z1646" w:id="1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04"/>
    <w:bookmarkStart w:name="z1647" w:id="1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05"/>
    <w:bookmarkStart w:name="z1648" w:id="15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06"/>
    <w:bookmarkStart w:name="z1649" w:id="1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07"/>
    <w:bookmarkStart w:name="z1650" w:id="1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508"/>
    <w:bookmarkStart w:name="z1651" w:id="1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509"/>
    <w:bookmarkStart w:name="z1652" w:id="1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10"/>
    <w:bookmarkStart w:name="z1653" w:id="15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11"/>
    <w:bookmarkStart w:name="z1654" w:id="1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5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"Коргалжынское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665" w:id="15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13"/>
    <w:bookmarkStart w:name="z1666" w:id="1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"Коргалжынское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514"/>
    <w:bookmarkStart w:name="z1667" w:id="1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515"/>
    <w:bookmarkStart w:name="z1668" w:id="1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516"/>
    <w:bookmarkStart w:name="z1669" w:id="1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17"/>
    <w:bookmarkStart w:name="z1670" w:id="1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18"/>
    <w:bookmarkStart w:name="z1671" w:id="1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519"/>
    <w:bookmarkStart w:name="z1672" w:id="1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- 021300, Республика Казахстан, Акмолинская область, Коргалжынский район, село Коргалжын, улица Болганбаева, дом 13/2.</w:t>
      </w:r>
    </w:p>
    <w:bookmarkEnd w:id="1520"/>
    <w:bookmarkStart w:name="z1673" w:id="1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"Коргалжынское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1521"/>
    <w:bookmarkStart w:name="z1674" w:id="1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522"/>
    <w:bookmarkStart w:name="z1675" w:id="1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523"/>
    <w:bookmarkStart w:name="z1676" w:id="1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524"/>
    <w:bookmarkStart w:name="z1677" w:id="1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525"/>
    <w:bookmarkStart w:name="z1678" w:id="15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526"/>
    <w:bookmarkStart w:name="z1679" w:id="1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527"/>
    <w:bookmarkStart w:name="z1680" w:id="1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528"/>
    <w:bookmarkStart w:name="z1681" w:id="1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529"/>
    <w:bookmarkStart w:name="z1682" w:id="1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30"/>
    <w:bookmarkStart w:name="z1683" w:id="1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531"/>
    <w:bookmarkStart w:name="z1684" w:id="1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532"/>
    <w:bookmarkStart w:name="z1685" w:id="1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533"/>
    <w:bookmarkStart w:name="z1686" w:id="1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534"/>
    <w:bookmarkStart w:name="z1687" w:id="1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535"/>
    <w:bookmarkStart w:name="z1688" w:id="1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536"/>
    <w:bookmarkStart w:name="z1689" w:id="1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537"/>
    <w:bookmarkStart w:name="z1690" w:id="1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538"/>
    <w:bookmarkStart w:name="z1691" w:id="1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539"/>
    <w:bookmarkStart w:name="z1692" w:id="1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540"/>
    <w:bookmarkStart w:name="z1693" w:id="1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541"/>
    <w:bookmarkStart w:name="z1694" w:id="1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542"/>
    <w:bookmarkStart w:name="z1695" w:id="1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543"/>
    <w:bookmarkStart w:name="z1696" w:id="1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544"/>
    <w:bookmarkStart w:name="z1697" w:id="1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545"/>
    <w:bookmarkStart w:name="z1698" w:id="1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46"/>
    <w:bookmarkStart w:name="z1699" w:id="1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547"/>
    <w:bookmarkStart w:name="z1700" w:id="1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548"/>
    <w:bookmarkStart w:name="z1701" w:id="1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549"/>
    <w:bookmarkStart w:name="z1702" w:id="1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550"/>
    <w:bookmarkStart w:name="z1703" w:id="1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551"/>
    <w:bookmarkStart w:name="z1704" w:id="1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552"/>
    <w:bookmarkStart w:name="z1705" w:id="1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553"/>
    <w:bookmarkStart w:name="z1706" w:id="1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554"/>
    <w:bookmarkStart w:name="z1707" w:id="1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555"/>
    <w:bookmarkStart w:name="z1708" w:id="1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556"/>
    <w:bookmarkStart w:name="z1709" w:id="1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557"/>
    <w:bookmarkStart w:name="z1710" w:id="1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558"/>
    <w:bookmarkStart w:name="z1711" w:id="1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559"/>
    <w:bookmarkStart w:name="z1712" w:id="1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560"/>
    <w:bookmarkStart w:name="z1713" w:id="1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561"/>
    <w:bookmarkStart w:name="z1714" w:id="1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562"/>
    <w:bookmarkStart w:name="z1715" w:id="1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563"/>
    <w:bookmarkStart w:name="z1716" w:id="1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564"/>
    <w:bookmarkStart w:name="z1717" w:id="1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565"/>
    <w:bookmarkStart w:name="z1718" w:id="1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566"/>
    <w:bookmarkStart w:name="z1719" w:id="1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567"/>
    <w:bookmarkStart w:name="z1720" w:id="1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568"/>
    <w:bookmarkStart w:name="z1721" w:id="1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569"/>
    <w:bookmarkStart w:name="z1722" w:id="1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570"/>
    <w:bookmarkStart w:name="z1723" w:id="1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571"/>
    <w:bookmarkStart w:name="z1724" w:id="1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572"/>
    <w:bookmarkStart w:name="z1725" w:id="1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573"/>
    <w:bookmarkStart w:name="z1726" w:id="1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574"/>
    <w:bookmarkStart w:name="z1727" w:id="1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575"/>
    <w:bookmarkStart w:name="z1728" w:id="1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76"/>
    <w:bookmarkStart w:name="z1729" w:id="1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577"/>
    <w:bookmarkStart w:name="z1730" w:id="1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78"/>
    <w:bookmarkStart w:name="z1731" w:id="1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79"/>
    <w:bookmarkStart w:name="z1732" w:id="1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580"/>
    <w:bookmarkStart w:name="z1733" w:id="1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81"/>
    <w:bookmarkStart w:name="z1734" w:id="1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582"/>
    <w:bookmarkStart w:name="z1735" w:id="1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583"/>
    <w:bookmarkStart w:name="z1736" w:id="1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84"/>
    <w:bookmarkStart w:name="z1737" w:id="1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585"/>
    <w:bookmarkStart w:name="z1738" w:id="1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586"/>
    <w:bookmarkStart w:name="z1739" w:id="15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587"/>
    <w:bookmarkStart w:name="z1740" w:id="1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88"/>
    <w:bookmarkStart w:name="z1741" w:id="1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89"/>
    <w:bookmarkStart w:name="z1742" w:id="1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590"/>
    <w:bookmarkStart w:name="z1743" w:id="1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591"/>
    <w:bookmarkStart w:name="z1744" w:id="1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92"/>
    <w:bookmarkStart w:name="z1745" w:id="1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93"/>
    <w:bookmarkStart w:name="z1746" w:id="1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94"/>
    <w:bookmarkStart w:name="z1747" w:id="1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95"/>
    <w:bookmarkStart w:name="z1748" w:id="1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96"/>
    <w:bookmarkStart w:name="z1749" w:id="15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97"/>
    <w:bookmarkStart w:name="z1750" w:id="1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98"/>
    <w:bookmarkStart w:name="z1751" w:id="1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599"/>
    <w:bookmarkStart w:name="z1752" w:id="1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600"/>
    <w:bookmarkStart w:name="z1753" w:id="1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01"/>
    <w:bookmarkStart w:name="z1754" w:id="16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02"/>
    <w:bookmarkStart w:name="z1755" w:id="1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60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"Сандыктауское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766" w:id="16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04"/>
    <w:bookmarkStart w:name="z1767" w:id="1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"Сандыктауское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605"/>
    <w:bookmarkStart w:name="z1768" w:id="1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606"/>
    <w:bookmarkStart w:name="z1769" w:id="1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607"/>
    <w:bookmarkStart w:name="z1770" w:id="1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08"/>
    <w:bookmarkStart w:name="z1771" w:id="1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09"/>
    <w:bookmarkStart w:name="z1772" w:id="1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610"/>
    <w:bookmarkStart w:name="z1773" w:id="1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- 021700, Республика Казахстан, Акмолинская область, Сандыктауский район, сельский округ Балкашино, село Балкашино, улица Ракымжан Кошкарбаев, здание 146.</w:t>
      </w:r>
    </w:p>
    <w:bookmarkEnd w:id="1611"/>
    <w:bookmarkStart w:name="z1774" w:id="1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"Сандыктауское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1612"/>
    <w:bookmarkStart w:name="z1775" w:id="1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613"/>
    <w:bookmarkStart w:name="z1776" w:id="1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614"/>
    <w:bookmarkStart w:name="z1777" w:id="1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615"/>
    <w:bookmarkStart w:name="z1778" w:id="1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616"/>
    <w:bookmarkStart w:name="z1779" w:id="16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617"/>
    <w:bookmarkStart w:name="z1780" w:id="1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618"/>
    <w:bookmarkStart w:name="z1781" w:id="1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619"/>
    <w:bookmarkStart w:name="z1782" w:id="1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620"/>
    <w:bookmarkStart w:name="z1783" w:id="1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21"/>
    <w:bookmarkStart w:name="z1784" w:id="1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622"/>
    <w:bookmarkStart w:name="z1785" w:id="1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623"/>
    <w:bookmarkStart w:name="z1786" w:id="1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624"/>
    <w:bookmarkStart w:name="z1787" w:id="1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625"/>
    <w:bookmarkStart w:name="z1788" w:id="1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626"/>
    <w:bookmarkStart w:name="z1789" w:id="1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627"/>
    <w:bookmarkStart w:name="z1790" w:id="1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628"/>
    <w:bookmarkStart w:name="z1791" w:id="1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629"/>
    <w:bookmarkStart w:name="z1792" w:id="1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630"/>
    <w:bookmarkStart w:name="z1793" w:id="1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631"/>
    <w:bookmarkStart w:name="z1794" w:id="1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632"/>
    <w:bookmarkStart w:name="z1795" w:id="1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633"/>
    <w:bookmarkStart w:name="z1796" w:id="1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634"/>
    <w:bookmarkStart w:name="z1797" w:id="1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635"/>
    <w:bookmarkStart w:name="z1798" w:id="1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636"/>
    <w:bookmarkStart w:name="z1799" w:id="1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37"/>
    <w:bookmarkStart w:name="z1800" w:id="1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638"/>
    <w:bookmarkStart w:name="z1801" w:id="1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639"/>
    <w:bookmarkStart w:name="z1802" w:id="1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640"/>
    <w:bookmarkStart w:name="z1803" w:id="1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641"/>
    <w:bookmarkStart w:name="z1804" w:id="1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642"/>
    <w:bookmarkStart w:name="z1805" w:id="1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643"/>
    <w:bookmarkStart w:name="z1806" w:id="1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644"/>
    <w:bookmarkStart w:name="z1807" w:id="1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645"/>
    <w:bookmarkStart w:name="z1808" w:id="1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646"/>
    <w:bookmarkStart w:name="z1809" w:id="1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647"/>
    <w:bookmarkStart w:name="z1810" w:id="1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648"/>
    <w:bookmarkStart w:name="z1811" w:id="1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649"/>
    <w:bookmarkStart w:name="z1812" w:id="1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650"/>
    <w:bookmarkStart w:name="z1813" w:id="1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651"/>
    <w:bookmarkStart w:name="z1814" w:id="1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652"/>
    <w:bookmarkStart w:name="z1815" w:id="1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653"/>
    <w:bookmarkStart w:name="z1816" w:id="1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654"/>
    <w:bookmarkStart w:name="z1817" w:id="1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655"/>
    <w:bookmarkStart w:name="z1818" w:id="1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656"/>
    <w:bookmarkStart w:name="z1819" w:id="1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657"/>
    <w:bookmarkStart w:name="z1820" w:id="1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658"/>
    <w:bookmarkStart w:name="z1821" w:id="1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659"/>
    <w:bookmarkStart w:name="z1822" w:id="1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660"/>
    <w:bookmarkStart w:name="z1823" w:id="1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661"/>
    <w:bookmarkStart w:name="z1824" w:id="1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662"/>
    <w:bookmarkStart w:name="z1825" w:id="1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663"/>
    <w:bookmarkStart w:name="z1826" w:id="1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664"/>
    <w:bookmarkStart w:name="z1827" w:id="1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665"/>
    <w:bookmarkStart w:name="z1828" w:id="1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666"/>
    <w:bookmarkStart w:name="z1829" w:id="1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67"/>
    <w:bookmarkStart w:name="z1830" w:id="1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668"/>
    <w:bookmarkStart w:name="z1831" w:id="1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69"/>
    <w:bookmarkStart w:name="z1832" w:id="1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70"/>
    <w:bookmarkStart w:name="z1833" w:id="1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671"/>
    <w:bookmarkStart w:name="z1834" w:id="1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72"/>
    <w:bookmarkStart w:name="z1835" w:id="1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673"/>
    <w:bookmarkStart w:name="z1836" w:id="1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674"/>
    <w:bookmarkStart w:name="z1837" w:id="1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75"/>
    <w:bookmarkStart w:name="z1838" w:id="1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676"/>
    <w:bookmarkStart w:name="z1839" w:id="1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677"/>
    <w:bookmarkStart w:name="z1840" w:id="16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678"/>
    <w:bookmarkStart w:name="z1841" w:id="1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79"/>
    <w:bookmarkStart w:name="z1842" w:id="1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80"/>
    <w:bookmarkStart w:name="z1843" w:id="1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681"/>
    <w:bookmarkStart w:name="z1844" w:id="1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682"/>
    <w:bookmarkStart w:name="z1845" w:id="1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83"/>
    <w:bookmarkStart w:name="z1846" w:id="1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84"/>
    <w:bookmarkStart w:name="z1847" w:id="1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85"/>
    <w:bookmarkStart w:name="z1848" w:id="1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86"/>
    <w:bookmarkStart w:name="z1849" w:id="1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87"/>
    <w:bookmarkStart w:name="z1850" w:id="16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88"/>
    <w:bookmarkStart w:name="z1851" w:id="1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89"/>
    <w:bookmarkStart w:name="z1852" w:id="1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690"/>
    <w:bookmarkStart w:name="z1853" w:id="1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691"/>
    <w:bookmarkStart w:name="z1854" w:id="1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92"/>
    <w:bookmarkStart w:name="z1855" w:id="16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93"/>
    <w:bookmarkStart w:name="z1856" w:id="1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6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"Степногорское городское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867" w:id="16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95"/>
    <w:bookmarkStart w:name="z1868" w:id="1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"Степногорское городское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696"/>
    <w:bookmarkStart w:name="z1869" w:id="1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697"/>
    <w:bookmarkStart w:name="z1870" w:id="1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698"/>
    <w:bookmarkStart w:name="z1871" w:id="1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99"/>
    <w:bookmarkStart w:name="z1872" w:id="1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00"/>
    <w:bookmarkStart w:name="z1873" w:id="1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701"/>
    <w:bookmarkStart w:name="z1874" w:id="1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- 021500, Республика Казахстан, Акмолинская область, город Степногорск, Больничный комплекс, здание 6.</w:t>
      </w:r>
    </w:p>
    <w:bookmarkEnd w:id="1702"/>
    <w:bookmarkStart w:name="z1875" w:id="1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"Степногорское городское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1703"/>
    <w:bookmarkStart w:name="z1876" w:id="1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704"/>
    <w:bookmarkStart w:name="z1877" w:id="1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705"/>
    <w:bookmarkStart w:name="z1878" w:id="1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706"/>
    <w:bookmarkStart w:name="z1879" w:id="1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707"/>
    <w:bookmarkStart w:name="z1880" w:id="17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708"/>
    <w:bookmarkStart w:name="z1881" w:id="1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709"/>
    <w:bookmarkStart w:name="z1882" w:id="1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710"/>
    <w:bookmarkStart w:name="z1883" w:id="1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711"/>
    <w:bookmarkStart w:name="z1884" w:id="1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12"/>
    <w:bookmarkStart w:name="z1885" w:id="1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713"/>
    <w:bookmarkStart w:name="z1886" w:id="1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714"/>
    <w:bookmarkStart w:name="z1887" w:id="1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715"/>
    <w:bookmarkStart w:name="z1888" w:id="1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716"/>
    <w:bookmarkStart w:name="z1889" w:id="1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717"/>
    <w:bookmarkStart w:name="z1890" w:id="1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718"/>
    <w:bookmarkStart w:name="z1891" w:id="1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719"/>
    <w:bookmarkStart w:name="z1892" w:id="1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720"/>
    <w:bookmarkStart w:name="z1893" w:id="1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721"/>
    <w:bookmarkStart w:name="z1894" w:id="1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722"/>
    <w:bookmarkStart w:name="z1895" w:id="1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723"/>
    <w:bookmarkStart w:name="z1896" w:id="1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724"/>
    <w:bookmarkStart w:name="z1897" w:id="1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725"/>
    <w:bookmarkStart w:name="z1898" w:id="1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726"/>
    <w:bookmarkStart w:name="z1899" w:id="1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727"/>
    <w:bookmarkStart w:name="z1900" w:id="1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28"/>
    <w:bookmarkStart w:name="z1901" w:id="1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729"/>
    <w:bookmarkStart w:name="z1902" w:id="1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730"/>
    <w:bookmarkStart w:name="z1903" w:id="1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731"/>
    <w:bookmarkStart w:name="z1904" w:id="1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732"/>
    <w:bookmarkStart w:name="z1905" w:id="1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733"/>
    <w:bookmarkStart w:name="z1906" w:id="1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734"/>
    <w:bookmarkStart w:name="z1907" w:id="1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735"/>
    <w:bookmarkStart w:name="z1908" w:id="1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736"/>
    <w:bookmarkStart w:name="z1909" w:id="1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737"/>
    <w:bookmarkStart w:name="z1910" w:id="1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738"/>
    <w:bookmarkStart w:name="z1911" w:id="1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739"/>
    <w:bookmarkStart w:name="z1912" w:id="1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740"/>
    <w:bookmarkStart w:name="z1913" w:id="1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741"/>
    <w:bookmarkStart w:name="z1914" w:id="1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742"/>
    <w:bookmarkStart w:name="z1915" w:id="1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743"/>
    <w:bookmarkStart w:name="z1916" w:id="1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744"/>
    <w:bookmarkStart w:name="z1917" w:id="1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745"/>
    <w:bookmarkStart w:name="z1918" w:id="1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746"/>
    <w:bookmarkStart w:name="z1919" w:id="1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747"/>
    <w:bookmarkStart w:name="z1920" w:id="1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748"/>
    <w:bookmarkStart w:name="z1921" w:id="1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749"/>
    <w:bookmarkStart w:name="z1922" w:id="1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750"/>
    <w:bookmarkStart w:name="z1923" w:id="1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751"/>
    <w:bookmarkStart w:name="z1924" w:id="1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752"/>
    <w:bookmarkStart w:name="z1925" w:id="1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753"/>
    <w:bookmarkStart w:name="z1926" w:id="1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754"/>
    <w:bookmarkStart w:name="z1927" w:id="1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755"/>
    <w:bookmarkStart w:name="z1928" w:id="1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756"/>
    <w:bookmarkStart w:name="z1929" w:id="1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757"/>
    <w:bookmarkStart w:name="z1930" w:id="1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58"/>
    <w:bookmarkStart w:name="z1931" w:id="1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759"/>
    <w:bookmarkStart w:name="z1932" w:id="1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60"/>
    <w:bookmarkStart w:name="z1933" w:id="1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61"/>
    <w:bookmarkStart w:name="z1934" w:id="1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762"/>
    <w:bookmarkStart w:name="z1935" w:id="1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63"/>
    <w:bookmarkStart w:name="z1936" w:id="1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764"/>
    <w:bookmarkStart w:name="z1937" w:id="1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765"/>
    <w:bookmarkStart w:name="z1938" w:id="1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66"/>
    <w:bookmarkStart w:name="z1939" w:id="1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767"/>
    <w:bookmarkStart w:name="z1940" w:id="1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768"/>
    <w:bookmarkStart w:name="z1941" w:id="17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769"/>
    <w:bookmarkStart w:name="z1942" w:id="1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70"/>
    <w:bookmarkStart w:name="z1943" w:id="1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71"/>
    <w:bookmarkStart w:name="z1944" w:id="1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772"/>
    <w:bookmarkStart w:name="z1945" w:id="1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773"/>
    <w:bookmarkStart w:name="z1946" w:id="1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774"/>
    <w:bookmarkStart w:name="z1947" w:id="1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75"/>
    <w:bookmarkStart w:name="z1948" w:id="1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76"/>
    <w:bookmarkStart w:name="z1949" w:id="1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77"/>
    <w:bookmarkStart w:name="z1950" w:id="1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78"/>
    <w:bookmarkStart w:name="z1951" w:id="17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79"/>
    <w:bookmarkStart w:name="z1952" w:id="1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80"/>
    <w:bookmarkStart w:name="z1953" w:id="1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781"/>
    <w:bookmarkStart w:name="z1954" w:id="1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782"/>
    <w:bookmarkStart w:name="z1955" w:id="1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83"/>
    <w:bookmarkStart w:name="z1956" w:id="17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84"/>
    <w:bookmarkStart w:name="z1957" w:id="1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7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 "Целиноградское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968" w:id="17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86"/>
    <w:bookmarkStart w:name="z1969" w:id="1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"Целиноградское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787"/>
    <w:bookmarkStart w:name="z1970" w:id="1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788"/>
    <w:bookmarkStart w:name="z1971" w:id="1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789"/>
    <w:bookmarkStart w:name="z1972" w:id="1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90"/>
    <w:bookmarkStart w:name="z1973" w:id="1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91"/>
    <w:bookmarkStart w:name="z1974" w:id="1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792"/>
    <w:bookmarkStart w:name="z1975" w:id="1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- 021800, Республика Казахстан, Акмолинская область, Целиноградский район, село Акмол, улица Гагарина, дом 15 А.</w:t>
      </w:r>
    </w:p>
    <w:bookmarkEnd w:id="1793"/>
    <w:bookmarkStart w:name="z1976" w:id="1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"Целиноградское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1794"/>
    <w:bookmarkStart w:name="z1977" w:id="1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795"/>
    <w:bookmarkStart w:name="z1978" w:id="1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796"/>
    <w:bookmarkStart w:name="z1979" w:id="1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797"/>
    <w:bookmarkStart w:name="z1980" w:id="1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798"/>
    <w:bookmarkStart w:name="z1981" w:id="17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799"/>
    <w:bookmarkStart w:name="z1982" w:id="1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800"/>
    <w:bookmarkStart w:name="z1983" w:id="1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801"/>
    <w:bookmarkStart w:name="z1984" w:id="1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802"/>
    <w:bookmarkStart w:name="z1985" w:id="1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03"/>
    <w:bookmarkStart w:name="z1986" w:id="1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804"/>
    <w:bookmarkStart w:name="z1987" w:id="1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805"/>
    <w:bookmarkStart w:name="z1988" w:id="1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806"/>
    <w:bookmarkStart w:name="z1989" w:id="1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807"/>
    <w:bookmarkStart w:name="z1990" w:id="1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808"/>
    <w:bookmarkStart w:name="z1991" w:id="1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809"/>
    <w:bookmarkStart w:name="z1992" w:id="1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810"/>
    <w:bookmarkStart w:name="z1993" w:id="1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811"/>
    <w:bookmarkStart w:name="z1994" w:id="1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812"/>
    <w:bookmarkStart w:name="z1995" w:id="1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813"/>
    <w:bookmarkStart w:name="z1996" w:id="1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814"/>
    <w:bookmarkStart w:name="z1997" w:id="1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815"/>
    <w:bookmarkStart w:name="z1998" w:id="1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816"/>
    <w:bookmarkStart w:name="z1999" w:id="1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817"/>
    <w:bookmarkStart w:name="z2000" w:id="1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818"/>
    <w:bookmarkStart w:name="z2001" w:id="1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19"/>
    <w:bookmarkStart w:name="z2002" w:id="1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820"/>
    <w:bookmarkStart w:name="z2003" w:id="1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821"/>
    <w:bookmarkStart w:name="z2004" w:id="1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822"/>
    <w:bookmarkStart w:name="z2005" w:id="1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823"/>
    <w:bookmarkStart w:name="z2006" w:id="1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824"/>
    <w:bookmarkStart w:name="z2007" w:id="1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825"/>
    <w:bookmarkStart w:name="z2008" w:id="1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826"/>
    <w:bookmarkStart w:name="z2009" w:id="1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827"/>
    <w:bookmarkStart w:name="z2010" w:id="1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828"/>
    <w:bookmarkStart w:name="z2011" w:id="1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829"/>
    <w:bookmarkStart w:name="z2012" w:id="1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830"/>
    <w:bookmarkStart w:name="z2013" w:id="1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831"/>
    <w:bookmarkStart w:name="z2014" w:id="1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832"/>
    <w:bookmarkStart w:name="z2015" w:id="1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833"/>
    <w:bookmarkStart w:name="z2016" w:id="1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834"/>
    <w:bookmarkStart w:name="z2017" w:id="1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835"/>
    <w:bookmarkStart w:name="z2018" w:id="1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836"/>
    <w:bookmarkStart w:name="z2019" w:id="1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837"/>
    <w:bookmarkStart w:name="z2020" w:id="1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838"/>
    <w:bookmarkStart w:name="z2021" w:id="1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839"/>
    <w:bookmarkStart w:name="z2022" w:id="1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840"/>
    <w:bookmarkStart w:name="z2023" w:id="1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841"/>
    <w:bookmarkStart w:name="z2024" w:id="1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842"/>
    <w:bookmarkStart w:name="z2025" w:id="1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843"/>
    <w:bookmarkStart w:name="z2026" w:id="1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844"/>
    <w:bookmarkStart w:name="z2027" w:id="1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845"/>
    <w:bookmarkStart w:name="z2028" w:id="1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846"/>
    <w:bookmarkStart w:name="z2029" w:id="1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847"/>
    <w:bookmarkStart w:name="z2030" w:id="1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848"/>
    <w:bookmarkStart w:name="z2031" w:id="1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49"/>
    <w:bookmarkStart w:name="z2032" w:id="1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850"/>
    <w:bookmarkStart w:name="z2033" w:id="1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51"/>
    <w:bookmarkStart w:name="z2034" w:id="1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52"/>
    <w:bookmarkStart w:name="z2035" w:id="1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853"/>
    <w:bookmarkStart w:name="z2036" w:id="1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54"/>
    <w:bookmarkStart w:name="z2037" w:id="1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855"/>
    <w:bookmarkStart w:name="z2038" w:id="1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856"/>
    <w:bookmarkStart w:name="z2039" w:id="1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57"/>
    <w:bookmarkStart w:name="z2040" w:id="1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858"/>
    <w:bookmarkStart w:name="z2041" w:id="1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859"/>
    <w:bookmarkStart w:name="z2042" w:id="18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860"/>
    <w:bookmarkStart w:name="z2043" w:id="1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61"/>
    <w:bookmarkStart w:name="z2044" w:id="1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62"/>
    <w:bookmarkStart w:name="z2045" w:id="1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863"/>
    <w:bookmarkStart w:name="z2046" w:id="1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864"/>
    <w:bookmarkStart w:name="z2047" w:id="1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65"/>
    <w:bookmarkStart w:name="z2048" w:id="1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66"/>
    <w:bookmarkStart w:name="z2049" w:id="1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67"/>
    <w:bookmarkStart w:name="z2050" w:id="1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68"/>
    <w:bookmarkStart w:name="z2051" w:id="1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69"/>
    <w:bookmarkStart w:name="z2052" w:id="18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70"/>
    <w:bookmarkStart w:name="z2053" w:id="1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71"/>
    <w:bookmarkStart w:name="z2054" w:id="1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872"/>
    <w:bookmarkStart w:name="z2055" w:id="1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873"/>
    <w:bookmarkStart w:name="z2056" w:id="1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74"/>
    <w:bookmarkStart w:name="z2057" w:id="18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75"/>
    <w:bookmarkStart w:name="z2058" w:id="1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87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"Шортандинское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2069" w:id="18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77"/>
    <w:bookmarkStart w:name="z2070" w:id="1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"Шортандинское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878"/>
    <w:bookmarkStart w:name="z2071" w:id="1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879"/>
    <w:bookmarkStart w:name="z2072" w:id="1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880"/>
    <w:bookmarkStart w:name="z2073" w:id="1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81"/>
    <w:bookmarkStart w:name="z2074" w:id="1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82"/>
    <w:bookmarkStart w:name="z2075" w:id="1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883"/>
    <w:bookmarkStart w:name="z2076" w:id="1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- 021600, Республика Казахстан, Акмолинская область, Шортандинский районн, поселок Шортанды, улица 30 лет Победы, дом 49 А.</w:t>
      </w:r>
    </w:p>
    <w:bookmarkEnd w:id="1884"/>
    <w:bookmarkStart w:name="z2077" w:id="1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"Шортандинское районное Управление контроля качества и безопасности товаров и услуг Департамента контроля качества и безопасности товаров и услуг Акмолинской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1885"/>
    <w:bookmarkStart w:name="z2078" w:id="1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886"/>
    <w:bookmarkStart w:name="z2079" w:id="1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887"/>
    <w:bookmarkStart w:name="z2080" w:id="1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888"/>
    <w:bookmarkStart w:name="z2081" w:id="1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889"/>
    <w:bookmarkStart w:name="z2082" w:id="18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890"/>
    <w:bookmarkStart w:name="z2083" w:id="1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891"/>
    <w:bookmarkStart w:name="z2084" w:id="1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892"/>
    <w:bookmarkStart w:name="z2085" w:id="1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893"/>
    <w:bookmarkStart w:name="z2086" w:id="1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94"/>
    <w:bookmarkStart w:name="z2087" w:id="1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895"/>
    <w:bookmarkStart w:name="z2088" w:id="1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896"/>
    <w:bookmarkStart w:name="z2089" w:id="1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897"/>
    <w:bookmarkStart w:name="z2090" w:id="1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898"/>
    <w:bookmarkStart w:name="z2091" w:id="1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899"/>
    <w:bookmarkStart w:name="z2092" w:id="1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900"/>
    <w:bookmarkStart w:name="z2093" w:id="1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901"/>
    <w:bookmarkStart w:name="z2094" w:id="1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902"/>
    <w:bookmarkStart w:name="z2095" w:id="1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903"/>
    <w:bookmarkStart w:name="z2096" w:id="1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904"/>
    <w:bookmarkStart w:name="z2097" w:id="1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905"/>
    <w:bookmarkStart w:name="z2098" w:id="1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906"/>
    <w:bookmarkStart w:name="z2099" w:id="1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907"/>
    <w:bookmarkStart w:name="z2100" w:id="1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908"/>
    <w:bookmarkStart w:name="z2101" w:id="1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909"/>
    <w:bookmarkStart w:name="z2102" w:id="1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910"/>
    <w:bookmarkStart w:name="z2103" w:id="1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911"/>
    <w:bookmarkStart w:name="z2104" w:id="1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912"/>
    <w:bookmarkStart w:name="z2105" w:id="1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913"/>
    <w:bookmarkStart w:name="z2106" w:id="1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914"/>
    <w:bookmarkStart w:name="z2107" w:id="1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915"/>
    <w:bookmarkStart w:name="z2108" w:id="1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916"/>
    <w:bookmarkStart w:name="z2109" w:id="1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917"/>
    <w:bookmarkStart w:name="z2110" w:id="1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918"/>
    <w:bookmarkStart w:name="z2111" w:id="1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919"/>
    <w:bookmarkStart w:name="z2112" w:id="1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920"/>
    <w:bookmarkStart w:name="z2113" w:id="1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921"/>
    <w:bookmarkStart w:name="z2114" w:id="1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922"/>
    <w:bookmarkStart w:name="z2115" w:id="1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923"/>
    <w:bookmarkStart w:name="z2116" w:id="1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924"/>
    <w:bookmarkStart w:name="z2117" w:id="1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925"/>
    <w:bookmarkStart w:name="z2118" w:id="1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926"/>
    <w:bookmarkStart w:name="z2119" w:id="1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927"/>
    <w:bookmarkStart w:name="z2120" w:id="1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928"/>
    <w:bookmarkStart w:name="z2121" w:id="1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929"/>
    <w:bookmarkStart w:name="z2122" w:id="1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930"/>
    <w:bookmarkStart w:name="z2123" w:id="1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931"/>
    <w:bookmarkStart w:name="z2124" w:id="1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932"/>
    <w:bookmarkStart w:name="z2125" w:id="1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933"/>
    <w:bookmarkStart w:name="z2126" w:id="1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934"/>
    <w:bookmarkStart w:name="z2127" w:id="1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935"/>
    <w:bookmarkStart w:name="z2128" w:id="1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936"/>
    <w:bookmarkStart w:name="z2129" w:id="1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937"/>
    <w:bookmarkStart w:name="z2130" w:id="1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938"/>
    <w:bookmarkStart w:name="z2131" w:id="1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939"/>
    <w:bookmarkStart w:name="z2132" w:id="1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940"/>
    <w:bookmarkStart w:name="z2133" w:id="1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941"/>
    <w:bookmarkStart w:name="z2134" w:id="1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942"/>
    <w:bookmarkStart w:name="z2135" w:id="1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943"/>
    <w:bookmarkStart w:name="z2136" w:id="1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944"/>
    <w:bookmarkStart w:name="z2137" w:id="1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945"/>
    <w:bookmarkStart w:name="z2138" w:id="1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946"/>
    <w:bookmarkStart w:name="z2139" w:id="1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947"/>
    <w:bookmarkStart w:name="z2140" w:id="1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948"/>
    <w:bookmarkStart w:name="z2141" w:id="1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949"/>
    <w:bookmarkStart w:name="z2142" w:id="1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950"/>
    <w:bookmarkStart w:name="z2143" w:id="19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951"/>
    <w:bookmarkStart w:name="z2144" w:id="1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952"/>
    <w:bookmarkStart w:name="z2145" w:id="1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953"/>
    <w:bookmarkStart w:name="z2146" w:id="1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954"/>
    <w:bookmarkStart w:name="z2147" w:id="1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955"/>
    <w:bookmarkStart w:name="z2148" w:id="1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956"/>
    <w:bookmarkStart w:name="z2149" w:id="1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957"/>
    <w:bookmarkStart w:name="z2150" w:id="1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958"/>
    <w:bookmarkStart w:name="z2151" w:id="1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959"/>
    <w:bookmarkStart w:name="z2152" w:id="1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960"/>
    <w:bookmarkStart w:name="z2153" w:id="19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961"/>
    <w:bookmarkStart w:name="z2154" w:id="1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962"/>
    <w:bookmarkStart w:name="z2155" w:id="1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963"/>
    <w:bookmarkStart w:name="z2156" w:id="1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964"/>
    <w:bookmarkStart w:name="z2157" w:id="1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965"/>
    <w:bookmarkStart w:name="z2158" w:id="19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966"/>
    <w:bookmarkStart w:name="z2159" w:id="1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9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"Актобинское городское Управление контроля качества и безопасности товаров и услуг Департамента контроля качества и безопасности товаров и услуг Актюбинской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2170" w:id="19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68"/>
    <w:bookmarkStart w:name="z2171" w:id="1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"Актобинское городское Управление контроля качества и безопасности товаров и услуг Департамента контроля качества и безопасности товаров и услуг Актюбинской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969"/>
    <w:bookmarkStart w:name="z2172" w:id="1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970"/>
    <w:bookmarkStart w:name="z2173" w:id="1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971"/>
    <w:bookmarkStart w:name="z2174" w:id="1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972"/>
    <w:bookmarkStart w:name="z2175" w:id="1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73"/>
    <w:bookmarkStart w:name="z2176" w:id="1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974"/>
    <w:bookmarkStart w:name="z2177" w:id="1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- 030012, Республика Казахстан, Актюбинская область, город Актобе, район Астана, проспект Санкибай батыра, дом 1.</w:t>
      </w:r>
    </w:p>
    <w:bookmarkEnd w:id="1975"/>
    <w:bookmarkStart w:name="z2178" w:id="1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"Актобинское городское Управление контроля качества и безопасности товаров и услуг Департамента контроля качества и безопасности товаров и услуг Актюбинской области Комитета контроля качества и безопасности товаров и услуг Министерства здравоохранения Республики Казахстанн". </w:t>
      </w:r>
    </w:p>
    <w:bookmarkEnd w:id="1976"/>
    <w:bookmarkStart w:name="z2179" w:id="1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977"/>
    <w:bookmarkStart w:name="z2180" w:id="1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978"/>
    <w:bookmarkStart w:name="z2181" w:id="1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979"/>
    <w:bookmarkStart w:name="z2182" w:id="1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980"/>
    <w:bookmarkStart w:name="z2183" w:id="19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981"/>
    <w:bookmarkStart w:name="z2184" w:id="1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982"/>
    <w:bookmarkStart w:name="z2185" w:id="1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983"/>
    <w:bookmarkStart w:name="z2186" w:id="1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984"/>
    <w:bookmarkStart w:name="z2187" w:id="1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985"/>
    <w:bookmarkStart w:name="z2188" w:id="1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986"/>
    <w:bookmarkStart w:name="z2189" w:id="1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987"/>
    <w:bookmarkStart w:name="z2190" w:id="1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988"/>
    <w:bookmarkStart w:name="z2191" w:id="1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989"/>
    <w:bookmarkStart w:name="z2192" w:id="1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990"/>
    <w:bookmarkStart w:name="z2193" w:id="1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991"/>
    <w:bookmarkStart w:name="z2194" w:id="1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992"/>
    <w:bookmarkStart w:name="z2195" w:id="1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993"/>
    <w:bookmarkStart w:name="z2196" w:id="1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994"/>
    <w:bookmarkStart w:name="z2197" w:id="1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995"/>
    <w:bookmarkStart w:name="z2198" w:id="1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996"/>
    <w:bookmarkStart w:name="z2199" w:id="1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997"/>
    <w:bookmarkStart w:name="z2200" w:id="1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998"/>
    <w:bookmarkStart w:name="z2201" w:id="1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999"/>
    <w:bookmarkStart w:name="z2202" w:id="2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2000"/>
    <w:bookmarkStart w:name="z2203" w:id="2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001"/>
    <w:bookmarkStart w:name="z2204" w:id="2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2002"/>
    <w:bookmarkStart w:name="z2205" w:id="2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2003"/>
    <w:bookmarkStart w:name="z2206" w:id="2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2004"/>
    <w:bookmarkStart w:name="z2207" w:id="2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2005"/>
    <w:bookmarkStart w:name="z2208" w:id="2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2006"/>
    <w:bookmarkStart w:name="z2209" w:id="2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2007"/>
    <w:bookmarkStart w:name="z2210" w:id="2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2008"/>
    <w:bookmarkStart w:name="z2211" w:id="2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2009"/>
    <w:bookmarkStart w:name="z2212" w:id="2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2010"/>
    <w:bookmarkStart w:name="z2213" w:id="2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2011"/>
    <w:bookmarkStart w:name="z2214" w:id="2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2012"/>
    <w:bookmarkStart w:name="z2215" w:id="2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2013"/>
    <w:bookmarkStart w:name="z2216" w:id="2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2014"/>
    <w:bookmarkStart w:name="z2217" w:id="2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2015"/>
    <w:bookmarkStart w:name="z2218" w:id="2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2016"/>
    <w:bookmarkStart w:name="z2219" w:id="2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2017"/>
    <w:bookmarkStart w:name="z2220" w:id="2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2018"/>
    <w:bookmarkStart w:name="z2221" w:id="2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2019"/>
    <w:bookmarkStart w:name="z2222" w:id="2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2020"/>
    <w:bookmarkStart w:name="z2223" w:id="2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2021"/>
    <w:bookmarkStart w:name="z2224" w:id="2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2022"/>
    <w:bookmarkStart w:name="z2225" w:id="2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2023"/>
    <w:bookmarkStart w:name="z2226" w:id="2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2024"/>
    <w:bookmarkStart w:name="z2227" w:id="2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2025"/>
    <w:bookmarkStart w:name="z2228" w:id="2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2026"/>
    <w:bookmarkStart w:name="z2229" w:id="2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2027"/>
    <w:bookmarkStart w:name="z2230" w:id="2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2028"/>
    <w:bookmarkStart w:name="z2231" w:id="2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2029"/>
    <w:bookmarkStart w:name="z2232" w:id="2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2030"/>
    <w:bookmarkStart w:name="z2233" w:id="2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031"/>
    <w:bookmarkStart w:name="z2234" w:id="2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2032"/>
    <w:bookmarkStart w:name="z2235" w:id="2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033"/>
    <w:bookmarkStart w:name="z2236" w:id="2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034"/>
    <w:bookmarkStart w:name="z2237" w:id="2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2035"/>
    <w:bookmarkStart w:name="z2238" w:id="2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036"/>
    <w:bookmarkStart w:name="z2239" w:id="2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2037"/>
    <w:bookmarkStart w:name="z2240" w:id="2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2038"/>
    <w:bookmarkStart w:name="z2241" w:id="2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039"/>
    <w:bookmarkStart w:name="z2242" w:id="2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2040"/>
    <w:bookmarkStart w:name="z2243" w:id="2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2041"/>
    <w:bookmarkStart w:name="z2244" w:id="20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2042"/>
    <w:bookmarkStart w:name="z2245" w:id="2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043"/>
    <w:bookmarkStart w:name="z2246" w:id="2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044"/>
    <w:bookmarkStart w:name="z2247" w:id="2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2045"/>
    <w:bookmarkStart w:name="z2248" w:id="2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2046"/>
    <w:bookmarkStart w:name="z2249" w:id="2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047"/>
    <w:bookmarkStart w:name="z2250" w:id="2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048"/>
    <w:bookmarkStart w:name="z2251" w:id="2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049"/>
    <w:bookmarkStart w:name="z2252" w:id="2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050"/>
    <w:bookmarkStart w:name="z2253" w:id="2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051"/>
    <w:bookmarkStart w:name="z2254" w:id="20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052"/>
    <w:bookmarkStart w:name="z2255" w:id="2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053"/>
    <w:bookmarkStart w:name="z2256" w:id="2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2054"/>
    <w:bookmarkStart w:name="z2257" w:id="2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2055"/>
    <w:bookmarkStart w:name="z2258" w:id="2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056"/>
    <w:bookmarkStart w:name="z2259" w:id="20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057"/>
    <w:bookmarkStart w:name="z2260" w:id="2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20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"Алгинское районное Управление контроля качества и безопасности товаров и услуг Департамента контроля качества и безопасности товаров и услуг Актюбинской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2271" w:id="20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059"/>
    <w:bookmarkStart w:name="z2272" w:id="2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"Алгинское районное Управление контроля качества и безопасности товаров и услуг Департамента контроля качества и безопасности товаров и услуг Актюбинской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2060"/>
    <w:bookmarkStart w:name="z2273" w:id="2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2061"/>
    <w:bookmarkStart w:name="z2274" w:id="2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2062"/>
    <w:bookmarkStart w:name="z2275" w:id="2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063"/>
    <w:bookmarkStart w:name="z2276" w:id="2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064"/>
    <w:bookmarkStart w:name="z2277" w:id="2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2065"/>
    <w:bookmarkStart w:name="z2278" w:id="2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- 030200, Республика Казахстан, Актюбинская область, Алгинский район, город Алга, улица Уалиханова, дом 1 "А".</w:t>
      </w:r>
    </w:p>
    <w:bookmarkEnd w:id="2066"/>
    <w:bookmarkStart w:name="z2279" w:id="2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"Алгинское районное Управление контроля качества и безопасности товаров и услуг Департамента контроля качества и безопасности товаров и услуг Актюбинской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2067"/>
    <w:bookmarkStart w:name="z2280" w:id="2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2068"/>
    <w:bookmarkStart w:name="z2281" w:id="2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2069"/>
    <w:bookmarkStart w:name="z2282" w:id="2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2070"/>
    <w:bookmarkStart w:name="z2283" w:id="2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071"/>
    <w:bookmarkStart w:name="z2284" w:id="20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2072"/>
    <w:bookmarkStart w:name="z2285" w:id="2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2073"/>
    <w:bookmarkStart w:name="z2286" w:id="2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2074"/>
    <w:bookmarkStart w:name="z2287" w:id="2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2075"/>
    <w:bookmarkStart w:name="z2288" w:id="2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076"/>
    <w:bookmarkStart w:name="z2289" w:id="2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2077"/>
    <w:bookmarkStart w:name="z2290" w:id="2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2078"/>
    <w:bookmarkStart w:name="z2291" w:id="2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2079"/>
    <w:bookmarkStart w:name="z2292" w:id="2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2080"/>
    <w:bookmarkStart w:name="z2293" w:id="2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2081"/>
    <w:bookmarkStart w:name="z2294" w:id="2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2082"/>
    <w:bookmarkStart w:name="z2295" w:id="2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2083"/>
    <w:bookmarkStart w:name="z2296" w:id="2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2084"/>
    <w:bookmarkStart w:name="z2297" w:id="2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2085"/>
    <w:bookmarkStart w:name="z2298" w:id="2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2086"/>
    <w:bookmarkStart w:name="z2299" w:id="2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2087"/>
    <w:bookmarkStart w:name="z2300" w:id="2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2088"/>
    <w:bookmarkStart w:name="z2301" w:id="2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2089"/>
    <w:bookmarkStart w:name="z2302" w:id="2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2090"/>
    <w:bookmarkStart w:name="z2303" w:id="2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2091"/>
    <w:bookmarkStart w:name="z2304" w:id="2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092"/>
    <w:bookmarkStart w:name="z2305" w:id="2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2093"/>
    <w:bookmarkStart w:name="z2306" w:id="2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2094"/>
    <w:bookmarkStart w:name="z2307" w:id="2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2095"/>
    <w:bookmarkStart w:name="z2308" w:id="2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2096"/>
    <w:bookmarkStart w:name="z2309" w:id="2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2097"/>
    <w:bookmarkStart w:name="z2310" w:id="2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2098"/>
    <w:bookmarkStart w:name="z2311" w:id="2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2099"/>
    <w:bookmarkStart w:name="z2312" w:id="2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2100"/>
    <w:bookmarkStart w:name="z2313" w:id="2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2101"/>
    <w:bookmarkStart w:name="z2314" w:id="2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2102"/>
    <w:bookmarkStart w:name="z2315" w:id="2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2103"/>
    <w:bookmarkStart w:name="z2316" w:id="2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2104"/>
    <w:bookmarkStart w:name="z2317" w:id="2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2105"/>
    <w:bookmarkStart w:name="z2318" w:id="2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2106"/>
    <w:bookmarkStart w:name="z2319" w:id="2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2107"/>
    <w:bookmarkStart w:name="z2320" w:id="2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2108"/>
    <w:bookmarkStart w:name="z2321" w:id="2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2109"/>
    <w:bookmarkStart w:name="z2322" w:id="2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2110"/>
    <w:bookmarkStart w:name="z2323" w:id="2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2111"/>
    <w:bookmarkStart w:name="z2324" w:id="2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2112"/>
    <w:bookmarkStart w:name="z2325" w:id="2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2113"/>
    <w:bookmarkStart w:name="z2326" w:id="2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2114"/>
    <w:bookmarkStart w:name="z2327" w:id="2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2115"/>
    <w:bookmarkStart w:name="z2328" w:id="2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2116"/>
    <w:bookmarkStart w:name="z2329" w:id="2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2117"/>
    <w:bookmarkStart w:name="z2330" w:id="2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2118"/>
    <w:bookmarkStart w:name="z2331" w:id="2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2119"/>
    <w:bookmarkStart w:name="z2332" w:id="2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2120"/>
    <w:bookmarkStart w:name="z2333" w:id="2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2121"/>
    <w:bookmarkStart w:name="z2334" w:id="2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122"/>
    <w:bookmarkStart w:name="z2335" w:id="2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2123"/>
    <w:bookmarkStart w:name="z2336" w:id="2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124"/>
    <w:bookmarkStart w:name="z2337" w:id="2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125"/>
    <w:bookmarkStart w:name="z2338" w:id="2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2126"/>
    <w:bookmarkStart w:name="z2339" w:id="2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127"/>
    <w:bookmarkStart w:name="z2340" w:id="2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2128"/>
    <w:bookmarkStart w:name="z2341" w:id="2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2129"/>
    <w:bookmarkStart w:name="z2342" w:id="2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130"/>
    <w:bookmarkStart w:name="z2343" w:id="2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2131"/>
    <w:bookmarkStart w:name="z2344" w:id="2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2132"/>
    <w:bookmarkStart w:name="z2345" w:id="2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2133"/>
    <w:bookmarkStart w:name="z2346" w:id="2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134"/>
    <w:bookmarkStart w:name="z2347" w:id="2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135"/>
    <w:bookmarkStart w:name="z2348" w:id="2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2136"/>
    <w:bookmarkStart w:name="z2349" w:id="2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2137"/>
    <w:bookmarkStart w:name="z2350" w:id="2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138"/>
    <w:bookmarkStart w:name="z2351" w:id="2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139"/>
    <w:bookmarkStart w:name="z2352" w:id="2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140"/>
    <w:bookmarkStart w:name="z2353" w:id="2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141"/>
    <w:bookmarkStart w:name="z2354" w:id="2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142"/>
    <w:bookmarkStart w:name="z2355" w:id="2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143"/>
    <w:bookmarkStart w:name="z2356" w:id="2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144"/>
    <w:bookmarkStart w:name="z2357" w:id="2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2145"/>
    <w:bookmarkStart w:name="z2358" w:id="2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2146"/>
    <w:bookmarkStart w:name="z2359" w:id="2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147"/>
    <w:bookmarkStart w:name="z2360" w:id="2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148"/>
    <w:bookmarkStart w:name="z2361" w:id="2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21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"Айтекебийское районное Управление контроля качества и безопасности товаров и услуг Департамента контроля качества и безопасности товаров и услуг Актюбинской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2372" w:id="2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150"/>
    <w:bookmarkStart w:name="z2373" w:id="2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"Айтекебийское районное Управление контроля качества и безопасности товаров и услуг Департамента контроля качества и безопасности товаров и услуг Актюбинской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2151"/>
    <w:bookmarkStart w:name="z2374" w:id="2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2152"/>
    <w:bookmarkStart w:name="z2375" w:id="2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2153"/>
    <w:bookmarkStart w:name="z2376" w:id="2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154"/>
    <w:bookmarkStart w:name="z2377" w:id="2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155"/>
    <w:bookmarkStart w:name="z2378" w:id="2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2156"/>
    <w:bookmarkStart w:name="z2379" w:id="2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- 030100, Республика Казахстан, Актюбинская область, Айтекебийский район, село Комсомольское, улица Жибек жолы, дом 16 В.</w:t>
      </w:r>
    </w:p>
    <w:bookmarkEnd w:id="2157"/>
    <w:bookmarkStart w:name="z2380" w:id="2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"Айтекебийское районное Управление контроля качества и безопасности товаров и услуг Департамента контроля качества и безопасности товаров и услуг Актюбинской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2158"/>
    <w:bookmarkStart w:name="z2381" w:id="2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2159"/>
    <w:bookmarkStart w:name="z2382" w:id="2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2160"/>
    <w:bookmarkStart w:name="z2383" w:id="2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2161"/>
    <w:bookmarkStart w:name="z2384" w:id="2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162"/>
    <w:bookmarkStart w:name="z2385" w:id="2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2163"/>
    <w:bookmarkStart w:name="z2386" w:id="2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2164"/>
    <w:bookmarkStart w:name="z2387" w:id="2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2165"/>
    <w:bookmarkStart w:name="z2388" w:id="2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2166"/>
    <w:bookmarkStart w:name="z2389" w:id="2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167"/>
    <w:bookmarkStart w:name="z2390" w:id="2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2168"/>
    <w:bookmarkStart w:name="z2391" w:id="2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2169"/>
    <w:bookmarkStart w:name="z2392" w:id="2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2170"/>
    <w:bookmarkStart w:name="z2393" w:id="2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2171"/>
    <w:bookmarkStart w:name="z2394" w:id="2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2172"/>
    <w:bookmarkStart w:name="z2395" w:id="2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2173"/>
    <w:bookmarkStart w:name="z2396" w:id="2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2174"/>
    <w:bookmarkStart w:name="z2397" w:id="2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2175"/>
    <w:bookmarkStart w:name="z2398" w:id="2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2176"/>
    <w:bookmarkStart w:name="z2399" w:id="2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2177"/>
    <w:bookmarkStart w:name="z2400" w:id="2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2178"/>
    <w:bookmarkStart w:name="z2401" w:id="2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2179"/>
    <w:bookmarkStart w:name="z2402" w:id="2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2180"/>
    <w:bookmarkStart w:name="z2403" w:id="2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2181"/>
    <w:bookmarkStart w:name="z2404" w:id="2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2182"/>
    <w:bookmarkStart w:name="z2405" w:id="2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183"/>
    <w:bookmarkStart w:name="z2406" w:id="2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2184"/>
    <w:bookmarkStart w:name="z2407" w:id="2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2185"/>
    <w:bookmarkStart w:name="z2408" w:id="2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2186"/>
    <w:bookmarkStart w:name="z2409" w:id="2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2187"/>
    <w:bookmarkStart w:name="z2410" w:id="2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2188"/>
    <w:bookmarkStart w:name="z2411" w:id="2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2189"/>
    <w:bookmarkStart w:name="z2412" w:id="2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2190"/>
    <w:bookmarkStart w:name="z2413" w:id="2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2191"/>
    <w:bookmarkStart w:name="z2414" w:id="2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2192"/>
    <w:bookmarkStart w:name="z2415" w:id="2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2193"/>
    <w:bookmarkStart w:name="z2416" w:id="2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2194"/>
    <w:bookmarkStart w:name="z2417" w:id="2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2195"/>
    <w:bookmarkStart w:name="z2418" w:id="2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2196"/>
    <w:bookmarkStart w:name="z2419" w:id="2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2197"/>
    <w:bookmarkStart w:name="z2420" w:id="2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2198"/>
    <w:bookmarkStart w:name="z2421" w:id="2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2199"/>
    <w:bookmarkStart w:name="z2422" w:id="2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2200"/>
    <w:bookmarkStart w:name="z2423" w:id="2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2201"/>
    <w:bookmarkStart w:name="z2424" w:id="2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2202"/>
    <w:bookmarkStart w:name="z2425" w:id="2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2203"/>
    <w:bookmarkStart w:name="z2426" w:id="2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2204"/>
    <w:bookmarkStart w:name="z2427" w:id="2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2205"/>
    <w:bookmarkStart w:name="z2428" w:id="2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2206"/>
    <w:bookmarkStart w:name="z2429" w:id="2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2207"/>
    <w:bookmarkStart w:name="z2430" w:id="2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2208"/>
    <w:bookmarkStart w:name="z2431" w:id="2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2209"/>
    <w:bookmarkStart w:name="z2432" w:id="2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2210"/>
    <w:bookmarkStart w:name="z2433" w:id="2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2211"/>
    <w:bookmarkStart w:name="z2434" w:id="2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2212"/>
    <w:bookmarkStart w:name="z2435" w:id="2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213"/>
    <w:bookmarkStart w:name="z2436" w:id="2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2214"/>
    <w:bookmarkStart w:name="z2437" w:id="2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215"/>
    <w:bookmarkStart w:name="z2438" w:id="2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216"/>
    <w:bookmarkStart w:name="z2439" w:id="2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2217"/>
    <w:bookmarkStart w:name="z2440" w:id="2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218"/>
    <w:bookmarkStart w:name="z2441" w:id="2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2219"/>
    <w:bookmarkStart w:name="z2442" w:id="2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2220"/>
    <w:bookmarkStart w:name="z2443" w:id="2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221"/>
    <w:bookmarkStart w:name="z2444" w:id="2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2222"/>
    <w:bookmarkStart w:name="z2445" w:id="2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2223"/>
    <w:bookmarkStart w:name="z2446" w:id="2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2224"/>
    <w:bookmarkStart w:name="z2447" w:id="2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225"/>
    <w:bookmarkStart w:name="z2448" w:id="2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226"/>
    <w:bookmarkStart w:name="z2449" w:id="2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2227"/>
    <w:bookmarkStart w:name="z2450" w:id="2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2228"/>
    <w:bookmarkStart w:name="z2451" w:id="2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229"/>
    <w:bookmarkStart w:name="z2452" w:id="2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230"/>
    <w:bookmarkStart w:name="z2453" w:id="2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231"/>
    <w:bookmarkStart w:name="z2454" w:id="2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232"/>
    <w:bookmarkStart w:name="z2455" w:id="2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233"/>
    <w:bookmarkStart w:name="z2456" w:id="22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234"/>
    <w:bookmarkStart w:name="z2457" w:id="2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235"/>
    <w:bookmarkStart w:name="z2458" w:id="2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2236"/>
    <w:bookmarkStart w:name="z2459" w:id="2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2237"/>
    <w:bookmarkStart w:name="z2460" w:id="2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238"/>
    <w:bookmarkStart w:name="z2461" w:id="2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239"/>
    <w:bookmarkStart w:name="z2462" w:id="2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22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"Байганинское районное Управление контроля качества и безопасности товаров и услуг Департамента контроля качества и безопасности товаров и услуг Актюбинской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2473" w:id="2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241"/>
    <w:bookmarkStart w:name="z2474" w:id="2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"Байганинское районное Управление контроля качества и безопасности товаров и услуг Департамента контроля качества и безопасности товаров и услуг Актюбинской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2242"/>
    <w:bookmarkStart w:name="z2475" w:id="2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2243"/>
    <w:bookmarkStart w:name="z2476" w:id="2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2244"/>
    <w:bookmarkStart w:name="z2477" w:id="2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245"/>
    <w:bookmarkStart w:name="z2478" w:id="2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246"/>
    <w:bookmarkStart w:name="z2479" w:id="2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2247"/>
    <w:bookmarkStart w:name="z2480" w:id="2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- 030300, Республика Казахстан, Актюбинская область, Байганинский район, село Карауылкелды, улица Барак батыра, дом 37/4.</w:t>
      </w:r>
    </w:p>
    <w:bookmarkEnd w:id="2248"/>
    <w:bookmarkStart w:name="z2481" w:id="2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"Байганинское районное Управление контроля качества и безопасности товаров и услуг Департамента контроля качества и безопасности товаров и услуг Актюбинской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2249"/>
    <w:bookmarkStart w:name="z2482" w:id="2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2250"/>
    <w:bookmarkStart w:name="z2483" w:id="2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2251"/>
    <w:bookmarkStart w:name="z2484" w:id="2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2252"/>
    <w:bookmarkStart w:name="z2485" w:id="2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253"/>
    <w:bookmarkStart w:name="z2486" w:id="22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2254"/>
    <w:bookmarkStart w:name="z2487" w:id="2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2255"/>
    <w:bookmarkStart w:name="z2488" w:id="2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2256"/>
    <w:bookmarkStart w:name="z2489" w:id="2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2257"/>
    <w:bookmarkStart w:name="z2490" w:id="2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258"/>
    <w:bookmarkStart w:name="z2491" w:id="2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2259"/>
    <w:bookmarkStart w:name="z2492" w:id="2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2260"/>
    <w:bookmarkStart w:name="z2493" w:id="2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2261"/>
    <w:bookmarkStart w:name="z2494" w:id="2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2262"/>
    <w:bookmarkStart w:name="z2495" w:id="2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2263"/>
    <w:bookmarkStart w:name="z2496" w:id="2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2264"/>
    <w:bookmarkStart w:name="z2497" w:id="2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2265"/>
    <w:bookmarkStart w:name="z2498" w:id="2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2266"/>
    <w:bookmarkStart w:name="z2499" w:id="2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2267"/>
    <w:bookmarkStart w:name="z2500" w:id="2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2268"/>
    <w:bookmarkStart w:name="z2501" w:id="2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2269"/>
    <w:bookmarkStart w:name="z2502" w:id="2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2270"/>
    <w:bookmarkStart w:name="z2503" w:id="2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2271"/>
    <w:bookmarkStart w:name="z2504" w:id="2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2272"/>
    <w:bookmarkStart w:name="z2505" w:id="2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2273"/>
    <w:bookmarkStart w:name="z2506" w:id="2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274"/>
    <w:bookmarkStart w:name="z2507" w:id="2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2275"/>
    <w:bookmarkStart w:name="z2508" w:id="2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2276"/>
    <w:bookmarkStart w:name="z2509" w:id="2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2277"/>
    <w:bookmarkStart w:name="z2510" w:id="2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2278"/>
    <w:bookmarkStart w:name="z2511" w:id="2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2279"/>
    <w:bookmarkStart w:name="z2512" w:id="2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2280"/>
    <w:bookmarkStart w:name="z2513" w:id="2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2281"/>
    <w:bookmarkStart w:name="z2514" w:id="2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2282"/>
    <w:bookmarkStart w:name="z2515" w:id="2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2283"/>
    <w:bookmarkStart w:name="z2516" w:id="2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2284"/>
    <w:bookmarkStart w:name="z2517" w:id="2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2285"/>
    <w:bookmarkStart w:name="z2518" w:id="2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2286"/>
    <w:bookmarkStart w:name="z2519" w:id="2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2287"/>
    <w:bookmarkStart w:name="z2520" w:id="2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2288"/>
    <w:bookmarkStart w:name="z2521" w:id="2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2289"/>
    <w:bookmarkStart w:name="z2522" w:id="2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2290"/>
    <w:bookmarkStart w:name="z2523" w:id="2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2291"/>
    <w:bookmarkStart w:name="z2524" w:id="2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2292"/>
    <w:bookmarkStart w:name="z2525" w:id="2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2293"/>
    <w:bookmarkStart w:name="z2526" w:id="2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2294"/>
    <w:bookmarkStart w:name="z2527" w:id="2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2295"/>
    <w:bookmarkStart w:name="z2528" w:id="2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2296"/>
    <w:bookmarkStart w:name="z2529" w:id="2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2297"/>
    <w:bookmarkStart w:name="z2530" w:id="2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2298"/>
    <w:bookmarkStart w:name="z2531" w:id="2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2299"/>
    <w:bookmarkStart w:name="z2532" w:id="2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2300"/>
    <w:bookmarkStart w:name="z2533" w:id="2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2301"/>
    <w:bookmarkStart w:name="z2534" w:id="2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2302"/>
    <w:bookmarkStart w:name="z2535" w:id="2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2303"/>
    <w:bookmarkStart w:name="z2536" w:id="2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304"/>
    <w:bookmarkStart w:name="z2537" w:id="2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2305"/>
    <w:bookmarkStart w:name="z2538" w:id="2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306"/>
    <w:bookmarkStart w:name="z2539" w:id="2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307"/>
    <w:bookmarkStart w:name="z2540" w:id="2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2308"/>
    <w:bookmarkStart w:name="z2541" w:id="2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309"/>
    <w:bookmarkStart w:name="z2542" w:id="2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2310"/>
    <w:bookmarkStart w:name="z2543" w:id="2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2311"/>
    <w:bookmarkStart w:name="z2544" w:id="2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312"/>
    <w:bookmarkStart w:name="z2545" w:id="2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2313"/>
    <w:bookmarkStart w:name="z2546" w:id="2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2314"/>
    <w:bookmarkStart w:name="z2547" w:id="23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2315"/>
    <w:bookmarkStart w:name="z2548" w:id="2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316"/>
    <w:bookmarkStart w:name="z2549" w:id="2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317"/>
    <w:bookmarkStart w:name="z2550" w:id="2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2318"/>
    <w:bookmarkStart w:name="z2551" w:id="2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2319"/>
    <w:bookmarkStart w:name="z2552" w:id="2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320"/>
    <w:bookmarkStart w:name="z2553" w:id="2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321"/>
    <w:bookmarkStart w:name="z2554" w:id="2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322"/>
    <w:bookmarkStart w:name="z2555" w:id="2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323"/>
    <w:bookmarkStart w:name="z2556" w:id="2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324"/>
    <w:bookmarkStart w:name="z2557" w:id="23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325"/>
    <w:bookmarkStart w:name="z2558" w:id="2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326"/>
    <w:bookmarkStart w:name="z2559" w:id="2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2327"/>
    <w:bookmarkStart w:name="z2560" w:id="2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2328"/>
    <w:bookmarkStart w:name="z2561" w:id="2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329"/>
    <w:bookmarkStart w:name="z2562" w:id="23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330"/>
    <w:bookmarkStart w:name="z2563" w:id="2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23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"Каргалинское районное Управление контроля качества и безопасности товаров и услуг Департамента контроля качества и безопасности товаров и услуг Актюбинской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2574" w:id="23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332"/>
    <w:bookmarkStart w:name="z2575" w:id="2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"Каргалинское районное Управление контроля качества и безопасности товаров и услуг Департамента контроля качества и безопасности товаров и услуг Актюбинской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2333"/>
    <w:bookmarkStart w:name="z2576" w:id="2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2334"/>
    <w:bookmarkStart w:name="z2577" w:id="2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2335"/>
    <w:bookmarkStart w:name="z2578" w:id="2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336"/>
    <w:bookmarkStart w:name="z2579" w:id="2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337"/>
    <w:bookmarkStart w:name="z2580" w:id="2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2338"/>
    <w:bookmarkStart w:name="z2581" w:id="2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- 030500, Республика Казахстан, Актюбинская область, Каргалинский район, село Бадамша, улица Г.Карюка, дом 1 А/1.</w:t>
      </w:r>
    </w:p>
    <w:bookmarkEnd w:id="2339"/>
    <w:bookmarkStart w:name="z2582" w:id="2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"Каргалинское районное Управление контроля качества и безопасности товаров и услуг Департамента контроля качества и безопасности товаров и услуг Актюбинской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2340"/>
    <w:bookmarkStart w:name="z2583" w:id="2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2341"/>
    <w:bookmarkStart w:name="z2584" w:id="2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2342"/>
    <w:bookmarkStart w:name="z2585" w:id="2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2343"/>
    <w:bookmarkStart w:name="z2586" w:id="2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344"/>
    <w:bookmarkStart w:name="z2587" w:id="23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2345"/>
    <w:bookmarkStart w:name="z2588" w:id="2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2346"/>
    <w:bookmarkStart w:name="z2589" w:id="2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2347"/>
    <w:bookmarkStart w:name="z2590" w:id="2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2348"/>
    <w:bookmarkStart w:name="z2591" w:id="2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349"/>
    <w:bookmarkStart w:name="z2592" w:id="2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2350"/>
    <w:bookmarkStart w:name="z2593" w:id="2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2351"/>
    <w:bookmarkStart w:name="z2594" w:id="2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2352"/>
    <w:bookmarkStart w:name="z2595" w:id="2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2353"/>
    <w:bookmarkStart w:name="z2596" w:id="2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2354"/>
    <w:bookmarkStart w:name="z2597" w:id="2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2355"/>
    <w:bookmarkStart w:name="z2598" w:id="2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2356"/>
    <w:bookmarkStart w:name="z2599" w:id="2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2357"/>
    <w:bookmarkStart w:name="z2600" w:id="2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2358"/>
    <w:bookmarkStart w:name="z2601" w:id="2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2359"/>
    <w:bookmarkStart w:name="z2602" w:id="2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2360"/>
    <w:bookmarkStart w:name="z2603" w:id="2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2361"/>
    <w:bookmarkStart w:name="z2604" w:id="2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2362"/>
    <w:bookmarkStart w:name="z2605" w:id="2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2363"/>
    <w:bookmarkStart w:name="z2606" w:id="2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2364"/>
    <w:bookmarkStart w:name="z2607" w:id="2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365"/>
    <w:bookmarkStart w:name="z2608" w:id="2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2366"/>
    <w:bookmarkStart w:name="z2609" w:id="2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2367"/>
    <w:bookmarkStart w:name="z2610" w:id="2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2368"/>
    <w:bookmarkStart w:name="z2611" w:id="2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2369"/>
    <w:bookmarkStart w:name="z2612" w:id="2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2370"/>
    <w:bookmarkStart w:name="z2613" w:id="2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2371"/>
    <w:bookmarkStart w:name="z2614" w:id="2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2372"/>
    <w:bookmarkStart w:name="z2615" w:id="2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2373"/>
    <w:bookmarkStart w:name="z2616" w:id="2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2374"/>
    <w:bookmarkStart w:name="z2617" w:id="2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2375"/>
    <w:bookmarkStart w:name="z2618" w:id="2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2376"/>
    <w:bookmarkStart w:name="z2619" w:id="2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2377"/>
    <w:bookmarkStart w:name="z2620" w:id="2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2378"/>
    <w:bookmarkStart w:name="z2621" w:id="2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2379"/>
    <w:bookmarkStart w:name="z2622" w:id="2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2380"/>
    <w:bookmarkStart w:name="z2623" w:id="2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2381"/>
    <w:bookmarkStart w:name="z2624" w:id="2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2382"/>
    <w:bookmarkStart w:name="z2625" w:id="2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2383"/>
    <w:bookmarkStart w:name="z2626" w:id="2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2384"/>
    <w:bookmarkStart w:name="z2627" w:id="2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2385"/>
    <w:bookmarkStart w:name="z2628" w:id="2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2386"/>
    <w:bookmarkStart w:name="z2629" w:id="2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2387"/>
    <w:bookmarkStart w:name="z2630" w:id="2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2388"/>
    <w:bookmarkStart w:name="z2631" w:id="2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2389"/>
    <w:bookmarkStart w:name="z2632" w:id="2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2390"/>
    <w:bookmarkStart w:name="z2633" w:id="2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2391"/>
    <w:bookmarkStart w:name="z2634" w:id="2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2392"/>
    <w:bookmarkStart w:name="z2635" w:id="2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2393"/>
    <w:bookmarkStart w:name="z2636" w:id="2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2394"/>
    <w:bookmarkStart w:name="z2637" w:id="2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395"/>
    <w:bookmarkStart w:name="z2638" w:id="2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2396"/>
    <w:bookmarkStart w:name="z2639" w:id="2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397"/>
    <w:bookmarkStart w:name="z2640" w:id="2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398"/>
    <w:bookmarkStart w:name="z2641" w:id="2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2399"/>
    <w:bookmarkStart w:name="z2642" w:id="2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400"/>
    <w:bookmarkStart w:name="z2643" w:id="2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2401"/>
    <w:bookmarkStart w:name="z2644" w:id="2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2402"/>
    <w:bookmarkStart w:name="z2645" w:id="2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403"/>
    <w:bookmarkStart w:name="z2646" w:id="2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2404"/>
    <w:bookmarkStart w:name="z2647" w:id="2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2405"/>
    <w:bookmarkStart w:name="z2648" w:id="24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2406"/>
    <w:bookmarkStart w:name="z2649" w:id="2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407"/>
    <w:bookmarkStart w:name="z2650" w:id="2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408"/>
    <w:bookmarkStart w:name="z2651" w:id="2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2409"/>
    <w:bookmarkStart w:name="z2652" w:id="2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2410"/>
    <w:bookmarkStart w:name="z2653" w:id="2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411"/>
    <w:bookmarkStart w:name="z2654" w:id="2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412"/>
    <w:bookmarkStart w:name="z2655" w:id="2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413"/>
    <w:bookmarkStart w:name="z2656" w:id="2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414"/>
    <w:bookmarkStart w:name="z2657" w:id="2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415"/>
    <w:bookmarkStart w:name="z2658" w:id="24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416"/>
    <w:bookmarkStart w:name="z2659" w:id="2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417"/>
    <w:bookmarkStart w:name="z2660" w:id="2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2418"/>
    <w:bookmarkStart w:name="z2661" w:id="2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2419"/>
    <w:bookmarkStart w:name="z2662" w:id="2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420"/>
    <w:bookmarkStart w:name="z2663" w:id="24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421"/>
    <w:bookmarkStart w:name="z2664" w:id="2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24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"Кобдинское районное Управление контроля качества и безопасности товаров и услуг Департамента контроля качества и безопасности товаров и услуг Актюбинской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2675" w:id="24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423"/>
    <w:bookmarkStart w:name="z2676" w:id="2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"Кобдинское районное Управление контроля качества и безопасности товаров и услуг Департамента контроля качества и безопасности товаров и услуг Актюбинской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2424"/>
    <w:bookmarkStart w:name="z2677" w:id="2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2425"/>
    <w:bookmarkStart w:name="z2678" w:id="2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2426"/>
    <w:bookmarkStart w:name="z2679" w:id="2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427"/>
    <w:bookmarkStart w:name="z2680" w:id="2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428"/>
    <w:bookmarkStart w:name="z2681" w:id="2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2429"/>
    <w:bookmarkStart w:name="z2682" w:id="2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- 031000, Республика Казахстан, Актюбинская область, Хобдинский район, село Кобда, улица С. Сейфуллина, дом 49 А.</w:t>
      </w:r>
    </w:p>
    <w:bookmarkEnd w:id="2430"/>
    <w:bookmarkStart w:name="z2683" w:id="2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"Кобдинское районное Управление контроля качества и безопасности товаров и услуг Департамента контроля качества и безопасности товаров и услуг Актюбинской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2431"/>
    <w:bookmarkStart w:name="z2684" w:id="2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2432"/>
    <w:bookmarkStart w:name="z2685" w:id="2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2433"/>
    <w:bookmarkStart w:name="z2686" w:id="2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2434"/>
    <w:bookmarkStart w:name="z2687" w:id="2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435"/>
    <w:bookmarkStart w:name="z2688" w:id="24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2436"/>
    <w:bookmarkStart w:name="z2689" w:id="2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2437"/>
    <w:bookmarkStart w:name="z2690" w:id="2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2438"/>
    <w:bookmarkStart w:name="z2691" w:id="2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2439"/>
    <w:bookmarkStart w:name="z2692" w:id="2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440"/>
    <w:bookmarkStart w:name="z2693" w:id="2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2441"/>
    <w:bookmarkStart w:name="z2694" w:id="2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2442"/>
    <w:bookmarkStart w:name="z2695" w:id="2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2443"/>
    <w:bookmarkStart w:name="z2696" w:id="2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2444"/>
    <w:bookmarkStart w:name="z2697" w:id="2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2445"/>
    <w:bookmarkStart w:name="z2698" w:id="2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2446"/>
    <w:bookmarkStart w:name="z2699" w:id="2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2447"/>
    <w:bookmarkStart w:name="z2700" w:id="2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2448"/>
    <w:bookmarkStart w:name="z2701" w:id="2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2449"/>
    <w:bookmarkStart w:name="z2702" w:id="2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2450"/>
    <w:bookmarkStart w:name="z2703" w:id="2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2451"/>
    <w:bookmarkStart w:name="z2704" w:id="2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2452"/>
    <w:bookmarkStart w:name="z2705" w:id="2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2453"/>
    <w:bookmarkStart w:name="z2706" w:id="2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2454"/>
    <w:bookmarkStart w:name="z2707" w:id="2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2455"/>
    <w:bookmarkStart w:name="z2708" w:id="2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456"/>
    <w:bookmarkStart w:name="z2709" w:id="2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2457"/>
    <w:bookmarkStart w:name="z2710" w:id="2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2458"/>
    <w:bookmarkStart w:name="z2711" w:id="2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2459"/>
    <w:bookmarkStart w:name="z2712" w:id="2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2460"/>
    <w:bookmarkStart w:name="z2713" w:id="2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2461"/>
    <w:bookmarkStart w:name="z2714" w:id="2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2462"/>
    <w:bookmarkStart w:name="z2715" w:id="2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2463"/>
    <w:bookmarkStart w:name="z2716" w:id="2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2464"/>
    <w:bookmarkStart w:name="z2717" w:id="2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2465"/>
    <w:bookmarkStart w:name="z2718" w:id="2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2466"/>
    <w:bookmarkStart w:name="z2719" w:id="2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2467"/>
    <w:bookmarkStart w:name="z2720" w:id="2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2468"/>
    <w:bookmarkStart w:name="z2721" w:id="2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2469"/>
    <w:bookmarkStart w:name="z2722" w:id="2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2470"/>
    <w:bookmarkStart w:name="z2723" w:id="2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2471"/>
    <w:bookmarkStart w:name="z2724" w:id="2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2472"/>
    <w:bookmarkStart w:name="z2725" w:id="2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2473"/>
    <w:bookmarkStart w:name="z2726" w:id="2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2474"/>
    <w:bookmarkStart w:name="z2727" w:id="2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2475"/>
    <w:bookmarkStart w:name="z2728" w:id="2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2476"/>
    <w:bookmarkStart w:name="z2729" w:id="2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2477"/>
    <w:bookmarkStart w:name="z2730" w:id="2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2478"/>
    <w:bookmarkStart w:name="z2731" w:id="2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2479"/>
    <w:bookmarkStart w:name="z2732" w:id="2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2480"/>
    <w:bookmarkStart w:name="z2733" w:id="2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2481"/>
    <w:bookmarkStart w:name="z2734" w:id="2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2482"/>
    <w:bookmarkStart w:name="z2735" w:id="2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2483"/>
    <w:bookmarkStart w:name="z2736" w:id="2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2484"/>
    <w:bookmarkStart w:name="z2737" w:id="2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2485"/>
    <w:bookmarkStart w:name="z2738" w:id="2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486"/>
    <w:bookmarkStart w:name="z2739" w:id="2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2487"/>
    <w:bookmarkStart w:name="z2740" w:id="2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488"/>
    <w:bookmarkStart w:name="z2741" w:id="2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489"/>
    <w:bookmarkStart w:name="z2742" w:id="2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2490"/>
    <w:bookmarkStart w:name="z2743" w:id="2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491"/>
    <w:bookmarkStart w:name="z2744" w:id="2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2492"/>
    <w:bookmarkStart w:name="z2745" w:id="2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2493"/>
    <w:bookmarkStart w:name="z2746" w:id="2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494"/>
    <w:bookmarkStart w:name="z2747" w:id="2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2495"/>
    <w:bookmarkStart w:name="z2748" w:id="2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2496"/>
    <w:bookmarkStart w:name="z2749" w:id="24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2497"/>
    <w:bookmarkStart w:name="z2750" w:id="2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498"/>
    <w:bookmarkStart w:name="z2751" w:id="2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499"/>
    <w:bookmarkStart w:name="z2752" w:id="2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2500"/>
    <w:bookmarkStart w:name="z2753" w:id="2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2501"/>
    <w:bookmarkStart w:name="z2754" w:id="2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502"/>
    <w:bookmarkStart w:name="z2755" w:id="2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503"/>
    <w:bookmarkStart w:name="z2756" w:id="2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504"/>
    <w:bookmarkStart w:name="z2757" w:id="2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505"/>
    <w:bookmarkStart w:name="z2758" w:id="2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506"/>
    <w:bookmarkStart w:name="z2759" w:id="25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507"/>
    <w:bookmarkStart w:name="z2760" w:id="2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508"/>
    <w:bookmarkStart w:name="z2761" w:id="2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2509"/>
    <w:bookmarkStart w:name="z2762" w:id="2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2510"/>
    <w:bookmarkStart w:name="z2763" w:id="2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511"/>
    <w:bookmarkStart w:name="z2764" w:id="25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512"/>
    <w:bookmarkStart w:name="z2765" w:id="2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25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"Мартукское районное Управление контроля качества и безопасности товаров и услуг Департамента контроля качества и безопасности товаров и услуг Актюбинской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2776" w:id="25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514"/>
    <w:bookmarkStart w:name="z2777" w:id="2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"Мартукское районное Управление контроля качества и безопасности товаров и услуг Департамента контроля качества и безопасности товаров и услуг Актюбинской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2515"/>
    <w:bookmarkStart w:name="z2778" w:id="2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2516"/>
    <w:bookmarkStart w:name="z2779" w:id="2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2517"/>
    <w:bookmarkStart w:name="z2780" w:id="2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518"/>
    <w:bookmarkStart w:name="z2781" w:id="2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519"/>
    <w:bookmarkStart w:name="z2782" w:id="2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2520"/>
    <w:bookmarkStart w:name="z2783" w:id="2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- 030600, Республика Казахстан, Актюбинская область, Мартукский район, село Мартук, улица Озмителя, дом 8 А, квартира 2.</w:t>
      </w:r>
    </w:p>
    <w:bookmarkEnd w:id="2521"/>
    <w:bookmarkStart w:name="z2784" w:id="2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"Мартукское районное Управление контроля качества и безопасности товаров и услуг Департамента контроля качества и безопасности товаров и услуг Актюбинской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2522"/>
    <w:bookmarkStart w:name="z2785" w:id="2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2523"/>
    <w:bookmarkStart w:name="z2786" w:id="2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2524"/>
    <w:bookmarkStart w:name="z2787" w:id="2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2525"/>
    <w:bookmarkStart w:name="z2788" w:id="2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526"/>
    <w:bookmarkStart w:name="z2789" w:id="25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2527"/>
    <w:bookmarkStart w:name="z2790" w:id="2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2528"/>
    <w:bookmarkStart w:name="z2791" w:id="2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2529"/>
    <w:bookmarkStart w:name="z2792" w:id="2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2530"/>
    <w:bookmarkStart w:name="z2793" w:id="2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531"/>
    <w:bookmarkStart w:name="z2794" w:id="2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2532"/>
    <w:bookmarkStart w:name="z2795" w:id="2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2533"/>
    <w:bookmarkStart w:name="z2796" w:id="2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2534"/>
    <w:bookmarkStart w:name="z2797" w:id="2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2535"/>
    <w:bookmarkStart w:name="z2798" w:id="2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2536"/>
    <w:bookmarkStart w:name="z2799" w:id="2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2537"/>
    <w:bookmarkStart w:name="z2800" w:id="2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2538"/>
    <w:bookmarkStart w:name="z2801" w:id="2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2539"/>
    <w:bookmarkStart w:name="z2802" w:id="2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2540"/>
    <w:bookmarkStart w:name="z2803" w:id="2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2541"/>
    <w:bookmarkStart w:name="z2804" w:id="2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2542"/>
    <w:bookmarkStart w:name="z2805" w:id="2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2543"/>
    <w:bookmarkStart w:name="z2806" w:id="2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2544"/>
    <w:bookmarkStart w:name="z2807" w:id="2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2545"/>
    <w:bookmarkStart w:name="z2808" w:id="2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2546"/>
    <w:bookmarkStart w:name="z2809" w:id="2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547"/>
    <w:bookmarkStart w:name="z2810" w:id="2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2548"/>
    <w:bookmarkStart w:name="z2811" w:id="2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2549"/>
    <w:bookmarkStart w:name="z2812" w:id="2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2550"/>
    <w:bookmarkStart w:name="z2813" w:id="2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2551"/>
    <w:bookmarkStart w:name="z2814" w:id="2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2552"/>
    <w:bookmarkStart w:name="z2815" w:id="2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2553"/>
    <w:bookmarkStart w:name="z2816" w:id="2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2554"/>
    <w:bookmarkStart w:name="z2817" w:id="2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2555"/>
    <w:bookmarkStart w:name="z2818" w:id="2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2556"/>
    <w:bookmarkStart w:name="z2819" w:id="2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2557"/>
    <w:bookmarkStart w:name="z2820" w:id="2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2558"/>
    <w:bookmarkStart w:name="z2821" w:id="2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2559"/>
    <w:bookmarkStart w:name="z2822" w:id="2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2560"/>
    <w:bookmarkStart w:name="z2823" w:id="2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2561"/>
    <w:bookmarkStart w:name="z2824" w:id="2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2562"/>
    <w:bookmarkStart w:name="z2825" w:id="2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2563"/>
    <w:bookmarkStart w:name="z2826" w:id="2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2564"/>
    <w:bookmarkStart w:name="z2827" w:id="2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2565"/>
    <w:bookmarkStart w:name="z2828" w:id="2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2566"/>
    <w:bookmarkStart w:name="z2829" w:id="2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2567"/>
    <w:bookmarkStart w:name="z2830" w:id="2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2568"/>
    <w:bookmarkStart w:name="z2831" w:id="2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2569"/>
    <w:bookmarkStart w:name="z2832" w:id="2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2570"/>
    <w:bookmarkStart w:name="z2833" w:id="2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2571"/>
    <w:bookmarkStart w:name="z2834" w:id="2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2572"/>
    <w:bookmarkStart w:name="z2835" w:id="2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2573"/>
    <w:bookmarkStart w:name="z2836" w:id="2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2574"/>
    <w:bookmarkStart w:name="z2837" w:id="2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2575"/>
    <w:bookmarkStart w:name="z2838" w:id="2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2576"/>
    <w:bookmarkStart w:name="z2839" w:id="2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577"/>
    <w:bookmarkStart w:name="z2840" w:id="2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2578"/>
    <w:bookmarkStart w:name="z2841" w:id="2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579"/>
    <w:bookmarkStart w:name="z2842" w:id="2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580"/>
    <w:bookmarkStart w:name="z2843" w:id="2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2581"/>
    <w:bookmarkStart w:name="z2844" w:id="2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582"/>
    <w:bookmarkStart w:name="z2845" w:id="2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2583"/>
    <w:bookmarkStart w:name="z2846" w:id="2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2584"/>
    <w:bookmarkStart w:name="z2847" w:id="2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585"/>
    <w:bookmarkStart w:name="z2848" w:id="2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2586"/>
    <w:bookmarkStart w:name="z2849" w:id="2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2587"/>
    <w:bookmarkStart w:name="z2850" w:id="25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2588"/>
    <w:bookmarkStart w:name="z2851" w:id="2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589"/>
    <w:bookmarkStart w:name="z2852" w:id="2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590"/>
    <w:bookmarkStart w:name="z2853" w:id="2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2591"/>
    <w:bookmarkStart w:name="z2854" w:id="2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2592"/>
    <w:bookmarkStart w:name="z2855" w:id="2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593"/>
    <w:bookmarkStart w:name="z2856" w:id="2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594"/>
    <w:bookmarkStart w:name="z2857" w:id="2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595"/>
    <w:bookmarkStart w:name="z2858" w:id="2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596"/>
    <w:bookmarkStart w:name="z2859" w:id="2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597"/>
    <w:bookmarkStart w:name="z2860" w:id="25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598"/>
    <w:bookmarkStart w:name="z2861" w:id="2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599"/>
    <w:bookmarkStart w:name="z2862" w:id="2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2600"/>
    <w:bookmarkStart w:name="z2863" w:id="2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2601"/>
    <w:bookmarkStart w:name="z2864" w:id="2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602"/>
    <w:bookmarkStart w:name="z2865" w:id="26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603"/>
    <w:bookmarkStart w:name="z2866" w:id="2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260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"Мугалжарское районное Управление контроля качества и безопасности товаров и услуг Департамента контроля качества и безопасности товаров и услуг Актюбинской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2877" w:id="26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605"/>
    <w:bookmarkStart w:name="z2878" w:id="2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"Мугалжарское районное Управление контроля качества и безопасности товаров и услуг Департамента контроля качества и безопасности товаров и услуг Актюбинской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2606"/>
    <w:bookmarkStart w:name="z2879" w:id="2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2607"/>
    <w:bookmarkStart w:name="z2880" w:id="2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2608"/>
    <w:bookmarkStart w:name="z2881" w:id="2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609"/>
    <w:bookmarkStart w:name="z2882" w:id="2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610"/>
    <w:bookmarkStart w:name="z2883" w:id="2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2611"/>
    <w:bookmarkStart w:name="z2884" w:id="2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- 030700, Республика Казахстан, Актюбинская область, Мугалжарский район, город Кандыагаш, улица Теміржолшылар, дом 1 "Д".</w:t>
      </w:r>
    </w:p>
    <w:bookmarkEnd w:id="2612"/>
    <w:bookmarkStart w:name="z2885" w:id="2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"Мугалжарское районное Управление контроля качества и безопасности товаров и услуг Департамента контроля качества и безопасности товаров и услуг Актюбинской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2613"/>
    <w:bookmarkStart w:name="z2886" w:id="2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2614"/>
    <w:bookmarkStart w:name="z2887" w:id="2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2615"/>
    <w:bookmarkStart w:name="z2888" w:id="2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2616"/>
    <w:bookmarkStart w:name="z2889" w:id="2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617"/>
    <w:bookmarkStart w:name="z2890" w:id="26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2618"/>
    <w:bookmarkStart w:name="z2891" w:id="2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2619"/>
    <w:bookmarkStart w:name="z2892" w:id="2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2620"/>
    <w:bookmarkStart w:name="z2893" w:id="2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2621"/>
    <w:bookmarkStart w:name="z2894" w:id="2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622"/>
    <w:bookmarkStart w:name="z2895" w:id="2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2623"/>
    <w:bookmarkStart w:name="z2896" w:id="2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2624"/>
    <w:bookmarkStart w:name="z2897" w:id="2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2625"/>
    <w:bookmarkStart w:name="z2898" w:id="2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2626"/>
    <w:bookmarkStart w:name="z2899" w:id="2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2627"/>
    <w:bookmarkStart w:name="z2900" w:id="2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2628"/>
    <w:bookmarkStart w:name="z2901" w:id="2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2629"/>
    <w:bookmarkStart w:name="z2902" w:id="2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2630"/>
    <w:bookmarkStart w:name="z2903" w:id="2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2631"/>
    <w:bookmarkStart w:name="z2904" w:id="2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2632"/>
    <w:bookmarkStart w:name="z2905" w:id="2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2633"/>
    <w:bookmarkStart w:name="z2906" w:id="2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2634"/>
    <w:bookmarkStart w:name="z2907" w:id="2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2635"/>
    <w:bookmarkStart w:name="z2908" w:id="2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2636"/>
    <w:bookmarkStart w:name="z2909" w:id="2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2637"/>
    <w:bookmarkStart w:name="z2910" w:id="2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638"/>
    <w:bookmarkStart w:name="z2911" w:id="2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2639"/>
    <w:bookmarkStart w:name="z2912" w:id="2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2640"/>
    <w:bookmarkStart w:name="z2913" w:id="2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2641"/>
    <w:bookmarkStart w:name="z2914" w:id="2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2642"/>
    <w:bookmarkStart w:name="z2915" w:id="2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2643"/>
    <w:bookmarkStart w:name="z2916" w:id="2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2644"/>
    <w:bookmarkStart w:name="z2917" w:id="2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2645"/>
    <w:bookmarkStart w:name="z2918" w:id="2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2646"/>
    <w:bookmarkStart w:name="z2919" w:id="2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2647"/>
    <w:bookmarkStart w:name="z2920" w:id="2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2648"/>
    <w:bookmarkStart w:name="z2921" w:id="2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2649"/>
    <w:bookmarkStart w:name="z2922" w:id="2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2650"/>
    <w:bookmarkStart w:name="z2923" w:id="2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2651"/>
    <w:bookmarkStart w:name="z2924" w:id="2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2652"/>
    <w:bookmarkStart w:name="z2925" w:id="2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2653"/>
    <w:bookmarkStart w:name="z2926" w:id="2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2654"/>
    <w:bookmarkStart w:name="z2927" w:id="2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2655"/>
    <w:bookmarkStart w:name="z2928" w:id="2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2656"/>
    <w:bookmarkStart w:name="z2929" w:id="2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2657"/>
    <w:bookmarkStart w:name="z2930" w:id="2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2658"/>
    <w:bookmarkStart w:name="z2931" w:id="2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2659"/>
    <w:bookmarkStart w:name="z2932" w:id="2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2660"/>
    <w:bookmarkStart w:name="z2933" w:id="2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2661"/>
    <w:bookmarkStart w:name="z2934" w:id="2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2662"/>
    <w:bookmarkStart w:name="z2935" w:id="2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2663"/>
    <w:bookmarkStart w:name="z2936" w:id="2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2664"/>
    <w:bookmarkStart w:name="z2937" w:id="2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2665"/>
    <w:bookmarkStart w:name="z2938" w:id="2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2666"/>
    <w:bookmarkStart w:name="z2939" w:id="2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2667"/>
    <w:bookmarkStart w:name="z2940" w:id="2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668"/>
    <w:bookmarkStart w:name="z2941" w:id="2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2669"/>
    <w:bookmarkStart w:name="z2942" w:id="2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670"/>
    <w:bookmarkStart w:name="z2943" w:id="2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671"/>
    <w:bookmarkStart w:name="z2944" w:id="2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2672"/>
    <w:bookmarkStart w:name="z2945" w:id="2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673"/>
    <w:bookmarkStart w:name="z2946" w:id="2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2674"/>
    <w:bookmarkStart w:name="z2947" w:id="2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2675"/>
    <w:bookmarkStart w:name="z2948" w:id="2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676"/>
    <w:bookmarkStart w:name="z2949" w:id="2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2677"/>
    <w:bookmarkStart w:name="z2950" w:id="2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2678"/>
    <w:bookmarkStart w:name="z2951" w:id="26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2679"/>
    <w:bookmarkStart w:name="z2952" w:id="2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680"/>
    <w:bookmarkStart w:name="z2953" w:id="2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681"/>
    <w:bookmarkStart w:name="z2954" w:id="2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2682"/>
    <w:bookmarkStart w:name="z2955" w:id="2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2683"/>
    <w:bookmarkStart w:name="z2956" w:id="2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684"/>
    <w:bookmarkStart w:name="z2957" w:id="2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685"/>
    <w:bookmarkStart w:name="z2958" w:id="2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686"/>
    <w:bookmarkStart w:name="z2959" w:id="2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687"/>
    <w:bookmarkStart w:name="z2960" w:id="2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688"/>
    <w:bookmarkStart w:name="z2961" w:id="26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689"/>
    <w:bookmarkStart w:name="z2962" w:id="2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690"/>
    <w:bookmarkStart w:name="z2963" w:id="2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2691"/>
    <w:bookmarkStart w:name="z2964" w:id="2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2692"/>
    <w:bookmarkStart w:name="z2965" w:id="2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693"/>
    <w:bookmarkStart w:name="z2966" w:id="26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694"/>
    <w:bookmarkStart w:name="z2967" w:id="2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269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"Уилское районное Управление контроля качества и безопасности товаров и услуг Департамента контроля качества и безопасности товаров и услуг Актюбинской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2978" w:id="26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696"/>
    <w:bookmarkStart w:name="z2979" w:id="2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"Уилское районное Управление контроля качества и безопасности товаров и услуг Департамента контроля качества и безопасности товаров и услуг Актюбинской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2697"/>
    <w:bookmarkStart w:name="z2980" w:id="2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2698"/>
    <w:bookmarkStart w:name="z2981" w:id="2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2699"/>
    <w:bookmarkStart w:name="z2982" w:id="2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700"/>
    <w:bookmarkStart w:name="z2983" w:id="2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701"/>
    <w:bookmarkStart w:name="z2984" w:id="2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2702"/>
    <w:bookmarkStart w:name="z2985" w:id="2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- 030900, Республика Казахстан, Актюбинская область, Уилский район, село Уил, улица Шернияза, дом 60.</w:t>
      </w:r>
    </w:p>
    <w:bookmarkEnd w:id="2703"/>
    <w:bookmarkStart w:name="z2986" w:id="2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"Уилское районное Управление контроля качества и безопасности товаров и услуг Департамента контроля качества и безопасности товаров и услуг Актюбинской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2704"/>
    <w:bookmarkStart w:name="z2987" w:id="2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2705"/>
    <w:bookmarkStart w:name="z2988" w:id="2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2706"/>
    <w:bookmarkStart w:name="z2989" w:id="2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2707"/>
    <w:bookmarkStart w:name="z2990" w:id="2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708"/>
    <w:bookmarkStart w:name="z2991" w:id="27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2709"/>
    <w:bookmarkStart w:name="z2992" w:id="2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2710"/>
    <w:bookmarkStart w:name="z2993" w:id="2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2711"/>
    <w:bookmarkStart w:name="z2994" w:id="2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2712"/>
    <w:bookmarkStart w:name="z2995" w:id="2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713"/>
    <w:bookmarkStart w:name="z2996" w:id="2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2714"/>
    <w:bookmarkStart w:name="z2997" w:id="2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2715"/>
    <w:bookmarkStart w:name="z2998" w:id="2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2716"/>
    <w:bookmarkStart w:name="z2999" w:id="2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2717"/>
    <w:bookmarkStart w:name="z3000" w:id="2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2718"/>
    <w:bookmarkStart w:name="z3001" w:id="2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2719"/>
    <w:bookmarkStart w:name="z3002" w:id="2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2720"/>
    <w:bookmarkStart w:name="z3003" w:id="2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2721"/>
    <w:bookmarkStart w:name="z3004" w:id="2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2722"/>
    <w:bookmarkStart w:name="z3005" w:id="2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2723"/>
    <w:bookmarkStart w:name="z3006" w:id="2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2724"/>
    <w:bookmarkStart w:name="z3007" w:id="2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2725"/>
    <w:bookmarkStart w:name="z3008" w:id="2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2726"/>
    <w:bookmarkStart w:name="z3009" w:id="2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2727"/>
    <w:bookmarkStart w:name="z3010" w:id="2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2728"/>
    <w:bookmarkStart w:name="z3011" w:id="2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729"/>
    <w:bookmarkStart w:name="z3012" w:id="2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2730"/>
    <w:bookmarkStart w:name="z3013" w:id="2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2731"/>
    <w:bookmarkStart w:name="z3014" w:id="2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2732"/>
    <w:bookmarkStart w:name="z3015" w:id="2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2733"/>
    <w:bookmarkStart w:name="z3016" w:id="2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2734"/>
    <w:bookmarkStart w:name="z3017" w:id="2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2735"/>
    <w:bookmarkStart w:name="z3018" w:id="2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2736"/>
    <w:bookmarkStart w:name="z3019" w:id="2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2737"/>
    <w:bookmarkStart w:name="z3020" w:id="2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2738"/>
    <w:bookmarkStart w:name="z3021" w:id="2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2739"/>
    <w:bookmarkStart w:name="z3022" w:id="2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2740"/>
    <w:bookmarkStart w:name="z3023" w:id="2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2741"/>
    <w:bookmarkStart w:name="z3024" w:id="2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2742"/>
    <w:bookmarkStart w:name="z3025" w:id="2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2743"/>
    <w:bookmarkStart w:name="z3026" w:id="2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2744"/>
    <w:bookmarkStart w:name="z3027" w:id="2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2745"/>
    <w:bookmarkStart w:name="z3028" w:id="2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2746"/>
    <w:bookmarkStart w:name="z3029" w:id="2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2747"/>
    <w:bookmarkStart w:name="z3030" w:id="2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2748"/>
    <w:bookmarkStart w:name="z3031" w:id="2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2749"/>
    <w:bookmarkStart w:name="z3032" w:id="2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2750"/>
    <w:bookmarkStart w:name="z3033" w:id="2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2751"/>
    <w:bookmarkStart w:name="z3034" w:id="2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2752"/>
    <w:bookmarkStart w:name="z3035" w:id="2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2753"/>
    <w:bookmarkStart w:name="z3036" w:id="2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2754"/>
    <w:bookmarkStart w:name="z3037" w:id="2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2755"/>
    <w:bookmarkStart w:name="z3038" w:id="2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2756"/>
    <w:bookmarkStart w:name="z3039" w:id="2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2757"/>
    <w:bookmarkStart w:name="z3040" w:id="2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2758"/>
    <w:bookmarkStart w:name="z3041" w:id="2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759"/>
    <w:bookmarkStart w:name="z3042" w:id="2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2760"/>
    <w:bookmarkStart w:name="z3043" w:id="2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761"/>
    <w:bookmarkStart w:name="z3044" w:id="2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762"/>
    <w:bookmarkStart w:name="z3045" w:id="2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2763"/>
    <w:bookmarkStart w:name="z3046" w:id="2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764"/>
    <w:bookmarkStart w:name="z3047" w:id="2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2765"/>
    <w:bookmarkStart w:name="z3048" w:id="2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2766"/>
    <w:bookmarkStart w:name="z3049" w:id="2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767"/>
    <w:bookmarkStart w:name="z3050" w:id="2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2768"/>
    <w:bookmarkStart w:name="z3051" w:id="2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2769"/>
    <w:bookmarkStart w:name="z3052" w:id="27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2770"/>
    <w:bookmarkStart w:name="z3053" w:id="2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771"/>
    <w:bookmarkStart w:name="z3054" w:id="2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772"/>
    <w:bookmarkStart w:name="z3055" w:id="2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2773"/>
    <w:bookmarkStart w:name="z3056" w:id="2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2774"/>
    <w:bookmarkStart w:name="z3057" w:id="2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775"/>
    <w:bookmarkStart w:name="z3058" w:id="2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776"/>
    <w:bookmarkStart w:name="z3059" w:id="2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777"/>
    <w:bookmarkStart w:name="z3060" w:id="2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778"/>
    <w:bookmarkStart w:name="z3061" w:id="2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779"/>
    <w:bookmarkStart w:name="z3062" w:id="27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780"/>
    <w:bookmarkStart w:name="z3063" w:id="2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781"/>
    <w:bookmarkStart w:name="z3064" w:id="2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2782"/>
    <w:bookmarkStart w:name="z3065" w:id="2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2783"/>
    <w:bookmarkStart w:name="z3066" w:id="2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784"/>
    <w:bookmarkStart w:name="z3067" w:id="27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785"/>
    <w:bookmarkStart w:name="z3068" w:id="2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278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"Темирское районное Управление контроля качества и безопасности товаров и услуг Департамента контроля качества и безопасности товаров и услуг Актюбинской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3079" w:id="27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787"/>
    <w:bookmarkStart w:name="z3080" w:id="2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"Темирское районное Управление контроля качества и безопасности товаров и услуг Департамента контроля качества и безопасности товаров и услуг Актюбинской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2788"/>
    <w:bookmarkStart w:name="z3081" w:id="2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2789"/>
    <w:bookmarkStart w:name="z3082" w:id="2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2790"/>
    <w:bookmarkStart w:name="z3083" w:id="2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791"/>
    <w:bookmarkStart w:name="z3084" w:id="2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792"/>
    <w:bookmarkStart w:name="z3085" w:id="2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2793"/>
    <w:bookmarkStart w:name="z3086" w:id="2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- 030800, Республика Казахстан, Актюбинская область, Темирский район, поселок Шубаркудук, улица Темиржол, строение 10 А.</w:t>
      </w:r>
    </w:p>
    <w:bookmarkEnd w:id="2794"/>
    <w:bookmarkStart w:name="z3087" w:id="2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"Темирское районное Управление контроля качества и безопасности товаров и услуг Департамента контроля качества и безопасности товаров и услуг Актюбинской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2795"/>
    <w:bookmarkStart w:name="z3088" w:id="2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2796"/>
    <w:bookmarkStart w:name="z3089" w:id="2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2797"/>
    <w:bookmarkStart w:name="z3090" w:id="2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2798"/>
    <w:bookmarkStart w:name="z3091" w:id="2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799"/>
    <w:bookmarkStart w:name="z3092" w:id="28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2800"/>
    <w:bookmarkStart w:name="z3093" w:id="2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2801"/>
    <w:bookmarkStart w:name="z3094" w:id="2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2802"/>
    <w:bookmarkStart w:name="z3095" w:id="2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2803"/>
    <w:bookmarkStart w:name="z3096" w:id="2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804"/>
    <w:bookmarkStart w:name="z3097" w:id="2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2805"/>
    <w:bookmarkStart w:name="z3098" w:id="2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2806"/>
    <w:bookmarkStart w:name="z3099" w:id="2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2807"/>
    <w:bookmarkStart w:name="z3100" w:id="2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2808"/>
    <w:bookmarkStart w:name="z3101" w:id="2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2809"/>
    <w:bookmarkStart w:name="z3102" w:id="2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2810"/>
    <w:bookmarkStart w:name="z3103" w:id="2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2811"/>
    <w:bookmarkStart w:name="z3104" w:id="2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2812"/>
    <w:bookmarkStart w:name="z3105" w:id="2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2813"/>
    <w:bookmarkStart w:name="z3106" w:id="2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2814"/>
    <w:bookmarkStart w:name="z3107" w:id="2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2815"/>
    <w:bookmarkStart w:name="z3108" w:id="2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2816"/>
    <w:bookmarkStart w:name="z3109" w:id="2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2817"/>
    <w:bookmarkStart w:name="z3110" w:id="2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2818"/>
    <w:bookmarkStart w:name="z3111" w:id="2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2819"/>
    <w:bookmarkStart w:name="z3112" w:id="2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820"/>
    <w:bookmarkStart w:name="z3113" w:id="2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2821"/>
    <w:bookmarkStart w:name="z3114" w:id="2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2822"/>
    <w:bookmarkStart w:name="z3115" w:id="2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2823"/>
    <w:bookmarkStart w:name="z3116" w:id="2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2824"/>
    <w:bookmarkStart w:name="z3117" w:id="2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2825"/>
    <w:bookmarkStart w:name="z3118" w:id="2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2826"/>
    <w:bookmarkStart w:name="z3119" w:id="2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2827"/>
    <w:bookmarkStart w:name="z3120" w:id="2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2828"/>
    <w:bookmarkStart w:name="z3121" w:id="2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2829"/>
    <w:bookmarkStart w:name="z3122" w:id="2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2830"/>
    <w:bookmarkStart w:name="z3123" w:id="2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2831"/>
    <w:bookmarkStart w:name="z3124" w:id="2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2832"/>
    <w:bookmarkStart w:name="z3125" w:id="2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2833"/>
    <w:bookmarkStart w:name="z3126" w:id="2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2834"/>
    <w:bookmarkStart w:name="z3127" w:id="2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2835"/>
    <w:bookmarkStart w:name="z3128" w:id="2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2836"/>
    <w:bookmarkStart w:name="z3129" w:id="2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2837"/>
    <w:bookmarkStart w:name="z3130" w:id="2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2838"/>
    <w:bookmarkStart w:name="z3131" w:id="2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2839"/>
    <w:bookmarkStart w:name="z3132" w:id="2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2840"/>
    <w:bookmarkStart w:name="z3133" w:id="2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2841"/>
    <w:bookmarkStart w:name="z3134" w:id="2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2842"/>
    <w:bookmarkStart w:name="z3135" w:id="2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2843"/>
    <w:bookmarkStart w:name="z3136" w:id="2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2844"/>
    <w:bookmarkStart w:name="z3137" w:id="2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2845"/>
    <w:bookmarkStart w:name="z3138" w:id="2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2846"/>
    <w:bookmarkStart w:name="z3139" w:id="2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2847"/>
    <w:bookmarkStart w:name="z3140" w:id="2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2848"/>
    <w:bookmarkStart w:name="z3141" w:id="2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2849"/>
    <w:bookmarkStart w:name="z3142" w:id="2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850"/>
    <w:bookmarkStart w:name="z3143" w:id="2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2851"/>
    <w:bookmarkStart w:name="z3144" w:id="2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852"/>
    <w:bookmarkStart w:name="z3145" w:id="2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853"/>
    <w:bookmarkStart w:name="z3146" w:id="2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2854"/>
    <w:bookmarkStart w:name="z3147" w:id="2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855"/>
    <w:bookmarkStart w:name="z3148" w:id="2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2856"/>
    <w:bookmarkStart w:name="z3149" w:id="2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2857"/>
    <w:bookmarkStart w:name="z3150" w:id="2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858"/>
    <w:bookmarkStart w:name="z3151" w:id="2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2859"/>
    <w:bookmarkStart w:name="z3152" w:id="2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2860"/>
    <w:bookmarkStart w:name="z3153" w:id="28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2861"/>
    <w:bookmarkStart w:name="z3154" w:id="2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862"/>
    <w:bookmarkStart w:name="z3155" w:id="2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863"/>
    <w:bookmarkStart w:name="z3156" w:id="2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2864"/>
    <w:bookmarkStart w:name="z3157" w:id="2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2865"/>
    <w:bookmarkStart w:name="z3158" w:id="2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866"/>
    <w:bookmarkStart w:name="z3159" w:id="2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867"/>
    <w:bookmarkStart w:name="z3160" w:id="2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868"/>
    <w:bookmarkStart w:name="z3161" w:id="2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869"/>
    <w:bookmarkStart w:name="z3162" w:id="2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870"/>
    <w:bookmarkStart w:name="z3163" w:id="28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871"/>
    <w:bookmarkStart w:name="z3164" w:id="2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872"/>
    <w:bookmarkStart w:name="z3165" w:id="2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2873"/>
    <w:bookmarkStart w:name="z3166" w:id="2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2874"/>
    <w:bookmarkStart w:name="z3167" w:id="2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875"/>
    <w:bookmarkStart w:name="z3168" w:id="28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876"/>
    <w:bookmarkStart w:name="z3169" w:id="2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287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"Хромтауское районное Управление контроля качества и безопасности товаров и услуг Департамента контроля качества и безопасности товаров и услуг Актюбинской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3180" w:id="28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878"/>
    <w:bookmarkStart w:name="z3181" w:id="2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"Хромтауское районное Управление контроля качества и безопасности товаров и услуг Департамента контроля качества и безопасности товаров и услуг Актюбинской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2879"/>
    <w:bookmarkStart w:name="z3182" w:id="2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2880"/>
    <w:bookmarkStart w:name="z3183" w:id="2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2881"/>
    <w:bookmarkStart w:name="z3184" w:id="2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882"/>
    <w:bookmarkStart w:name="z3185" w:id="2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883"/>
    <w:bookmarkStart w:name="z3186" w:id="2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2884"/>
    <w:bookmarkStart w:name="z3187" w:id="2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- 031100, Республика Казахстан, Актюбинская область, Хромтауский район, город Хромтау, проспект Абая, дом 11А.</w:t>
      </w:r>
    </w:p>
    <w:bookmarkEnd w:id="2885"/>
    <w:bookmarkStart w:name="z3188" w:id="2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"Хромтауское районное Управление контроля качества и безопасности товаров и услуг Департамента контроля качества и безопасности товаров и услуг Актюбинской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2886"/>
    <w:bookmarkStart w:name="z3189" w:id="2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2887"/>
    <w:bookmarkStart w:name="z3190" w:id="2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2888"/>
    <w:bookmarkStart w:name="z3191" w:id="2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2889"/>
    <w:bookmarkStart w:name="z3192" w:id="2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890"/>
    <w:bookmarkStart w:name="z3193" w:id="28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2891"/>
    <w:bookmarkStart w:name="z3194" w:id="2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2892"/>
    <w:bookmarkStart w:name="z3195" w:id="2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2893"/>
    <w:bookmarkStart w:name="z3196" w:id="2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2894"/>
    <w:bookmarkStart w:name="z3197" w:id="2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895"/>
    <w:bookmarkStart w:name="z3198" w:id="2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2896"/>
    <w:bookmarkStart w:name="z3199" w:id="2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2897"/>
    <w:bookmarkStart w:name="z3200" w:id="2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2898"/>
    <w:bookmarkStart w:name="z3201" w:id="2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2899"/>
    <w:bookmarkStart w:name="z3202" w:id="2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2900"/>
    <w:bookmarkStart w:name="z3203" w:id="2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2901"/>
    <w:bookmarkStart w:name="z3204" w:id="2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2902"/>
    <w:bookmarkStart w:name="z3205" w:id="2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2903"/>
    <w:bookmarkStart w:name="z3206" w:id="2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2904"/>
    <w:bookmarkStart w:name="z3207" w:id="2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2905"/>
    <w:bookmarkStart w:name="z3208" w:id="2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2906"/>
    <w:bookmarkStart w:name="z3209" w:id="2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2907"/>
    <w:bookmarkStart w:name="z3210" w:id="2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2908"/>
    <w:bookmarkStart w:name="z3211" w:id="2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2909"/>
    <w:bookmarkStart w:name="z3212" w:id="2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2910"/>
    <w:bookmarkStart w:name="z3213" w:id="2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911"/>
    <w:bookmarkStart w:name="z3214" w:id="2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2912"/>
    <w:bookmarkStart w:name="z3215" w:id="2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2913"/>
    <w:bookmarkStart w:name="z3216" w:id="2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2914"/>
    <w:bookmarkStart w:name="z3217" w:id="2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2915"/>
    <w:bookmarkStart w:name="z3218" w:id="2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2916"/>
    <w:bookmarkStart w:name="z3219" w:id="2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2917"/>
    <w:bookmarkStart w:name="z3220" w:id="2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2918"/>
    <w:bookmarkStart w:name="z3221" w:id="2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2919"/>
    <w:bookmarkStart w:name="z3222" w:id="2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2920"/>
    <w:bookmarkStart w:name="z3223" w:id="2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2921"/>
    <w:bookmarkStart w:name="z3224" w:id="2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2922"/>
    <w:bookmarkStart w:name="z3225" w:id="2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2923"/>
    <w:bookmarkStart w:name="z3226" w:id="2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2924"/>
    <w:bookmarkStart w:name="z3227" w:id="2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2925"/>
    <w:bookmarkStart w:name="z3228" w:id="2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2926"/>
    <w:bookmarkStart w:name="z3229" w:id="2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2927"/>
    <w:bookmarkStart w:name="z3230" w:id="2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2928"/>
    <w:bookmarkStart w:name="z3231" w:id="2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2929"/>
    <w:bookmarkStart w:name="z3232" w:id="2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2930"/>
    <w:bookmarkStart w:name="z3233" w:id="2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2931"/>
    <w:bookmarkStart w:name="z3234" w:id="2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2932"/>
    <w:bookmarkStart w:name="z3235" w:id="2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2933"/>
    <w:bookmarkStart w:name="z3236" w:id="2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2934"/>
    <w:bookmarkStart w:name="z3237" w:id="2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2935"/>
    <w:bookmarkStart w:name="z3238" w:id="2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2936"/>
    <w:bookmarkStart w:name="z3239" w:id="2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2937"/>
    <w:bookmarkStart w:name="z3240" w:id="2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2938"/>
    <w:bookmarkStart w:name="z3241" w:id="2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2939"/>
    <w:bookmarkStart w:name="z3242" w:id="2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2940"/>
    <w:bookmarkStart w:name="z3243" w:id="2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941"/>
    <w:bookmarkStart w:name="z3244" w:id="2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2942"/>
    <w:bookmarkStart w:name="z3245" w:id="2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943"/>
    <w:bookmarkStart w:name="z3246" w:id="2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944"/>
    <w:bookmarkStart w:name="z3247" w:id="2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2945"/>
    <w:bookmarkStart w:name="z3248" w:id="2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946"/>
    <w:bookmarkStart w:name="z3249" w:id="2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2947"/>
    <w:bookmarkStart w:name="z3250" w:id="2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2948"/>
    <w:bookmarkStart w:name="z3251" w:id="2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949"/>
    <w:bookmarkStart w:name="z3252" w:id="2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2950"/>
    <w:bookmarkStart w:name="z3253" w:id="2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2951"/>
    <w:bookmarkStart w:name="z3254" w:id="29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2952"/>
    <w:bookmarkStart w:name="z3255" w:id="2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953"/>
    <w:bookmarkStart w:name="z3256" w:id="2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954"/>
    <w:bookmarkStart w:name="z3257" w:id="2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2955"/>
    <w:bookmarkStart w:name="z3258" w:id="2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2956"/>
    <w:bookmarkStart w:name="z3259" w:id="2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957"/>
    <w:bookmarkStart w:name="z3260" w:id="2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958"/>
    <w:bookmarkStart w:name="z3261" w:id="2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959"/>
    <w:bookmarkStart w:name="z3262" w:id="2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960"/>
    <w:bookmarkStart w:name="z3263" w:id="2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961"/>
    <w:bookmarkStart w:name="z3264" w:id="29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962"/>
    <w:bookmarkStart w:name="z3265" w:id="2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963"/>
    <w:bookmarkStart w:name="z3266" w:id="2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2964"/>
    <w:bookmarkStart w:name="z3267" w:id="2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2965"/>
    <w:bookmarkStart w:name="z3268" w:id="2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966"/>
    <w:bookmarkStart w:name="z3269" w:id="29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967"/>
    <w:bookmarkStart w:name="z3270" w:id="2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29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bookmarkStart w:name="z3280" w:id="29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"Шалкарское районное Управление контроля качества и безопасности товаров и услуг Департамента контроля качества и безопасности товаров и услуг Актюбинской области Комитета контроля качества и безопасности товаров и услуг Министерства здравоохранения Республики Казахстан"</w:t>
      </w:r>
    </w:p>
    <w:bookmarkEnd w:id="2969"/>
    <w:bookmarkStart w:name="z3281" w:id="29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970"/>
    <w:bookmarkStart w:name="z3282" w:id="2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"Шалкарское районное Управление контроля качества и безопасности товаров и услуг Департамента контроля качества и безопасности товаров и услуг Актюбинской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2971"/>
    <w:bookmarkStart w:name="z3283" w:id="2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2972"/>
    <w:bookmarkStart w:name="z3284" w:id="2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2973"/>
    <w:bookmarkStart w:name="z3285" w:id="2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974"/>
    <w:bookmarkStart w:name="z3286" w:id="2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975"/>
    <w:bookmarkStart w:name="z3287" w:id="2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2976"/>
    <w:bookmarkStart w:name="z3288" w:id="2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- 031200, Республика Казахстан, Актюбинская область, Шалкарский район, город Шалкар, улица Жубанова, дом 2А.</w:t>
      </w:r>
    </w:p>
    <w:bookmarkEnd w:id="2977"/>
    <w:bookmarkStart w:name="z3289" w:id="2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"Шалкарское районное Управление контроля качества и безопасности товаров и услуг Департамента контроля качества и безопасности товаров и услуг Актюбинской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2978"/>
    <w:bookmarkStart w:name="z3290" w:id="2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2979"/>
    <w:bookmarkStart w:name="z3291" w:id="2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2980"/>
    <w:bookmarkStart w:name="z3292" w:id="2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2981"/>
    <w:bookmarkStart w:name="z3293" w:id="2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982"/>
    <w:bookmarkStart w:name="z3294" w:id="29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2983"/>
    <w:bookmarkStart w:name="z3295" w:id="2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2984"/>
    <w:bookmarkStart w:name="z3296" w:id="2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2985"/>
    <w:bookmarkStart w:name="z3297" w:id="2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2986"/>
    <w:bookmarkStart w:name="z3298" w:id="2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987"/>
    <w:bookmarkStart w:name="z3299" w:id="2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2988"/>
    <w:bookmarkStart w:name="z3300" w:id="2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2989"/>
    <w:bookmarkStart w:name="z3301" w:id="2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2990"/>
    <w:bookmarkStart w:name="z3302" w:id="2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2991"/>
    <w:bookmarkStart w:name="z3303" w:id="2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2992"/>
    <w:bookmarkStart w:name="z3304" w:id="2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2993"/>
    <w:bookmarkStart w:name="z3305" w:id="2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2994"/>
    <w:bookmarkStart w:name="z3306" w:id="2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2995"/>
    <w:bookmarkStart w:name="z3307" w:id="2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2996"/>
    <w:bookmarkStart w:name="z3308" w:id="2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2997"/>
    <w:bookmarkStart w:name="z3309" w:id="2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2998"/>
    <w:bookmarkStart w:name="z3310" w:id="2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2999"/>
    <w:bookmarkStart w:name="z3311" w:id="3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3000"/>
    <w:bookmarkStart w:name="z3312" w:id="3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3001"/>
    <w:bookmarkStart w:name="z3313" w:id="3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3002"/>
    <w:bookmarkStart w:name="z3314" w:id="3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003"/>
    <w:bookmarkStart w:name="z3315" w:id="3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3004"/>
    <w:bookmarkStart w:name="z3316" w:id="3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3005"/>
    <w:bookmarkStart w:name="z3317" w:id="3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3006"/>
    <w:bookmarkStart w:name="z3318" w:id="3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3007"/>
    <w:bookmarkStart w:name="z3319" w:id="3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3008"/>
    <w:bookmarkStart w:name="z3320" w:id="3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3009"/>
    <w:bookmarkStart w:name="z3321" w:id="3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3010"/>
    <w:bookmarkStart w:name="z3322" w:id="3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3011"/>
    <w:bookmarkStart w:name="z3323" w:id="3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3012"/>
    <w:bookmarkStart w:name="z3324" w:id="3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3013"/>
    <w:bookmarkStart w:name="z3325" w:id="3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3014"/>
    <w:bookmarkStart w:name="z3326" w:id="3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3015"/>
    <w:bookmarkStart w:name="z3327" w:id="3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3016"/>
    <w:bookmarkStart w:name="z3328" w:id="3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3017"/>
    <w:bookmarkStart w:name="z3329" w:id="3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3018"/>
    <w:bookmarkStart w:name="z3330" w:id="3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3019"/>
    <w:bookmarkStart w:name="z3331" w:id="3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3020"/>
    <w:bookmarkStart w:name="z3332" w:id="3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3021"/>
    <w:bookmarkStart w:name="z3333" w:id="3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3022"/>
    <w:bookmarkStart w:name="z3334" w:id="3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3023"/>
    <w:bookmarkStart w:name="z3335" w:id="3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3024"/>
    <w:bookmarkStart w:name="z3336" w:id="3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3025"/>
    <w:bookmarkStart w:name="z3337" w:id="3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3026"/>
    <w:bookmarkStart w:name="z3338" w:id="3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3027"/>
    <w:bookmarkStart w:name="z3339" w:id="3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3028"/>
    <w:bookmarkStart w:name="z3340" w:id="3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3029"/>
    <w:bookmarkStart w:name="z3341" w:id="3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3030"/>
    <w:bookmarkStart w:name="z3342" w:id="3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3031"/>
    <w:bookmarkStart w:name="z3343" w:id="3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3032"/>
    <w:bookmarkStart w:name="z3344" w:id="3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033"/>
    <w:bookmarkStart w:name="z3345" w:id="3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3034"/>
    <w:bookmarkStart w:name="z3346" w:id="3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035"/>
    <w:bookmarkStart w:name="z3347" w:id="3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036"/>
    <w:bookmarkStart w:name="z3348" w:id="3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3037"/>
    <w:bookmarkStart w:name="z3349" w:id="3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038"/>
    <w:bookmarkStart w:name="z3350" w:id="3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3039"/>
    <w:bookmarkStart w:name="z3351" w:id="3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3040"/>
    <w:bookmarkStart w:name="z3352" w:id="3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041"/>
    <w:bookmarkStart w:name="z3353" w:id="3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3042"/>
    <w:bookmarkStart w:name="z3354" w:id="3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3043"/>
    <w:bookmarkStart w:name="z3355" w:id="30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3044"/>
    <w:bookmarkStart w:name="z3356" w:id="3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045"/>
    <w:bookmarkStart w:name="z3357" w:id="3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046"/>
    <w:bookmarkStart w:name="z3358" w:id="3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3047"/>
    <w:bookmarkStart w:name="z3359" w:id="3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3048"/>
    <w:bookmarkStart w:name="z3360" w:id="3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049"/>
    <w:bookmarkStart w:name="z3361" w:id="3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050"/>
    <w:bookmarkStart w:name="z3362" w:id="3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051"/>
    <w:bookmarkStart w:name="z3363" w:id="3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052"/>
    <w:bookmarkStart w:name="z3364" w:id="3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053"/>
    <w:bookmarkStart w:name="z3365" w:id="30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054"/>
    <w:bookmarkStart w:name="z3366" w:id="3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055"/>
    <w:bookmarkStart w:name="z3367" w:id="3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3056"/>
    <w:bookmarkStart w:name="z3368" w:id="3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3057"/>
    <w:bookmarkStart w:name="z3369" w:id="3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058"/>
    <w:bookmarkStart w:name="z3370" w:id="30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059"/>
    <w:bookmarkStart w:name="z3371" w:id="3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30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"Иргизское районное Управление контроля качества и безопасности товаров и услуг Департамента контроля качества и безопасности товаров и услуг Актюбинской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3382" w:id="30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061"/>
    <w:bookmarkStart w:name="z3383" w:id="3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"Иргизское районное Управление контроля качества и безопасности товаров и услуг Департамента контроля качества и безопасности товаров и услуг Актюбинской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3062"/>
    <w:bookmarkStart w:name="z3384" w:id="3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3063"/>
    <w:bookmarkStart w:name="z3385" w:id="3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3064"/>
    <w:bookmarkStart w:name="z3386" w:id="3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065"/>
    <w:bookmarkStart w:name="z3387" w:id="3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066"/>
    <w:bookmarkStart w:name="z3388" w:id="3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3067"/>
    <w:bookmarkStart w:name="z3389" w:id="3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- 030400, Республика Казахстан, Актюбинская область, Иргизский район, село Иргиз, улица Жургенова, дом 56 А.</w:t>
      </w:r>
    </w:p>
    <w:bookmarkEnd w:id="3068"/>
    <w:bookmarkStart w:name="z3390" w:id="3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"Иргизское районное Управление контроля качества и безопасности товаров и услуг Департамента контроля качества и безопасности товаров и услуг Актюбинской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3069"/>
    <w:bookmarkStart w:name="z3391" w:id="3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3070"/>
    <w:bookmarkStart w:name="z3392" w:id="3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3071"/>
    <w:bookmarkStart w:name="z3393" w:id="3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3072"/>
    <w:bookmarkStart w:name="z3394" w:id="3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3073"/>
    <w:bookmarkStart w:name="z3395" w:id="30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3074"/>
    <w:bookmarkStart w:name="z3396" w:id="3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3075"/>
    <w:bookmarkStart w:name="z3397" w:id="3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3076"/>
    <w:bookmarkStart w:name="z3398" w:id="3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3077"/>
    <w:bookmarkStart w:name="z3399" w:id="3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078"/>
    <w:bookmarkStart w:name="z3400" w:id="3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3079"/>
    <w:bookmarkStart w:name="z3401" w:id="3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3080"/>
    <w:bookmarkStart w:name="z3402" w:id="3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3081"/>
    <w:bookmarkStart w:name="z3403" w:id="3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3082"/>
    <w:bookmarkStart w:name="z3404" w:id="3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3083"/>
    <w:bookmarkStart w:name="z3405" w:id="3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3084"/>
    <w:bookmarkStart w:name="z3406" w:id="3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3085"/>
    <w:bookmarkStart w:name="z3407" w:id="3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3086"/>
    <w:bookmarkStart w:name="z3408" w:id="3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3087"/>
    <w:bookmarkStart w:name="z3409" w:id="3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3088"/>
    <w:bookmarkStart w:name="z3410" w:id="3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3089"/>
    <w:bookmarkStart w:name="z3411" w:id="3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3090"/>
    <w:bookmarkStart w:name="z3412" w:id="3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3091"/>
    <w:bookmarkStart w:name="z3413" w:id="3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3092"/>
    <w:bookmarkStart w:name="z3414" w:id="3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3093"/>
    <w:bookmarkStart w:name="z3415" w:id="3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094"/>
    <w:bookmarkStart w:name="z3416" w:id="3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3095"/>
    <w:bookmarkStart w:name="z3417" w:id="3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3096"/>
    <w:bookmarkStart w:name="z3418" w:id="3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3097"/>
    <w:bookmarkStart w:name="z3419" w:id="3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3098"/>
    <w:bookmarkStart w:name="z3420" w:id="3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3099"/>
    <w:bookmarkStart w:name="z3421" w:id="3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3100"/>
    <w:bookmarkStart w:name="z3422" w:id="3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3101"/>
    <w:bookmarkStart w:name="z3423" w:id="3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3102"/>
    <w:bookmarkStart w:name="z3424" w:id="3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3103"/>
    <w:bookmarkStart w:name="z3425" w:id="3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3104"/>
    <w:bookmarkStart w:name="z3426" w:id="3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3105"/>
    <w:bookmarkStart w:name="z3427" w:id="3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3106"/>
    <w:bookmarkStart w:name="z3428" w:id="3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3107"/>
    <w:bookmarkStart w:name="z3429" w:id="3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3108"/>
    <w:bookmarkStart w:name="z3430" w:id="3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3109"/>
    <w:bookmarkStart w:name="z3431" w:id="3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3110"/>
    <w:bookmarkStart w:name="z3432" w:id="3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3111"/>
    <w:bookmarkStart w:name="z3433" w:id="3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3112"/>
    <w:bookmarkStart w:name="z3434" w:id="3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3113"/>
    <w:bookmarkStart w:name="z3435" w:id="3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3114"/>
    <w:bookmarkStart w:name="z3436" w:id="3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3115"/>
    <w:bookmarkStart w:name="z3437" w:id="3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3116"/>
    <w:bookmarkStart w:name="z3438" w:id="3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3117"/>
    <w:bookmarkStart w:name="z3439" w:id="3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3118"/>
    <w:bookmarkStart w:name="z3440" w:id="3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3119"/>
    <w:bookmarkStart w:name="z3441" w:id="3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3120"/>
    <w:bookmarkStart w:name="z3442" w:id="3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3121"/>
    <w:bookmarkStart w:name="z3443" w:id="3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3122"/>
    <w:bookmarkStart w:name="z3444" w:id="3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3123"/>
    <w:bookmarkStart w:name="z3445" w:id="3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124"/>
    <w:bookmarkStart w:name="z3446" w:id="3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3125"/>
    <w:bookmarkStart w:name="z3447" w:id="3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126"/>
    <w:bookmarkStart w:name="z3448" w:id="3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127"/>
    <w:bookmarkStart w:name="z3449" w:id="3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3128"/>
    <w:bookmarkStart w:name="z3450" w:id="3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129"/>
    <w:bookmarkStart w:name="z3451" w:id="3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3130"/>
    <w:bookmarkStart w:name="z3452" w:id="3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3131"/>
    <w:bookmarkStart w:name="z3453" w:id="3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132"/>
    <w:bookmarkStart w:name="z3454" w:id="3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3133"/>
    <w:bookmarkStart w:name="z3455" w:id="3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3134"/>
    <w:bookmarkStart w:name="z3456" w:id="3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3135"/>
    <w:bookmarkStart w:name="z3457" w:id="3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136"/>
    <w:bookmarkStart w:name="z3458" w:id="3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137"/>
    <w:bookmarkStart w:name="z3459" w:id="3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3138"/>
    <w:bookmarkStart w:name="z3460" w:id="3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3139"/>
    <w:bookmarkStart w:name="z3461" w:id="3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140"/>
    <w:bookmarkStart w:name="z3462" w:id="3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141"/>
    <w:bookmarkStart w:name="z3463" w:id="3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142"/>
    <w:bookmarkStart w:name="z3464" w:id="3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143"/>
    <w:bookmarkStart w:name="z3465" w:id="3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144"/>
    <w:bookmarkStart w:name="z3466" w:id="3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145"/>
    <w:bookmarkStart w:name="z3467" w:id="3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146"/>
    <w:bookmarkStart w:name="z3468" w:id="3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3147"/>
    <w:bookmarkStart w:name="z3469" w:id="3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3148"/>
    <w:bookmarkStart w:name="z3470" w:id="3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149"/>
    <w:bookmarkStart w:name="z3471" w:id="3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150"/>
    <w:bookmarkStart w:name="z3472" w:id="3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31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контроля качества и безопасности товаров и услуг Алатауского района города Алматы Департамента контроля качества и безопасности товаров и услуг города Алматы Комитета контроля качества и безопасности товаров и услуг Министерства здравоохранения Республики Казахстан"</w:t>
      </w:r>
    </w:p>
    <w:bookmarkStart w:name="z3483" w:id="3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152"/>
    <w:bookmarkStart w:name="z3484" w:id="3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контроля качества и безопасности товаров и услуг Алатауского района города Алматы Департамента контроля качества и безопасности товаров и услуг города Алматы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3153"/>
    <w:bookmarkStart w:name="z3485" w:id="3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3154"/>
    <w:bookmarkStart w:name="z3486" w:id="3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3155"/>
    <w:bookmarkStart w:name="z3487" w:id="3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156"/>
    <w:bookmarkStart w:name="z3488" w:id="3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157"/>
    <w:bookmarkStart w:name="z3489" w:id="3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3158"/>
    <w:bookmarkStart w:name="z3490" w:id="3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- 050065, Республика Казахстан, г. Алматы, Алатауский район, улица Жанкожа батыра, дом 24</w:t>
      </w:r>
    </w:p>
    <w:bookmarkEnd w:id="3159"/>
    <w:bookmarkStart w:name="z3491" w:id="3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"Управление контроля качества и безопасности товаров и услуг Алатауского района города Алматы Департамента контроля качества и безопасности товаров и услуг города Алматы Комитета контроля качества и безопасности товаров и услуг Министерства здравоохранения Республики Казахстан". </w:t>
      </w:r>
    </w:p>
    <w:bookmarkEnd w:id="3160"/>
    <w:bookmarkStart w:name="z3492" w:id="3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3161"/>
    <w:bookmarkStart w:name="z3493" w:id="3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3162"/>
    <w:bookmarkStart w:name="z3494" w:id="3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3163"/>
    <w:bookmarkStart w:name="z3495" w:id="3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3164"/>
    <w:bookmarkStart w:name="z3496" w:id="3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3165"/>
    <w:bookmarkStart w:name="z3497" w:id="3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3166"/>
    <w:bookmarkStart w:name="z3498" w:id="3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3167"/>
    <w:bookmarkStart w:name="z3499" w:id="3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3168"/>
    <w:bookmarkStart w:name="z3500" w:id="3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169"/>
    <w:bookmarkStart w:name="z3501" w:id="3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3170"/>
    <w:bookmarkStart w:name="z3502" w:id="3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3171"/>
    <w:bookmarkStart w:name="z3503" w:id="3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3172"/>
    <w:bookmarkStart w:name="z3504" w:id="3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3173"/>
    <w:bookmarkStart w:name="z3505" w:id="3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3174"/>
    <w:bookmarkStart w:name="z3506" w:id="3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3175"/>
    <w:bookmarkStart w:name="z3507" w:id="3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3176"/>
    <w:bookmarkStart w:name="z3508" w:id="3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3177"/>
    <w:bookmarkStart w:name="z3509" w:id="3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3178"/>
    <w:bookmarkStart w:name="z3510" w:id="3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3179"/>
    <w:bookmarkStart w:name="z3511" w:id="3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3180"/>
    <w:bookmarkStart w:name="z3512" w:id="3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3181"/>
    <w:bookmarkStart w:name="z3513" w:id="3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3182"/>
    <w:bookmarkStart w:name="z3514" w:id="3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3183"/>
    <w:bookmarkStart w:name="z3515" w:id="3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3184"/>
    <w:bookmarkStart w:name="z3516" w:id="3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185"/>
    <w:bookmarkStart w:name="z3517" w:id="3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3186"/>
    <w:bookmarkStart w:name="z3518" w:id="3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3187"/>
    <w:bookmarkStart w:name="z3519" w:id="3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3188"/>
    <w:bookmarkStart w:name="z3520" w:id="3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3189"/>
    <w:bookmarkStart w:name="z3521" w:id="3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3190"/>
    <w:bookmarkStart w:name="z3522" w:id="3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3191"/>
    <w:bookmarkStart w:name="z3523" w:id="3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3192"/>
    <w:bookmarkStart w:name="z3524" w:id="3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3193"/>
    <w:bookmarkStart w:name="z3525" w:id="3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3194"/>
    <w:bookmarkStart w:name="z3526" w:id="3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3195"/>
    <w:bookmarkStart w:name="z3527" w:id="3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3196"/>
    <w:bookmarkStart w:name="z3528" w:id="3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3197"/>
    <w:bookmarkStart w:name="z3529" w:id="3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3198"/>
    <w:bookmarkStart w:name="z3530" w:id="3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3199"/>
    <w:bookmarkStart w:name="z3531" w:id="3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3200"/>
    <w:bookmarkStart w:name="z3532" w:id="3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3201"/>
    <w:bookmarkStart w:name="z3533" w:id="3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3202"/>
    <w:bookmarkStart w:name="z3534" w:id="3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3203"/>
    <w:bookmarkStart w:name="z3535" w:id="3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3204"/>
    <w:bookmarkStart w:name="z3536" w:id="3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3205"/>
    <w:bookmarkStart w:name="z3537" w:id="3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3206"/>
    <w:bookmarkStart w:name="z3538" w:id="3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3207"/>
    <w:bookmarkStart w:name="z3539" w:id="3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3208"/>
    <w:bookmarkStart w:name="z3540" w:id="3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3209"/>
    <w:bookmarkStart w:name="z3541" w:id="3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3210"/>
    <w:bookmarkStart w:name="z3542" w:id="3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3211"/>
    <w:bookmarkStart w:name="z3543" w:id="3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3212"/>
    <w:bookmarkStart w:name="z3544" w:id="3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3213"/>
    <w:bookmarkStart w:name="z3545" w:id="3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3214"/>
    <w:bookmarkStart w:name="z3546" w:id="3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215"/>
    <w:bookmarkStart w:name="z3547" w:id="3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3216"/>
    <w:bookmarkStart w:name="z3548" w:id="3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217"/>
    <w:bookmarkStart w:name="z3549" w:id="3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218"/>
    <w:bookmarkStart w:name="z3550" w:id="3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3219"/>
    <w:bookmarkStart w:name="z3551" w:id="3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220"/>
    <w:bookmarkStart w:name="z3552" w:id="3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3221"/>
    <w:bookmarkStart w:name="z3553" w:id="3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3222"/>
    <w:bookmarkStart w:name="z3554" w:id="3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223"/>
    <w:bookmarkStart w:name="z3555" w:id="3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3224"/>
    <w:bookmarkStart w:name="z3556" w:id="3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3225"/>
    <w:bookmarkStart w:name="z3557" w:id="32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3226"/>
    <w:bookmarkStart w:name="z3558" w:id="3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227"/>
    <w:bookmarkStart w:name="z3559" w:id="3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228"/>
    <w:bookmarkStart w:name="z3560" w:id="3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3229"/>
    <w:bookmarkStart w:name="z3561" w:id="3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3230"/>
    <w:bookmarkStart w:name="z3562" w:id="3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231"/>
    <w:bookmarkStart w:name="z3563" w:id="3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232"/>
    <w:bookmarkStart w:name="z3564" w:id="3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233"/>
    <w:bookmarkStart w:name="z3565" w:id="3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234"/>
    <w:bookmarkStart w:name="z3566" w:id="3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235"/>
    <w:bookmarkStart w:name="z3567" w:id="32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236"/>
    <w:bookmarkStart w:name="z3568" w:id="3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237"/>
    <w:bookmarkStart w:name="z3569" w:id="3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3238"/>
    <w:bookmarkStart w:name="z3570" w:id="3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3239"/>
    <w:bookmarkStart w:name="z3571" w:id="3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240"/>
    <w:bookmarkStart w:name="z3572" w:id="3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241"/>
    <w:bookmarkStart w:name="z3573" w:id="3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32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контроля качества и безопасности товаров и услуг Алмалинского района города Алматы Департамента контроля качества и безопасности товаров и услуг города Алматы Комитета контроля качества и безопасности товаров и услуг Министерства здравоохранения Республики Казахстан"</w:t>
      </w:r>
    </w:p>
    <w:bookmarkStart w:name="z3584" w:id="3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243"/>
    <w:bookmarkStart w:name="z3585" w:id="3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контроля качества и безопасности товаров и услуг Алмалинского района города Алматы Департамента контроля качества и безопасности товаров и услуг города Алматы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3244"/>
    <w:bookmarkStart w:name="z3586" w:id="3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3245"/>
    <w:bookmarkStart w:name="z3587" w:id="3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3246"/>
    <w:bookmarkStart w:name="z3588" w:id="3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247"/>
    <w:bookmarkStart w:name="z3589" w:id="3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248"/>
    <w:bookmarkStart w:name="z3590" w:id="3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3249"/>
    <w:bookmarkStart w:name="z3591" w:id="3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- 050026, Республика Казахстан, г. Алматы, Алмалинский район, улица Толе би, дом 130/221.</w:t>
      </w:r>
    </w:p>
    <w:bookmarkEnd w:id="3250"/>
    <w:bookmarkStart w:name="z3592" w:id="3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"Управление контроля качества и безопасности товаров и услуг Алмалинского района города Алматы Департамента контроля качества и безопасности товаров и услуг города Алматы Комитета контроля качества и безопасности товаров и услуг Министерства здравоохранения Республики Казахстан". </w:t>
      </w:r>
    </w:p>
    <w:bookmarkEnd w:id="3251"/>
    <w:bookmarkStart w:name="z3593" w:id="3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3252"/>
    <w:bookmarkStart w:name="z3594" w:id="3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3253"/>
    <w:bookmarkStart w:name="z3595" w:id="3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3254"/>
    <w:bookmarkStart w:name="z3596" w:id="3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3255"/>
    <w:bookmarkStart w:name="z3597" w:id="3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3256"/>
    <w:bookmarkStart w:name="z3598" w:id="3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3257"/>
    <w:bookmarkStart w:name="z3599" w:id="3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3258"/>
    <w:bookmarkStart w:name="z3600" w:id="3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3259"/>
    <w:bookmarkStart w:name="z3601" w:id="3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260"/>
    <w:bookmarkStart w:name="z3602" w:id="3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3261"/>
    <w:bookmarkStart w:name="z3603" w:id="3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3262"/>
    <w:bookmarkStart w:name="z3604" w:id="3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3263"/>
    <w:bookmarkStart w:name="z3605" w:id="3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3264"/>
    <w:bookmarkStart w:name="z3606" w:id="3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3265"/>
    <w:bookmarkStart w:name="z3607" w:id="3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3266"/>
    <w:bookmarkStart w:name="z3608" w:id="3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3267"/>
    <w:bookmarkStart w:name="z3609" w:id="3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3268"/>
    <w:bookmarkStart w:name="z3610" w:id="3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3269"/>
    <w:bookmarkStart w:name="z3611" w:id="3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3270"/>
    <w:bookmarkStart w:name="z3612" w:id="3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3271"/>
    <w:bookmarkStart w:name="z3613" w:id="3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3272"/>
    <w:bookmarkStart w:name="z3614" w:id="3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3273"/>
    <w:bookmarkStart w:name="z3615" w:id="3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3274"/>
    <w:bookmarkStart w:name="z3616" w:id="3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3275"/>
    <w:bookmarkStart w:name="z3617" w:id="3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276"/>
    <w:bookmarkStart w:name="z3618" w:id="3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3277"/>
    <w:bookmarkStart w:name="z3619" w:id="3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3278"/>
    <w:bookmarkStart w:name="z3620" w:id="3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3279"/>
    <w:bookmarkStart w:name="z3621" w:id="3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3280"/>
    <w:bookmarkStart w:name="z3622" w:id="3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3281"/>
    <w:bookmarkStart w:name="z3623" w:id="3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3282"/>
    <w:bookmarkStart w:name="z3624" w:id="3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3283"/>
    <w:bookmarkStart w:name="z3625" w:id="3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3284"/>
    <w:bookmarkStart w:name="z3626" w:id="3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3285"/>
    <w:bookmarkStart w:name="z3627" w:id="3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3286"/>
    <w:bookmarkStart w:name="z3628" w:id="3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3287"/>
    <w:bookmarkStart w:name="z3629" w:id="3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3288"/>
    <w:bookmarkStart w:name="z3630" w:id="3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3289"/>
    <w:bookmarkStart w:name="z3631" w:id="3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3290"/>
    <w:bookmarkStart w:name="z3632" w:id="3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3291"/>
    <w:bookmarkStart w:name="z3633" w:id="3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3292"/>
    <w:bookmarkStart w:name="z3634" w:id="3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3293"/>
    <w:bookmarkStart w:name="z3635" w:id="3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3294"/>
    <w:bookmarkStart w:name="z3636" w:id="3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3295"/>
    <w:bookmarkStart w:name="z3637" w:id="3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3296"/>
    <w:bookmarkStart w:name="z3638" w:id="3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3297"/>
    <w:bookmarkStart w:name="z3639" w:id="3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3298"/>
    <w:bookmarkStart w:name="z3640" w:id="3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3299"/>
    <w:bookmarkStart w:name="z3641" w:id="3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3300"/>
    <w:bookmarkStart w:name="z3642" w:id="3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3301"/>
    <w:bookmarkStart w:name="z3643" w:id="3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3302"/>
    <w:bookmarkStart w:name="z3644" w:id="3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3303"/>
    <w:bookmarkStart w:name="z3645" w:id="3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3304"/>
    <w:bookmarkStart w:name="z3646" w:id="3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3305"/>
    <w:bookmarkStart w:name="z3647" w:id="3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306"/>
    <w:bookmarkStart w:name="z3648" w:id="3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3307"/>
    <w:bookmarkStart w:name="z3649" w:id="3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308"/>
    <w:bookmarkStart w:name="z3650" w:id="3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309"/>
    <w:bookmarkStart w:name="z3651" w:id="3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3310"/>
    <w:bookmarkStart w:name="z3652" w:id="3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311"/>
    <w:bookmarkStart w:name="z3653" w:id="3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3312"/>
    <w:bookmarkStart w:name="z3654" w:id="3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3313"/>
    <w:bookmarkStart w:name="z3655" w:id="3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314"/>
    <w:bookmarkStart w:name="z3656" w:id="3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3315"/>
    <w:bookmarkStart w:name="z3657" w:id="3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3316"/>
    <w:bookmarkStart w:name="z3658" w:id="33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3317"/>
    <w:bookmarkStart w:name="z3659" w:id="3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318"/>
    <w:bookmarkStart w:name="z3660" w:id="3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319"/>
    <w:bookmarkStart w:name="z3661" w:id="3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3320"/>
    <w:bookmarkStart w:name="z3662" w:id="3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3321"/>
    <w:bookmarkStart w:name="z3663" w:id="3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322"/>
    <w:bookmarkStart w:name="z3664" w:id="3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323"/>
    <w:bookmarkStart w:name="z3665" w:id="3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324"/>
    <w:bookmarkStart w:name="z3666" w:id="3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325"/>
    <w:bookmarkStart w:name="z3667" w:id="3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326"/>
    <w:bookmarkStart w:name="z3668" w:id="33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327"/>
    <w:bookmarkStart w:name="z3669" w:id="3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328"/>
    <w:bookmarkStart w:name="z3670" w:id="3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3329"/>
    <w:bookmarkStart w:name="z3671" w:id="3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3330"/>
    <w:bookmarkStart w:name="z3672" w:id="3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331"/>
    <w:bookmarkStart w:name="z3673" w:id="33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332"/>
    <w:bookmarkStart w:name="z3674" w:id="3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33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контроля качества и безопасности товаров и услуг Ауэзовского района города Алматы Департамента контроля качества и безопасности товаров и услуг города Алматы Комитета контроля качества и безопасности товаров и услуг Министерства здравоохранения Республики Казахстан"</w:t>
      </w:r>
    </w:p>
    <w:bookmarkStart w:name="z3685" w:id="33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334"/>
    <w:bookmarkStart w:name="z3686" w:id="3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контроля качества и безопасности товаров и услуг Ауэзовского района города Алматы Департамента контроля качества и безопасности товаров и услуг города Алматы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3335"/>
    <w:bookmarkStart w:name="z3687" w:id="3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3336"/>
    <w:bookmarkStart w:name="z3688" w:id="3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3337"/>
    <w:bookmarkStart w:name="z3689" w:id="3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338"/>
    <w:bookmarkStart w:name="z3690" w:id="3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339"/>
    <w:bookmarkStart w:name="z3691" w:id="3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3340"/>
    <w:bookmarkStart w:name="z3692" w:id="3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- 050063, Республика Казахстан, г. Алматы, Ауэзовский район, микрорайон Жетысу-3, дом 64.</w:t>
      </w:r>
    </w:p>
    <w:bookmarkEnd w:id="3341"/>
    <w:bookmarkStart w:name="z3693" w:id="3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"Управление контроля качества и безопасности товаров и услуг Ауэзовского района города Алматы Департамента контроля качества и безопасности товаров и услуг города Алматы Комитета контроля качества и безопасности товаров и услуг Министерства здравоохранения Республики Казахстан". </w:t>
      </w:r>
    </w:p>
    <w:bookmarkEnd w:id="3342"/>
    <w:bookmarkStart w:name="z3694" w:id="3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3343"/>
    <w:bookmarkStart w:name="z3695" w:id="3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3344"/>
    <w:bookmarkStart w:name="z3696" w:id="3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3345"/>
    <w:bookmarkStart w:name="z3697" w:id="3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3346"/>
    <w:bookmarkStart w:name="z3698" w:id="33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3347"/>
    <w:bookmarkStart w:name="z3699" w:id="3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3348"/>
    <w:bookmarkStart w:name="z3700" w:id="3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3349"/>
    <w:bookmarkStart w:name="z3701" w:id="3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3350"/>
    <w:bookmarkStart w:name="z3702" w:id="3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351"/>
    <w:bookmarkStart w:name="z3703" w:id="3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3352"/>
    <w:bookmarkStart w:name="z3704" w:id="3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3353"/>
    <w:bookmarkStart w:name="z3705" w:id="3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3354"/>
    <w:bookmarkStart w:name="z3706" w:id="3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3355"/>
    <w:bookmarkStart w:name="z3707" w:id="3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3356"/>
    <w:bookmarkStart w:name="z3708" w:id="3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3357"/>
    <w:bookmarkStart w:name="z3709" w:id="3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3358"/>
    <w:bookmarkStart w:name="z3710" w:id="3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3359"/>
    <w:bookmarkStart w:name="z3711" w:id="3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3360"/>
    <w:bookmarkStart w:name="z3712" w:id="3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3361"/>
    <w:bookmarkStart w:name="z3713" w:id="3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3362"/>
    <w:bookmarkStart w:name="z3714" w:id="3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3363"/>
    <w:bookmarkStart w:name="z3715" w:id="3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3364"/>
    <w:bookmarkStart w:name="z3716" w:id="3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3365"/>
    <w:bookmarkStart w:name="z3717" w:id="3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3366"/>
    <w:bookmarkStart w:name="z3718" w:id="3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367"/>
    <w:bookmarkStart w:name="z3719" w:id="3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3368"/>
    <w:bookmarkStart w:name="z3720" w:id="3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3369"/>
    <w:bookmarkStart w:name="z3721" w:id="3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3370"/>
    <w:bookmarkStart w:name="z3722" w:id="3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3371"/>
    <w:bookmarkStart w:name="z3723" w:id="3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3372"/>
    <w:bookmarkStart w:name="z3724" w:id="3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3373"/>
    <w:bookmarkStart w:name="z3725" w:id="3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3374"/>
    <w:bookmarkStart w:name="z3726" w:id="3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3375"/>
    <w:bookmarkStart w:name="z3727" w:id="3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3376"/>
    <w:bookmarkStart w:name="z3728" w:id="3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3377"/>
    <w:bookmarkStart w:name="z3729" w:id="3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3378"/>
    <w:bookmarkStart w:name="z3730" w:id="3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3379"/>
    <w:bookmarkStart w:name="z3731" w:id="3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3380"/>
    <w:bookmarkStart w:name="z3732" w:id="3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3381"/>
    <w:bookmarkStart w:name="z3733" w:id="3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3382"/>
    <w:bookmarkStart w:name="z3734" w:id="3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3383"/>
    <w:bookmarkStart w:name="z3735" w:id="3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3384"/>
    <w:bookmarkStart w:name="z3736" w:id="3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3385"/>
    <w:bookmarkStart w:name="z3737" w:id="3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3386"/>
    <w:bookmarkStart w:name="z3738" w:id="3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3387"/>
    <w:bookmarkStart w:name="z3739" w:id="3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3388"/>
    <w:bookmarkStart w:name="z3740" w:id="3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3389"/>
    <w:bookmarkStart w:name="z3741" w:id="3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3390"/>
    <w:bookmarkStart w:name="z3742" w:id="3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3391"/>
    <w:bookmarkStart w:name="z3743" w:id="3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3392"/>
    <w:bookmarkStart w:name="z3744" w:id="3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3393"/>
    <w:bookmarkStart w:name="z3745" w:id="3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3394"/>
    <w:bookmarkStart w:name="z3746" w:id="3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3395"/>
    <w:bookmarkStart w:name="z3747" w:id="3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3396"/>
    <w:bookmarkStart w:name="z3748" w:id="3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397"/>
    <w:bookmarkStart w:name="z3749" w:id="3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3398"/>
    <w:bookmarkStart w:name="z3750" w:id="3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399"/>
    <w:bookmarkStart w:name="z3751" w:id="3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400"/>
    <w:bookmarkStart w:name="z3752" w:id="3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3401"/>
    <w:bookmarkStart w:name="z3753" w:id="3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402"/>
    <w:bookmarkStart w:name="z3754" w:id="3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3403"/>
    <w:bookmarkStart w:name="z3755" w:id="3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3404"/>
    <w:bookmarkStart w:name="z3756" w:id="3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405"/>
    <w:bookmarkStart w:name="z3757" w:id="3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3406"/>
    <w:bookmarkStart w:name="z3758" w:id="3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3407"/>
    <w:bookmarkStart w:name="z3759" w:id="34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3408"/>
    <w:bookmarkStart w:name="z3760" w:id="3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409"/>
    <w:bookmarkStart w:name="z3761" w:id="3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410"/>
    <w:bookmarkStart w:name="z3762" w:id="3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3411"/>
    <w:bookmarkStart w:name="z3763" w:id="3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3412"/>
    <w:bookmarkStart w:name="z3764" w:id="3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413"/>
    <w:bookmarkStart w:name="z3765" w:id="3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414"/>
    <w:bookmarkStart w:name="z3766" w:id="3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415"/>
    <w:bookmarkStart w:name="z3767" w:id="3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416"/>
    <w:bookmarkStart w:name="z3768" w:id="3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417"/>
    <w:bookmarkStart w:name="z3769" w:id="34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418"/>
    <w:bookmarkStart w:name="z3770" w:id="3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419"/>
    <w:bookmarkStart w:name="z3771" w:id="3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3420"/>
    <w:bookmarkStart w:name="z3772" w:id="3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3421"/>
    <w:bookmarkStart w:name="z3773" w:id="3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422"/>
    <w:bookmarkStart w:name="z3774" w:id="34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423"/>
    <w:bookmarkStart w:name="z3775" w:id="3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34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контроля качества и безопасности товаров и услуг Бостандыкского района города Алматы Департамента контроля качества и безопасности товаров и услуг города Алматы Комитета контроля качества и безопасности товаров и услуг Министерства здравоохранения Республики Казахстан"</w:t>
      </w:r>
    </w:p>
    <w:bookmarkStart w:name="z3786" w:id="34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425"/>
    <w:bookmarkStart w:name="z3787" w:id="3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контроля качества и безопасности товаров и услуг Бостандыкского района города Алматы Департамента контроля качества и безопасности товаров и услуг города Алматы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3426"/>
    <w:bookmarkStart w:name="z3788" w:id="3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3427"/>
    <w:bookmarkStart w:name="z3789" w:id="3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3428"/>
    <w:bookmarkStart w:name="z3790" w:id="3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429"/>
    <w:bookmarkStart w:name="z3791" w:id="3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430"/>
    <w:bookmarkStart w:name="z3792" w:id="3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3431"/>
    <w:bookmarkStart w:name="z3793" w:id="3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- 050060, Республика Казахстан, г. Алматы, Бостандыкский район, улица Вахтангова, дом 2 А.</w:t>
      </w:r>
    </w:p>
    <w:bookmarkEnd w:id="3432"/>
    <w:bookmarkStart w:name="z3794" w:id="3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"Управление контроля качества и безопасности товаров и услуг Бостандыкского района города Алматы Департамента контроля качества и безопасности товаров и услуг города Алматы Комитета контроля качества и безопасности товаров и услуг Министерства здравоохранения Республики Казахстан". </w:t>
      </w:r>
    </w:p>
    <w:bookmarkEnd w:id="3433"/>
    <w:bookmarkStart w:name="z3795" w:id="3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3434"/>
    <w:bookmarkStart w:name="z3796" w:id="3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3435"/>
    <w:bookmarkStart w:name="z3797" w:id="3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3436"/>
    <w:bookmarkStart w:name="z3798" w:id="3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3437"/>
    <w:bookmarkStart w:name="z3799" w:id="34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3438"/>
    <w:bookmarkStart w:name="z3800" w:id="3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3439"/>
    <w:bookmarkStart w:name="z3801" w:id="3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3440"/>
    <w:bookmarkStart w:name="z3802" w:id="3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3441"/>
    <w:bookmarkStart w:name="z3803" w:id="3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442"/>
    <w:bookmarkStart w:name="z3804" w:id="3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3443"/>
    <w:bookmarkStart w:name="z3805" w:id="3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3444"/>
    <w:bookmarkStart w:name="z3806" w:id="3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3445"/>
    <w:bookmarkStart w:name="z3807" w:id="3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3446"/>
    <w:bookmarkStart w:name="z3808" w:id="3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3447"/>
    <w:bookmarkStart w:name="z3809" w:id="3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3448"/>
    <w:bookmarkStart w:name="z3810" w:id="3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3449"/>
    <w:bookmarkStart w:name="z3811" w:id="3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3450"/>
    <w:bookmarkStart w:name="z3812" w:id="3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3451"/>
    <w:bookmarkStart w:name="z3813" w:id="3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3452"/>
    <w:bookmarkStart w:name="z3814" w:id="3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3453"/>
    <w:bookmarkStart w:name="z3815" w:id="3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3454"/>
    <w:bookmarkStart w:name="z3816" w:id="3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3455"/>
    <w:bookmarkStart w:name="z3817" w:id="3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3456"/>
    <w:bookmarkStart w:name="z3818" w:id="3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3457"/>
    <w:bookmarkStart w:name="z3819" w:id="3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458"/>
    <w:bookmarkStart w:name="z3820" w:id="3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3459"/>
    <w:bookmarkStart w:name="z3821" w:id="3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3460"/>
    <w:bookmarkStart w:name="z3822" w:id="3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3461"/>
    <w:bookmarkStart w:name="z3823" w:id="3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3462"/>
    <w:bookmarkStart w:name="z3824" w:id="3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3463"/>
    <w:bookmarkStart w:name="z3825" w:id="3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3464"/>
    <w:bookmarkStart w:name="z3826" w:id="3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3465"/>
    <w:bookmarkStart w:name="z3827" w:id="3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3466"/>
    <w:bookmarkStart w:name="z3828" w:id="3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3467"/>
    <w:bookmarkStart w:name="z3829" w:id="3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3468"/>
    <w:bookmarkStart w:name="z3830" w:id="3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3469"/>
    <w:bookmarkStart w:name="z3831" w:id="3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3470"/>
    <w:bookmarkStart w:name="z3832" w:id="3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3471"/>
    <w:bookmarkStart w:name="z3833" w:id="3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3472"/>
    <w:bookmarkStart w:name="z3834" w:id="3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3473"/>
    <w:bookmarkStart w:name="z3835" w:id="3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3474"/>
    <w:bookmarkStart w:name="z3836" w:id="3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3475"/>
    <w:bookmarkStart w:name="z3837" w:id="3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3476"/>
    <w:bookmarkStart w:name="z3838" w:id="3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3477"/>
    <w:bookmarkStart w:name="z3839" w:id="3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3478"/>
    <w:bookmarkStart w:name="z3840" w:id="3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3479"/>
    <w:bookmarkStart w:name="z3841" w:id="3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3480"/>
    <w:bookmarkStart w:name="z3842" w:id="3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3481"/>
    <w:bookmarkStart w:name="z3843" w:id="3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3482"/>
    <w:bookmarkStart w:name="z3844" w:id="3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3483"/>
    <w:bookmarkStart w:name="z3845" w:id="3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3484"/>
    <w:bookmarkStart w:name="z3846" w:id="3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3485"/>
    <w:bookmarkStart w:name="z3847" w:id="3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3486"/>
    <w:bookmarkStart w:name="z3848" w:id="3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3487"/>
    <w:bookmarkStart w:name="z3849" w:id="3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488"/>
    <w:bookmarkStart w:name="z3850" w:id="3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3489"/>
    <w:bookmarkStart w:name="z3851" w:id="3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490"/>
    <w:bookmarkStart w:name="z3852" w:id="3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491"/>
    <w:bookmarkStart w:name="z3853" w:id="3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3492"/>
    <w:bookmarkStart w:name="z3854" w:id="3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493"/>
    <w:bookmarkStart w:name="z3855" w:id="3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3494"/>
    <w:bookmarkStart w:name="z3856" w:id="3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3495"/>
    <w:bookmarkStart w:name="z3857" w:id="3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496"/>
    <w:bookmarkStart w:name="z3858" w:id="3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3497"/>
    <w:bookmarkStart w:name="z3859" w:id="3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3498"/>
    <w:bookmarkStart w:name="z3860" w:id="34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3499"/>
    <w:bookmarkStart w:name="z3861" w:id="3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500"/>
    <w:bookmarkStart w:name="z3862" w:id="3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501"/>
    <w:bookmarkStart w:name="z3863" w:id="3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3502"/>
    <w:bookmarkStart w:name="z3864" w:id="3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3503"/>
    <w:bookmarkStart w:name="z3865" w:id="3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504"/>
    <w:bookmarkStart w:name="z3866" w:id="3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505"/>
    <w:bookmarkStart w:name="z3867" w:id="3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506"/>
    <w:bookmarkStart w:name="z3868" w:id="3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507"/>
    <w:bookmarkStart w:name="z3869" w:id="3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508"/>
    <w:bookmarkStart w:name="z3870" w:id="35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509"/>
    <w:bookmarkStart w:name="z3871" w:id="3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510"/>
    <w:bookmarkStart w:name="z3872" w:id="3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3511"/>
    <w:bookmarkStart w:name="z3873" w:id="3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3512"/>
    <w:bookmarkStart w:name="z3874" w:id="3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513"/>
    <w:bookmarkStart w:name="z3875" w:id="35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514"/>
    <w:bookmarkStart w:name="z3876" w:id="3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35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контроля качества и безопасности товаров и услуг Жетысуского района города Алматы Департамента контроля качества и безопасности товаров и услуг города Алматы Комитета контроля качества и безопасности товаров и услуг Министерства здравоохранения Республики Казахстан"</w:t>
      </w:r>
    </w:p>
    <w:bookmarkStart w:name="z3887" w:id="35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516"/>
    <w:bookmarkStart w:name="z3888" w:id="3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контроля качества и безопасности товаров и услуг Жетысуского района города Алматы Департамента контроля качества и безопасности товаров и услуг города Алматы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3517"/>
    <w:bookmarkStart w:name="z3889" w:id="3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3518"/>
    <w:bookmarkStart w:name="z3890" w:id="3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3519"/>
    <w:bookmarkStart w:name="z3891" w:id="3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520"/>
    <w:bookmarkStart w:name="z3892" w:id="3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521"/>
    <w:bookmarkStart w:name="z3893" w:id="3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3522"/>
    <w:bookmarkStart w:name="z3894" w:id="3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- 050026, Республика Казахстан, г. Алматы, Алмалинский район, улица Кожамкулова, дом 77.</w:t>
      </w:r>
    </w:p>
    <w:bookmarkEnd w:id="3523"/>
    <w:bookmarkStart w:name="z3895" w:id="3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"Управление контроля качества и безопасности товаров и услуг Жетысуского района города Алматы Департамента контроля качества и безопасности товаров и услуг города Алматы Комитета контроля качества и безопасности товаров и услуг Министерства здравоохранения Республики Казахстан". </w:t>
      </w:r>
    </w:p>
    <w:bookmarkEnd w:id="3524"/>
    <w:bookmarkStart w:name="z3896" w:id="3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3525"/>
    <w:bookmarkStart w:name="z3897" w:id="3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3526"/>
    <w:bookmarkStart w:name="z3898" w:id="3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3527"/>
    <w:bookmarkStart w:name="z3899" w:id="3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3528"/>
    <w:bookmarkStart w:name="z3900" w:id="35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3529"/>
    <w:bookmarkStart w:name="z3901" w:id="3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3530"/>
    <w:bookmarkStart w:name="z3902" w:id="3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3531"/>
    <w:bookmarkStart w:name="z3903" w:id="3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3532"/>
    <w:bookmarkStart w:name="z3904" w:id="3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533"/>
    <w:bookmarkStart w:name="z3905" w:id="3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3534"/>
    <w:bookmarkStart w:name="z3906" w:id="3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3535"/>
    <w:bookmarkStart w:name="z3907" w:id="3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3536"/>
    <w:bookmarkStart w:name="z3908" w:id="3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3537"/>
    <w:bookmarkStart w:name="z3909" w:id="3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3538"/>
    <w:bookmarkStart w:name="z3910" w:id="3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3539"/>
    <w:bookmarkStart w:name="z3911" w:id="3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3540"/>
    <w:bookmarkStart w:name="z3912" w:id="3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3541"/>
    <w:bookmarkStart w:name="z3913" w:id="3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3542"/>
    <w:bookmarkStart w:name="z3914" w:id="3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3543"/>
    <w:bookmarkStart w:name="z3915" w:id="3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3544"/>
    <w:bookmarkStart w:name="z3916" w:id="3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3545"/>
    <w:bookmarkStart w:name="z3917" w:id="3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3546"/>
    <w:bookmarkStart w:name="z3918" w:id="3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3547"/>
    <w:bookmarkStart w:name="z3919" w:id="3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3548"/>
    <w:bookmarkStart w:name="z3920" w:id="3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549"/>
    <w:bookmarkStart w:name="z3921" w:id="3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3550"/>
    <w:bookmarkStart w:name="z3922" w:id="3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3551"/>
    <w:bookmarkStart w:name="z3923" w:id="3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3552"/>
    <w:bookmarkStart w:name="z3924" w:id="3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3553"/>
    <w:bookmarkStart w:name="z3925" w:id="3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3554"/>
    <w:bookmarkStart w:name="z3926" w:id="3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3555"/>
    <w:bookmarkStart w:name="z3927" w:id="3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3556"/>
    <w:bookmarkStart w:name="z3928" w:id="3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3557"/>
    <w:bookmarkStart w:name="z3929" w:id="3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3558"/>
    <w:bookmarkStart w:name="z3930" w:id="3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3559"/>
    <w:bookmarkStart w:name="z3931" w:id="3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3560"/>
    <w:bookmarkStart w:name="z3932" w:id="3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3561"/>
    <w:bookmarkStart w:name="z3933" w:id="3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3562"/>
    <w:bookmarkStart w:name="z3934" w:id="3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3563"/>
    <w:bookmarkStart w:name="z3935" w:id="3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3564"/>
    <w:bookmarkStart w:name="z3936" w:id="3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3565"/>
    <w:bookmarkStart w:name="z3937" w:id="3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3566"/>
    <w:bookmarkStart w:name="z3938" w:id="3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3567"/>
    <w:bookmarkStart w:name="z3939" w:id="3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3568"/>
    <w:bookmarkStart w:name="z3940" w:id="3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3569"/>
    <w:bookmarkStart w:name="z3941" w:id="3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3570"/>
    <w:bookmarkStart w:name="z3942" w:id="3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3571"/>
    <w:bookmarkStart w:name="z3943" w:id="3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3572"/>
    <w:bookmarkStart w:name="z3944" w:id="3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3573"/>
    <w:bookmarkStart w:name="z3945" w:id="3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3574"/>
    <w:bookmarkStart w:name="z3946" w:id="3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3575"/>
    <w:bookmarkStart w:name="z3947" w:id="3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3576"/>
    <w:bookmarkStart w:name="z3948" w:id="3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3577"/>
    <w:bookmarkStart w:name="z3949" w:id="3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3578"/>
    <w:bookmarkStart w:name="z3950" w:id="3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579"/>
    <w:bookmarkStart w:name="z3951" w:id="3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3580"/>
    <w:bookmarkStart w:name="z3952" w:id="3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581"/>
    <w:bookmarkStart w:name="z3953" w:id="3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582"/>
    <w:bookmarkStart w:name="z3954" w:id="3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3583"/>
    <w:bookmarkStart w:name="z3955" w:id="3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584"/>
    <w:bookmarkStart w:name="z3956" w:id="3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3585"/>
    <w:bookmarkStart w:name="z3957" w:id="3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3586"/>
    <w:bookmarkStart w:name="z3958" w:id="3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587"/>
    <w:bookmarkStart w:name="z3959" w:id="3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3588"/>
    <w:bookmarkStart w:name="z3960" w:id="3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3589"/>
    <w:bookmarkStart w:name="z3961" w:id="35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3590"/>
    <w:bookmarkStart w:name="z3962" w:id="3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591"/>
    <w:bookmarkStart w:name="z3963" w:id="3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592"/>
    <w:bookmarkStart w:name="z3964" w:id="3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3593"/>
    <w:bookmarkStart w:name="z3965" w:id="3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3594"/>
    <w:bookmarkStart w:name="z3966" w:id="3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595"/>
    <w:bookmarkStart w:name="z3967" w:id="3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596"/>
    <w:bookmarkStart w:name="z3968" w:id="3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597"/>
    <w:bookmarkStart w:name="z3969" w:id="3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598"/>
    <w:bookmarkStart w:name="z3970" w:id="3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599"/>
    <w:bookmarkStart w:name="z3971" w:id="36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600"/>
    <w:bookmarkStart w:name="z3972" w:id="3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601"/>
    <w:bookmarkStart w:name="z3973" w:id="3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3602"/>
    <w:bookmarkStart w:name="z3974" w:id="3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3603"/>
    <w:bookmarkStart w:name="z3975" w:id="3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604"/>
    <w:bookmarkStart w:name="z3976" w:id="36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605"/>
    <w:bookmarkStart w:name="z3977" w:id="3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360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контроля качества и безопасности товаров и услуг Медеуского района города Алматы Департамента контроля качества и безопасности товаров и услуг города Алматы Комитета контроля качества и безопасности товаров и услуг Министерства здравоохранения Республики Казахстан"</w:t>
      </w:r>
    </w:p>
    <w:bookmarkStart w:name="z3988" w:id="36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607"/>
    <w:bookmarkStart w:name="z3989" w:id="3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контроля качества и безопасности товаров и услуг Медеуского района города Алматы Департамента контроля качества и безопасности товаров и услуг города Алматы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3608"/>
    <w:bookmarkStart w:name="z3990" w:id="3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3609"/>
    <w:bookmarkStart w:name="z3991" w:id="3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3610"/>
    <w:bookmarkStart w:name="z3992" w:id="3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611"/>
    <w:bookmarkStart w:name="z3993" w:id="3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612"/>
    <w:bookmarkStart w:name="z3994" w:id="3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3613"/>
    <w:bookmarkStart w:name="z3995" w:id="3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- 050004, Республика Казахстан, г. Алматы, проспект Абылай хана, дом 63.</w:t>
      </w:r>
    </w:p>
    <w:bookmarkEnd w:id="36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в редакции приказа Председателя Комитета контроля качества и безопасности товаров и услуг Министерства здравоохранения РК от 22.01.2020 </w:t>
      </w:r>
      <w:r>
        <w:rPr>
          <w:rFonts w:ascii="Times New Roman"/>
          <w:b w:val="false"/>
          <w:i w:val="false"/>
          <w:color w:val="000000"/>
          <w:sz w:val="28"/>
        </w:rPr>
        <w:t>№ 22-НҚ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96" w:id="3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"Управление контроля качества и безопасности товаров и услуг Медеуского района города Алматы Департамента контроля качества и безопасности товаров и услуг города Алматы Комитета контроля качества и безопасности товаров и услуг Министерства здравоохранения Республики Казахстан". </w:t>
      </w:r>
    </w:p>
    <w:bookmarkEnd w:id="3615"/>
    <w:bookmarkStart w:name="z3997" w:id="3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3616"/>
    <w:bookmarkStart w:name="z3998" w:id="3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3617"/>
    <w:bookmarkStart w:name="z3999" w:id="3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3618"/>
    <w:bookmarkStart w:name="z4000" w:id="3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3619"/>
    <w:bookmarkStart w:name="z4001" w:id="36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3620"/>
    <w:bookmarkStart w:name="z4002" w:id="3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3621"/>
    <w:bookmarkStart w:name="z4003" w:id="3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3622"/>
    <w:bookmarkStart w:name="z4004" w:id="3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3623"/>
    <w:bookmarkStart w:name="z4005" w:id="3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624"/>
    <w:bookmarkStart w:name="z4006" w:id="3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3625"/>
    <w:bookmarkStart w:name="z4007" w:id="3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3626"/>
    <w:bookmarkStart w:name="z4008" w:id="3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3627"/>
    <w:bookmarkStart w:name="z4009" w:id="3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3628"/>
    <w:bookmarkStart w:name="z4010" w:id="3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3629"/>
    <w:bookmarkStart w:name="z4011" w:id="3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3630"/>
    <w:bookmarkStart w:name="z4012" w:id="3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3631"/>
    <w:bookmarkStart w:name="z4013" w:id="3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3632"/>
    <w:bookmarkStart w:name="z4014" w:id="3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3633"/>
    <w:bookmarkStart w:name="z4015" w:id="3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3634"/>
    <w:bookmarkStart w:name="z4016" w:id="3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3635"/>
    <w:bookmarkStart w:name="z4017" w:id="3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3636"/>
    <w:bookmarkStart w:name="z4018" w:id="3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3637"/>
    <w:bookmarkStart w:name="z4019" w:id="3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3638"/>
    <w:bookmarkStart w:name="z4020" w:id="3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3639"/>
    <w:bookmarkStart w:name="z4021" w:id="3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640"/>
    <w:bookmarkStart w:name="z4022" w:id="3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3641"/>
    <w:bookmarkStart w:name="z4023" w:id="3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3642"/>
    <w:bookmarkStart w:name="z4024" w:id="3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3643"/>
    <w:bookmarkStart w:name="z4025" w:id="3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3644"/>
    <w:bookmarkStart w:name="z4026" w:id="3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3645"/>
    <w:bookmarkStart w:name="z4027" w:id="3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3646"/>
    <w:bookmarkStart w:name="z4028" w:id="3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3647"/>
    <w:bookmarkStart w:name="z4029" w:id="3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3648"/>
    <w:bookmarkStart w:name="z4030" w:id="3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3649"/>
    <w:bookmarkStart w:name="z4031" w:id="3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3650"/>
    <w:bookmarkStart w:name="z4032" w:id="3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3651"/>
    <w:bookmarkStart w:name="z4033" w:id="3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3652"/>
    <w:bookmarkStart w:name="z4034" w:id="3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3653"/>
    <w:bookmarkStart w:name="z4035" w:id="3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3654"/>
    <w:bookmarkStart w:name="z4036" w:id="3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3655"/>
    <w:bookmarkStart w:name="z4037" w:id="3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3656"/>
    <w:bookmarkStart w:name="z4038" w:id="3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3657"/>
    <w:bookmarkStart w:name="z4039" w:id="3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3658"/>
    <w:bookmarkStart w:name="z4040" w:id="3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3659"/>
    <w:bookmarkStart w:name="z4041" w:id="3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3660"/>
    <w:bookmarkStart w:name="z4042" w:id="3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3661"/>
    <w:bookmarkStart w:name="z4043" w:id="3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3662"/>
    <w:bookmarkStart w:name="z4044" w:id="3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3663"/>
    <w:bookmarkStart w:name="z4045" w:id="3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3664"/>
    <w:bookmarkStart w:name="z4046" w:id="3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3665"/>
    <w:bookmarkStart w:name="z4047" w:id="3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3666"/>
    <w:bookmarkStart w:name="z4048" w:id="3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3667"/>
    <w:bookmarkStart w:name="z4049" w:id="3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3668"/>
    <w:bookmarkStart w:name="z4050" w:id="3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3669"/>
    <w:bookmarkStart w:name="z4051" w:id="3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670"/>
    <w:bookmarkStart w:name="z4052" w:id="3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3671"/>
    <w:bookmarkStart w:name="z4053" w:id="3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672"/>
    <w:bookmarkStart w:name="z4054" w:id="3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673"/>
    <w:bookmarkStart w:name="z4055" w:id="3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3674"/>
    <w:bookmarkStart w:name="z4056" w:id="3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675"/>
    <w:bookmarkStart w:name="z4057" w:id="3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3676"/>
    <w:bookmarkStart w:name="z4058" w:id="3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3677"/>
    <w:bookmarkStart w:name="z4059" w:id="3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678"/>
    <w:bookmarkStart w:name="z4060" w:id="3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3679"/>
    <w:bookmarkStart w:name="z4061" w:id="3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3680"/>
    <w:bookmarkStart w:name="z4062" w:id="36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3681"/>
    <w:bookmarkStart w:name="z4063" w:id="3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682"/>
    <w:bookmarkStart w:name="z4064" w:id="3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683"/>
    <w:bookmarkStart w:name="z4065" w:id="3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3684"/>
    <w:bookmarkStart w:name="z4066" w:id="3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3685"/>
    <w:bookmarkStart w:name="z4067" w:id="3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686"/>
    <w:bookmarkStart w:name="z4068" w:id="3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687"/>
    <w:bookmarkStart w:name="z4069" w:id="3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688"/>
    <w:bookmarkStart w:name="z4070" w:id="3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689"/>
    <w:bookmarkStart w:name="z4071" w:id="3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690"/>
    <w:bookmarkStart w:name="z4072" w:id="36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691"/>
    <w:bookmarkStart w:name="z4073" w:id="3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692"/>
    <w:bookmarkStart w:name="z4074" w:id="3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3693"/>
    <w:bookmarkStart w:name="z4075" w:id="3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3694"/>
    <w:bookmarkStart w:name="z4076" w:id="3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695"/>
    <w:bookmarkStart w:name="z4077" w:id="36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696"/>
    <w:bookmarkStart w:name="z4078" w:id="3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369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контроля качества и безопасности товаров и услуг Наурызбайского района города Алматы Департамента контроля качества и безопасности товаров и услуг города Алматы Комитета контроля качества и безопасности товаров и услуг Министерства здравоохранения Республики Казахстан"</w:t>
      </w:r>
    </w:p>
    <w:bookmarkStart w:name="z4089" w:id="36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698"/>
    <w:bookmarkStart w:name="z4090" w:id="3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контроля качества и безопасности товаров и услуг Наурызбайского района города Алматы Департамента контроля качества и безопасности товаров и услуг города Алматы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3699"/>
    <w:bookmarkStart w:name="z4091" w:id="3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3700"/>
    <w:bookmarkStart w:name="z4092" w:id="3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3701"/>
    <w:bookmarkStart w:name="z4093" w:id="3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702"/>
    <w:bookmarkStart w:name="z4094" w:id="3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703"/>
    <w:bookmarkStart w:name="z4095" w:id="3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3704"/>
    <w:bookmarkStart w:name="z4096" w:id="3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- 050027, Республика Казахстан, г. Алматы, Наурызбайский район, микрорайон Шугыла, 347/2.</w:t>
      </w:r>
    </w:p>
    <w:bookmarkEnd w:id="3705"/>
    <w:bookmarkStart w:name="z4097" w:id="3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"Управление контроля качества и безопасности товаров и услуг Наурызбайского района города Алматы Департамента контроля качества и безопасности товаров и услуг города Алматы Комитета контроля качества и безопасности товаров и услуг Министерства здравоохранения Республики Казахстан". </w:t>
      </w:r>
    </w:p>
    <w:bookmarkEnd w:id="3706"/>
    <w:bookmarkStart w:name="z4098" w:id="3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3707"/>
    <w:bookmarkStart w:name="z4099" w:id="3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3708"/>
    <w:bookmarkStart w:name="z4100" w:id="3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3709"/>
    <w:bookmarkStart w:name="z4101" w:id="3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3710"/>
    <w:bookmarkStart w:name="z4102" w:id="37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3711"/>
    <w:bookmarkStart w:name="z4103" w:id="3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3712"/>
    <w:bookmarkStart w:name="z4104" w:id="3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3713"/>
    <w:bookmarkStart w:name="z4105" w:id="3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3714"/>
    <w:bookmarkStart w:name="z4106" w:id="3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715"/>
    <w:bookmarkStart w:name="z4107" w:id="3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3716"/>
    <w:bookmarkStart w:name="z4108" w:id="3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3717"/>
    <w:bookmarkStart w:name="z4109" w:id="3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3718"/>
    <w:bookmarkStart w:name="z4110" w:id="3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3719"/>
    <w:bookmarkStart w:name="z4111" w:id="3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3720"/>
    <w:bookmarkStart w:name="z4112" w:id="3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3721"/>
    <w:bookmarkStart w:name="z4113" w:id="3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3722"/>
    <w:bookmarkStart w:name="z4114" w:id="3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3723"/>
    <w:bookmarkStart w:name="z4115" w:id="3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3724"/>
    <w:bookmarkStart w:name="z4116" w:id="3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3725"/>
    <w:bookmarkStart w:name="z4117" w:id="3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3726"/>
    <w:bookmarkStart w:name="z4118" w:id="3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3727"/>
    <w:bookmarkStart w:name="z4119" w:id="3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3728"/>
    <w:bookmarkStart w:name="z4120" w:id="3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3729"/>
    <w:bookmarkStart w:name="z4121" w:id="3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3730"/>
    <w:bookmarkStart w:name="z4122" w:id="3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731"/>
    <w:bookmarkStart w:name="z4123" w:id="3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3732"/>
    <w:bookmarkStart w:name="z4124" w:id="3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3733"/>
    <w:bookmarkStart w:name="z4125" w:id="3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3734"/>
    <w:bookmarkStart w:name="z4126" w:id="3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3735"/>
    <w:bookmarkStart w:name="z4127" w:id="3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3736"/>
    <w:bookmarkStart w:name="z4128" w:id="3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3737"/>
    <w:bookmarkStart w:name="z4129" w:id="3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3738"/>
    <w:bookmarkStart w:name="z4130" w:id="3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3739"/>
    <w:bookmarkStart w:name="z4131" w:id="3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3740"/>
    <w:bookmarkStart w:name="z4132" w:id="3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3741"/>
    <w:bookmarkStart w:name="z4133" w:id="3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3742"/>
    <w:bookmarkStart w:name="z4134" w:id="3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3743"/>
    <w:bookmarkStart w:name="z4135" w:id="3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3744"/>
    <w:bookmarkStart w:name="z4136" w:id="3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3745"/>
    <w:bookmarkStart w:name="z4137" w:id="3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3746"/>
    <w:bookmarkStart w:name="z4138" w:id="3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3747"/>
    <w:bookmarkStart w:name="z4139" w:id="3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3748"/>
    <w:bookmarkStart w:name="z4140" w:id="3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3749"/>
    <w:bookmarkStart w:name="z4141" w:id="3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3750"/>
    <w:bookmarkStart w:name="z4142" w:id="3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3751"/>
    <w:bookmarkStart w:name="z4143" w:id="3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3752"/>
    <w:bookmarkStart w:name="z4144" w:id="3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3753"/>
    <w:bookmarkStart w:name="z4145" w:id="3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3754"/>
    <w:bookmarkStart w:name="z4146" w:id="3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3755"/>
    <w:bookmarkStart w:name="z4147" w:id="3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3756"/>
    <w:bookmarkStart w:name="z4148" w:id="3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3757"/>
    <w:bookmarkStart w:name="z4149" w:id="3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3758"/>
    <w:bookmarkStart w:name="z4150" w:id="3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3759"/>
    <w:bookmarkStart w:name="z4151" w:id="3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3760"/>
    <w:bookmarkStart w:name="z4152" w:id="3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761"/>
    <w:bookmarkStart w:name="z4153" w:id="3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3762"/>
    <w:bookmarkStart w:name="z4154" w:id="3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763"/>
    <w:bookmarkStart w:name="z4155" w:id="3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764"/>
    <w:bookmarkStart w:name="z4156" w:id="3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3765"/>
    <w:bookmarkStart w:name="z4157" w:id="3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766"/>
    <w:bookmarkStart w:name="z4158" w:id="3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3767"/>
    <w:bookmarkStart w:name="z4159" w:id="3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3768"/>
    <w:bookmarkStart w:name="z4160" w:id="3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769"/>
    <w:bookmarkStart w:name="z4161" w:id="3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3770"/>
    <w:bookmarkStart w:name="z4162" w:id="3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3771"/>
    <w:bookmarkStart w:name="z4163" w:id="37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3772"/>
    <w:bookmarkStart w:name="z4164" w:id="3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773"/>
    <w:bookmarkStart w:name="z4165" w:id="3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774"/>
    <w:bookmarkStart w:name="z4166" w:id="3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3775"/>
    <w:bookmarkStart w:name="z4167" w:id="3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3776"/>
    <w:bookmarkStart w:name="z4168" w:id="3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777"/>
    <w:bookmarkStart w:name="z4169" w:id="3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778"/>
    <w:bookmarkStart w:name="z4170" w:id="3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779"/>
    <w:bookmarkStart w:name="z4171" w:id="3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780"/>
    <w:bookmarkStart w:name="z4172" w:id="3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781"/>
    <w:bookmarkStart w:name="z4173" w:id="37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782"/>
    <w:bookmarkStart w:name="z4174" w:id="3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783"/>
    <w:bookmarkStart w:name="z4175" w:id="3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3784"/>
    <w:bookmarkStart w:name="z4176" w:id="3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3785"/>
    <w:bookmarkStart w:name="z4177" w:id="3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786"/>
    <w:bookmarkStart w:name="z4178" w:id="37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787"/>
    <w:bookmarkStart w:name="z4179" w:id="3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378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контроля качества и безопасности товаров и услуг Турксибского района города Алматы Департамента контроля качества и безопасности товаров и услуг города Алматы Комитета контроля качества и безопасности товаров и услуг Министерства здравоохранения Республики Казахстан"</w:t>
      </w:r>
    </w:p>
    <w:bookmarkStart w:name="z4190" w:id="37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789"/>
    <w:bookmarkStart w:name="z4191" w:id="3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контроля качества и безопасности товаров и услуг Турксибского района города Алматы Департамента контроля качества и безопасности товаров и услуг города Алматы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3790"/>
    <w:bookmarkStart w:name="z4192" w:id="3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3791"/>
    <w:bookmarkStart w:name="z4193" w:id="3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3792"/>
    <w:bookmarkStart w:name="z4194" w:id="3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793"/>
    <w:bookmarkStart w:name="z4195" w:id="3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794"/>
    <w:bookmarkStart w:name="z4196" w:id="3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3795"/>
    <w:bookmarkStart w:name="z4197" w:id="3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- 050011, Республика Казахстан, г. Алматы, Турксибский район, проспект Сейфуллина, дом 129/41, н.п. 78.</w:t>
      </w:r>
    </w:p>
    <w:bookmarkEnd w:id="3796"/>
    <w:bookmarkStart w:name="z4198" w:id="3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"Управление контроля качества и безопасности товаров и услуг Турксибского района города Алматы Департамента контроля качества и безопасности товаров и услуг города Алматы Комитета контроля качества и безопасности товаров и услуг Министерства здравоохранения Республики Казахстан". </w:t>
      </w:r>
    </w:p>
    <w:bookmarkEnd w:id="3797"/>
    <w:bookmarkStart w:name="z4199" w:id="3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3798"/>
    <w:bookmarkStart w:name="z4200" w:id="3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3799"/>
    <w:bookmarkStart w:name="z4201" w:id="3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3800"/>
    <w:bookmarkStart w:name="z4202" w:id="3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3801"/>
    <w:bookmarkStart w:name="z4203" w:id="38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3802"/>
    <w:bookmarkStart w:name="z4204" w:id="3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3803"/>
    <w:bookmarkStart w:name="z4205" w:id="3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3804"/>
    <w:bookmarkStart w:name="z4206" w:id="3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3805"/>
    <w:bookmarkStart w:name="z4207" w:id="3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806"/>
    <w:bookmarkStart w:name="z4208" w:id="3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3807"/>
    <w:bookmarkStart w:name="z4209" w:id="3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3808"/>
    <w:bookmarkStart w:name="z4210" w:id="3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3809"/>
    <w:bookmarkStart w:name="z4211" w:id="3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3810"/>
    <w:bookmarkStart w:name="z4212" w:id="3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3811"/>
    <w:bookmarkStart w:name="z4213" w:id="3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3812"/>
    <w:bookmarkStart w:name="z4214" w:id="3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3813"/>
    <w:bookmarkStart w:name="z4215" w:id="3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3814"/>
    <w:bookmarkStart w:name="z4216" w:id="3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3815"/>
    <w:bookmarkStart w:name="z4217" w:id="3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3816"/>
    <w:bookmarkStart w:name="z4218" w:id="3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3817"/>
    <w:bookmarkStart w:name="z4219" w:id="3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3818"/>
    <w:bookmarkStart w:name="z4220" w:id="3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3819"/>
    <w:bookmarkStart w:name="z4221" w:id="3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3820"/>
    <w:bookmarkStart w:name="z4222" w:id="3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3821"/>
    <w:bookmarkStart w:name="z4223" w:id="3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822"/>
    <w:bookmarkStart w:name="z4224" w:id="3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3823"/>
    <w:bookmarkStart w:name="z4225" w:id="3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3824"/>
    <w:bookmarkStart w:name="z4226" w:id="3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3825"/>
    <w:bookmarkStart w:name="z4227" w:id="3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3826"/>
    <w:bookmarkStart w:name="z4228" w:id="3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3827"/>
    <w:bookmarkStart w:name="z4229" w:id="3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3828"/>
    <w:bookmarkStart w:name="z4230" w:id="3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3829"/>
    <w:bookmarkStart w:name="z4231" w:id="3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3830"/>
    <w:bookmarkStart w:name="z4232" w:id="3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3831"/>
    <w:bookmarkStart w:name="z4233" w:id="3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3832"/>
    <w:bookmarkStart w:name="z4234" w:id="3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3833"/>
    <w:bookmarkStart w:name="z4235" w:id="3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3834"/>
    <w:bookmarkStart w:name="z4236" w:id="3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3835"/>
    <w:bookmarkStart w:name="z4237" w:id="3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3836"/>
    <w:bookmarkStart w:name="z4238" w:id="3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3837"/>
    <w:bookmarkStart w:name="z4239" w:id="3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3838"/>
    <w:bookmarkStart w:name="z4240" w:id="3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3839"/>
    <w:bookmarkStart w:name="z4241" w:id="3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3840"/>
    <w:bookmarkStart w:name="z4242" w:id="3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3841"/>
    <w:bookmarkStart w:name="z4243" w:id="3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3842"/>
    <w:bookmarkStart w:name="z4244" w:id="3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3843"/>
    <w:bookmarkStart w:name="z4245" w:id="3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3844"/>
    <w:bookmarkStart w:name="z4246" w:id="3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3845"/>
    <w:bookmarkStart w:name="z4247" w:id="3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3846"/>
    <w:bookmarkStart w:name="z4248" w:id="3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3847"/>
    <w:bookmarkStart w:name="z4249" w:id="3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3848"/>
    <w:bookmarkStart w:name="z4250" w:id="3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3849"/>
    <w:bookmarkStart w:name="z4251" w:id="3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3850"/>
    <w:bookmarkStart w:name="z4252" w:id="3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3851"/>
    <w:bookmarkStart w:name="z4253" w:id="3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852"/>
    <w:bookmarkStart w:name="z4254" w:id="3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3853"/>
    <w:bookmarkStart w:name="z4255" w:id="3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854"/>
    <w:bookmarkStart w:name="z4256" w:id="3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855"/>
    <w:bookmarkStart w:name="z4257" w:id="3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3856"/>
    <w:bookmarkStart w:name="z4258" w:id="3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857"/>
    <w:bookmarkStart w:name="z4259" w:id="3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3858"/>
    <w:bookmarkStart w:name="z4260" w:id="3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3859"/>
    <w:bookmarkStart w:name="z4261" w:id="3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860"/>
    <w:bookmarkStart w:name="z4262" w:id="3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3861"/>
    <w:bookmarkStart w:name="z4263" w:id="3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3862"/>
    <w:bookmarkStart w:name="z4264" w:id="38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3863"/>
    <w:bookmarkStart w:name="z4265" w:id="3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864"/>
    <w:bookmarkStart w:name="z4266" w:id="3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865"/>
    <w:bookmarkStart w:name="z4267" w:id="3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3866"/>
    <w:bookmarkStart w:name="z4268" w:id="3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3867"/>
    <w:bookmarkStart w:name="z4269" w:id="3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868"/>
    <w:bookmarkStart w:name="z4270" w:id="3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869"/>
    <w:bookmarkStart w:name="z4271" w:id="3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870"/>
    <w:bookmarkStart w:name="z4272" w:id="3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871"/>
    <w:bookmarkStart w:name="z4273" w:id="3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872"/>
    <w:bookmarkStart w:name="z4274" w:id="38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873"/>
    <w:bookmarkStart w:name="z4275" w:id="3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 предусмотренных законодательством.</w:t>
      </w:r>
    </w:p>
    <w:bookmarkEnd w:id="3874"/>
    <w:bookmarkStart w:name="z4276" w:id="3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3875"/>
    <w:bookmarkStart w:name="z4277" w:id="3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3876"/>
    <w:bookmarkStart w:name="z4278" w:id="3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877"/>
    <w:bookmarkStart w:name="z4279" w:id="38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878"/>
    <w:bookmarkStart w:name="z4280" w:id="3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387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"Аксуское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4291" w:id="38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880"/>
    <w:bookmarkStart w:name="z4292" w:id="3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"Аксуское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3881"/>
    <w:bookmarkStart w:name="z4293" w:id="3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3882"/>
    <w:bookmarkStart w:name="z4294" w:id="3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3883"/>
    <w:bookmarkStart w:name="z4295" w:id="3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884"/>
    <w:bookmarkStart w:name="z4296" w:id="3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885"/>
    <w:bookmarkStart w:name="z4297" w:id="3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3886"/>
    <w:bookmarkStart w:name="z4298" w:id="3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- 040100, Республика Казахстан, Алматинская область, Аксуский район, село Жансугуров, улица Желтоқсан, дом 1.</w:t>
      </w:r>
    </w:p>
    <w:bookmarkEnd w:id="3887"/>
    <w:bookmarkStart w:name="z4299" w:id="3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"Аксуское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3888"/>
    <w:bookmarkStart w:name="z4300" w:id="3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3889"/>
    <w:bookmarkStart w:name="z4301" w:id="3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3890"/>
    <w:bookmarkStart w:name="z4302" w:id="3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3891"/>
    <w:bookmarkStart w:name="z4303" w:id="3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3892"/>
    <w:bookmarkStart w:name="z4304" w:id="38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3893"/>
    <w:bookmarkStart w:name="z4305" w:id="3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3894"/>
    <w:bookmarkStart w:name="z4306" w:id="3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3895"/>
    <w:bookmarkStart w:name="z4307" w:id="3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3896"/>
    <w:bookmarkStart w:name="z4308" w:id="3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897"/>
    <w:bookmarkStart w:name="z4309" w:id="3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3898"/>
    <w:bookmarkStart w:name="z4310" w:id="3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3899"/>
    <w:bookmarkStart w:name="z4311" w:id="3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3900"/>
    <w:bookmarkStart w:name="z4312" w:id="3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3901"/>
    <w:bookmarkStart w:name="z4313" w:id="3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3902"/>
    <w:bookmarkStart w:name="z4314" w:id="3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3903"/>
    <w:bookmarkStart w:name="z4315" w:id="3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3904"/>
    <w:bookmarkStart w:name="z4316" w:id="3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3905"/>
    <w:bookmarkStart w:name="z4317" w:id="3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3906"/>
    <w:bookmarkStart w:name="z4318" w:id="3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3907"/>
    <w:bookmarkStart w:name="z4319" w:id="3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3908"/>
    <w:bookmarkStart w:name="z4320" w:id="3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3909"/>
    <w:bookmarkStart w:name="z4321" w:id="3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3910"/>
    <w:bookmarkStart w:name="z4322" w:id="3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3911"/>
    <w:bookmarkStart w:name="z4323" w:id="3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3912"/>
    <w:bookmarkStart w:name="z4324" w:id="3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913"/>
    <w:bookmarkStart w:name="z4325" w:id="3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3914"/>
    <w:bookmarkStart w:name="z4326" w:id="3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3915"/>
    <w:bookmarkStart w:name="z4327" w:id="3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3916"/>
    <w:bookmarkStart w:name="z4328" w:id="3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3917"/>
    <w:bookmarkStart w:name="z4329" w:id="3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3918"/>
    <w:bookmarkStart w:name="z4330" w:id="3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3919"/>
    <w:bookmarkStart w:name="z4331" w:id="3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3920"/>
    <w:bookmarkStart w:name="z4332" w:id="3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3921"/>
    <w:bookmarkStart w:name="z4333" w:id="3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3922"/>
    <w:bookmarkStart w:name="z4334" w:id="3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3923"/>
    <w:bookmarkStart w:name="z4335" w:id="3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3924"/>
    <w:bookmarkStart w:name="z4336" w:id="3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3925"/>
    <w:bookmarkStart w:name="z4337" w:id="3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3926"/>
    <w:bookmarkStart w:name="z4338" w:id="3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3927"/>
    <w:bookmarkStart w:name="z4339" w:id="3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3928"/>
    <w:bookmarkStart w:name="z4340" w:id="3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3929"/>
    <w:bookmarkStart w:name="z4341" w:id="3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3930"/>
    <w:bookmarkStart w:name="z4342" w:id="3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3931"/>
    <w:bookmarkStart w:name="z4343" w:id="3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3932"/>
    <w:bookmarkStart w:name="z4344" w:id="3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3933"/>
    <w:bookmarkStart w:name="z4345" w:id="3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3934"/>
    <w:bookmarkStart w:name="z4346" w:id="3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3935"/>
    <w:bookmarkStart w:name="z4347" w:id="3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3936"/>
    <w:bookmarkStart w:name="z4348" w:id="3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3937"/>
    <w:bookmarkStart w:name="z4349" w:id="3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3938"/>
    <w:bookmarkStart w:name="z4350" w:id="3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компетенции;</w:t>
      </w:r>
    </w:p>
    <w:bookmarkEnd w:id="3939"/>
    <w:bookmarkStart w:name="z4351" w:id="3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3940"/>
    <w:bookmarkStart w:name="z4352" w:id="3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3941"/>
    <w:bookmarkStart w:name="z4353" w:id="3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3942"/>
    <w:bookmarkStart w:name="z4354" w:id="3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943"/>
    <w:bookmarkStart w:name="z4355" w:id="3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3944"/>
    <w:bookmarkStart w:name="z4356" w:id="3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945"/>
    <w:bookmarkStart w:name="z4357" w:id="3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946"/>
    <w:bookmarkStart w:name="z4358" w:id="3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3947"/>
    <w:bookmarkStart w:name="z4359" w:id="3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948"/>
    <w:bookmarkStart w:name="z4360" w:id="3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3949"/>
    <w:bookmarkStart w:name="z4361" w:id="3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3950"/>
    <w:bookmarkStart w:name="z4362" w:id="3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951"/>
    <w:bookmarkStart w:name="z4363" w:id="3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3952"/>
    <w:bookmarkStart w:name="z4364" w:id="3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3953"/>
    <w:bookmarkStart w:name="z4365" w:id="39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3954"/>
    <w:bookmarkStart w:name="z4366" w:id="3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955"/>
    <w:bookmarkStart w:name="z4367" w:id="3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956"/>
    <w:bookmarkStart w:name="z4368" w:id="3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3957"/>
    <w:bookmarkStart w:name="z4369" w:id="3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3958"/>
    <w:bookmarkStart w:name="z4370" w:id="3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959"/>
    <w:bookmarkStart w:name="z4371" w:id="3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960"/>
    <w:bookmarkStart w:name="z4372" w:id="3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961"/>
    <w:bookmarkStart w:name="z4373" w:id="3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962"/>
    <w:bookmarkStart w:name="z4374" w:id="3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963"/>
    <w:bookmarkStart w:name="z4375" w:id="39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964"/>
    <w:bookmarkStart w:name="z4376" w:id="3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965"/>
    <w:bookmarkStart w:name="z4377" w:id="3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3966"/>
    <w:bookmarkStart w:name="z4378" w:id="3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3967"/>
    <w:bookmarkStart w:name="z4379" w:id="3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968"/>
    <w:bookmarkStart w:name="z4380" w:id="39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969"/>
    <w:bookmarkStart w:name="z4381" w:id="3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39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"Алакольское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4392" w:id="39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971"/>
    <w:bookmarkStart w:name="z4393" w:id="3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"Алакольское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3972"/>
    <w:bookmarkStart w:name="z4394" w:id="3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3973"/>
    <w:bookmarkStart w:name="z4395" w:id="3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3974"/>
    <w:bookmarkStart w:name="z4396" w:id="3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975"/>
    <w:bookmarkStart w:name="z4397" w:id="3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976"/>
    <w:bookmarkStart w:name="z4398" w:id="3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3977"/>
    <w:bookmarkStart w:name="z4399" w:id="3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- 040200,Республика Казахстан, Алматинская область, Алакольский район, город Ушарал, улица Төле би, дом 183</w:t>
      </w:r>
    </w:p>
    <w:bookmarkEnd w:id="3978"/>
    <w:bookmarkStart w:name="z4400" w:id="3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"Алакольское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3979"/>
    <w:bookmarkStart w:name="z4401" w:id="3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3980"/>
    <w:bookmarkStart w:name="z4402" w:id="3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3981"/>
    <w:bookmarkStart w:name="z4403" w:id="3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3982"/>
    <w:bookmarkStart w:name="z4404" w:id="3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3983"/>
    <w:bookmarkStart w:name="z4405" w:id="39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3984"/>
    <w:bookmarkStart w:name="z4406" w:id="3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3985"/>
    <w:bookmarkStart w:name="z4407" w:id="3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3986"/>
    <w:bookmarkStart w:name="z4408" w:id="3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3987"/>
    <w:bookmarkStart w:name="z4409" w:id="3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988"/>
    <w:bookmarkStart w:name="z4410" w:id="3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3989"/>
    <w:bookmarkStart w:name="z4411" w:id="3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3990"/>
    <w:bookmarkStart w:name="z4412" w:id="3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3991"/>
    <w:bookmarkStart w:name="z4413" w:id="3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3992"/>
    <w:bookmarkStart w:name="z4414" w:id="3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3993"/>
    <w:bookmarkStart w:name="z4415" w:id="3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3994"/>
    <w:bookmarkStart w:name="z4416" w:id="3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3995"/>
    <w:bookmarkStart w:name="z4417" w:id="3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3996"/>
    <w:bookmarkStart w:name="z4418" w:id="3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3997"/>
    <w:bookmarkStart w:name="z4419" w:id="3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3998"/>
    <w:bookmarkStart w:name="z4420" w:id="3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3999"/>
    <w:bookmarkStart w:name="z4421" w:id="4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4000"/>
    <w:bookmarkStart w:name="z4422" w:id="4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4001"/>
    <w:bookmarkStart w:name="z4423" w:id="4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4002"/>
    <w:bookmarkStart w:name="z4424" w:id="4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4003"/>
    <w:bookmarkStart w:name="z4425" w:id="4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004"/>
    <w:bookmarkStart w:name="z4426" w:id="4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4005"/>
    <w:bookmarkStart w:name="z4427" w:id="4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4006"/>
    <w:bookmarkStart w:name="z4428" w:id="4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4007"/>
    <w:bookmarkStart w:name="z4429" w:id="4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4008"/>
    <w:bookmarkStart w:name="z4430" w:id="4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4009"/>
    <w:bookmarkStart w:name="z4431" w:id="4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4010"/>
    <w:bookmarkStart w:name="z4432" w:id="4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4011"/>
    <w:bookmarkStart w:name="z4433" w:id="4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4012"/>
    <w:bookmarkStart w:name="z4434" w:id="4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4013"/>
    <w:bookmarkStart w:name="z4435" w:id="4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4014"/>
    <w:bookmarkStart w:name="z4436" w:id="4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4015"/>
    <w:bookmarkStart w:name="z4437" w:id="4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4016"/>
    <w:bookmarkStart w:name="z4438" w:id="4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4017"/>
    <w:bookmarkStart w:name="z4439" w:id="4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4018"/>
    <w:bookmarkStart w:name="z4440" w:id="4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4019"/>
    <w:bookmarkStart w:name="z4441" w:id="4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4020"/>
    <w:bookmarkStart w:name="z4442" w:id="4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4021"/>
    <w:bookmarkStart w:name="z4443" w:id="4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4022"/>
    <w:bookmarkStart w:name="z4444" w:id="4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4023"/>
    <w:bookmarkStart w:name="z4445" w:id="4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4024"/>
    <w:bookmarkStart w:name="z4446" w:id="4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4025"/>
    <w:bookmarkStart w:name="z4447" w:id="4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4026"/>
    <w:bookmarkStart w:name="z4448" w:id="4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4027"/>
    <w:bookmarkStart w:name="z4449" w:id="4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4028"/>
    <w:bookmarkStart w:name="z4450" w:id="4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4029"/>
    <w:bookmarkStart w:name="z4451" w:id="4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компетенции;</w:t>
      </w:r>
    </w:p>
    <w:bookmarkEnd w:id="4030"/>
    <w:bookmarkStart w:name="z4452" w:id="4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4031"/>
    <w:bookmarkStart w:name="z4453" w:id="4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4032"/>
    <w:bookmarkStart w:name="z4454" w:id="4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4033"/>
    <w:bookmarkStart w:name="z4455" w:id="4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034"/>
    <w:bookmarkStart w:name="z4456" w:id="4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4035"/>
    <w:bookmarkStart w:name="z4457" w:id="4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036"/>
    <w:bookmarkStart w:name="z4458" w:id="4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037"/>
    <w:bookmarkStart w:name="z4459" w:id="4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4038"/>
    <w:bookmarkStart w:name="z4460" w:id="4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039"/>
    <w:bookmarkStart w:name="z4461" w:id="4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4040"/>
    <w:bookmarkStart w:name="z4462" w:id="4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4041"/>
    <w:bookmarkStart w:name="z4463" w:id="4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042"/>
    <w:bookmarkStart w:name="z4464" w:id="4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4043"/>
    <w:bookmarkStart w:name="z4465" w:id="4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4044"/>
    <w:bookmarkStart w:name="z4466" w:id="40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4045"/>
    <w:bookmarkStart w:name="z4467" w:id="4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046"/>
    <w:bookmarkStart w:name="z4468" w:id="4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047"/>
    <w:bookmarkStart w:name="z4469" w:id="4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4048"/>
    <w:bookmarkStart w:name="z4470" w:id="4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4049"/>
    <w:bookmarkStart w:name="z4471" w:id="4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050"/>
    <w:bookmarkStart w:name="z4472" w:id="4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051"/>
    <w:bookmarkStart w:name="z4473" w:id="4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052"/>
    <w:bookmarkStart w:name="z4474" w:id="4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053"/>
    <w:bookmarkStart w:name="z4475" w:id="4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054"/>
    <w:bookmarkStart w:name="z4476" w:id="40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055"/>
    <w:bookmarkStart w:name="z4477" w:id="4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056"/>
    <w:bookmarkStart w:name="z4478" w:id="4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4057"/>
    <w:bookmarkStart w:name="z4479" w:id="4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4058"/>
    <w:bookmarkStart w:name="z4480" w:id="4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059"/>
    <w:bookmarkStart w:name="z4481" w:id="40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060"/>
    <w:bookmarkStart w:name="z4482" w:id="4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40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"Балхашское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Казахстан".</w:t>
      </w:r>
    </w:p>
    <w:bookmarkStart w:name="z4493" w:id="40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062"/>
    <w:bookmarkStart w:name="z4494" w:id="4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"Балхашское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4063"/>
    <w:bookmarkStart w:name="z4495" w:id="4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4064"/>
    <w:bookmarkStart w:name="z4496" w:id="4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4065"/>
    <w:bookmarkStart w:name="z4497" w:id="4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066"/>
    <w:bookmarkStart w:name="z4498" w:id="4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067"/>
    <w:bookmarkStart w:name="z4499" w:id="4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4068"/>
    <w:bookmarkStart w:name="z4500" w:id="4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- 040300, Республика Казахстан, Алматинская область, Балхашский район, село Баканас, улица Т.Рысқұлов, дом 85.</w:t>
      </w:r>
    </w:p>
    <w:bookmarkEnd w:id="4069"/>
    <w:bookmarkStart w:name="z4501" w:id="4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 Балхашское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4070"/>
    <w:bookmarkStart w:name="z4502" w:id="4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4071"/>
    <w:bookmarkStart w:name="z4503" w:id="4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4072"/>
    <w:bookmarkStart w:name="z4504" w:id="4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4073"/>
    <w:bookmarkStart w:name="z4505" w:id="4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4074"/>
    <w:bookmarkStart w:name="z4506" w:id="40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4075"/>
    <w:bookmarkStart w:name="z4507" w:id="4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4076"/>
    <w:bookmarkStart w:name="z4508" w:id="4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4077"/>
    <w:bookmarkStart w:name="z4509" w:id="4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4078"/>
    <w:bookmarkStart w:name="z4510" w:id="4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079"/>
    <w:bookmarkStart w:name="z4511" w:id="4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4080"/>
    <w:bookmarkStart w:name="z4512" w:id="4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4081"/>
    <w:bookmarkStart w:name="z4513" w:id="4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4082"/>
    <w:bookmarkStart w:name="z4514" w:id="4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4083"/>
    <w:bookmarkStart w:name="z4515" w:id="4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4084"/>
    <w:bookmarkStart w:name="z4516" w:id="4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4085"/>
    <w:bookmarkStart w:name="z4517" w:id="4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4086"/>
    <w:bookmarkStart w:name="z4518" w:id="4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4087"/>
    <w:bookmarkStart w:name="z4519" w:id="4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4088"/>
    <w:bookmarkStart w:name="z4520" w:id="4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4089"/>
    <w:bookmarkStart w:name="z4521" w:id="4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4090"/>
    <w:bookmarkStart w:name="z4522" w:id="4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4091"/>
    <w:bookmarkStart w:name="z4523" w:id="4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4092"/>
    <w:bookmarkStart w:name="z4524" w:id="4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4093"/>
    <w:bookmarkStart w:name="z4525" w:id="4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4094"/>
    <w:bookmarkStart w:name="z4526" w:id="4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095"/>
    <w:bookmarkStart w:name="z4527" w:id="4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4096"/>
    <w:bookmarkStart w:name="z4528" w:id="4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4097"/>
    <w:bookmarkStart w:name="z4529" w:id="4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4098"/>
    <w:bookmarkStart w:name="z4530" w:id="4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4099"/>
    <w:bookmarkStart w:name="z4531" w:id="4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4100"/>
    <w:bookmarkStart w:name="z4532" w:id="4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4101"/>
    <w:bookmarkStart w:name="z4533" w:id="4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4102"/>
    <w:bookmarkStart w:name="z4534" w:id="4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4103"/>
    <w:bookmarkStart w:name="z4535" w:id="4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4104"/>
    <w:bookmarkStart w:name="z4536" w:id="4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4105"/>
    <w:bookmarkStart w:name="z4537" w:id="4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4106"/>
    <w:bookmarkStart w:name="z4538" w:id="4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4107"/>
    <w:bookmarkStart w:name="z4539" w:id="4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4108"/>
    <w:bookmarkStart w:name="z4540" w:id="4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4109"/>
    <w:bookmarkStart w:name="z4541" w:id="4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4110"/>
    <w:bookmarkStart w:name="z4542" w:id="4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4111"/>
    <w:bookmarkStart w:name="z4543" w:id="4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4112"/>
    <w:bookmarkStart w:name="z4544" w:id="4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4113"/>
    <w:bookmarkStart w:name="z4545" w:id="4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4114"/>
    <w:bookmarkStart w:name="z4546" w:id="4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4115"/>
    <w:bookmarkStart w:name="z4547" w:id="4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4116"/>
    <w:bookmarkStart w:name="z4548" w:id="4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4117"/>
    <w:bookmarkStart w:name="z4549" w:id="4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4118"/>
    <w:bookmarkStart w:name="z4550" w:id="4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4119"/>
    <w:bookmarkStart w:name="z4551" w:id="4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4120"/>
    <w:bookmarkStart w:name="z4552" w:id="4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компетенции;</w:t>
      </w:r>
    </w:p>
    <w:bookmarkEnd w:id="4121"/>
    <w:bookmarkStart w:name="z4553" w:id="4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4122"/>
    <w:bookmarkStart w:name="z4554" w:id="4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4123"/>
    <w:bookmarkStart w:name="z4555" w:id="4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4124"/>
    <w:bookmarkStart w:name="z4556" w:id="4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125"/>
    <w:bookmarkStart w:name="z4557" w:id="4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4126"/>
    <w:bookmarkStart w:name="z4558" w:id="4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127"/>
    <w:bookmarkStart w:name="z4559" w:id="4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128"/>
    <w:bookmarkStart w:name="z4560" w:id="4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4129"/>
    <w:bookmarkStart w:name="z4561" w:id="4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130"/>
    <w:bookmarkStart w:name="z4562" w:id="4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4131"/>
    <w:bookmarkStart w:name="z4563" w:id="4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4132"/>
    <w:bookmarkStart w:name="z4564" w:id="4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133"/>
    <w:bookmarkStart w:name="z4565" w:id="4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4134"/>
    <w:bookmarkStart w:name="z4566" w:id="4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4135"/>
    <w:bookmarkStart w:name="z4567" w:id="4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4136"/>
    <w:bookmarkStart w:name="z4568" w:id="4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137"/>
    <w:bookmarkStart w:name="z4569" w:id="4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138"/>
    <w:bookmarkStart w:name="z4570" w:id="4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4139"/>
    <w:bookmarkStart w:name="z4571" w:id="4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4140"/>
    <w:bookmarkStart w:name="z4572" w:id="4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141"/>
    <w:bookmarkStart w:name="z4573" w:id="4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142"/>
    <w:bookmarkStart w:name="z4574" w:id="4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143"/>
    <w:bookmarkStart w:name="z4575" w:id="4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144"/>
    <w:bookmarkStart w:name="z4576" w:id="4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145"/>
    <w:bookmarkStart w:name="z4577" w:id="4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146"/>
    <w:bookmarkStart w:name="z4578" w:id="4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147"/>
    <w:bookmarkStart w:name="z4579" w:id="4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4148"/>
    <w:bookmarkStart w:name="z4580" w:id="4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4149"/>
    <w:bookmarkStart w:name="z4581" w:id="4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150"/>
    <w:bookmarkStart w:name="z4582" w:id="4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151"/>
    <w:bookmarkStart w:name="z4583" w:id="4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415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"Енбекшиказахское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4594" w:id="4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153"/>
    <w:bookmarkStart w:name="z4595" w:id="4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"Енбекшиказахское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4154"/>
    <w:bookmarkStart w:name="z4596" w:id="4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4155"/>
    <w:bookmarkStart w:name="z4597" w:id="4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4156"/>
    <w:bookmarkStart w:name="z4598" w:id="4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157"/>
    <w:bookmarkStart w:name="z4599" w:id="4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158"/>
    <w:bookmarkStart w:name="z4600" w:id="4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4159"/>
    <w:bookmarkStart w:name="z4601" w:id="4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- 040400, Республика Казахстан, Алматинская область, Енбекшиказахский район, город Есик, улица Қ. Орымбетов, дом 31.</w:t>
      </w:r>
    </w:p>
    <w:bookmarkEnd w:id="4160"/>
    <w:bookmarkStart w:name="z4602" w:id="4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"Енбекшиказахское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4161"/>
    <w:bookmarkStart w:name="z4603" w:id="4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4162"/>
    <w:bookmarkStart w:name="z4604" w:id="4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4163"/>
    <w:bookmarkStart w:name="z4605" w:id="4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4164"/>
    <w:bookmarkStart w:name="z4606" w:id="4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4165"/>
    <w:bookmarkStart w:name="z4607" w:id="4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</w:t>
      </w:r>
    </w:p>
    <w:bookmarkEnd w:id="4166"/>
    <w:bookmarkStart w:name="z4608" w:id="4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4167"/>
    <w:bookmarkStart w:name="z4609" w:id="4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4168"/>
    <w:bookmarkStart w:name="z4610" w:id="4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4169"/>
    <w:bookmarkStart w:name="z4611" w:id="4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170"/>
    <w:bookmarkStart w:name="z4612" w:id="4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4171"/>
    <w:bookmarkStart w:name="z4613" w:id="4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4172"/>
    <w:bookmarkStart w:name="z4614" w:id="4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4173"/>
    <w:bookmarkStart w:name="z4615" w:id="4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4174"/>
    <w:bookmarkStart w:name="z4616" w:id="4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4175"/>
    <w:bookmarkStart w:name="z4617" w:id="4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4176"/>
    <w:bookmarkStart w:name="z4618" w:id="4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4177"/>
    <w:bookmarkStart w:name="z4619" w:id="4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4178"/>
    <w:bookmarkStart w:name="z4620" w:id="4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4179"/>
    <w:bookmarkStart w:name="z4621" w:id="4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4180"/>
    <w:bookmarkStart w:name="z4622" w:id="4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4181"/>
    <w:bookmarkStart w:name="z4623" w:id="4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4182"/>
    <w:bookmarkStart w:name="z4624" w:id="4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4183"/>
    <w:bookmarkStart w:name="z4625" w:id="4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4184"/>
    <w:bookmarkStart w:name="z4626" w:id="4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4185"/>
    <w:bookmarkStart w:name="z4627" w:id="4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186"/>
    <w:bookmarkStart w:name="z4628" w:id="4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4187"/>
    <w:bookmarkStart w:name="z4629" w:id="4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4188"/>
    <w:bookmarkStart w:name="z4630" w:id="4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4189"/>
    <w:bookmarkStart w:name="z4631" w:id="4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4190"/>
    <w:bookmarkStart w:name="z4632" w:id="4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4191"/>
    <w:bookmarkStart w:name="z4633" w:id="4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4192"/>
    <w:bookmarkStart w:name="z4634" w:id="4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4193"/>
    <w:bookmarkStart w:name="z4635" w:id="4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4194"/>
    <w:bookmarkStart w:name="z4636" w:id="4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4195"/>
    <w:bookmarkStart w:name="z4637" w:id="4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4196"/>
    <w:bookmarkStart w:name="z4638" w:id="4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4197"/>
    <w:bookmarkStart w:name="z4639" w:id="4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4198"/>
    <w:bookmarkStart w:name="z4640" w:id="4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4199"/>
    <w:bookmarkStart w:name="z4641" w:id="4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4200"/>
    <w:bookmarkStart w:name="z4642" w:id="4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4201"/>
    <w:bookmarkStart w:name="z4643" w:id="4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4202"/>
    <w:bookmarkStart w:name="z4644" w:id="4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4203"/>
    <w:bookmarkStart w:name="z4645" w:id="4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4204"/>
    <w:bookmarkStart w:name="z4646" w:id="4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4205"/>
    <w:bookmarkStart w:name="z4647" w:id="4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4206"/>
    <w:bookmarkStart w:name="z4648" w:id="4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4207"/>
    <w:bookmarkStart w:name="z4649" w:id="4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4208"/>
    <w:bookmarkStart w:name="z4650" w:id="4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4209"/>
    <w:bookmarkStart w:name="z4651" w:id="4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4210"/>
    <w:bookmarkStart w:name="z4652" w:id="4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4211"/>
    <w:bookmarkStart w:name="z4653" w:id="4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компетенции;</w:t>
      </w:r>
    </w:p>
    <w:bookmarkEnd w:id="4212"/>
    <w:bookmarkStart w:name="z4654" w:id="4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4213"/>
    <w:bookmarkStart w:name="z4655" w:id="4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4214"/>
    <w:bookmarkStart w:name="z4656" w:id="4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4215"/>
    <w:bookmarkStart w:name="z4657" w:id="4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216"/>
    <w:bookmarkStart w:name="z4658" w:id="4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4217"/>
    <w:bookmarkStart w:name="z4659" w:id="4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218"/>
    <w:bookmarkStart w:name="z4660" w:id="4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219"/>
    <w:bookmarkStart w:name="z4661" w:id="4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4220"/>
    <w:bookmarkStart w:name="z4662" w:id="4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221"/>
    <w:bookmarkStart w:name="z4663" w:id="4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4222"/>
    <w:bookmarkStart w:name="z4664" w:id="4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4223"/>
    <w:bookmarkStart w:name="z4665" w:id="4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224"/>
    <w:bookmarkStart w:name="z4666" w:id="4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4225"/>
    <w:bookmarkStart w:name="z4667" w:id="4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4226"/>
    <w:bookmarkStart w:name="z4668" w:id="4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4227"/>
    <w:bookmarkStart w:name="z4669" w:id="4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228"/>
    <w:bookmarkStart w:name="z4670" w:id="4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229"/>
    <w:bookmarkStart w:name="z4671" w:id="4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4230"/>
    <w:bookmarkStart w:name="z4672" w:id="4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4231"/>
    <w:bookmarkStart w:name="z4673" w:id="4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232"/>
    <w:bookmarkStart w:name="z4674" w:id="4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233"/>
    <w:bookmarkStart w:name="z4675" w:id="4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234"/>
    <w:bookmarkStart w:name="z4676" w:id="4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235"/>
    <w:bookmarkStart w:name="z4677" w:id="4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236"/>
    <w:bookmarkStart w:name="z4678" w:id="42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237"/>
    <w:bookmarkStart w:name="z4679" w:id="4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238"/>
    <w:bookmarkStart w:name="z4680" w:id="4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4239"/>
    <w:bookmarkStart w:name="z4681" w:id="4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4240"/>
    <w:bookmarkStart w:name="z4682" w:id="4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241"/>
    <w:bookmarkStart w:name="z4683" w:id="4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242"/>
    <w:bookmarkStart w:name="z4684" w:id="4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42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"Ескельдинское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4695" w:id="4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244"/>
    <w:bookmarkStart w:name="z4696" w:id="4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"Ескельдинское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4245"/>
    <w:bookmarkStart w:name="z4697" w:id="4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4246"/>
    <w:bookmarkStart w:name="z4698" w:id="4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4247"/>
    <w:bookmarkStart w:name="z4699" w:id="4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248"/>
    <w:bookmarkStart w:name="z4700" w:id="4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249"/>
    <w:bookmarkStart w:name="z4701" w:id="4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4250"/>
    <w:bookmarkStart w:name="z4702" w:id="4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- 040500, Республика Казахстан, Алматинская область, Ескельдинский район, село Карабулак, улица Әуезов, дом 5</w:t>
      </w:r>
    </w:p>
    <w:bookmarkEnd w:id="4251"/>
    <w:bookmarkStart w:name="z4703" w:id="4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"Ескельдинское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4252"/>
    <w:bookmarkStart w:name="z4704" w:id="4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4253"/>
    <w:bookmarkStart w:name="z4705" w:id="4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4254"/>
    <w:bookmarkStart w:name="z4706" w:id="4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4255"/>
    <w:bookmarkStart w:name="z4707" w:id="4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4256"/>
    <w:bookmarkStart w:name="z4708" w:id="42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4257"/>
    <w:bookmarkStart w:name="z4709" w:id="4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4258"/>
    <w:bookmarkStart w:name="z4710" w:id="4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4259"/>
    <w:bookmarkStart w:name="z4711" w:id="4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4260"/>
    <w:bookmarkStart w:name="z4712" w:id="4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261"/>
    <w:bookmarkStart w:name="z4713" w:id="4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4262"/>
    <w:bookmarkStart w:name="z4714" w:id="4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4263"/>
    <w:bookmarkStart w:name="z4715" w:id="4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4264"/>
    <w:bookmarkStart w:name="z4716" w:id="4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4265"/>
    <w:bookmarkStart w:name="z4717" w:id="4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4266"/>
    <w:bookmarkStart w:name="z4718" w:id="4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4267"/>
    <w:bookmarkStart w:name="z4719" w:id="4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4268"/>
    <w:bookmarkStart w:name="z4720" w:id="4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4269"/>
    <w:bookmarkStart w:name="z4721" w:id="4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4270"/>
    <w:bookmarkStart w:name="z4722" w:id="4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4271"/>
    <w:bookmarkStart w:name="z4723" w:id="4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4272"/>
    <w:bookmarkStart w:name="z4724" w:id="4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4273"/>
    <w:bookmarkStart w:name="z4725" w:id="4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4274"/>
    <w:bookmarkStart w:name="z4726" w:id="4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4275"/>
    <w:bookmarkStart w:name="z4727" w:id="4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4276"/>
    <w:bookmarkStart w:name="z4728" w:id="4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277"/>
    <w:bookmarkStart w:name="z4729" w:id="4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4278"/>
    <w:bookmarkStart w:name="z4730" w:id="4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4279"/>
    <w:bookmarkStart w:name="z4731" w:id="4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4280"/>
    <w:bookmarkStart w:name="z4732" w:id="4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4281"/>
    <w:bookmarkStart w:name="z4733" w:id="4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4282"/>
    <w:bookmarkStart w:name="z4734" w:id="4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4283"/>
    <w:bookmarkStart w:name="z4735" w:id="4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4284"/>
    <w:bookmarkStart w:name="z4736" w:id="4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4285"/>
    <w:bookmarkStart w:name="z4737" w:id="4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4286"/>
    <w:bookmarkStart w:name="z4738" w:id="4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4287"/>
    <w:bookmarkStart w:name="z4739" w:id="4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4288"/>
    <w:bookmarkStart w:name="z4740" w:id="4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4289"/>
    <w:bookmarkStart w:name="z4741" w:id="4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4290"/>
    <w:bookmarkStart w:name="z4742" w:id="4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4291"/>
    <w:bookmarkStart w:name="z4743" w:id="4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4292"/>
    <w:bookmarkStart w:name="z4744" w:id="4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4293"/>
    <w:bookmarkStart w:name="z4745" w:id="4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4294"/>
    <w:bookmarkStart w:name="z4746" w:id="4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4295"/>
    <w:bookmarkStart w:name="z4747" w:id="4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4296"/>
    <w:bookmarkStart w:name="z4748" w:id="4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4297"/>
    <w:bookmarkStart w:name="z4749" w:id="4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4298"/>
    <w:bookmarkStart w:name="z4750" w:id="4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4299"/>
    <w:bookmarkStart w:name="z4751" w:id="4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4300"/>
    <w:bookmarkStart w:name="z4752" w:id="4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4301"/>
    <w:bookmarkStart w:name="z4753" w:id="4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4302"/>
    <w:bookmarkStart w:name="z4754" w:id="4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компетенции;</w:t>
      </w:r>
    </w:p>
    <w:bookmarkEnd w:id="4303"/>
    <w:bookmarkStart w:name="z4755" w:id="4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установление размера санитарно-защитных зон в пределах компетенции;</w:t>
      </w:r>
    </w:p>
    <w:bookmarkEnd w:id="4304"/>
    <w:bookmarkStart w:name="z4756" w:id="4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4305"/>
    <w:bookmarkStart w:name="z4757" w:id="4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4306"/>
    <w:bookmarkStart w:name="z4758" w:id="4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307"/>
    <w:bookmarkStart w:name="z4759" w:id="4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4308"/>
    <w:bookmarkStart w:name="z4760" w:id="4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309"/>
    <w:bookmarkStart w:name="z4761" w:id="4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310"/>
    <w:bookmarkStart w:name="z4762" w:id="4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4311"/>
    <w:bookmarkStart w:name="z4763" w:id="4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312"/>
    <w:bookmarkStart w:name="z4764" w:id="4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4313"/>
    <w:bookmarkStart w:name="z4765" w:id="4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4314"/>
    <w:bookmarkStart w:name="z4766" w:id="4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315"/>
    <w:bookmarkStart w:name="z4767" w:id="4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4316"/>
    <w:bookmarkStart w:name="z4768" w:id="4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4317"/>
    <w:bookmarkStart w:name="z4769" w:id="43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4318"/>
    <w:bookmarkStart w:name="z4770" w:id="4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319"/>
    <w:bookmarkStart w:name="z4771" w:id="4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320"/>
    <w:bookmarkStart w:name="z4772" w:id="4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4321"/>
    <w:bookmarkStart w:name="z4773" w:id="4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4322"/>
    <w:bookmarkStart w:name="z4774" w:id="4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323"/>
    <w:bookmarkStart w:name="z4775" w:id="4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324"/>
    <w:bookmarkStart w:name="z4776" w:id="4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325"/>
    <w:bookmarkStart w:name="z4777" w:id="4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326"/>
    <w:bookmarkStart w:name="z4778" w:id="4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327"/>
    <w:bookmarkStart w:name="z4779" w:id="43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328"/>
    <w:bookmarkStart w:name="z4780" w:id="4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329"/>
    <w:bookmarkStart w:name="z4781" w:id="4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4330"/>
    <w:bookmarkStart w:name="z4782" w:id="4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4331"/>
    <w:bookmarkStart w:name="z4783" w:id="4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332"/>
    <w:bookmarkStart w:name="z4784" w:id="43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333"/>
    <w:bookmarkStart w:name="z4785" w:id="4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43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"Жамбылское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4796" w:id="43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335"/>
    <w:bookmarkStart w:name="z4797" w:id="4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"Жамбылское районное Управление контроля качестваи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4336"/>
    <w:bookmarkStart w:name="z4798" w:id="4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4337"/>
    <w:bookmarkStart w:name="z4799" w:id="4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4338"/>
    <w:bookmarkStart w:name="z4800" w:id="4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339"/>
    <w:bookmarkStart w:name="z4801" w:id="4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340"/>
    <w:bookmarkStart w:name="z4802" w:id="4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4341"/>
    <w:bookmarkStart w:name="z4803" w:id="4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- 040600, Республика Казахстан, Алматинская область, Жамбылский район, село Узынагаш, улица Бәйдібек би, дом 191.</w:t>
      </w:r>
    </w:p>
    <w:bookmarkEnd w:id="4342"/>
    <w:bookmarkStart w:name="z4804" w:id="4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"Жамбылское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4343"/>
    <w:bookmarkStart w:name="z4805" w:id="4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9. Настоящее Положение является учредительным документом Управления.</w:t>
      </w:r>
    </w:p>
    <w:bookmarkEnd w:id="4344"/>
    <w:bookmarkStart w:name="z4806" w:id="4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4345"/>
    <w:bookmarkStart w:name="z4807" w:id="4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4346"/>
    <w:bookmarkStart w:name="z4808" w:id="4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4347"/>
    <w:bookmarkStart w:name="z4809" w:id="43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4348"/>
    <w:bookmarkStart w:name="z4810" w:id="4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4349"/>
    <w:bookmarkStart w:name="z4811" w:id="4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4350"/>
    <w:bookmarkStart w:name="z4812" w:id="4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4351"/>
    <w:bookmarkStart w:name="z4813" w:id="4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352"/>
    <w:bookmarkStart w:name="z4814" w:id="4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4353"/>
    <w:bookmarkStart w:name="z4815" w:id="4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4354"/>
    <w:bookmarkStart w:name="z4816" w:id="4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4355"/>
    <w:bookmarkStart w:name="z4817" w:id="4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4356"/>
    <w:bookmarkStart w:name="z4818" w:id="4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4357"/>
    <w:bookmarkStart w:name="z4819" w:id="4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4358"/>
    <w:bookmarkStart w:name="z4820" w:id="4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4359"/>
    <w:bookmarkStart w:name="z4821" w:id="4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4360"/>
    <w:bookmarkStart w:name="z4822" w:id="4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4361"/>
    <w:bookmarkStart w:name="z4823" w:id="4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4362"/>
    <w:bookmarkStart w:name="z4824" w:id="4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4363"/>
    <w:bookmarkStart w:name="z4825" w:id="4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4364"/>
    <w:bookmarkStart w:name="z4826" w:id="4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4365"/>
    <w:bookmarkStart w:name="z4827" w:id="4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4366"/>
    <w:bookmarkStart w:name="z4828" w:id="4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4367"/>
    <w:bookmarkStart w:name="z4829" w:id="4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368"/>
    <w:bookmarkStart w:name="z4830" w:id="4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4369"/>
    <w:bookmarkStart w:name="z4831" w:id="4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4370"/>
    <w:bookmarkStart w:name="z4832" w:id="4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4371"/>
    <w:bookmarkStart w:name="z4833" w:id="4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4372"/>
    <w:bookmarkStart w:name="z4834" w:id="4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4373"/>
    <w:bookmarkStart w:name="z4835" w:id="4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4374"/>
    <w:bookmarkStart w:name="z4836" w:id="4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4375"/>
    <w:bookmarkStart w:name="z4837" w:id="4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4376"/>
    <w:bookmarkStart w:name="z4838" w:id="4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4377"/>
    <w:bookmarkStart w:name="z4839" w:id="4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4378"/>
    <w:bookmarkStart w:name="z4840" w:id="4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4379"/>
    <w:bookmarkStart w:name="z4841" w:id="4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4380"/>
    <w:bookmarkStart w:name="z4842" w:id="4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4381"/>
    <w:bookmarkStart w:name="z4843" w:id="4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4382"/>
    <w:bookmarkStart w:name="z4844" w:id="4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4383"/>
    <w:bookmarkStart w:name="z4845" w:id="4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4384"/>
    <w:bookmarkStart w:name="z4846" w:id="4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4385"/>
    <w:bookmarkStart w:name="z4847" w:id="4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4386"/>
    <w:bookmarkStart w:name="z4848" w:id="4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4387"/>
    <w:bookmarkStart w:name="z4849" w:id="4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4388"/>
    <w:bookmarkStart w:name="z4850" w:id="4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4389"/>
    <w:bookmarkStart w:name="z4851" w:id="4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4390"/>
    <w:bookmarkStart w:name="z4852" w:id="4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4391"/>
    <w:bookmarkStart w:name="z4853" w:id="4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4392"/>
    <w:bookmarkStart w:name="z4854" w:id="4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4393"/>
    <w:bookmarkStart w:name="z4855" w:id="4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компетенции;</w:t>
      </w:r>
    </w:p>
    <w:bookmarkEnd w:id="4394"/>
    <w:bookmarkStart w:name="z4856" w:id="4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4395"/>
    <w:bookmarkStart w:name="z4857" w:id="4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4396"/>
    <w:bookmarkStart w:name="z4858" w:id="4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4397"/>
    <w:bookmarkStart w:name="z4859" w:id="4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398"/>
    <w:bookmarkStart w:name="z4860" w:id="4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4399"/>
    <w:bookmarkStart w:name="z4861" w:id="4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400"/>
    <w:bookmarkStart w:name="z4862" w:id="4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401"/>
    <w:bookmarkStart w:name="z4863" w:id="4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4402"/>
    <w:bookmarkStart w:name="z4864" w:id="4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403"/>
    <w:bookmarkStart w:name="z4865" w:id="4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4404"/>
    <w:bookmarkStart w:name="z4866" w:id="4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4405"/>
    <w:bookmarkStart w:name="z4867" w:id="4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406"/>
    <w:bookmarkStart w:name="z4868" w:id="4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4407"/>
    <w:bookmarkStart w:name="z4869" w:id="4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4408"/>
    <w:bookmarkStart w:name="z4870" w:id="44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4409"/>
    <w:bookmarkStart w:name="z4871" w:id="4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410"/>
    <w:bookmarkStart w:name="z4872" w:id="4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411"/>
    <w:bookmarkStart w:name="z4873" w:id="4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4412"/>
    <w:bookmarkStart w:name="z4874" w:id="4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4413"/>
    <w:bookmarkStart w:name="z4875" w:id="4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414"/>
    <w:bookmarkStart w:name="z4876" w:id="4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415"/>
    <w:bookmarkStart w:name="z4877" w:id="4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416"/>
    <w:bookmarkStart w:name="z4878" w:id="4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417"/>
    <w:bookmarkStart w:name="z4879" w:id="4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418"/>
    <w:bookmarkStart w:name="z4880" w:id="44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419"/>
    <w:bookmarkStart w:name="z4881" w:id="4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420"/>
    <w:bookmarkStart w:name="z4882" w:id="4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4421"/>
    <w:bookmarkStart w:name="z4883" w:id="4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4422"/>
    <w:bookmarkStart w:name="z4884" w:id="4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423"/>
    <w:bookmarkStart w:name="z4885" w:id="44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424"/>
    <w:bookmarkStart w:name="z4886" w:id="4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44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"Кегенское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4897" w:id="44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426"/>
    <w:bookmarkStart w:name="z4898" w:id="4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"Кегенское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4427"/>
    <w:bookmarkStart w:name="z4899" w:id="4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4428"/>
    <w:bookmarkStart w:name="z4900" w:id="4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4429"/>
    <w:bookmarkStart w:name="z4901" w:id="4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430"/>
    <w:bookmarkStart w:name="z4902" w:id="4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431"/>
    <w:bookmarkStart w:name="z4903" w:id="4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4432"/>
    <w:bookmarkStart w:name="z4904" w:id="4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- 041400, Республика Казахстан, Алматинская область, Кегенский район, село Кеген, улица Д.А.Қонаев, строение 123, кв. 1</w:t>
      </w:r>
    </w:p>
    <w:bookmarkEnd w:id="4433"/>
    <w:bookmarkStart w:name="z4905" w:id="4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"Кегенское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4434"/>
    <w:bookmarkStart w:name="z4906" w:id="4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9. Настоящее Положение является учредительным документом Управления.</w:t>
      </w:r>
    </w:p>
    <w:bookmarkEnd w:id="4435"/>
    <w:bookmarkStart w:name="z4907" w:id="4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4436"/>
    <w:bookmarkStart w:name="z4908" w:id="4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4437"/>
    <w:bookmarkStart w:name="z4909" w:id="4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4438"/>
    <w:bookmarkStart w:name="z4910" w:id="44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4439"/>
    <w:bookmarkStart w:name="z4911" w:id="4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4440"/>
    <w:bookmarkStart w:name="z4912" w:id="4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4441"/>
    <w:bookmarkStart w:name="z4913" w:id="4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4442"/>
    <w:bookmarkStart w:name="z4914" w:id="4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443"/>
    <w:bookmarkStart w:name="z4915" w:id="4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4444"/>
    <w:bookmarkStart w:name="z4916" w:id="4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4445"/>
    <w:bookmarkStart w:name="z4917" w:id="4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4446"/>
    <w:bookmarkStart w:name="z4918" w:id="4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4447"/>
    <w:bookmarkStart w:name="z4919" w:id="4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4448"/>
    <w:bookmarkStart w:name="z4920" w:id="4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4449"/>
    <w:bookmarkStart w:name="z4921" w:id="4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4450"/>
    <w:bookmarkStart w:name="z4922" w:id="4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4451"/>
    <w:bookmarkStart w:name="z4923" w:id="4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4452"/>
    <w:bookmarkStart w:name="z4924" w:id="4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4453"/>
    <w:bookmarkStart w:name="z4925" w:id="4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4454"/>
    <w:bookmarkStart w:name="z4926" w:id="4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4455"/>
    <w:bookmarkStart w:name="z4927" w:id="4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4456"/>
    <w:bookmarkStart w:name="z4928" w:id="4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4457"/>
    <w:bookmarkStart w:name="z4929" w:id="4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4458"/>
    <w:bookmarkStart w:name="z4930" w:id="4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459"/>
    <w:bookmarkStart w:name="z4931" w:id="4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4460"/>
    <w:bookmarkStart w:name="z4932" w:id="4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4461"/>
    <w:bookmarkStart w:name="z4933" w:id="4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4462"/>
    <w:bookmarkStart w:name="z4934" w:id="4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4463"/>
    <w:bookmarkStart w:name="z4935" w:id="4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4464"/>
    <w:bookmarkStart w:name="z4936" w:id="4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4465"/>
    <w:bookmarkStart w:name="z4937" w:id="4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4466"/>
    <w:bookmarkStart w:name="z4938" w:id="4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4467"/>
    <w:bookmarkStart w:name="z4939" w:id="4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4468"/>
    <w:bookmarkStart w:name="z4940" w:id="4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4469"/>
    <w:bookmarkStart w:name="z4941" w:id="4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4470"/>
    <w:bookmarkStart w:name="z4942" w:id="4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4471"/>
    <w:bookmarkStart w:name="z4943" w:id="4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4472"/>
    <w:bookmarkStart w:name="z4944" w:id="4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4473"/>
    <w:bookmarkStart w:name="z4945" w:id="4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4474"/>
    <w:bookmarkStart w:name="z4946" w:id="4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4475"/>
    <w:bookmarkStart w:name="z4947" w:id="4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4476"/>
    <w:bookmarkStart w:name="z4948" w:id="4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4477"/>
    <w:bookmarkStart w:name="z4949" w:id="4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4478"/>
    <w:bookmarkStart w:name="z4950" w:id="4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4479"/>
    <w:bookmarkStart w:name="z4951" w:id="4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4480"/>
    <w:bookmarkStart w:name="z4952" w:id="4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4481"/>
    <w:bookmarkStart w:name="z4953" w:id="4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4482"/>
    <w:bookmarkStart w:name="z4954" w:id="4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4483"/>
    <w:bookmarkStart w:name="z4955" w:id="4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4484"/>
    <w:bookmarkStart w:name="z4956" w:id="4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компетенции;</w:t>
      </w:r>
    </w:p>
    <w:bookmarkEnd w:id="4485"/>
    <w:bookmarkStart w:name="z4957" w:id="4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4486"/>
    <w:bookmarkStart w:name="z4958" w:id="4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4487"/>
    <w:bookmarkStart w:name="z4959" w:id="4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4488"/>
    <w:bookmarkStart w:name="z4960" w:id="4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489"/>
    <w:bookmarkStart w:name="z4961" w:id="4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4490"/>
    <w:bookmarkStart w:name="z4962" w:id="4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491"/>
    <w:bookmarkStart w:name="z4963" w:id="4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492"/>
    <w:bookmarkStart w:name="z4964" w:id="4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4493"/>
    <w:bookmarkStart w:name="z4965" w:id="4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494"/>
    <w:bookmarkStart w:name="z4966" w:id="4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4495"/>
    <w:bookmarkStart w:name="z4967" w:id="4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4496"/>
    <w:bookmarkStart w:name="z4968" w:id="4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497"/>
    <w:bookmarkStart w:name="z4969" w:id="4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4498"/>
    <w:bookmarkStart w:name="z4970" w:id="4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4499"/>
    <w:bookmarkStart w:name="z4971" w:id="45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4500"/>
    <w:bookmarkStart w:name="z4972" w:id="4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501"/>
    <w:bookmarkStart w:name="z4973" w:id="4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502"/>
    <w:bookmarkStart w:name="z4974" w:id="4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4503"/>
    <w:bookmarkStart w:name="z4975" w:id="4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4504"/>
    <w:bookmarkStart w:name="z4976" w:id="4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505"/>
    <w:bookmarkStart w:name="z4977" w:id="4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506"/>
    <w:bookmarkStart w:name="z4978" w:id="4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507"/>
    <w:bookmarkStart w:name="z4979" w:id="4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508"/>
    <w:bookmarkStart w:name="z4980" w:id="4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509"/>
    <w:bookmarkStart w:name="z4981" w:id="45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510"/>
    <w:bookmarkStart w:name="z4982" w:id="4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511"/>
    <w:bookmarkStart w:name="z4983" w:id="4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4512"/>
    <w:bookmarkStart w:name="z4984" w:id="4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4513"/>
    <w:bookmarkStart w:name="z4985" w:id="4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514"/>
    <w:bookmarkStart w:name="z4986" w:id="45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515"/>
    <w:bookmarkStart w:name="z4987" w:id="4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45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"Кербулакское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4998" w:id="45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517"/>
    <w:bookmarkStart w:name="z4999" w:id="4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"Кербулакское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4518"/>
    <w:bookmarkStart w:name="z5000" w:id="4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4519"/>
    <w:bookmarkStart w:name="z5001" w:id="4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</w:t>
      </w:r>
    </w:p>
    <w:bookmarkEnd w:id="4520"/>
    <w:bookmarkStart w:name="z5002" w:id="4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521"/>
    <w:bookmarkStart w:name="z5003" w:id="4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522"/>
    <w:bookmarkStart w:name="z5004" w:id="4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4523"/>
    <w:bookmarkStart w:name="z5005" w:id="4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- 041100, Республика Казахстан, Алматинская область, Кербулакский район, село Сарыозек, улица Рысқұлов, дом 64.</w:t>
      </w:r>
    </w:p>
    <w:bookmarkEnd w:id="4524"/>
    <w:bookmarkStart w:name="z5006" w:id="4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"Кербулакское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4525"/>
    <w:bookmarkStart w:name="z5007" w:id="4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9. Настоящее Положение является учредительным документом Управления.</w:t>
      </w:r>
    </w:p>
    <w:bookmarkEnd w:id="4526"/>
    <w:bookmarkStart w:name="z5008" w:id="4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4527"/>
    <w:bookmarkStart w:name="z5009" w:id="4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4528"/>
    <w:bookmarkStart w:name="z5010" w:id="4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4529"/>
    <w:bookmarkStart w:name="z5011" w:id="45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4530"/>
    <w:bookmarkStart w:name="z5012" w:id="4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4531"/>
    <w:bookmarkStart w:name="z5013" w:id="4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4532"/>
    <w:bookmarkStart w:name="z5014" w:id="4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4533"/>
    <w:bookmarkStart w:name="z5015" w:id="4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534"/>
    <w:bookmarkStart w:name="z5016" w:id="4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4535"/>
    <w:bookmarkStart w:name="z5017" w:id="4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4536"/>
    <w:bookmarkStart w:name="z5018" w:id="4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4537"/>
    <w:bookmarkStart w:name="z5019" w:id="4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4538"/>
    <w:bookmarkStart w:name="z5020" w:id="4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4539"/>
    <w:bookmarkStart w:name="z5021" w:id="4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4540"/>
    <w:bookmarkStart w:name="z5022" w:id="4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4541"/>
    <w:bookmarkStart w:name="z5023" w:id="4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4542"/>
    <w:bookmarkStart w:name="z5024" w:id="4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4543"/>
    <w:bookmarkStart w:name="z5025" w:id="4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4544"/>
    <w:bookmarkStart w:name="z5026" w:id="4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4545"/>
    <w:bookmarkStart w:name="z5027" w:id="4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4546"/>
    <w:bookmarkStart w:name="z5028" w:id="4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4547"/>
    <w:bookmarkStart w:name="z5029" w:id="4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4548"/>
    <w:bookmarkStart w:name="z5030" w:id="4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4549"/>
    <w:bookmarkStart w:name="z5031" w:id="4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550"/>
    <w:bookmarkStart w:name="z5032" w:id="4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4551"/>
    <w:bookmarkStart w:name="z5033" w:id="4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4552"/>
    <w:bookmarkStart w:name="z5034" w:id="4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4553"/>
    <w:bookmarkStart w:name="z5035" w:id="4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4554"/>
    <w:bookmarkStart w:name="z5036" w:id="4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4555"/>
    <w:bookmarkStart w:name="z5037" w:id="4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4556"/>
    <w:bookmarkStart w:name="z5038" w:id="4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4557"/>
    <w:bookmarkStart w:name="z5039" w:id="4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4558"/>
    <w:bookmarkStart w:name="z5040" w:id="4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4559"/>
    <w:bookmarkStart w:name="z5041" w:id="4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4560"/>
    <w:bookmarkStart w:name="z5042" w:id="4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4561"/>
    <w:bookmarkStart w:name="z5043" w:id="4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4562"/>
    <w:bookmarkStart w:name="z5044" w:id="4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4563"/>
    <w:bookmarkStart w:name="z5045" w:id="4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4564"/>
    <w:bookmarkStart w:name="z5046" w:id="4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4565"/>
    <w:bookmarkStart w:name="z5047" w:id="4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4566"/>
    <w:bookmarkStart w:name="z5048" w:id="4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4567"/>
    <w:bookmarkStart w:name="z5049" w:id="4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4568"/>
    <w:bookmarkStart w:name="z5050" w:id="4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4569"/>
    <w:bookmarkStart w:name="z5051" w:id="4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4570"/>
    <w:bookmarkStart w:name="z5052" w:id="4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4571"/>
    <w:bookmarkStart w:name="z5053" w:id="4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4572"/>
    <w:bookmarkStart w:name="z5054" w:id="4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4573"/>
    <w:bookmarkStart w:name="z5055" w:id="4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4574"/>
    <w:bookmarkStart w:name="z5056" w:id="4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4575"/>
    <w:bookmarkStart w:name="z5057" w:id="4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компетенции;</w:t>
      </w:r>
    </w:p>
    <w:bookmarkEnd w:id="4576"/>
    <w:bookmarkStart w:name="z5058" w:id="4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4577"/>
    <w:bookmarkStart w:name="z5059" w:id="4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4578"/>
    <w:bookmarkStart w:name="z5060" w:id="4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4579"/>
    <w:bookmarkStart w:name="z5061" w:id="4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580"/>
    <w:bookmarkStart w:name="z5062" w:id="4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4581"/>
    <w:bookmarkStart w:name="z5063" w:id="4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582"/>
    <w:bookmarkStart w:name="z5064" w:id="4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583"/>
    <w:bookmarkStart w:name="z5065" w:id="4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4584"/>
    <w:bookmarkStart w:name="z5066" w:id="4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585"/>
    <w:bookmarkStart w:name="z5067" w:id="4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4586"/>
    <w:bookmarkStart w:name="z5068" w:id="4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4587"/>
    <w:bookmarkStart w:name="z5069" w:id="4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588"/>
    <w:bookmarkStart w:name="z5070" w:id="4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4589"/>
    <w:bookmarkStart w:name="z5071" w:id="4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4590"/>
    <w:bookmarkStart w:name="z5072" w:id="45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4591"/>
    <w:bookmarkStart w:name="z5073" w:id="4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592"/>
    <w:bookmarkStart w:name="z5074" w:id="4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593"/>
    <w:bookmarkStart w:name="z5075" w:id="4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4594"/>
    <w:bookmarkStart w:name="z5076" w:id="4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4595"/>
    <w:bookmarkStart w:name="z5077" w:id="4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596"/>
    <w:bookmarkStart w:name="z5078" w:id="4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597"/>
    <w:bookmarkStart w:name="z5079" w:id="4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598"/>
    <w:bookmarkStart w:name="z5080" w:id="4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599"/>
    <w:bookmarkStart w:name="z5081" w:id="4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600"/>
    <w:bookmarkStart w:name="z5082" w:id="46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601"/>
    <w:bookmarkStart w:name="z5083" w:id="4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602"/>
    <w:bookmarkStart w:name="z5084" w:id="4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4603"/>
    <w:bookmarkStart w:name="z5085" w:id="4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4604"/>
    <w:bookmarkStart w:name="z5086" w:id="4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605"/>
    <w:bookmarkStart w:name="z5087" w:id="46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606"/>
    <w:bookmarkStart w:name="z5088" w:id="4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460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"Коксуское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5099" w:id="46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608"/>
    <w:bookmarkStart w:name="z5100" w:id="4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"Коксуское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4609"/>
    <w:bookmarkStart w:name="z5101" w:id="4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4610"/>
    <w:bookmarkStart w:name="z5102" w:id="4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4611"/>
    <w:bookmarkStart w:name="z5103" w:id="4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612"/>
    <w:bookmarkStart w:name="z5104" w:id="4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613"/>
    <w:bookmarkStart w:name="z5105" w:id="4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4614"/>
    <w:bookmarkStart w:name="z5106" w:id="4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- 041200, Республика Казахстан, Алматинская область, Коксуский район, село Балпык би, улица И.Измайлов, дом 7.</w:t>
      </w:r>
    </w:p>
    <w:bookmarkEnd w:id="4615"/>
    <w:bookmarkStart w:name="z5107" w:id="4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"Коксуское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4616"/>
    <w:bookmarkStart w:name="z5108" w:id="4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9. Настоящее Положение является учредительным документом Управления.</w:t>
      </w:r>
    </w:p>
    <w:bookmarkEnd w:id="4617"/>
    <w:bookmarkStart w:name="z5109" w:id="4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4618"/>
    <w:bookmarkStart w:name="z5110" w:id="4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4619"/>
    <w:bookmarkStart w:name="z5111" w:id="4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4620"/>
    <w:bookmarkStart w:name="z5112" w:id="46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4621"/>
    <w:bookmarkStart w:name="z5113" w:id="4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4622"/>
    <w:bookmarkStart w:name="z5114" w:id="4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4623"/>
    <w:bookmarkStart w:name="z5115" w:id="4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4624"/>
    <w:bookmarkStart w:name="z5116" w:id="4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625"/>
    <w:bookmarkStart w:name="z5117" w:id="4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4626"/>
    <w:bookmarkStart w:name="z5118" w:id="4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4627"/>
    <w:bookmarkStart w:name="z5119" w:id="4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4628"/>
    <w:bookmarkStart w:name="z5120" w:id="4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4629"/>
    <w:bookmarkStart w:name="z5121" w:id="4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4630"/>
    <w:bookmarkStart w:name="z5122" w:id="4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4631"/>
    <w:bookmarkStart w:name="z5123" w:id="4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4632"/>
    <w:bookmarkStart w:name="z5124" w:id="4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4633"/>
    <w:bookmarkStart w:name="z5125" w:id="4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4634"/>
    <w:bookmarkStart w:name="z5126" w:id="4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4635"/>
    <w:bookmarkStart w:name="z5127" w:id="4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4636"/>
    <w:bookmarkStart w:name="z5128" w:id="4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4637"/>
    <w:bookmarkStart w:name="z5129" w:id="4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4638"/>
    <w:bookmarkStart w:name="z5130" w:id="4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4639"/>
    <w:bookmarkStart w:name="z5131" w:id="4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4640"/>
    <w:bookmarkStart w:name="z5132" w:id="4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641"/>
    <w:bookmarkStart w:name="z5133" w:id="4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4642"/>
    <w:bookmarkStart w:name="z5134" w:id="4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4643"/>
    <w:bookmarkStart w:name="z5135" w:id="4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4644"/>
    <w:bookmarkStart w:name="z5136" w:id="4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4645"/>
    <w:bookmarkStart w:name="z5137" w:id="4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4646"/>
    <w:bookmarkStart w:name="z5138" w:id="4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4647"/>
    <w:bookmarkStart w:name="z5139" w:id="4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4648"/>
    <w:bookmarkStart w:name="z5140" w:id="4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4649"/>
    <w:bookmarkStart w:name="z5141" w:id="4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4650"/>
    <w:bookmarkStart w:name="z5142" w:id="4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4651"/>
    <w:bookmarkStart w:name="z5143" w:id="4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4652"/>
    <w:bookmarkStart w:name="z5144" w:id="4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4653"/>
    <w:bookmarkStart w:name="z5145" w:id="4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4654"/>
    <w:bookmarkStart w:name="z5146" w:id="4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4655"/>
    <w:bookmarkStart w:name="z5147" w:id="4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4656"/>
    <w:bookmarkStart w:name="z5148" w:id="4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4657"/>
    <w:bookmarkStart w:name="z5149" w:id="4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4658"/>
    <w:bookmarkStart w:name="z5150" w:id="4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4659"/>
    <w:bookmarkStart w:name="z5151" w:id="4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4660"/>
    <w:bookmarkStart w:name="z5152" w:id="4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4661"/>
    <w:bookmarkStart w:name="z5153" w:id="4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4662"/>
    <w:bookmarkStart w:name="z5154" w:id="4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4663"/>
    <w:bookmarkStart w:name="z5155" w:id="4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4664"/>
    <w:bookmarkStart w:name="z5156" w:id="4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4665"/>
    <w:bookmarkStart w:name="z5157" w:id="4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4666"/>
    <w:bookmarkStart w:name="z5158" w:id="4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компетенции;</w:t>
      </w:r>
    </w:p>
    <w:bookmarkEnd w:id="4667"/>
    <w:bookmarkStart w:name="z5159" w:id="4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4668"/>
    <w:bookmarkStart w:name="z5160" w:id="4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4669"/>
    <w:bookmarkStart w:name="z5161" w:id="4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4670"/>
    <w:bookmarkStart w:name="z5162" w:id="4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671"/>
    <w:bookmarkStart w:name="z5163" w:id="4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4672"/>
    <w:bookmarkStart w:name="z5164" w:id="4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673"/>
    <w:bookmarkStart w:name="z5165" w:id="4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674"/>
    <w:bookmarkStart w:name="z5166" w:id="4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4675"/>
    <w:bookmarkStart w:name="z5167" w:id="4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676"/>
    <w:bookmarkStart w:name="z5168" w:id="4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4677"/>
    <w:bookmarkStart w:name="z5169" w:id="4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4678"/>
    <w:bookmarkStart w:name="z5170" w:id="4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679"/>
    <w:bookmarkStart w:name="z5171" w:id="4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4680"/>
    <w:bookmarkStart w:name="z5172" w:id="4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4681"/>
    <w:bookmarkStart w:name="z5173" w:id="46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4682"/>
    <w:bookmarkStart w:name="z5174" w:id="4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683"/>
    <w:bookmarkStart w:name="z5175" w:id="4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684"/>
    <w:bookmarkStart w:name="z5176" w:id="4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4685"/>
    <w:bookmarkStart w:name="z5177" w:id="4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4686"/>
    <w:bookmarkStart w:name="z5178" w:id="4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687"/>
    <w:bookmarkStart w:name="z5179" w:id="4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688"/>
    <w:bookmarkStart w:name="z5180" w:id="4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689"/>
    <w:bookmarkStart w:name="z5181" w:id="4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690"/>
    <w:bookmarkStart w:name="z5182" w:id="4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691"/>
    <w:bookmarkStart w:name="z5183" w:id="46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692"/>
    <w:bookmarkStart w:name="z5184" w:id="4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693"/>
    <w:bookmarkStart w:name="z5185" w:id="4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4694"/>
    <w:bookmarkStart w:name="z5186" w:id="4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4695"/>
    <w:bookmarkStart w:name="z5187" w:id="4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696"/>
    <w:bookmarkStart w:name="z5188" w:id="46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697"/>
    <w:bookmarkStart w:name="z5189" w:id="4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469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"Капшагайское городское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5200" w:id="46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699"/>
    <w:bookmarkStart w:name="z5201" w:id="4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"Капшагайское городское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4700"/>
    <w:bookmarkStart w:name="z5202" w:id="4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4701"/>
    <w:bookmarkStart w:name="z5203" w:id="4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4702"/>
    <w:bookmarkStart w:name="z5204" w:id="4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703"/>
    <w:bookmarkStart w:name="z5205" w:id="4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704"/>
    <w:bookmarkStart w:name="z5206" w:id="4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4705"/>
    <w:bookmarkStart w:name="z5207" w:id="4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- 040800, Республика Казахстан, Алматинская область, город Капшагай микрорайон 5, дом 1.</w:t>
      </w:r>
    </w:p>
    <w:bookmarkEnd w:id="4706"/>
    <w:bookmarkStart w:name="z5208" w:id="4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"Капшагайское городское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4707"/>
    <w:bookmarkStart w:name="z5209" w:id="4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9. Настоящее Положение является учредительным документом Управления.</w:t>
      </w:r>
    </w:p>
    <w:bookmarkEnd w:id="4708"/>
    <w:bookmarkStart w:name="z5210" w:id="4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4709"/>
    <w:bookmarkStart w:name="z5211" w:id="4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4710"/>
    <w:bookmarkStart w:name="z5212" w:id="4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4711"/>
    <w:bookmarkStart w:name="z5213" w:id="47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4712"/>
    <w:bookmarkStart w:name="z5214" w:id="4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4713"/>
    <w:bookmarkStart w:name="z5215" w:id="4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4714"/>
    <w:bookmarkStart w:name="z5216" w:id="4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4715"/>
    <w:bookmarkStart w:name="z5217" w:id="4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716"/>
    <w:bookmarkStart w:name="z5218" w:id="4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4717"/>
    <w:bookmarkStart w:name="z5219" w:id="4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4718"/>
    <w:bookmarkStart w:name="z5220" w:id="4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4719"/>
    <w:bookmarkStart w:name="z5221" w:id="4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4720"/>
    <w:bookmarkStart w:name="z5222" w:id="4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4721"/>
    <w:bookmarkStart w:name="z5223" w:id="4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4722"/>
    <w:bookmarkStart w:name="z5224" w:id="4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4723"/>
    <w:bookmarkStart w:name="z5225" w:id="4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4724"/>
    <w:bookmarkStart w:name="z5226" w:id="4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4725"/>
    <w:bookmarkStart w:name="z5227" w:id="4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4726"/>
    <w:bookmarkStart w:name="z5228" w:id="4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4727"/>
    <w:bookmarkStart w:name="z5229" w:id="4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4728"/>
    <w:bookmarkStart w:name="z5230" w:id="4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4729"/>
    <w:bookmarkStart w:name="z5231" w:id="4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4730"/>
    <w:bookmarkStart w:name="z5232" w:id="4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4731"/>
    <w:bookmarkStart w:name="z5233" w:id="4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732"/>
    <w:bookmarkStart w:name="z5234" w:id="4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4733"/>
    <w:bookmarkStart w:name="z5235" w:id="4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4734"/>
    <w:bookmarkStart w:name="z5236" w:id="4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4735"/>
    <w:bookmarkStart w:name="z5237" w:id="4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4736"/>
    <w:bookmarkStart w:name="z5238" w:id="4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4737"/>
    <w:bookmarkStart w:name="z5239" w:id="4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4738"/>
    <w:bookmarkStart w:name="z5240" w:id="4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4739"/>
    <w:bookmarkStart w:name="z5241" w:id="4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4740"/>
    <w:bookmarkStart w:name="z5242" w:id="4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4741"/>
    <w:bookmarkStart w:name="z5243" w:id="4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4742"/>
    <w:bookmarkStart w:name="z5244" w:id="4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4743"/>
    <w:bookmarkStart w:name="z5245" w:id="4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4744"/>
    <w:bookmarkStart w:name="z5246" w:id="4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4745"/>
    <w:bookmarkStart w:name="z5247" w:id="4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4746"/>
    <w:bookmarkStart w:name="z5248" w:id="4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4747"/>
    <w:bookmarkStart w:name="z5249" w:id="4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4748"/>
    <w:bookmarkStart w:name="z5250" w:id="4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4749"/>
    <w:bookmarkStart w:name="z5251" w:id="4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4750"/>
    <w:bookmarkStart w:name="z5252" w:id="4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4751"/>
    <w:bookmarkStart w:name="z5253" w:id="4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4752"/>
    <w:bookmarkStart w:name="z5254" w:id="4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4753"/>
    <w:bookmarkStart w:name="z5255" w:id="4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4754"/>
    <w:bookmarkStart w:name="z5256" w:id="4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4755"/>
    <w:bookmarkStart w:name="z5257" w:id="4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4756"/>
    <w:bookmarkStart w:name="z5258" w:id="4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4757"/>
    <w:bookmarkStart w:name="z5259" w:id="4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компетенции;</w:t>
      </w:r>
    </w:p>
    <w:bookmarkEnd w:id="4758"/>
    <w:bookmarkStart w:name="z5260" w:id="4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4759"/>
    <w:bookmarkStart w:name="z5261" w:id="4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4760"/>
    <w:bookmarkStart w:name="z5262" w:id="4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4761"/>
    <w:bookmarkStart w:name="z5263" w:id="4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762"/>
    <w:bookmarkStart w:name="z5264" w:id="4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4763"/>
    <w:bookmarkStart w:name="z5265" w:id="4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764"/>
    <w:bookmarkStart w:name="z5266" w:id="4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765"/>
    <w:bookmarkStart w:name="z5267" w:id="4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4766"/>
    <w:bookmarkStart w:name="z5268" w:id="4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767"/>
    <w:bookmarkStart w:name="z5269" w:id="4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4768"/>
    <w:bookmarkStart w:name="z5270" w:id="4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4769"/>
    <w:bookmarkStart w:name="z5271" w:id="4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770"/>
    <w:bookmarkStart w:name="z5272" w:id="4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4771"/>
    <w:bookmarkStart w:name="z5273" w:id="4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4772"/>
    <w:bookmarkStart w:name="z5274" w:id="47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4773"/>
    <w:bookmarkStart w:name="z5275" w:id="4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774"/>
    <w:bookmarkStart w:name="z5276" w:id="4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775"/>
    <w:bookmarkStart w:name="z5277" w:id="4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4776"/>
    <w:bookmarkStart w:name="z5278" w:id="4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4777"/>
    <w:bookmarkStart w:name="z5279" w:id="4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778"/>
    <w:bookmarkStart w:name="z5280" w:id="4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779"/>
    <w:bookmarkStart w:name="z5281" w:id="4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780"/>
    <w:bookmarkStart w:name="z5282" w:id="4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781"/>
    <w:bookmarkStart w:name="z5283" w:id="4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782"/>
    <w:bookmarkStart w:name="z5284" w:id="47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783"/>
    <w:bookmarkStart w:name="z5285" w:id="4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784"/>
    <w:bookmarkStart w:name="z5286" w:id="4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4785"/>
    <w:bookmarkStart w:name="z5287" w:id="4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4786"/>
    <w:bookmarkStart w:name="z5288" w:id="4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787"/>
    <w:bookmarkStart w:name="z5289" w:id="47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788"/>
    <w:bookmarkStart w:name="z5290" w:id="4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478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"Карасайское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5301" w:id="47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790"/>
    <w:bookmarkStart w:name="z5302" w:id="4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"Карасайское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4791"/>
    <w:bookmarkStart w:name="z5303" w:id="4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4792"/>
    <w:bookmarkStart w:name="z5304" w:id="4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4793"/>
    <w:bookmarkStart w:name="z5305" w:id="4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794"/>
    <w:bookmarkStart w:name="z5306" w:id="4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795"/>
    <w:bookmarkStart w:name="z5307" w:id="4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4796"/>
    <w:bookmarkStart w:name="z5308" w:id="4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- 040900, Республика Казахстан, Алматинский область, Карасайский район, город Каскелен, улица Токаш Бокина, дом 23.</w:t>
      </w:r>
    </w:p>
    <w:bookmarkEnd w:id="4797"/>
    <w:bookmarkStart w:name="z5309" w:id="4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"Карасайское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4798"/>
    <w:bookmarkStart w:name="z5310" w:id="4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9. Настоящее Положение является учредительным документом Управления.</w:t>
      </w:r>
    </w:p>
    <w:bookmarkEnd w:id="4799"/>
    <w:bookmarkStart w:name="z5311" w:id="4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4800"/>
    <w:bookmarkStart w:name="z5312" w:id="4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4801"/>
    <w:bookmarkStart w:name="z5313" w:id="4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4802"/>
    <w:bookmarkStart w:name="z5314" w:id="48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4803"/>
    <w:bookmarkStart w:name="z5315" w:id="4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4804"/>
    <w:bookmarkStart w:name="z5316" w:id="4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4805"/>
    <w:bookmarkStart w:name="z5317" w:id="4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4806"/>
    <w:bookmarkStart w:name="z5318" w:id="4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807"/>
    <w:bookmarkStart w:name="z5319" w:id="4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4808"/>
    <w:bookmarkStart w:name="z5320" w:id="4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4809"/>
    <w:bookmarkStart w:name="z5321" w:id="4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4810"/>
    <w:bookmarkStart w:name="z5322" w:id="4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4811"/>
    <w:bookmarkStart w:name="z5323" w:id="4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4812"/>
    <w:bookmarkStart w:name="z5324" w:id="4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4813"/>
    <w:bookmarkStart w:name="z5325" w:id="4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4814"/>
    <w:bookmarkStart w:name="z5326" w:id="4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4815"/>
    <w:bookmarkStart w:name="z5327" w:id="4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4816"/>
    <w:bookmarkStart w:name="z5328" w:id="4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4817"/>
    <w:bookmarkStart w:name="z5329" w:id="4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4818"/>
    <w:bookmarkStart w:name="z5330" w:id="4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4819"/>
    <w:bookmarkStart w:name="z5331" w:id="4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4820"/>
    <w:bookmarkStart w:name="z5332" w:id="4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4821"/>
    <w:bookmarkStart w:name="z5333" w:id="4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4822"/>
    <w:bookmarkStart w:name="z5334" w:id="4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823"/>
    <w:bookmarkStart w:name="z5335" w:id="4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4824"/>
    <w:bookmarkStart w:name="z5336" w:id="4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4825"/>
    <w:bookmarkStart w:name="z5337" w:id="4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4826"/>
    <w:bookmarkStart w:name="z5338" w:id="4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4827"/>
    <w:bookmarkStart w:name="z5339" w:id="4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4828"/>
    <w:bookmarkStart w:name="z5340" w:id="4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4829"/>
    <w:bookmarkStart w:name="z5341" w:id="4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4830"/>
    <w:bookmarkStart w:name="z5342" w:id="4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4831"/>
    <w:bookmarkStart w:name="z5343" w:id="4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4832"/>
    <w:bookmarkStart w:name="z5344" w:id="4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4833"/>
    <w:bookmarkStart w:name="z5345" w:id="4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4834"/>
    <w:bookmarkStart w:name="z5346" w:id="4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4835"/>
    <w:bookmarkStart w:name="z5347" w:id="4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4836"/>
    <w:bookmarkStart w:name="z5348" w:id="4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4837"/>
    <w:bookmarkStart w:name="z5349" w:id="4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4838"/>
    <w:bookmarkStart w:name="z5350" w:id="4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4839"/>
    <w:bookmarkStart w:name="z5351" w:id="4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4840"/>
    <w:bookmarkStart w:name="z5352" w:id="4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4841"/>
    <w:bookmarkStart w:name="z5353" w:id="4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4842"/>
    <w:bookmarkStart w:name="z5354" w:id="4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4843"/>
    <w:bookmarkStart w:name="z5355" w:id="4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4844"/>
    <w:bookmarkStart w:name="z5356" w:id="4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4845"/>
    <w:bookmarkStart w:name="z5357" w:id="4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4846"/>
    <w:bookmarkStart w:name="z5358" w:id="4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4847"/>
    <w:bookmarkStart w:name="z5359" w:id="4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4848"/>
    <w:bookmarkStart w:name="z5360" w:id="4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компетенции;</w:t>
      </w:r>
    </w:p>
    <w:bookmarkEnd w:id="4849"/>
    <w:bookmarkStart w:name="z5361" w:id="4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4850"/>
    <w:bookmarkStart w:name="z5362" w:id="4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4851"/>
    <w:bookmarkStart w:name="z5363" w:id="4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4852"/>
    <w:bookmarkStart w:name="z5364" w:id="4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853"/>
    <w:bookmarkStart w:name="z5365" w:id="4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4854"/>
    <w:bookmarkStart w:name="z5366" w:id="4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855"/>
    <w:bookmarkStart w:name="z5367" w:id="4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856"/>
    <w:bookmarkStart w:name="z5368" w:id="4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4857"/>
    <w:bookmarkStart w:name="z5369" w:id="4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858"/>
    <w:bookmarkStart w:name="z5370" w:id="4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4859"/>
    <w:bookmarkStart w:name="z5371" w:id="4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4860"/>
    <w:bookmarkStart w:name="z5372" w:id="4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861"/>
    <w:bookmarkStart w:name="z5373" w:id="4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4862"/>
    <w:bookmarkStart w:name="z5374" w:id="4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4863"/>
    <w:bookmarkStart w:name="z5375" w:id="48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4864"/>
    <w:bookmarkStart w:name="z5376" w:id="4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865"/>
    <w:bookmarkStart w:name="z5377" w:id="4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866"/>
    <w:bookmarkStart w:name="z5378" w:id="4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4867"/>
    <w:bookmarkStart w:name="z5379" w:id="4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4868"/>
    <w:bookmarkStart w:name="z5380" w:id="4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869"/>
    <w:bookmarkStart w:name="z5381" w:id="4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870"/>
    <w:bookmarkStart w:name="z5382" w:id="4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871"/>
    <w:bookmarkStart w:name="z5383" w:id="4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872"/>
    <w:bookmarkStart w:name="z5384" w:id="4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873"/>
    <w:bookmarkStart w:name="z5385" w:id="48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874"/>
    <w:bookmarkStart w:name="z5386" w:id="4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875"/>
    <w:bookmarkStart w:name="z5387" w:id="4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4876"/>
    <w:bookmarkStart w:name="z5388" w:id="4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4877"/>
    <w:bookmarkStart w:name="z5389" w:id="4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878"/>
    <w:bookmarkStart w:name="z5390" w:id="48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879"/>
    <w:bookmarkStart w:name="z5391" w:id="4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488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"Каратальское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5402" w:id="48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881"/>
    <w:bookmarkStart w:name="z5403" w:id="4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"Каратальское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4882"/>
    <w:bookmarkStart w:name="z5404" w:id="4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4883"/>
    <w:bookmarkStart w:name="z5405" w:id="4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4884"/>
    <w:bookmarkStart w:name="z5406" w:id="4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885"/>
    <w:bookmarkStart w:name="z5407" w:id="4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886"/>
    <w:bookmarkStart w:name="z5408" w:id="4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4887"/>
    <w:bookmarkStart w:name="z5409" w:id="4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- 041000, Республика Казахстан, Алматинская область, Каратальский район, город Уштобе, улица Т.Рыскулова, дом 15.</w:t>
      </w:r>
    </w:p>
    <w:bookmarkEnd w:id="4888"/>
    <w:bookmarkStart w:name="z5410" w:id="4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"Каратальское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4889"/>
    <w:bookmarkStart w:name="z5411" w:id="4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9. Настоящее Положение является учредительным документом Управления.</w:t>
      </w:r>
    </w:p>
    <w:bookmarkEnd w:id="4890"/>
    <w:bookmarkStart w:name="z5412" w:id="4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4891"/>
    <w:bookmarkStart w:name="z5413" w:id="4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4892"/>
    <w:bookmarkStart w:name="z5414" w:id="4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4893"/>
    <w:bookmarkStart w:name="z5415" w:id="48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4894"/>
    <w:bookmarkStart w:name="z5416" w:id="4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4895"/>
    <w:bookmarkStart w:name="z5417" w:id="4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4896"/>
    <w:bookmarkStart w:name="z5418" w:id="4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4897"/>
    <w:bookmarkStart w:name="z5419" w:id="4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898"/>
    <w:bookmarkStart w:name="z5420" w:id="4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4899"/>
    <w:bookmarkStart w:name="z5421" w:id="4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4900"/>
    <w:bookmarkStart w:name="z5422" w:id="4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4901"/>
    <w:bookmarkStart w:name="z5423" w:id="4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4902"/>
    <w:bookmarkStart w:name="z5424" w:id="4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4903"/>
    <w:bookmarkStart w:name="z5425" w:id="4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4904"/>
    <w:bookmarkStart w:name="z5426" w:id="4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4905"/>
    <w:bookmarkStart w:name="z5427" w:id="4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4906"/>
    <w:bookmarkStart w:name="z5428" w:id="4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4907"/>
    <w:bookmarkStart w:name="z5429" w:id="4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4908"/>
    <w:bookmarkStart w:name="z5430" w:id="4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4909"/>
    <w:bookmarkStart w:name="z5431" w:id="4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4910"/>
    <w:bookmarkStart w:name="z5432" w:id="4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4911"/>
    <w:bookmarkStart w:name="z5433" w:id="4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4912"/>
    <w:bookmarkStart w:name="z5434" w:id="4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4913"/>
    <w:bookmarkStart w:name="z5435" w:id="4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914"/>
    <w:bookmarkStart w:name="z5436" w:id="4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4915"/>
    <w:bookmarkStart w:name="z5437" w:id="4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4916"/>
    <w:bookmarkStart w:name="z5438" w:id="4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4917"/>
    <w:bookmarkStart w:name="z5439" w:id="4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4918"/>
    <w:bookmarkStart w:name="z5440" w:id="4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4919"/>
    <w:bookmarkStart w:name="z5441" w:id="4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4920"/>
    <w:bookmarkStart w:name="z5442" w:id="4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4921"/>
    <w:bookmarkStart w:name="z5443" w:id="4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4922"/>
    <w:bookmarkStart w:name="z5444" w:id="4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4923"/>
    <w:bookmarkStart w:name="z5445" w:id="4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4924"/>
    <w:bookmarkStart w:name="z5446" w:id="4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4925"/>
    <w:bookmarkStart w:name="z5447" w:id="4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4926"/>
    <w:bookmarkStart w:name="z5448" w:id="4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4927"/>
    <w:bookmarkStart w:name="z5449" w:id="4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4928"/>
    <w:bookmarkStart w:name="z5450" w:id="4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4929"/>
    <w:bookmarkStart w:name="z5451" w:id="4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4930"/>
    <w:bookmarkStart w:name="z5452" w:id="4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4931"/>
    <w:bookmarkStart w:name="z5453" w:id="4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4932"/>
    <w:bookmarkStart w:name="z5454" w:id="4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4933"/>
    <w:bookmarkStart w:name="z5455" w:id="4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4934"/>
    <w:bookmarkStart w:name="z5456" w:id="4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4935"/>
    <w:bookmarkStart w:name="z5457" w:id="4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4936"/>
    <w:bookmarkStart w:name="z5458" w:id="4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4937"/>
    <w:bookmarkStart w:name="z5459" w:id="4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4938"/>
    <w:bookmarkStart w:name="z5460" w:id="4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4939"/>
    <w:bookmarkStart w:name="z5461" w:id="4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компетенции;</w:t>
      </w:r>
    </w:p>
    <w:bookmarkEnd w:id="4940"/>
    <w:bookmarkStart w:name="z5462" w:id="4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4941"/>
    <w:bookmarkStart w:name="z5463" w:id="4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4942"/>
    <w:bookmarkStart w:name="z5464" w:id="4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4943"/>
    <w:bookmarkStart w:name="z5465" w:id="4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944"/>
    <w:bookmarkStart w:name="z5466" w:id="4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4945"/>
    <w:bookmarkStart w:name="z5467" w:id="4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946"/>
    <w:bookmarkStart w:name="z5468" w:id="4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947"/>
    <w:bookmarkStart w:name="z5469" w:id="4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4948"/>
    <w:bookmarkStart w:name="z5470" w:id="4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949"/>
    <w:bookmarkStart w:name="z5471" w:id="4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4950"/>
    <w:bookmarkStart w:name="z5472" w:id="4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4951"/>
    <w:bookmarkStart w:name="z5473" w:id="4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952"/>
    <w:bookmarkStart w:name="z5474" w:id="4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4953"/>
    <w:bookmarkStart w:name="z5475" w:id="4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4954"/>
    <w:bookmarkStart w:name="z5476" w:id="49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4955"/>
    <w:bookmarkStart w:name="z5477" w:id="4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956"/>
    <w:bookmarkStart w:name="z5478" w:id="4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957"/>
    <w:bookmarkStart w:name="z5479" w:id="4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4958"/>
    <w:bookmarkStart w:name="z5480" w:id="4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4959"/>
    <w:bookmarkStart w:name="z5481" w:id="4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960"/>
    <w:bookmarkStart w:name="z5482" w:id="4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961"/>
    <w:bookmarkStart w:name="z5483" w:id="4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962"/>
    <w:bookmarkStart w:name="z5484" w:id="4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963"/>
    <w:bookmarkStart w:name="z5485" w:id="4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964"/>
    <w:bookmarkStart w:name="z5486" w:id="49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965"/>
    <w:bookmarkStart w:name="z5487" w:id="4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966"/>
    <w:bookmarkStart w:name="z5488" w:id="4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4967"/>
    <w:bookmarkStart w:name="z5489" w:id="4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4968"/>
    <w:bookmarkStart w:name="z5490" w:id="4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969"/>
    <w:bookmarkStart w:name="z5491" w:id="49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970"/>
    <w:bookmarkStart w:name="z5492" w:id="4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497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"Панфиловское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5503" w:id="49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972"/>
    <w:bookmarkStart w:name="z5504" w:id="4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"Панфиловское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4973"/>
    <w:bookmarkStart w:name="z5505" w:id="4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4974"/>
    <w:bookmarkStart w:name="z5506" w:id="4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Казахстан, счета в органах казначейства.</w:t>
      </w:r>
    </w:p>
    <w:bookmarkEnd w:id="4975"/>
    <w:bookmarkStart w:name="z5507" w:id="4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976"/>
    <w:bookmarkStart w:name="z5508" w:id="4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977"/>
    <w:bookmarkStart w:name="z5509" w:id="4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4978"/>
    <w:bookmarkStart w:name="z5510" w:id="4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- 041300, Республика Казахстан, Алматинская область, Панфиловский район, город Жаркент, улица Ильяса Джансугурова, дом 101.</w:t>
      </w:r>
    </w:p>
    <w:bookmarkEnd w:id="4979"/>
    <w:bookmarkStart w:name="z5511" w:id="4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"Панфиловское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4980"/>
    <w:bookmarkStart w:name="z5512" w:id="4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9. Настоящее Положение является учредительным документом Управления.</w:t>
      </w:r>
    </w:p>
    <w:bookmarkEnd w:id="4981"/>
    <w:bookmarkStart w:name="z5513" w:id="4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4982"/>
    <w:bookmarkStart w:name="z5514" w:id="4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4983"/>
    <w:bookmarkStart w:name="z5515" w:id="4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4984"/>
    <w:bookmarkStart w:name="z5516" w:id="49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4985"/>
    <w:bookmarkStart w:name="z5517" w:id="4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4986"/>
    <w:bookmarkStart w:name="z5518" w:id="4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4987"/>
    <w:bookmarkStart w:name="z5519" w:id="4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4988"/>
    <w:bookmarkStart w:name="z5520" w:id="4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989"/>
    <w:bookmarkStart w:name="z5521" w:id="4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4990"/>
    <w:bookmarkStart w:name="z5522" w:id="4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4991"/>
    <w:bookmarkStart w:name="z5523" w:id="4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4992"/>
    <w:bookmarkStart w:name="z5524" w:id="4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4993"/>
    <w:bookmarkStart w:name="z5525" w:id="4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4994"/>
    <w:bookmarkStart w:name="z5526" w:id="4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4995"/>
    <w:bookmarkStart w:name="z5527" w:id="4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4996"/>
    <w:bookmarkStart w:name="z5528" w:id="4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4997"/>
    <w:bookmarkStart w:name="z5529" w:id="4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4998"/>
    <w:bookmarkStart w:name="z5530" w:id="4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4999"/>
    <w:bookmarkStart w:name="z5531" w:id="5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5000"/>
    <w:bookmarkStart w:name="z5532" w:id="5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5001"/>
    <w:bookmarkStart w:name="z5533" w:id="5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5002"/>
    <w:bookmarkStart w:name="z5534" w:id="5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5003"/>
    <w:bookmarkStart w:name="z5535" w:id="5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5004"/>
    <w:bookmarkStart w:name="z5536" w:id="5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005"/>
    <w:bookmarkStart w:name="z5537" w:id="5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5006"/>
    <w:bookmarkStart w:name="z5538" w:id="5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5007"/>
    <w:bookmarkStart w:name="z5539" w:id="5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5008"/>
    <w:bookmarkStart w:name="z5540" w:id="5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5009"/>
    <w:bookmarkStart w:name="z5541" w:id="5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5010"/>
    <w:bookmarkStart w:name="z5542" w:id="5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5011"/>
    <w:bookmarkStart w:name="z5543" w:id="5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5012"/>
    <w:bookmarkStart w:name="z5544" w:id="5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5013"/>
    <w:bookmarkStart w:name="z5545" w:id="5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5014"/>
    <w:bookmarkStart w:name="z5546" w:id="5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5015"/>
    <w:bookmarkStart w:name="z5547" w:id="5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5016"/>
    <w:bookmarkStart w:name="z5548" w:id="5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5017"/>
    <w:bookmarkStart w:name="z5549" w:id="5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5018"/>
    <w:bookmarkStart w:name="z5550" w:id="5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5019"/>
    <w:bookmarkStart w:name="z5551" w:id="5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5020"/>
    <w:bookmarkStart w:name="z5552" w:id="5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5021"/>
    <w:bookmarkStart w:name="z5553" w:id="5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5022"/>
    <w:bookmarkStart w:name="z5554" w:id="5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5023"/>
    <w:bookmarkStart w:name="z5555" w:id="5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5024"/>
    <w:bookmarkStart w:name="z5556" w:id="5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5025"/>
    <w:bookmarkStart w:name="z5557" w:id="5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5026"/>
    <w:bookmarkStart w:name="z5558" w:id="5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5027"/>
    <w:bookmarkStart w:name="z5559" w:id="5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5028"/>
    <w:bookmarkStart w:name="z5560" w:id="5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5029"/>
    <w:bookmarkStart w:name="z5561" w:id="5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5030"/>
    <w:bookmarkStart w:name="z5562" w:id="5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компетенции;</w:t>
      </w:r>
    </w:p>
    <w:bookmarkEnd w:id="5031"/>
    <w:bookmarkStart w:name="z5563" w:id="5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5032"/>
    <w:bookmarkStart w:name="z5564" w:id="5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5033"/>
    <w:bookmarkStart w:name="z5565" w:id="5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5034"/>
    <w:bookmarkStart w:name="z5566" w:id="5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035"/>
    <w:bookmarkStart w:name="z5567" w:id="5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5036"/>
    <w:bookmarkStart w:name="z5568" w:id="5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037"/>
    <w:bookmarkStart w:name="z5569" w:id="5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038"/>
    <w:bookmarkStart w:name="z5570" w:id="5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5039"/>
    <w:bookmarkStart w:name="z5571" w:id="5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040"/>
    <w:bookmarkStart w:name="z5572" w:id="5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5041"/>
    <w:bookmarkStart w:name="z5573" w:id="5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5042"/>
    <w:bookmarkStart w:name="z5574" w:id="5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043"/>
    <w:bookmarkStart w:name="z5575" w:id="5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5044"/>
    <w:bookmarkStart w:name="z5576" w:id="5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5045"/>
    <w:bookmarkStart w:name="z5577" w:id="50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5046"/>
    <w:bookmarkStart w:name="z5578" w:id="5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047"/>
    <w:bookmarkStart w:name="z5579" w:id="5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048"/>
    <w:bookmarkStart w:name="z5580" w:id="5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5049"/>
    <w:bookmarkStart w:name="z5581" w:id="5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5050"/>
    <w:bookmarkStart w:name="z5582" w:id="5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051"/>
    <w:bookmarkStart w:name="z5583" w:id="5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052"/>
    <w:bookmarkStart w:name="z5584" w:id="5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053"/>
    <w:bookmarkStart w:name="z5585" w:id="5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054"/>
    <w:bookmarkStart w:name="z5586" w:id="5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055"/>
    <w:bookmarkStart w:name="z5587" w:id="50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056"/>
    <w:bookmarkStart w:name="z5588" w:id="5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057"/>
    <w:bookmarkStart w:name="z5589" w:id="5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5058"/>
    <w:bookmarkStart w:name="z5590" w:id="5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5059"/>
    <w:bookmarkStart w:name="z5591" w:id="5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060"/>
    <w:bookmarkStart w:name="z5592" w:id="50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061"/>
    <w:bookmarkStart w:name="z5593" w:id="5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506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"Райымбекское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5604" w:id="50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063"/>
    <w:bookmarkStart w:name="z5605" w:id="5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"Райымбекское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5064"/>
    <w:bookmarkStart w:name="z5606" w:id="5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5065"/>
    <w:bookmarkStart w:name="z5607" w:id="5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5066"/>
    <w:bookmarkStart w:name="z5608" w:id="5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067"/>
    <w:bookmarkStart w:name="z5609" w:id="5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068"/>
    <w:bookmarkStart w:name="z5610" w:id="5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5069"/>
    <w:bookmarkStart w:name="z5611" w:id="5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- 041419, Республика Казахстан, Алматинская область, Райымбекский район, Нарынколский сельский округ, село Нарынкол, улица О.Жандосова, дом 14.</w:t>
      </w:r>
    </w:p>
    <w:bookmarkEnd w:id="5070"/>
    <w:bookmarkStart w:name="z5612" w:id="5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"Райымбекское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5071"/>
    <w:bookmarkStart w:name="z5613" w:id="5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9. Настоящее Положение является учредительным документом Управления.</w:t>
      </w:r>
    </w:p>
    <w:bookmarkEnd w:id="5072"/>
    <w:bookmarkStart w:name="z5614" w:id="5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5073"/>
    <w:bookmarkStart w:name="z5615" w:id="5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5074"/>
    <w:bookmarkStart w:name="z5616" w:id="5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5075"/>
    <w:bookmarkStart w:name="z5617" w:id="50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5076"/>
    <w:bookmarkStart w:name="z5618" w:id="5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5077"/>
    <w:bookmarkStart w:name="z5619" w:id="5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5078"/>
    <w:bookmarkStart w:name="z5620" w:id="5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5079"/>
    <w:bookmarkStart w:name="z5621" w:id="5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080"/>
    <w:bookmarkStart w:name="z5622" w:id="5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5081"/>
    <w:bookmarkStart w:name="z5623" w:id="5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5082"/>
    <w:bookmarkStart w:name="z5624" w:id="5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5083"/>
    <w:bookmarkStart w:name="z5625" w:id="5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5084"/>
    <w:bookmarkStart w:name="z5626" w:id="5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5085"/>
    <w:bookmarkStart w:name="z5627" w:id="5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5086"/>
    <w:bookmarkStart w:name="z5628" w:id="5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5087"/>
    <w:bookmarkStart w:name="z5629" w:id="5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5088"/>
    <w:bookmarkStart w:name="z5630" w:id="5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5089"/>
    <w:bookmarkStart w:name="z5631" w:id="5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5090"/>
    <w:bookmarkStart w:name="z5632" w:id="5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5091"/>
    <w:bookmarkStart w:name="z5633" w:id="5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5092"/>
    <w:bookmarkStart w:name="z5634" w:id="5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5093"/>
    <w:bookmarkStart w:name="z5635" w:id="5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5094"/>
    <w:bookmarkStart w:name="z5636" w:id="5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5095"/>
    <w:bookmarkStart w:name="z5637" w:id="5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096"/>
    <w:bookmarkStart w:name="z5638" w:id="5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5097"/>
    <w:bookmarkStart w:name="z5639" w:id="5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5098"/>
    <w:bookmarkStart w:name="z5640" w:id="5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5099"/>
    <w:bookmarkStart w:name="z5641" w:id="5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5100"/>
    <w:bookmarkStart w:name="z5642" w:id="5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5101"/>
    <w:bookmarkStart w:name="z5643" w:id="5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5102"/>
    <w:bookmarkStart w:name="z5644" w:id="5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5103"/>
    <w:bookmarkStart w:name="z5645" w:id="5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5104"/>
    <w:bookmarkStart w:name="z5646" w:id="5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5105"/>
    <w:bookmarkStart w:name="z5647" w:id="5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5106"/>
    <w:bookmarkStart w:name="z5648" w:id="5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5107"/>
    <w:bookmarkStart w:name="z5649" w:id="5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5108"/>
    <w:bookmarkStart w:name="z5650" w:id="5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5109"/>
    <w:bookmarkStart w:name="z5651" w:id="5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5110"/>
    <w:bookmarkStart w:name="z5652" w:id="5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5111"/>
    <w:bookmarkStart w:name="z5653" w:id="5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5112"/>
    <w:bookmarkStart w:name="z5654" w:id="5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5113"/>
    <w:bookmarkStart w:name="z5655" w:id="5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5114"/>
    <w:bookmarkStart w:name="z5656" w:id="5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5115"/>
    <w:bookmarkStart w:name="z5657" w:id="5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5116"/>
    <w:bookmarkStart w:name="z5658" w:id="5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5117"/>
    <w:bookmarkStart w:name="z5659" w:id="5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5118"/>
    <w:bookmarkStart w:name="z5660" w:id="5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5119"/>
    <w:bookmarkStart w:name="z5661" w:id="5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5120"/>
    <w:bookmarkStart w:name="z5662" w:id="5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5121"/>
    <w:bookmarkStart w:name="z5663" w:id="5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компетенции;</w:t>
      </w:r>
    </w:p>
    <w:bookmarkEnd w:id="5122"/>
    <w:bookmarkStart w:name="z5664" w:id="5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5123"/>
    <w:bookmarkStart w:name="z5665" w:id="5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5124"/>
    <w:bookmarkStart w:name="z5666" w:id="5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5125"/>
    <w:bookmarkStart w:name="z5667" w:id="5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126"/>
    <w:bookmarkStart w:name="z5668" w:id="5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5127"/>
    <w:bookmarkStart w:name="z5669" w:id="5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128"/>
    <w:bookmarkStart w:name="z5670" w:id="5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129"/>
    <w:bookmarkStart w:name="z5671" w:id="5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5130"/>
    <w:bookmarkStart w:name="z5672" w:id="5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131"/>
    <w:bookmarkStart w:name="z5673" w:id="5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5132"/>
    <w:bookmarkStart w:name="z5674" w:id="5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5133"/>
    <w:bookmarkStart w:name="z5675" w:id="5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134"/>
    <w:bookmarkStart w:name="z5676" w:id="5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5135"/>
    <w:bookmarkStart w:name="z5677" w:id="5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5136"/>
    <w:bookmarkStart w:name="z5678" w:id="5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5137"/>
    <w:bookmarkStart w:name="z5679" w:id="5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138"/>
    <w:bookmarkStart w:name="z5680" w:id="5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139"/>
    <w:bookmarkStart w:name="z5681" w:id="5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5140"/>
    <w:bookmarkStart w:name="z5682" w:id="5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5141"/>
    <w:bookmarkStart w:name="z5683" w:id="5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142"/>
    <w:bookmarkStart w:name="z5684" w:id="5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143"/>
    <w:bookmarkStart w:name="z5685" w:id="5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144"/>
    <w:bookmarkStart w:name="z5686" w:id="5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145"/>
    <w:bookmarkStart w:name="z5687" w:id="5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146"/>
    <w:bookmarkStart w:name="z5688" w:id="5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147"/>
    <w:bookmarkStart w:name="z5689" w:id="5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148"/>
    <w:bookmarkStart w:name="z5690" w:id="5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5149"/>
    <w:bookmarkStart w:name="z5691" w:id="5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5150"/>
    <w:bookmarkStart w:name="z5692" w:id="5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151"/>
    <w:bookmarkStart w:name="z5693" w:id="5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152"/>
    <w:bookmarkStart w:name="z5694" w:id="5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515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"Саркандское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5705" w:id="5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154"/>
    <w:bookmarkStart w:name="z5706" w:id="5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"Саркандское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5155"/>
    <w:bookmarkStart w:name="z5707" w:id="5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5156"/>
    <w:bookmarkStart w:name="z5708" w:id="5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5157"/>
    <w:bookmarkStart w:name="z5709" w:id="5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158"/>
    <w:bookmarkStart w:name="z5710" w:id="5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159"/>
    <w:bookmarkStart w:name="z5711" w:id="5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5160"/>
    <w:bookmarkStart w:name="z5712" w:id="5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- 041500, Республика Казахстан, Алматинская область, Сарканский район, город Саркан, улица Тәуелсіздік, дом 124.</w:t>
      </w:r>
    </w:p>
    <w:bookmarkEnd w:id="5161"/>
    <w:bookmarkStart w:name="z5713" w:id="5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"Саркандское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5162"/>
    <w:bookmarkStart w:name="z5714" w:id="5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9. Настоящее Положение является учредительным документом Управления.</w:t>
      </w:r>
    </w:p>
    <w:bookmarkEnd w:id="5163"/>
    <w:bookmarkStart w:name="z5715" w:id="5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5164"/>
    <w:bookmarkStart w:name="z5716" w:id="5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5165"/>
    <w:bookmarkStart w:name="z5717" w:id="5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5166"/>
    <w:bookmarkStart w:name="z5718" w:id="5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</w:t>
      </w:r>
    </w:p>
    <w:bookmarkEnd w:id="5167"/>
    <w:bookmarkStart w:name="z5719" w:id="5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5168"/>
    <w:bookmarkStart w:name="z5720" w:id="5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5169"/>
    <w:bookmarkStart w:name="z5721" w:id="5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5170"/>
    <w:bookmarkStart w:name="z5722" w:id="5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171"/>
    <w:bookmarkStart w:name="z5723" w:id="5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5172"/>
    <w:bookmarkStart w:name="z5724" w:id="5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5173"/>
    <w:bookmarkStart w:name="z5725" w:id="5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5174"/>
    <w:bookmarkStart w:name="z5726" w:id="5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5175"/>
    <w:bookmarkStart w:name="z5727" w:id="5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5176"/>
    <w:bookmarkStart w:name="z5728" w:id="5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5177"/>
    <w:bookmarkStart w:name="z5729" w:id="5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5178"/>
    <w:bookmarkStart w:name="z5730" w:id="5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5179"/>
    <w:bookmarkStart w:name="z5731" w:id="5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5180"/>
    <w:bookmarkStart w:name="z5732" w:id="5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5181"/>
    <w:bookmarkStart w:name="z5733" w:id="5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5182"/>
    <w:bookmarkStart w:name="z5734" w:id="5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5183"/>
    <w:bookmarkStart w:name="z5735" w:id="5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5184"/>
    <w:bookmarkStart w:name="z5736" w:id="5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5185"/>
    <w:bookmarkStart w:name="z5737" w:id="5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5186"/>
    <w:bookmarkStart w:name="z5738" w:id="5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187"/>
    <w:bookmarkStart w:name="z5739" w:id="5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5188"/>
    <w:bookmarkStart w:name="z5740" w:id="5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5189"/>
    <w:bookmarkStart w:name="z5741" w:id="5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5190"/>
    <w:bookmarkStart w:name="z5742" w:id="5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5191"/>
    <w:bookmarkStart w:name="z5743" w:id="5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5192"/>
    <w:bookmarkStart w:name="z5744" w:id="5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5193"/>
    <w:bookmarkStart w:name="z5745" w:id="5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5194"/>
    <w:bookmarkStart w:name="z5746" w:id="5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5195"/>
    <w:bookmarkStart w:name="z5747" w:id="5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5196"/>
    <w:bookmarkStart w:name="z5748" w:id="5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5197"/>
    <w:bookmarkStart w:name="z5749" w:id="5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5198"/>
    <w:bookmarkStart w:name="z5750" w:id="5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5199"/>
    <w:bookmarkStart w:name="z5751" w:id="5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5200"/>
    <w:bookmarkStart w:name="z5752" w:id="5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5201"/>
    <w:bookmarkStart w:name="z5753" w:id="5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5202"/>
    <w:bookmarkStart w:name="z5754" w:id="5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5203"/>
    <w:bookmarkStart w:name="z5755" w:id="5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5204"/>
    <w:bookmarkStart w:name="z5756" w:id="5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5205"/>
    <w:bookmarkStart w:name="z5757" w:id="5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5206"/>
    <w:bookmarkStart w:name="z5758" w:id="5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5207"/>
    <w:bookmarkStart w:name="z5759" w:id="5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5208"/>
    <w:bookmarkStart w:name="z5760" w:id="5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5209"/>
    <w:bookmarkStart w:name="z5761" w:id="5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5210"/>
    <w:bookmarkStart w:name="z5762" w:id="5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5211"/>
    <w:bookmarkStart w:name="z5763" w:id="5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5212"/>
    <w:bookmarkStart w:name="z5764" w:id="5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компетенции;</w:t>
      </w:r>
    </w:p>
    <w:bookmarkEnd w:id="5213"/>
    <w:bookmarkStart w:name="z5765" w:id="5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5214"/>
    <w:bookmarkStart w:name="z5766" w:id="5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5215"/>
    <w:bookmarkStart w:name="z5767" w:id="5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5216"/>
    <w:bookmarkStart w:name="z5768" w:id="5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217"/>
    <w:bookmarkStart w:name="z5769" w:id="5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5218"/>
    <w:bookmarkStart w:name="z5770" w:id="5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219"/>
    <w:bookmarkStart w:name="z5771" w:id="5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220"/>
    <w:bookmarkStart w:name="z5772" w:id="5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5221"/>
    <w:bookmarkStart w:name="z5773" w:id="5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222"/>
    <w:bookmarkStart w:name="z5774" w:id="5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5223"/>
    <w:bookmarkStart w:name="z5775" w:id="5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5224"/>
    <w:bookmarkStart w:name="z5776" w:id="5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225"/>
    <w:bookmarkStart w:name="z5777" w:id="5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5226"/>
    <w:bookmarkStart w:name="z5778" w:id="5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5227"/>
    <w:bookmarkStart w:name="z5779" w:id="52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5228"/>
    <w:bookmarkStart w:name="z5780" w:id="5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229"/>
    <w:bookmarkStart w:name="z5781" w:id="5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230"/>
    <w:bookmarkStart w:name="z5782" w:id="5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5231"/>
    <w:bookmarkStart w:name="z5783" w:id="5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5232"/>
    <w:bookmarkStart w:name="z5784" w:id="5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233"/>
    <w:bookmarkStart w:name="z5785" w:id="5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234"/>
    <w:bookmarkStart w:name="z5786" w:id="5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235"/>
    <w:bookmarkStart w:name="z5787" w:id="5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236"/>
    <w:bookmarkStart w:name="z5788" w:id="5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237"/>
    <w:bookmarkStart w:name="z5789" w:id="5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238"/>
    <w:bookmarkStart w:name="z5790" w:id="5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239"/>
    <w:bookmarkStart w:name="z5791" w:id="5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5240"/>
    <w:bookmarkStart w:name="z5792" w:id="5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5241"/>
    <w:bookmarkStart w:name="z5793" w:id="5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242"/>
    <w:bookmarkStart w:name="z5794" w:id="5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243"/>
    <w:bookmarkStart w:name="z5795" w:id="5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52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"Талгарское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5806" w:id="52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245"/>
    <w:bookmarkStart w:name="z5807" w:id="5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"Талгарское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5246"/>
    <w:bookmarkStart w:name="z5808" w:id="5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5247"/>
    <w:bookmarkStart w:name="z5809" w:id="5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</w:t>
      </w:r>
    </w:p>
    <w:bookmarkEnd w:id="5248"/>
    <w:bookmarkStart w:name="z5810" w:id="5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249"/>
    <w:bookmarkStart w:name="z5811" w:id="5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250"/>
    <w:bookmarkStart w:name="z5812" w:id="5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5251"/>
    <w:bookmarkStart w:name="z5813" w:id="5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- 041600, Республика Казахстан, Алматинская область, город Талгар, улица Т.Рыскулова, дом 61A.</w:t>
      </w:r>
    </w:p>
    <w:bookmarkEnd w:id="5252"/>
    <w:bookmarkStart w:name="z5814" w:id="5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"Талгарское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5253"/>
    <w:bookmarkStart w:name="z5815" w:id="5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9. Настоящее Положение является учредительным документом Управления.</w:t>
      </w:r>
    </w:p>
    <w:bookmarkEnd w:id="5254"/>
    <w:bookmarkStart w:name="z5816" w:id="5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5255"/>
    <w:bookmarkStart w:name="z5817" w:id="5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5256"/>
    <w:bookmarkStart w:name="z5818" w:id="5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5257"/>
    <w:bookmarkStart w:name="z5819" w:id="52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5258"/>
    <w:bookmarkStart w:name="z5820" w:id="5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5259"/>
    <w:bookmarkStart w:name="z5821" w:id="5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5260"/>
    <w:bookmarkStart w:name="z5822" w:id="5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5261"/>
    <w:bookmarkStart w:name="z5823" w:id="5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262"/>
    <w:bookmarkStart w:name="z5824" w:id="5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5263"/>
    <w:bookmarkStart w:name="z5825" w:id="5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5264"/>
    <w:bookmarkStart w:name="z5826" w:id="5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5265"/>
    <w:bookmarkStart w:name="z5827" w:id="5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5266"/>
    <w:bookmarkStart w:name="z5828" w:id="5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5267"/>
    <w:bookmarkStart w:name="z5829" w:id="5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5268"/>
    <w:bookmarkStart w:name="z5830" w:id="5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5269"/>
    <w:bookmarkStart w:name="z5831" w:id="5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5270"/>
    <w:bookmarkStart w:name="z5832" w:id="5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5271"/>
    <w:bookmarkStart w:name="z5833" w:id="5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5272"/>
    <w:bookmarkStart w:name="z5834" w:id="5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5273"/>
    <w:bookmarkStart w:name="z5835" w:id="5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5274"/>
    <w:bookmarkStart w:name="z5836" w:id="5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5275"/>
    <w:bookmarkStart w:name="z5837" w:id="5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5276"/>
    <w:bookmarkStart w:name="z5838" w:id="5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5277"/>
    <w:bookmarkStart w:name="z5839" w:id="5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278"/>
    <w:bookmarkStart w:name="z5840" w:id="5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5279"/>
    <w:bookmarkStart w:name="z5841" w:id="5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5280"/>
    <w:bookmarkStart w:name="z5842" w:id="5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5281"/>
    <w:bookmarkStart w:name="z5843" w:id="5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5282"/>
    <w:bookmarkStart w:name="z5844" w:id="5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5283"/>
    <w:bookmarkStart w:name="z5845" w:id="5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5284"/>
    <w:bookmarkStart w:name="z5846" w:id="5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5285"/>
    <w:bookmarkStart w:name="z5847" w:id="5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5286"/>
    <w:bookmarkStart w:name="z5848" w:id="5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5287"/>
    <w:bookmarkStart w:name="z5849" w:id="5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5288"/>
    <w:bookmarkStart w:name="z5850" w:id="5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5289"/>
    <w:bookmarkStart w:name="z5851" w:id="5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5290"/>
    <w:bookmarkStart w:name="z5852" w:id="5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5291"/>
    <w:bookmarkStart w:name="z5853" w:id="5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5292"/>
    <w:bookmarkStart w:name="z5854" w:id="5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5293"/>
    <w:bookmarkStart w:name="z5855" w:id="5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5294"/>
    <w:bookmarkStart w:name="z5856" w:id="5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5295"/>
    <w:bookmarkStart w:name="z5857" w:id="5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5296"/>
    <w:bookmarkStart w:name="z5858" w:id="5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5297"/>
    <w:bookmarkStart w:name="z5859" w:id="5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5298"/>
    <w:bookmarkStart w:name="z5860" w:id="5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5299"/>
    <w:bookmarkStart w:name="z5861" w:id="5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5300"/>
    <w:bookmarkStart w:name="z5862" w:id="5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5301"/>
    <w:bookmarkStart w:name="z5863" w:id="5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5302"/>
    <w:bookmarkStart w:name="z5864" w:id="5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5303"/>
    <w:bookmarkStart w:name="z5865" w:id="5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компетенции;</w:t>
      </w:r>
    </w:p>
    <w:bookmarkEnd w:id="5304"/>
    <w:bookmarkStart w:name="z5866" w:id="5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5305"/>
    <w:bookmarkStart w:name="z5867" w:id="5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5306"/>
    <w:bookmarkStart w:name="z5868" w:id="5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5307"/>
    <w:bookmarkStart w:name="z5869" w:id="5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308"/>
    <w:bookmarkStart w:name="z5870" w:id="5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5309"/>
    <w:bookmarkStart w:name="z5871" w:id="5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310"/>
    <w:bookmarkStart w:name="z5872" w:id="5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311"/>
    <w:bookmarkStart w:name="z5873" w:id="5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5312"/>
    <w:bookmarkStart w:name="z5874" w:id="5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313"/>
    <w:bookmarkStart w:name="z5875" w:id="5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5314"/>
    <w:bookmarkStart w:name="z5876" w:id="5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5315"/>
    <w:bookmarkStart w:name="z5877" w:id="5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316"/>
    <w:bookmarkStart w:name="z5878" w:id="5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5317"/>
    <w:bookmarkStart w:name="z5879" w:id="5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5318"/>
    <w:bookmarkStart w:name="z5880" w:id="53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5319"/>
    <w:bookmarkStart w:name="z5881" w:id="5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320"/>
    <w:bookmarkStart w:name="z5882" w:id="5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321"/>
    <w:bookmarkStart w:name="z5883" w:id="5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5322"/>
    <w:bookmarkStart w:name="z5884" w:id="5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5323"/>
    <w:bookmarkStart w:name="z5885" w:id="5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324"/>
    <w:bookmarkStart w:name="z5886" w:id="5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325"/>
    <w:bookmarkStart w:name="z5887" w:id="5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326"/>
    <w:bookmarkStart w:name="z5888" w:id="5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327"/>
    <w:bookmarkStart w:name="z5889" w:id="5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328"/>
    <w:bookmarkStart w:name="z5890" w:id="53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329"/>
    <w:bookmarkStart w:name="z5891" w:id="5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330"/>
    <w:bookmarkStart w:name="z5892" w:id="5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5331"/>
    <w:bookmarkStart w:name="z5893" w:id="5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5332"/>
    <w:bookmarkStart w:name="z5894" w:id="5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333"/>
    <w:bookmarkStart w:name="z5895" w:id="53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334"/>
    <w:bookmarkStart w:name="z5896" w:id="5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53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"Талдыкорганское городское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5907" w:id="53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336"/>
    <w:bookmarkStart w:name="z5908" w:id="5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"Талдыкорганское городское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5337"/>
    <w:bookmarkStart w:name="z5909" w:id="5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5338"/>
    <w:bookmarkStart w:name="z5910" w:id="5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</w:t>
      </w:r>
    </w:p>
    <w:bookmarkEnd w:id="5339"/>
    <w:bookmarkStart w:name="z5911" w:id="5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340"/>
    <w:bookmarkStart w:name="z5912" w:id="5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341"/>
    <w:bookmarkStart w:name="z5913" w:id="5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5342"/>
    <w:bookmarkStart w:name="z5914" w:id="5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- 040000, Республика Казахстан, Алматинская область, город Талдыкорган, улица Абая 274.</w:t>
      </w:r>
    </w:p>
    <w:bookmarkEnd w:id="5343"/>
    <w:bookmarkStart w:name="z5915" w:id="5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"Талдыкорганское городское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5344"/>
    <w:bookmarkStart w:name="z5916" w:id="5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9. Настоящее Положение является учредительным документом Управления.</w:t>
      </w:r>
    </w:p>
    <w:bookmarkEnd w:id="5345"/>
    <w:bookmarkStart w:name="z5917" w:id="5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5346"/>
    <w:bookmarkStart w:name="z5918" w:id="5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5347"/>
    <w:bookmarkStart w:name="z5919" w:id="5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5348"/>
    <w:bookmarkStart w:name="z5920" w:id="53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5349"/>
    <w:bookmarkStart w:name="z5921" w:id="5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5350"/>
    <w:bookmarkStart w:name="z5922" w:id="5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5351"/>
    <w:bookmarkStart w:name="z5923" w:id="5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5352"/>
    <w:bookmarkStart w:name="z5924" w:id="5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353"/>
    <w:bookmarkStart w:name="z5925" w:id="5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5354"/>
    <w:bookmarkStart w:name="z5926" w:id="5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5355"/>
    <w:bookmarkStart w:name="z5927" w:id="5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5356"/>
    <w:bookmarkStart w:name="z5928" w:id="5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5357"/>
    <w:bookmarkStart w:name="z5929" w:id="5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5358"/>
    <w:bookmarkStart w:name="z5930" w:id="5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5359"/>
    <w:bookmarkStart w:name="z5931" w:id="5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5360"/>
    <w:bookmarkStart w:name="z5932" w:id="5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5361"/>
    <w:bookmarkStart w:name="z5933" w:id="5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5362"/>
    <w:bookmarkStart w:name="z5934" w:id="5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5363"/>
    <w:bookmarkStart w:name="z5935" w:id="5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5364"/>
    <w:bookmarkStart w:name="z5936" w:id="5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5365"/>
    <w:bookmarkStart w:name="z5937" w:id="5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5366"/>
    <w:bookmarkStart w:name="z5938" w:id="5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5367"/>
    <w:bookmarkStart w:name="z5939" w:id="5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5368"/>
    <w:bookmarkStart w:name="z5940" w:id="5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369"/>
    <w:bookmarkStart w:name="z5941" w:id="5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5370"/>
    <w:bookmarkStart w:name="z5942" w:id="5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5371"/>
    <w:bookmarkStart w:name="z5943" w:id="5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5372"/>
    <w:bookmarkStart w:name="z5944" w:id="5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5373"/>
    <w:bookmarkStart w:name="z5945" w:id="5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5374"/>
    <w:bookmarkStart w:name="z5946" w:id="5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5375"/>
    <w:bookmarkStart w:name="z5947" w:id="5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5376"/>
    <w:bookmarkStart w:name="z5948" w:id="5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5377"/>
    <w:bookmarkStart w:name="z5949" w:id="5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5378"/>
    <w:bookmarkStart w:name="z5950" w:id="5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5379"/>
    <w:bookmarkStart w:name="z5951" w:id="5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5380"/>
    <w:bookmarkStart w:name="z5952" w:id="5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5381"/>
    <w:bookmarkStart w:name="z5953" w:id="5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5382"/>
    <w:bookmarkStart w:name="z5954" w:id="5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5383"/>
    <w:bookmarkStart w:name="z5955" w:id="5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5384"/>
    <w:bookmarkStart w:name="z5956" w:id="5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5385"/>
    <w:bookmarkStart w:name="z5957" w:id="5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5386"/>
    <w:bookmarkStart w:name="z5958" w:id="5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5387"/>
    <w:bookmarkStart w:name="z5959" w:id="5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5388"/>
    <w:bookmarkStart w:name="z5960" w:id="5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5389"/>
    <w:bookmarkStart w:name="z5961" w:id="5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5390"/>
    <w:bookmarkStart w:name="z5962" w:id="5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5391"/>
    <w:bookmarkStart w:name="z5963" w:id="5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5392"/>
    <w:bookmarkStart w:name="z5964" w:id="5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5393"/>
    <w:bookmarkStart w:name="z5965" w:id="5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5394"/>
    <w:bookmarkStart w:name="z5966" w:id="5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компетенции;</w:t>
      </w:r>
    </w:p>
    <w:bookmarkEnd w:id="5395"/>
    <w:bookmarkStart w:name="z5967" w:id="5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5396"/>
    <w:bookmarkStart w:name="z5968" w:id="5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5397"/>
    <w:bookmarkStart w:name="z5969" w:id="5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5398"/>
    <w:bookmarkStart w:name="z5970" w:id="5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399"/>
    <w:bookmarkStart w:name="z5971" w:id="5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5400"/>
    <w:bookmarkStart w:name="z5972" w:id="5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401"/>
    <w:bookmarkStart w:name="z5973" w:id="5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402"/>
    <w:bookmarkStart w:name="z5974" w:id="5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5403"/>
    <w:bookmarkStart w:name="z5975" w:id="5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404"/>
    <w:bookmarkStart w:name="z5976" w:id="5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5405"/>
    <w:bookmarkStart w:name="z5977" w:id="5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5406"/>
    <w:bookmarkStart w:name="z5978" w:id="5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407"/>
    <w:bookmarkStart w:name="z5979" w:id="5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5408"/>
    <w:bookmarkStart w:name="z5980" w:id="5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5409"/>
    <w:bookmarkStart w:name="z5981" w:id="54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5410"/>
    <w:bookmarkStart w:name="z5982" w:id="5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411"/>
    <w:bookmarkStart w:name="z5983" w:id="5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412"/>
    <w:bookmarkStart w:name="z5984" w:id="5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5413"/>
    <w:bookmarkStart w:name="z5985" w:id="5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5414"/>
    <w:bookmarkStart w:name="z5986" w:id="5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415"/>
    <w:bookmarkStart w:name="z5987" w:id="5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416"/>
    <w:bookmarkStart w:name="z5988" w:id="5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417"/>
    <w:bookmarkStart w:name="z5989" w:id="5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418"/>
    <w:bookmarkStart w:name="z5990" w:id="5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419"/>
    <w:bookmarkStart w:name="z5991" w:id="54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420"/>
    <w:bookmarkStart w:name="z5992" w:id="5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421"/>
    <w:bookmarkStart w:name="z5993" w:id="5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5422"/>
    <w:bookmarkStart w:name="z5994" w:id="5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5423"/>
    <w:bookmarkStart w:name="z5995" w:id="5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424"/>
    <w:bookmarkStart w:name="z5996" w:id="54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425"/>
    <w:bookmarkStart w:name="z5997" w:id="5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54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"Текелийское городское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6008" w:id="54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427"/>
    <w:bookmarkStart w:name="z6009" w:id="5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"Текелийское городское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5428"/>
    <w:bookmarkStart w:name="z6010" w:id="5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5429"/>
    <w:bookmarkStart w:name="z6011" w:id="5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</w:t>
      </w:r>
    </w:p>
    <w:bookmarkEnd w:id="5430"/>
    <w:bookmarkStart w:name="z6012" w:id="5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431"/>
    <w:bookmarkStart w:name="z6013" w:id="5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432"/>
    <w:bookmarkStart w:name="z6014" w:id="5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5433"/>
    <w:bookmarkStart w:name="z6015" w:id="5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- 041701, Республика Казахстан, Алматинская область, город Текели, улица Тауелсыздык, дом 6, н.п. 2.</w:t>
      </w:r>
    </w:p>
    <w:bookmarkEnd w:id="5434"/>
    <w:bookmarkStart w:name="z6016" w:id="5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"Текелийское городское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5435"/>
    <w:bookmarkStart w:name="z6017" w:id="5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9. Настоящее Положение является учредительным документом Управления.</w:t>
      </w:r>
    </w:p>
    <w:bookmarkEnd w:id="5436"/>
    <w:bookmarkStart w:name="z6018" w:id="5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5437"/>
    <w:bookmarkStart w:name="z6019" w:id="5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5438"/>
    <w:bookmarkStart w:name="z6020" w:id="5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5439"/>
    <w:bookmarkStart w:name="z6021" w:id="54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</w:t>
      </w:r>
    </w:p>
    <w:bookmarkEnd w:id="5440"/>
    <w:bookmarkStart w:name="z6022" w:id="5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5441"/>
    <w:bookmarkStart w:name="z6023" w:id="5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5442"/>
    <w:bookmarkStart w:name="z6024" w:id="5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5443"/>
    <w:bookmarkStart w:name="z6025" w:id="5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444"/>
    <w:bookmarkStart w:name="z6026" w:id="5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5445"/>
    <w:bookmarkStart w:name="z6027" w:id="5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5446"/>
    <w:bookmarkStart w:name="z6028" w:id="5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5447"/>
    <w:bookmarkStart w:name="z6029" w:id="5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5448"/>
    <w:bookmarkStart w:name="z6030" w:id="5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5449"/>
    <w:bookmarkStart w:name="z6031" w:id="5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5450"/>
    <w:bookmarkStart w:name="z6032" w:id="5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5451"/>
    <w:bookmarkStart w:name="z6033" w:id="5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5452"/>
    <w:bookmarkStart w:name="z6034" w:id="5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5453"/>
    <w:bookmarkStart w:name="z6035" w:id="5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5454"/>
    <w:bookmarkStart w:name="z6036" w:id="5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5455"/>
    <w:bookmarkStart w:name="z6037" w:id="5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5456"/>
    <w:bookmarkStart w:name="z6038" w:id="5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5457"/>
    <w:bookmarkStart w:name="z6039" w:id="5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5458"/>
    <w:bookmarkStart w:name="z6040" w:id="5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5459"/>
    <w:bookmarkStart w:name="z6041" w:id="5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460"/>
    <w:bookmarkStart w:name="z6042" w:id="5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5461"/>
    <w:bookmarkStart w:name="z6043" w:id="5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5462"/>
    <w:bookmarkStart w:name="z6044" w:id="5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5463"/>
    <w:bookmarkStart w:name="z6045" w:id="5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5464"/>
    <w:bookmarkStart w:name="z6046" w:id="5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5465"/>
    <w:bookmarkStart w:name="z6047" w:id="5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5466"/>
    <w:bookmarkStart w:name="z6048" w:id="5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5467"/>
    <w:bookmarkStart w:name="z6049" w:id="5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5468"/>
    <w:bookmarkStart w:name="z6050" w:id="5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5469"/>
    <w:bookmarkStart w:name="z6051" w:id="5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5470"/>
    <w:bookmarkStart w:name="z6052" w:id="5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5471"/>
    <w:bookmarkStart w:name="z6053" w:id="5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5472"/>
    <w:bookmarkStart w:name="z6054" w:id="5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5473"/>
    <w:bookmarkStart w:name="z6055" w:id="5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5474"/>
    <w:bookmarkStart w:name="z6056" w:id="5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5475"/>
    <w:bookmarkStart w:name="z6057" w:id="5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5476"/>
    <w:bookmarkStart w:name="z6058" w:id="5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5477"/>
    <w:bookmarkStart w:name="z6059" w:id="5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5478"/>
    <w:bookmarkStart w:name="z6060" w:id="5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5479"/>
    <w:bookmarkStart w:name="z6061" w:id="5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5480"/>
    <w:bookmarkStart w:name="z6062" w:id="5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5481"/>
    <w:bookmarkStart w:name="z6063" w:id="5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5482"/>
    <w:bookmarkStart w:name="z6064" w:id="5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5483"/>
    <w:bookmarkStart w:name="z6065" w:id="5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5484"/>
    <w:bookmarkStart w:name="z6066" w:id="5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5485"/>
    <w:bookmarkStart w:name="z6067" w:id="5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компетенции;</w:t>
      </w:r>
    </w:p>
    <w:bookmarkEnd w:id="5486"/>
    <w:bookmarkStart w:name="z6068" w:id="5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5487"/>
    <w:bookmarkStart w:name="z6069" w:id="5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5488"/>
    <w:bookmarkStart w:name="z6070" w:id="5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5489"/>
    <w:bookmarkStart w:name="z6071" w:id="5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490"/>
    <w:bookmarkStart w:name="z6072" w:id="5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5491"/>
    <w:bookmarkStart w:name="z6073" w:id="5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492"/>
    <w:bookmarkStart w:name="z6074" w:id="5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493"/>
    <w:bookmarkStart w:name="z6075" w:id="5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5494"/>
    <w:bookmarkStart w:name="z6076" w:id="5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495"/>
    <w:bookmarkStart w:name="z6077" w:id="5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5496"/>
    <w:bookmarkStart w:name="z6078" w:id="5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5497"/>
    <w:bookmarkStart w:name="z6079" w:id="5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498"/>
    <w:bookmarkStart w:name="z6080" w:id="5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5499"/>
    <w:bookmarkStart w:name="z6081" w:id="5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5500"/>
    <w:bookmarkStart w:name="z6082" w:id="55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5501"/>
    <w:bookmarkStart w:name="z6083" w:id="5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502"/>
    <w:bookmarkStart w:name="z6084" w:id="5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503"/>
    <w:bookmarkStart w:name="z6085" w:id="5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5504"/>
    <w:bookmarkStart w:name="z6086" w:id="5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5505"/>
    <w:bookmarkStart w:name="z6087" w:id="5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506"/>
    <w:bookmarkStart w:name="z6088" w:id="5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507"/>
    <w:bookmarkStart w:name="z6089" w:id="5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508"/>
    <w:bookmarkStart w:name="z6090" w:id="5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509"/>
    <w:bookmarkStart w:name="z6091" w:id="5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510"/>
    <w:bookmarkStart w:name="z6092" w:id="55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511"/>
    <w:bookmarkStart w:name="z6093" w:id="5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512"/>
    <w:bookmarkStart w:name="z6094" w:id="5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5513"/>
    <w:bookmarkStart w:name="z6095" w:id="5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5514"/>
    <w:bookmarkStart w:name="z6096" w:id="5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515"/>
    <w:bookmarkStart w:name="z6097" w:id="55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516"/>
    <w:bookmarkStart w:name="z6098" w:id="5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55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"Уйгурское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6109" w:id="55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518"/>
    <w:bookmarkStart w:name="z6110" w:id="5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"Уйгурское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5519"/>
    <w:bookmarkStart w:name="z6111" w:id="5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5520"/>
    <w:bookmarkStart w:name="z6112" w:id="5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</w:t>
      </w:r>
    </w:p>
    <w:bookmarkEnd w:id="5521"/>
    <w:bookmarkStart w:name="z6113" w:id="5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522"/>
    <w:bookmarkStart w:name="z6114" w:id="5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523"/>
    <w:bookmarkStart w:name="z6115" w:id="5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5524"/>
    <w:bookmarkStart w:name="z6116" w:id="5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- 041800, Республика Казахстан , Алматинская область, Уйгурский район, село Шонжы, улица Заманбек Абдразакова, дом 34.</w:t>
      </w:r>
    </w:p>
    <w:bookmarkEnd w:id="5525"/>
    <w:bookmarkStart w:name="z6117" w:id="5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"Уйгурское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5526"/>
    <w:bookmarkStart w:name="z6118" w:id="5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9. Настоящее Положение является учредительным документом Управления.</w:t>
      </w:r>
    </w:p>
    <w:bookmarkEnd w:id="5527"/>
    <w:bookmarkStart w:name="z6119" w:id="5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5528"/>
    <w:bookmarkStart w:name="z6120" w:id="5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5529"/>
    <w:bookmarkStart w:name="z6121" w:id="5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5530"/>
    <w:bookmarkStart w:name="z6122" w:id="55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</w:t>
      </w:r>
    </w:p>
    <w:bookmarkEnd w:id="5531"/>
    <w:bookmarkStart w:name="z6123" w:id="5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5532"/>
    <w:bookmarkStart w:name="z6124" w:id="5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5533"/>
    <w:bookmarkStart w:name="z6125" w:id="5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5534"/>
    <w:bookmarkStart w:name="z6126" w:id="5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535"/>
    <w:bookmarkStart w:name="z6127" w:id="5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5536"/>
    <w:bookmarkStart w:name="z6128" w:id="5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5537"/>
    <w:bookmarkStart w:name="z6129" w:id="5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5538"/>
    <w:bookmarkStart w:name="z6130" w:id="5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5539"/>
    <w:bookmarkStart w:name="z6131" w:id="5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5540"/>
    <w:bookmarkStart w:name="z6132" w:id="5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5541"/>
    <w:bookmarkStart w:name="z6133" w:id="5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5542"/>
    <w:bookmarkStart w:name="z6134" w:id="5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5543"/>
    <w:bookmarkStart w:name="z6135" w:id="5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5544"/>
    <w:bookmarkStart w:name="z6136" w:id="5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5545"/>
    <w:bookmarkStart w:name="z6137" w:id="5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5546"/>
    <w:bookmarkStart w:name="z6138" w:id="5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5547"/>
    <w:bookmarkStart w:name="z6139" w:id="5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5548"/>
    <w:bookmarkStart w:name="z6140" w:id="5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5549"/>
    <w:bookmarkStart w:name="z6141" w:id="5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5550"/>
    <w:bookmarkStart w:name="z6142" w:id="5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551"/>
    <w:bookmarkStart w:name="z6143" w:id="5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5552"/>
    <w:bookmarkStart w:name="z6144" w:id="5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5553"/>
    <w:bookmarkStart w:name="z6145" w:id="5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5554"/>
    <w:bookmarkStart w:name="z6146" w:id="5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5555"/>
    <w:bookmarkStart w:name="z6147" w:id="5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5556"/>
    <w:bookmarkStart w:name="z6148" w:id="5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5557"/>
    <w:bookmarkStart w:name="z6149" w:id="5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5558"/>
    <w:bookmarkStart w:name="z6150" w:id="5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5559"/>
    <w:bookmarkStart w:name="z6151" w:id="5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5560"/>
    <w:bookmarkStart w:name="z6152" w:id="5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5561"/>
    <w:bookmarkStart w:name="z6153" w:id="5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5562"/>
    <w:bookmarkStart w:name="z6154" w:id="5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5563"/>
    <w:bookmarkStart w:name="z6155" w:id="5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5564"/>
    <w:bookmarkStart w:name="z6156" w:id="5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5565"/>
    <w:bookmarkStart w:name="z6157" w:id="5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5566"/>
    <w:bookmarkStart w:name="z6158" w:id="5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5567"/>
    <w:bookmarkStart w:name="z6159" w:id="5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5568"/>
    <w:bookmarkStart w:name="z6160" w:id="5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5569"/>
    <w:bookmarkStart w:name="z6161" w:id="5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5570"/>
    <w:bookmarkStart w:name="z6162" w:id="5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5571"/>
    <w:bookmarkStart w:name="z6163" w:id="5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5572"/>
    <w:bookmarkStart w:name="z6164" w:id="5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5573"/>
    <w:bookmarkStart w:name="z6165" w:id="5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5574"/>
    <w:bookmarkStart w:name="z6166" w:id="5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5575"/>
    <w:bookmarkStart w:name="z6167" w:id="5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5576"/>
    <w:bookmarkStart w:name="z6168" w:id="5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компетенции;</w:t>
      </w:r>
    </w:p>
    <w:bookmarkEnd w:id="5577"/>
    <w:bookmarkStart w:name="z6169" w:id="5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5578"/>
    <w:bookmarkStart w:name="z6170" w:id="5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5579"/>
    <w:bookmarkStart w:name="z6171" w:id="5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5580"/>
    <w:bookmarkStart w:name="z6172" w:id="5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581"/>
    <w:bookmarkStart w:name="z6173" w:id="5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5582"/>
    <w:bookmarkStart w:name="z6174" w:id="5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583"/>
    <w:bookmarkStart w:name="z6175" w:id="5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584"/>
    <w:bookmarkStart w:name="z6176" w:id="5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5585"/>
    <w:bookmarkStart w:name="z6177" w:id="5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586"/>
    <w:bookmarkStart w:name="z6178" w:id="5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5587"/>
    <w:bookmarkStart w:name="z6179" w:id="5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5588"/>
    <w:bookmarkStart w:name="z6180" w:id="5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589"/>
    <w:bookmarkStart w:name="z6181" w:id="5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5590"/>
    <w:bookmarkStart w:name="z6182" w:id="5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5591"/>
    <w:bookmarkStart w:name="z6183" w:id="55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5592"/>
    <w:bookmarkStart w:name="z6184" w:id="5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593"/>
    <w:bookmarkStart w:name="z6185" w:id="5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594"/>
    <w:bookmarkStart w:name="z6186" w:id="5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5595"/>
    <w:bookmarkStart w:name="z6187" w:id="5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5596"/>
    <w:bookmarkStart w:name="z6188" w:id="5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597"/>
    <w:bookmarkStart w:name="z6189" w:id="5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598"/>
    <w:bookmarkStart w:name="z6190" w:id="5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599"/>
    <w:bookmarkStart w:name="z6191" w:id="5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600"/>
    <w:bookmarkStart w:name="z6192" w:id="5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601"/>
    <w:bookmarkStart w:name="z6193" w:id="56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602"/>
    <w:bookmarkStart w:name="z6194" w:id="5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603"/>
    <w:bookmarkStart w:name="z6195" w:id="5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5604"/>
    <w:bookmarkStart w:name="z6196" w:id="5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5605"/>
    <w:bookmarkStart w:name="z6197" w:id="5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606"/>
    <w:bookmarkStart w:name="z6198" w:id="56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607"/>
    <w:bookmarkStart w:name="z6199" w:id="5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560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"Илийское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6210" w:id="56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609"/>
    <w:bookmarkStart w:name="z6211" w:id="5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"Илийское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5610"/>
    <w:bookmarkStart w:name="z6212" w:id="5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5611"/>
    <w:bookmarkStart w:name="z6213" w:id="5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</w:t>
      </w:r>
    </w:p>
    <w:bookmarkEnd w:id="5612"/>
    <w:bookmarkStart w:name="z6214" w:id="5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613"/>
    <w:bookmarkStart w:name="z6215" w:id="5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614"/>
    <w:bookmarkStart w:name="z6216" w:id="5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5615"/>
    <w:bookmarkStart w:name="z6217" w:id="5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- 041700, Республика Казахстан, Алматинский область, Илийский район, поселок Отеген батыр, улица Қолдасов Сұлтан, здание 8.</w:t>
      </w:r>
    </w:p>
    <w:bookmarkEnd w:id="5616"/>
    <w:bookmarkStart w:name="z6218" w:id="5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"Илийское районное Управление контроля качества и безопасности товаров и услуг Департамента контроля качества и безопасности товаров и услуг Алматинской области Комитета контроля качества и безопасности товаров и услуг Министерства здравоохранения Республики Казахстан"</w:t>
      </w:r>
    </w:p>
    <w:bookmarkEnd w:id="5617"/>
    <w:bookmarkStart w:name="z6219" w:id="5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5618"/>
    <w:bookmarkStart w:name="z6220" w:id="5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5619"/>
    <w:bookmarkStart w:name="z6221" w:id="5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5620"/>
    <w:bookmarkStart w:name="z6222" w:id="5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5621"/>
    <w:bookmarkStart w:name="z6223" w:id="56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5622"/>
    <w:bookmarkStart w:name="z6224" w:id="5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5623"/>
    <w:bookmarkStart w:name="z6225" w:id="5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5624"/>
    <w:bookmarkStart w:name="z6226" w:id="5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5625"/>
    <w:bookmarkStart w:name="z6227" w:id="5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626"/>
    <w:bookmarkStart w:name="z6228" w:id="5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5627"/>
    <w:bookmarkStart w:name="z6229" w:id="5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5628"/>
    <w:bookmarkStart w:name="z6230" w:id="5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5629"/>
    <w:bookmarkStart w:name="z6231" w:id="5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5630"/>
    <w:bookmarkStart w:name="z6232" w:id="5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5631"/>
    <w:bookmarkStart w:name="z6233" w:id="5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5632"/>
    <w:bookmarkStart w:name="z6234" w:id="5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5633"/>
    <w:bookmarkStart w:name="z6235" w:id="5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5634"/>
    <w:bookmarkStart w:name="z6236" w:id="5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5635"/>
    <w:bookmarkStart w:name="z6237" w:id="5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5636"/>
    <w:bookmarkStart w:name="z6238" w:id="5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5637"/>
    <w:bookmarkStart w:name="z6239" w:id="5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5638"/>
    <w:bookmarkStart w:name="z6240" w:id="5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5639"/>
    <w:bookmarkStart w:name="z6241" w:id="5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5640"/>
    <w:bookmarkStart w:name="z6242" w:id="5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5641"/>
    <w:bookmarkStart w:name="z6243" w:id="5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642"/>
    <w:bookmarkStart w:name="z6244" w:id="5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5643"/>
    <w:bookmarkStart w:name="z6245" w:id="5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5644"/>
    <w:bookmarkStart w:name="z6246" w:id="5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5645"/>
    <w:bookmarkStart w:name="z6247" w:id="5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5646"/>
    <w:bookmarkStart w:name="z6248" w:id="5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5647"/>
    <w:bookmarkStart w:name="z6249" w:id="5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5648"/>
    <w:bookmarkStart w:name="z6250" w:id="5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5649"/>
    <w:bookmarkStart w:name="z6251" w:id="5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5650"/>
    <w:bookmarkStart w:name="z6252" w:id="5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5651"/>
    <w:bookmarkStart w:name="z6253" w:id="5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5652"/>
    <w:bookmarkStart w:name="z6254" w:id="5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5653"/>
    <w:bookmarkStart w:name="z6255" w:id="5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5654"/>
    <w:bookmarkStart w:name="z6256" w:id="5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5655"/>
    <w:bookmarkStart w:name="z6257" w:id="5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5656"/>
    <w:bookmarkStart w:name="z6258" w:id="5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5657"/>
    <w:bookmarkStart w:name="z6259" w:id="5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5658"/>
    <w:bookmarkStart w:name="z6260" w:id="5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5659"/>
    <w:bookmarkStart w:name="z6261" w:id="5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5660"/>
    <w:bookmarkStart w:name="z6262" w:id="5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5661"/>
    <w:bookmarkStart w:name="z6263" w:id="5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5662"/>
    <w:bookmarkStart w:name="z6264" w:id="5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5663"/>
    <w:bookmarkStart w:name="z6265" w:id="5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5664"/>
    <w:bookmarkStart w:name="z6266" w:id="5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5665"/>
    <w:bookmarkStart w:name="z6267" w:id="5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5666"/>
    <w:bookmarkStart w:name="z6268" w:id="5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5667"/>
    <w:bookmarkStart w:name="z6269" w:id="5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компетенции;</w:t>
      </w:r>
    </w:p>
    <w:bookmarkEnd w:id="5668"/>
    <w:bookmarkStart w:name="z6270" w:id="5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5669"/>
    <w:bookmarkStart w:name="z6271" w:id="5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5670"/>
    <w:bookmarkStart w:name="z6272" w:id="5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5671"/>
    <w:bookmarkStart w:name="z6273" w:id="5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672"/>
    <w:bookmarkStart w:name="z6274" w:id="5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5673"/>
    <w:bookmarkStart w:name="z6275" w:id="5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674"/>
    <w:bookmarkStart w:name="z6276" w:id="5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675"/>
    <w:bookmarkStart w:name="z6277" w:id="5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5676"/>
    <w:bookmarkStart w:name="z6278" w:id="5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677"/>
    <w:bookmarkStart w:name="z6279" w:id="5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5678"/>
    <w:bookmarkStart w:name="z6280" w:id="5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5679"/>
    <w:bookmarkStart w:name="z6281" w:id="5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680"/>
    <w:bookmarkStart w:name="z6282" w:id="5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5681"/>
    <w:bookmarkStart w:name="z6283" w:id="5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5682"/>
    <w:bookmarkStart w:name="z6284" w:id="56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5683"/>
    <w:bookmarkStart w:name="z6285" w:id="5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684"/>
    <w:bookmarkStart w:name="z6286" w:id="5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685"/>
    <w:bookmarkStart w:name="z6287" w:id="5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5686"/>
    <w:bookmarkStart w:name="z6288" w:id="5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5687"/>
    <w:bookmarkStart w:name="z6289" w:id="5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688"/>
    <w:bookmarkStart w:name="z6290" w:id="5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689"/>
    <w:bookmarkStart w:name="z6291" w:id="5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690"/>
    <w:bookmarkStart w:name="z6292" w:id="5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691"/>
    <w:bookmarkStart w:name="z6293" w:id="5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692"/>
    <w:bookmarkStart w:name="z6294" w:id="56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693"/>
    <w:bookmarkStart w:name="z6295" w:id="5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694"/>
    <w:bookmarkStart w:name="z6296" w:id="5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5695"/>
    <w:bookmarkStart w:name="z6297" w:id="5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5696"/>
    <w:bookmarkStart w:name="z6298" w:id="5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697"/>
    <w:bookmarkStart w:name="z6299" w:id="56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698"/>
    <w:bookmarkStart w:name="z6300" w:id="5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569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"Атырауское городское Управление контроля качества и безопасности товаров и услуг Департамента контроля качества и безопасности товаров и услуг Атырауской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6311" w:id="57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700"/>
    <w:bookmarkStart w:name="z6312" w:id="5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"Атырауское городское Управление контроля качества и безопасности товаров и услуг Департамента контроля качества и безопасности товаров и услуг Атырауской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5701"/>
    <w:bookmarkStart w:name="z6313" w:id="5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5702"/>
    <w:bookmarkStart w:name="z6314" w:id="5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5703"/>
    <w:bookmarkStart w:name="z6315" w:id="5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704"/>
    <w:bookmarkStart w:name="z6316" w:id="5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705"/>
    <w:bookmarkStart w:name="z6317" w:id="5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5706"/>
    <w:bookmarkStart w:name="z6318" w:id="5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- 060007, Республика Казахстан, Атырауская  область, город Атырау, улица Гурьев, здание 7А.</w:t>
      </w:r>
    </w:p>
    <w:bookmarkEnd w:id="5707"/>
    <w:bookmarkStart w:name="z6319" w:id="5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"Атырауское городское Управление контроля качества и безопасности товаров и услуг Департамента контроля качества и безопасности товаров и услуг Атырауской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5708"/>
    <w:bookmarkStart w:name="z6320" w:id="5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5709"/>
    <w:bookmarkStart w:name="z6321" w:id="5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5710"/>
    <w:bookmarkStart w:name="z6322" w:id="5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5711"/>
    <w:bookmarkStart w:name="z6323" w:id="5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5712"/>
    <w:bookmarkStart w:name="z6324" w:id="57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5713"/>
    <w:bookmarkStart w:name="z6325" w:id="5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5714"/>
    <w:bookmarkStart w:name="z6326" w:id="5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5715"/>
    <w:bookmarkStart w:name="z6327" w:id="5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5716"/>
    <w:bookmarkStart w:name="z6328" w:id="5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717"/>
    <w:bookmarkStart w:name="z6329" w:id="5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5718"/>
    <w:bookmarkStart w:name="z6330" w:id="5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5719"/>
    <w:bookmarkStart w:name="z6331" w:id="5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5720"/>
    <w:bookmarkStart w:name="z6332" w:id="5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5721"/>
    <w:bookmarkStart w:name="z6333" w:id="5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5722"/>
    <w:bookmarkStart w:name="z6334" w:id="5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5723"/>
    <w:bookmarkStart w:name="z6335" w:id="5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5724"/>
    <w:bookmarkStart w:name="z6336" w:id="5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5725"/>
    <w:bookmarkStart w:name="z6337" w:id="5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5726"/>
    <w:bookmarkStart w:name="z6338" w:id="5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5727"/>
    <w:bookmarkStart w:name="z6339" w:id="5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5728"/>
    <w:bookmarkStart w:name="z6340" w:id="5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5729"/>
    <w:bookmarkStart w:name="z6341" w:id="5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5730"/>
    <w:bookmarkStart w:name="z6342" w:id="5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5731"/>
    <w:bookmarkStart w:name="z6343" w:id="5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5732"/>
    <w:bookmarkStart w:name="z6344" w:id="5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733"/>
    <w:bookmarkStart w:name="z6345" w:id="5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5734"/>
    <w:bookmarkStart w:name="z6346" w:id="5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5735"/>
    <w:bookmarkStart w:name="z6347" w:id="5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5736"/>
    <w:bookmarkStart w:name="z6348" w:id="5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5737"/>
    <w:bookmarkStart w:name="z6349" w:id="5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5738"/>
    <w:bookmarkStart w:name="z6350" w:id="5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5739"/>
    <w:bookmarkStart w:name="z6351" w:id="5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5740"/>
    <w:bookmarkStart w:name="z6352" w:id="5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5741"/>
    <w:bookmarkStart w:name="z6353" w:id="5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5742"/>
    <w:bookmarkStart w:name="z6354" w:id="5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5743"/>
    <w:bookmarkStart w:name="z6355" w:id="5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5744"/>
    <w:bookmarkStart w:name="z6356" w:id="5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5745"/>
    <w:bookmarkStart w:name="z6357" w:id="5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5746"/>
    <w:bookmarkStart w:name="z6358" w:id="5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5747"/>
    <w:bookmarkStart w:name="z6359" w:id="5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5748"/>
    <w:bookmarkStart w:name="z6360" w:id="5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5749"/>
    <w:bookmarkStart w:name="z6361" w:id="5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5750"/>
    <w:bookmarkStart w:name="z6362" w:id="5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5751"/>
    <w:bookmarkStart w:name="z6363" w:id="5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5752"/>
    <w:bookmarkStart w:name="z6364" w:id="5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5753"/>
    <w:bookmarkStart w:name="z6365" w:id="5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5754"/>
    <w:bookmarkStart w:name="z6366" w:id="5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5755"/>
    <w:bookmarkStart w:name="z6367" w:id="5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5756"/>
    <w:bookmarkStart w:name="z6368" w:id="5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5757"/>
    <w:bookmarkStart w:name="z6369" w:id="5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5758"/>
    <w:bookmarkStart w:name="z6370" w:id="5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5759"/>
    <w:bookmarkStart w:name="z6371" w:id="5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5760"/>
    <w:bookmarkStart w:name="z6372" w:id="5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5761"/>
    <w:bookmarkStart w:name="z6373" w:id="5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5762"/>
    <w:bookmarkStart w:name="z6374" w:id="5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763"/>
    <w:bookmarkStart w:name="z6375" w:id="5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5764"/>
    <w:bookmarkStart w:name="z6376" w:id="5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765"/>
    <w:bookmarkStart w:name="z6377" w:id="5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766"/>
    <w:bookmarkStart w:name="z6378" w:id="5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5767"/>
    <w:bookmarkStart w:name="z6379" w:id="5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768"/>
    <w:bookmarkStart w:name="z6380" w:id="5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5769"/>
    <w:bookmarkStart w:name="z6381" w:id="5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5770"/>
    <w:bookmarkStart w:name="z6382" w:id="5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771"/>
    <w:bookmarkStart w:name="z6383" w:id="5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5772"/>
    <w:bookmarkStart w:name="z6384" w:id="5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5773"/>
    <w:bookmarkStart w:name="z6385" w:id="57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5774"/>
    <w:bookmarkStart w:name="z6386" w:id="5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775"/>
    <w:bookmarkStart w:name="z6387" w:id="5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776"/>
    <w:bookmarkStart w:name="z6388" w:id="5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5777"/>
    <w:bookmarkStart w:name="z6389" w:id="5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5778"/>
    <w:bookmarkStart w:name="z6390" w:id="5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779"/>
    <w:bookmarkStart w:name="z6391" w:id="5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780"/>
    <w:bookmarkStart w:name="z6392" w:id="5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781"/>
    <w:bookmarkStart w:name="z6393" w:id="5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782"/>
    <w:bookmarkStart w:name="z6394" w:id="5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783"/>
    <w:bookmarkStart w:name="z6395" w:id="57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784"/>
    <w:bookmarkStart w:name="z6396" w:id="5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785"/>
    <w:bookmarkStart w:name="z6397" w:id="5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5786"/>
    <w:bookmarkStart w:name="z6398" w:id="5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5787"/>
    <w:bookmarkStart w:name="z6399" w:id="5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788"/>
    <w:bookmarkStart w:name="z6400" w:id="57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789"/>
    <w:bookmarkStart w:name="z6401" w:id="5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579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"Жылыойское районное Управление контроля качества и безопасности товаров и услуг Департамента контроля качества и безопасности товаров и услуг Атырауской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6412" w:id="57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791"/>
    <w:bookmarkStart w:name="z6413" w:id="5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"Жылыойское районное Управление контроля качества и безопасности товаров и услуг Департамента контроля качества и безопасности товаров и услуг Атырауской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5792"/>
    <w:bookmarkStart w:name="z6414" w:id="5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5793"/>
    <w:bookmarkStart w:name="z6415" w:id="5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5794"/>
    <w:bookmarkStart w:name="z6416" w:id="5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795"/>
    <w:bookmarkStart w:name="z6417" w:id="5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796"/>
    <w:bookmarkStart w:name="z6418" w:id="5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5797"/>
    <w:bookmarkStart w:name="z6419" w:id="5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- 060100, Республика Казахстан, Атырауская  область, Жылыойский район, город Кульсары, улица №222, дом 20.</w:t>
      </w:r>
    </w:p>
    <w:bookmarkEnd w:id="5798"/>
    <w:bookmarkStart w:name="z6420" w:id="5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"Жылыойское районное Управление контроля качества и безопасности товаров и услуг Департамента контроля качества и безопасности товаров и услуг Атырауской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5799"/>
    <w:bookmarkStart w:name="z6421" w:id="5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5800"/>
    <w:bookmarkStart w:name="z6422" w:id="5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5801"/>
    <w:bookmarkStart w:name="z6423" w:id="5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5802"/>
    <w:bookmarkStart w:name="z6424" w:id="5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5803"/>
    <w:bookmarkStart w:name="z6425" w:id="58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5804"/>
    <w:bookmarkStart w:name="z6426" w:id="5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5805"/>
    <w:bookmarkStart w:name="z6427" w:id="5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5806"/>
    <w:bookmarkStart w:name="z6428" w:id="5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5807"/>
    <w:bookmarkStart w:name="z6429" w:id="5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808"/>
    <w:bookmarkStart w:name="z6430" w:id="5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5809"/>
    <w:bookmarkStart w:name="z6431" w:id="5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5810"/>
    <w:bookmarkStart w:name="z6432" w:id="5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5811"/>
    <w:bookmarkStart w:name="z6433" w:id="5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5812"/>
    <w:bookmarkStart w:name="z6434" w:id="5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5813"/>
    <w:bookmarkStart w:name="z6435" w:id="5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5814"/>
    <w:bookmarkStart w:name="z6436" w:id="5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5815"/>
    <w:bookmarkStart w:name="z6437" w:id="5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5816"/>
    <w:bookmarkStart w:name="z6438" w:id="5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5817"/>
    <w:bookmarkStart w:name="z6439" w:id="5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5818"/>
    <w:bookmarkStart w:name="z6440" w:id="5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5819"/>
    <w:bookmarkStart w:name="z6441" w:id="5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5820"/>
    <w:bookmarkStart w:name="z6442" w:id="5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5821"/>
    <w:bookmarkStart w:name="z6443" w:id="5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5822"/>
    <w:bookmarkStart w:name="z6444" w:id="5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5823"/>
    <w:bookmarkStart w:name="z6445" w:id="5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824"/>
    <w:bookmarkStart w:name="z6446" w:id="5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5825"/>
    <w:bookmarkStart w:name="z6447" w:id="5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5826"/>
    <w:bookmarkStart w:name="z6448" w:id="5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5827"/>
    <w:bookmarkStart w:name="z6449" w:id="5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5828"/>
    <w:bookmarkStart w:name="z6450" w:id="5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5829"/>
    <w:bookmarkStart w:name="z6451" w:id="5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5830"/>
    <w:bookmarkStart w:name="z6452" w:id="5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5831"/>
    <w:bookmarkStart w:name="z6453" w:id="5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5832"/>
    <w:bookmarkStart w:name="z6454" w:id="5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5833"/>
    <w:bookmarkStart w:name="z6455" w:id="5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5834"/>
    <w:bookmarkStart w:name="z6456" w:id="5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5835"/>
    <w:bookmarkStart w:name="z6457" w:id="5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5836"/>
    <w:bookmarkStart w:name="z6458" w:id="5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5837"/>
    <w:bookmarkStart w:name="z6459" w:id="5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5838"/>
    <w:bookmarkStart w:name="z6460" w:id="5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5839"/>
    <w:bookmarkStart w:name="z6461" w:id="5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5840"/>
    <w:bookmarkStart w:name="z6462" w:id="5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5841"/>
    <w:bookmarkStart w:name="z6463" w:id="5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5842"/>
    <w:bookmarkStart w:name="z6464" w:id="5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5843"/>
    <w:bookmarkStart w:name="z6465" w:id="5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5844"/>
    <w:bookmarkStart w:name="z6466" w:id="5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5845"/>
    <w:bookmarkStart w:name="z6467" w:id="5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5846"/>
    <w:bookmarkStart w:name="z6468" w:id="5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5847"/>
    <w:bookmarkStart w:name="z6469" w:id="5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5848"/>
    <w:bookmarkStart w:name="z6470" w:id="5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5849"/>
    <w:bookmarkStart w:name="z6471" w:id="5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5850"/>
    <w:bookmarkStart w:name="z6472" w:id="5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5851"/>
    <w:bookmarkStart w:name="z6473" w:id="5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5852"/>
    <w:bookmarkStart w:name="z6474" w:id="5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5853"/>
    <w:bookmarkStart w:name="z6475" w:id="5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854"/>
    <w:bookmarkStart w:name="z6476" w:id="5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5855"/>
    <w:bookmarkStart w:name="z6477" w:id="5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856"/>
    <w:bookmarkStart w:name="z6478" w:id="5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857"/>
    <w:bookmarkStart w:name="z6479" w:id="5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5858"/>
    <w:bookmarkStart w:name="z6480" w:id="5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859"/>
    <w:bookmarkStart w:name="z6481" w:id="5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5860"/>
    <w:bookmarkStart w:name="z6482" w:id="5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5861"/>
    <w:bookmarkStart w:name="z6483" w:id="5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862"/>
    <w:bookmarkStart w:name="z6484" w:id="5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5863"/>
    <w:bookmarkStart w:name="z6485" w:id="5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5864"/>
    <w:bookmarkStart w:name="z6486" w:id="58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5865"/>
    <w:bookmarkStart w:name="z6487" w:id="5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866"/>
    <w:bookmarkStart w:name="z6488" w:id="5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867"/>
    <w:bookmarkStart w:name="z6489" w:id="5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5868"/>
    <w:bookmarkStart w:name="z6490" w:id="5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5869"/>
    <w:bookmarkStart w:name="z6491" w:id="5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870"/>
    <w:bookmarkStart w:name="z6492" w:id="5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871"/>
    <w:bookmarkStart w:name="z6493" w:id="5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872"/>
    <w:bookmarkStart w:name="z6494" w:id="5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873"/>
    <w:bookmarkStart w:name="z6495" w:id="5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874"/>
    <w:bookmarkStart w:name="z6496" w:id="58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875"/>
    <w:bookmarkStart w:name="z6497" w:id="5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876"/>
    <w:bookmarkStart w:name="z6498" w:id="5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5877"/>
    <w:bookmarkStart w:name="z6499" w:id="5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5878"/>
    <w:bookmarkStart w:name="z6500" w:id="5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879"/>
    <w:bookmarkStart w:name="z6501" w:id="58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880"/>
    <w:bookmarkStart w:name="z6502" w:id="5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588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"Индерское районное Управление контроля качества и безопасности товаров и услуг Департамента контроля качества и безопасности товаров и услуг Атырауской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6513" w:id="58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882"/>
    <w:bookmarkStart w:name="z6514" w:id="5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"Индерское районное Управление контроля качества и безопасности товаров и услуг Департамента контроля качества и безопасности товаров и услуг Атырауской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5883"/>
    <w:bookmarkStart w:name="z6515" w:id="5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5884"/>
    <w:bookmarkStart w:name="z6516" w:id="5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5885"/>
    <w:bookmarkStart w:name="z6517" w:id="5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886"/>
    <w:bookmarkStart w:name="z6518" w:id="5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887"/>
    <w:bookmarkStart w:name="z6519" w:id="5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5888"/>
    <w:bookmarkStart w:name="z6520" w:id="5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- 060200, Республика Казахстан, Атырауская область, Индерский район, поселок Индербор, улица Шокана Уалиханова, дом 9.</w:t>
      </w:r>
    </w:p>
    <w:bookmarkEnd w:id="5889"/>
    <w:bookmarkStart w:name="z6521" w:id="5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"Индерское районное Управление контроля качества и безопасности товаров и услуг Департамента контроля качества и безопасности товаров и услуг Атырауской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5890"/>
    <w:bookmarkStart w:name="z6522" w:id="5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5891"/>
    <w:bookmarkStart w:name="z6523" w:id="5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5892"/>
    <w:bookmarkStart w:name="z6524" w:id="5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5893"/>
    <w:bookmarkStart w:name="z6525" w:id="5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5894"/>
    <w:bookmarkStart w:name="z6526" w:id="58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5895"/>
    <w:bookmarkStart w:name="z6527" w:id="5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5896"/>
    <w:bookmarkStart w:name="z6528" w:id="5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5897"/>
    <w:bookmarkStart w:name="z6529" w:id="5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5898"/>
    <w:bookmarkStart w:name="z6530" w:id="5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899"/>
    <w:bookmarkStart w:name="z6531" w:id="5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5900"/>
    <w:bookmarkStart w:name="z6532" w:id="5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5901"/>
    <w:bookmarkStart w:name="z6533" w:id="5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5902"/>
    <w:bookmarkStart w:name="z6534" w:id="5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5903"/>
    <w:bookmarkStart w:name="z6535" w:id="5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5904"/>
    <w:bookmarkStart w:name="z6536" w:id="5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5905"/>
    <w:bookmarkStart w:name="z6537" w:id="5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5906"/>
    <w:bookmarkStart w:name="z6538" w:id="5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5907"/>
    <w:bookmarkStart w:name="z6539" w:id="5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5908"/>
    <w:bookmarkStart w:name="z6540" w:id="5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5909"/>
    <w:bookmarkStart w:name="z6541" w:id="5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5910"/>
    <w:bookmarkStart w:name="z6542" w:id="5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5911"/>
    <w:bookmarkStart w:name="z6543" w:id="5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5912"/>
    <w:bookmarkStart w:name="z6544" w:id="5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5913"/>
    <w:bookmarkStart w:name="z6545" w:id="5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5914"/>
    <w:bookmarkStart w:name="z6546" w:id="5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915"/>
    <w:bookmarkStart w:name="z6547" w:id="5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5916"/>
    <w:bookmarkStart w:name="z6548" w:id="5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5917"/>
    <w:bookmarkStart w:name="z6549" w:id="5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5918"/>
    <w:bookmarkStart w:name="z6550" w:id="5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5919"/>
    <w:bookmarkStart w:name="z6551" w:id="5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5920"/>
    <w:bookmarkStart w:name="z6552" w:id="5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5921"/>
    <w:bookmarkStart w:name="z6553" w:id="5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5922"/>
    <w:bookmarkStart w:name="z6554" w:id="5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5923"/>
    <w:bookmarkStart w:name="z6555" w:id="5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5924"/>
    <w:bookmarkStart w:name="z6556" w:id="5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5925"/>
    <w:bookmarkStart w:name="z6557" w:id="5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5926"/>
    <w:bookmarkStart w:name="z6558" w:id="5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5927"/>
    <w:bookmarkStart w:name="z6559" w:id="5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5928"/>
    <w:bookmarkStart w:name="z6560" w:id="5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5929"/>
    <w:bookmarkStart w:name="z6561" w:id="5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5930"/>
    <w:bookmarkStart w:name="z6562" w:id="5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5931"/>
    <w:bookmarkStart w:name="z6563" w:id="5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5932"/>
    <w:bookmarkStart w:name="z6564" w:id="5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5933"/>
    <w:bookmarkStart w:name="z6565" w:id="5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5934"/>
    <w:bookmarkStart w:name="z6566" w:id="5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5935"/>
    <w:bookmarkStart w:name="z6567" w:id="5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5936"/>
    <w:bookmarkStart w:name="z6568" w:id="5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5937"/>
    <w:bookmarkStart w:name="z6569" w:id="5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5938"/>
    <w:bookmarkStart w:name="z6570" w:id="5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5939"/>
    <w:bookmarkStart w:name="z6571" w:id="5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5940"/>
    <w:bookmarkStart w:name="z6572" w:id="5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5941"/>
    <w:bookmarkStart w:name="z6573" w:id="5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5942"/>
    <w:bookmarkStart w:name="z6574" w:id="5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5943"/>
    <w:bookmarkStart w:name="z6575" w:id="5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5944"/>
    <w:bookmarkStart w:name="z6576" w:id="5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945"/>
    <w:bookmarkStart w:name="z6577" w:id="5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5946"/>
    <w:bookmarkStart w:name="z6578" w:id="5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947"/>
    <w:bookmarkStart w:name="z6579" w:id="5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948"/>
    <w:bookmarkStart w:name="z6580" w:id="5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5949"/>
    <w:bookmarkStart w:name="z6581" w:id="5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950"/>
    <w:bookmarkStart w:name="z6582" w:id="5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5951"/>
    <w:bookmarkStart w:name="z6583" w:id="5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5952"/>
    <w:bookmarkStart w:name="z6584" w:id="5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953"/>
    <w:bookmarkStart w:name="z6585" w:id="5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5954"/>
    <w:bookmarkStart w:name="z6586" w:id="5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5955"/>
    <w:bookmarkStart w:name="z6587" w:id="59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5956"/>
    <w:bookmarkStart w:name="z6588" w:id="5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957"/>
    <w:bookmarkStart w:name="z6589" w:id="5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958"/>
    <w:bookmarkStart w:name="z6590" w:id="5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5959"/>
    <w:bookmarkStart w:name="z6591" w:id="5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5960"/>
    <w:bookmarkStart w:name="z6592" w:id="5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961"/>
    <w:bookmarkStart w:name="z6593" w:id="5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962"/>
    <w:bookmarkStart w:name="z6594" w:id="5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963"/>
    <w:bookmarkStart w:name="z6595" w:id="5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964"/>
    <w:bookmarkStart w:name="z6596" w:id="5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965"/>
    <w:bookmarkStart w:name="z6597" w:id="59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966"/>
    <w:bookmarkStart w:name="z6598" w:id="5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967"/>
    <w:bookmarkStart w:name="z6599" w:id="5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5968"/>
    <w:bookmarkStart w:name="z6600" w:id="5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5969"/>
    <w:bookmarkStart w:name="z6601" w:id="5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970"/>
    <w:bookmarkStart w:name="z6602" w:id="59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971"/>
    <w:bookmarkStart w:name="z6603" w:id="5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59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"Исатайское районное Управление контроля качества и безопасности товаров и услуг Департамента контроля качества и безопасности товаров и услуг Атырауской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6614" w:id="59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973"/>
    <w:bookmarkStart w:name="z6615" w:id="5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"Исатайское районное Управление контроля качества и безопасности товаров и услуг Департамента контроля качества и безопасности товаров и услуг Атырауской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5974"/>
    <w:bookmarkStart w:name="z6616" w:id="5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5975"/>
    <w:bookmarkStart w:name="z6617" w:id="5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5976"/>
    <w:bookmarkStart w:name="z6618" w:id="5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977"/>
    <w:bookmarkStart w:name="z6619" w:id="5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978"/>
    <w:bookmarkStart w:name="z6620" w:id="5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5979"/>
    <w:bookmarkStart w:name="z6621" w:id="5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- 060300, Республика Казахстан, Атырауская область, Исатайский район, сельский округ Аккистау, село Аккистау, улица Егемен Казахстан, здание 27.</w:t>
      </w:r>
    </w:p>
    <w:bookmarkEnd w:id="5980"/>
    <w:bookmarkStart w:name="z6622" w:id="5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"Исатайское районное Управление контроля качества и безопасности товаров и услуг Департамента контроля качества и безопасности товаров и услуг Атырауской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5981"/>
    <w:bookmarkStart w:name="z6623" w:id="5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5982"/>
    <w:bookmarkStart w:name="z6624" w:id="5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5983"/>
    <w:bookmarkStart w:name="z6625" w:id="5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5984"/>
    <w:bookmarkStart w:name="z6626" w:id="5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5985"/>
    <w:bookmarkStart w:name="z6627" w:id="59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5986"/>
    <w:bookmarkStart w:name="z6628" w:id="5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5987"/>
    <w:bookmarkStart w:name="z6629" w:id="5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5988"/>
    <w:bookmarkStart w:name="z6630" w:id="5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5989"/>
    <w:bookmarkStart w:name="z6631" w:id="5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990"/>
    <w:bookmarkStart w:name="z6632" w:id="5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5991"/>
    <w:bookmarkStart w:name="z6633" w:id="5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5992"/>
    <w:bookmarkStart w:name="z6634" w:id="5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5993"/>
    <w:bookmarkStart w:name="z6635" w:id="5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5994"/>
    <w:bookmarkStart w:name="z6636" w:id="5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5995"/>
    <w:bookmarkStart w:name="z6637" w:id="5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5996"/>
    <w:bookmarkStart w:name="z6638" w:id="5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5997"/>
    <w:bookmarkStart w:name="z6639" w:id="5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5998"/>
    <w:bookmarkStart w:name="z6640" w:id="5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5999"/>
    <w:bookmarkStart w:name="z6641" w:id="6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6000"/>
    <w:bookmarkStart w:name="z6642" w:id="6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6001"/>
    <w:bookmarkStart w:name="z6643" w:id="6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6002"/>
    <w:bookmarkStart w:name="z6644" w:id="6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6003"/>
    <w:bookmarkStart w:name="z6645" w:id="6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6004"/>
    <w:bookmarkStart w:name="z6646" w:id="6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6005"/>
    <w:bookmarkStart w:name="z6647" w:id="6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006"/>
    <w:bookmarkStart w:name="z6648" w:id="6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6007"/>
    <w:bookmarkStart w:name="z6649" w:id="6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6008"/>
    <w:bookmarkStart w:name="z6650" w:id="6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6009"/>
    <w:bookmarkStart w:name="z6651" w:id="6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6010"/>
    <w:bookmarkStart w:name="z6652" w:id="6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6011"/>
    <w:bookmarkStart w:name="z6653" w:id="6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6012"/>
    <w:bookmarkStart w:name="z6654" w:id="6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6013"/>
    <w:bookmarkStart w:name="z6655" w:id="6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6014"/>
    <w:bookmarkStart w:name="z6656" w:id="6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6015"/>
    <w:bookmarkStart w:name="z6657" w:id="6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6016"/>
    <w:bookmarkStart w:name="z6658" w:id="6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6017"/>
    <w:bookmarkStart w:name="z6659" w:id="6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6018"/>
    <w:bookmarkStart w:name="z6660" w:id="6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6019"/>
    <w:bookmarkStart w:name="z6661" w:id="6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6020"/>
    <w:bookmarkStart w:name="z6662" w:id="6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6021"/>
    <w:bookmarkStart w:name="z6663" w:id="6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6022"/>
    <w:bookmarkStart w:name="z6664" w:id="6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6023"/>
    <w:bookmarkStart w:name="z6665" w:id="6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6024"/>
    <w:bookmarkStart w:name="z6666" w:id="6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6025"/>
    <w:bookmarkStart w:name="z6667" w:id="6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6026"/>
    <w:bookmarkStart w:name="z6668" w:id="6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6027"/>
    <w:bookmarkStart w:name="z6669" w:id="6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6028"/>
    <w:bookmarkStart w:name="z6670" w:id="6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6029"/>
    <w:bookmarkStart w:name="z6671" w:id="6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6030"/>
    <w:bookmarkStart w:name="z6672" w:id="6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6031"/>
    <w:bookmarkStart w:name="z6673" w:id="6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6032"/>
    <w:bookmarkStart w:name="z6674" w:id="6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6033"/>
    <w:bookmarkStart w:name="z6675" w:id="6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6034"/>
    <w:bookmarkStart w:name="z6676" w:id="6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6035"/>
    <w:bookmarkStart w:name="z6677" w:id="6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036"/>
    <w:bookmarkStart w:name="z6678" w:id="6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6037"/>
    <w:bookmarkStart w:name="z6679" w:id="6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038"/>
    <w:bookmarkStart w:name="z6680" w:id="6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039"/>
    <w:bookmarkStart w:name="z6681" w:id="6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6040"/>
    <w:bookmarkStart w:name="z6682" w:id="6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041"/>
    <w:bookmarkStart w:name="z6683" w:id="6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6042"/>
    <w:bookmarkStart w:name="z6684" w:id="6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6043"/>
    <w:bookmarkStart w:name="z6685" w:id="6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044"/>
    <w:bookmarkStart w:name="z6686" w:id="6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6045"/>
    <w:bookmarkStart w:name="z6687" w:id="6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6046"/>
    <w:bookmarkStart w:name="z6688" w:id="60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6047"/>
    <w:bookmarkStart w:name="z6689" w:id="6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048"/>
    <w:bookmarkStart w:name="z6690" w:id="6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049"/>
    <w:bookmarkStart w:name="z6691" w:id="6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6050"/>
    <w:bookmarkStart w:name="z6692" w:id="6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6051"/>
    <w:bookmarkStart w:name="z6693" w:id="6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052"/>
    <w:bookmarkStart w:name="z6694" w:id="6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053"/>
    <w:bookmarkStart w:name="z6695" w:id="6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054"/>
    <w:bookmarkStart w:name="z6696" w:id="6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055"/>
    <w:bookmarkStart w:name="z6697" w:id="6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056"/>
    <w:bookmarkStart w:name="z6698" w:id="60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057"/>
    <w:bookmarkStart w:name="z6699" w:id="6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058"/>
    <w:bookmarkStart w:name="z6700" w:id="6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6059"/>
    <w:bookmarkStart w:name="z6701" w:id="6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6060"/>
    <w:bookmarkStart w:name="z6702" w:id="6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061"/>
    <w:bookmarkStart w:name="z6703" w:id="60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062"/>
    <w:bookmarkStart w:name="z6704" w:id="6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606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"Курмангазинское районное Управление контроля качества и безопасности товаров и услуг Департамента контроля качества и безопасности товаров и услуг Атырауской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6715" w:id="60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064"/>
    <w:bookmarkStart w:name="z6716" w:id="6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"Курмангазинское районное Управление контроля качества и безопасности товаров и услуг Департамента контроля качества и безопасности товаров и услуг Атырауской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6065"/>
    <w:bookmarkStart w:name="z6717" w:id="6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6066"/>
    <w:bookmarkStart w:name="z6718" w:id="6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6067"/>
    <w:bookmarkStart w:name="z6719" w:id="6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068"/>
    <w:bookmarkStart w:name="z6720" w:id="6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069"/>
    <w:bookmarkStart w:name="z6721" w:id="6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6070"/>
    <w:bookmarkStart w:name="z6722" w:id="6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- 060400, Республика Казахстан, Атырауская область, Курмангазинский район, село Кұрмангазы, улица Бақтыгерей Ахметкалиева, дом 1.</w:t>
      </w:r>
    </w:p>
    <w:bookmarkEnd w:id="6071"/>
    <w:bookmarkStart w:name="z6723" w:id="6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"Курмангазинское районное Управление контроля качества и безопасности товаров и услуг Департамента контроля качества и безопасности товаров и услуг Атырауской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6072"/>
    <w:bookmarkStart w:name="z6724" w:id="6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6073"/>
    <w:bookmarkStart w:name="z6725" w:id="6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6074"/>
    <w:bookmarkStart w:name="z6726" w:id="6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6075"/>
    <w:bookmarkStart w:name="z6727" w:id="6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6076"/>
    <w:bookmarkStart w:name="z6728" w:id="60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6077"/>
    <w:bookmarkStart w:name="z6729" w:id="6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6078"/>
    <w:bookmarkStart w:name="z6730" w:id="6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6079"/>
    <w:bookmarkStart w:name="z6731" w:id="6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6080"/>
    <w:bookmarkStart w:name="z6732" w:id="6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081"/>
    <w:bookmarkStart w:name="z6733" w:id="6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6082"/>
    <w:bookmarkStart w:name="z6734" w:id="6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6083"/>
    <w:bookmarkStart w:name="z6735" w:id="6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6084"/>
    <w:bookmarkStart w:name="z6736" w:id="6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6085"/>
    <w:bookmarkStart w:name="z6737" w:id="6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6086"/>
    <w:bookmarkStart w:name="z6738" w:id="6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6087"/>
    <w:bookmarkStart w:name="z6739" w:id="6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6088"/>
    <w:bookmarkStart w:name="z6740" w:id="6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6089"/>
    <w:bookmarkStart w:name="z6741" w:id="6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6090"/>
    <w:bookmarkStart w:name="z6742" w:id="6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6091"/>
    <w:bookmarkStart w:name="z6743" w:id="6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6092"/>
    <w:bookmarkStart w:name="z6744" w:id="6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6093"/>
    <w:bookmarkStart w:name="z6745" w:id="6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6094"/>
    <w:bookmarkStart w:name="z6746" w:id="6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6095"/>
    <w:bookmarkStart w:name="z6747" w:id="6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6096"/>
    <w:bookmarkStart w:name="z6748" w:id="6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097"/>
    <w:bookmarkStart w:name="z6749" w:id="6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6098"/>
    <w:bookmarkStart w:name="z6750" w:id="6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6099"/>
    <w:bookmarkStart w:name="z6751" w:id="6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6100"/>
    <w:bookmarkStart w:name="z6752" w:id="6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6101"/>
    <w:bookmarkStart w:name="z6753" w:id="6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6102"/>
    <w:bookmarkStart w:name="z6754" w:id="6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6103"/>
    <w:bookmarkStart w:name="z6755" w:id="6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6104"/>
    <w:bookmarkStart w:name="z6756" w:id="6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6105"/>
    <w:bookmarkStart w:name="z6757" w:id="6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6106"/>
    <w:bookmarkStart w:name="z6758" w:id="6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6107"/>
    <w:bookmarkStart w:name="z6759" w:id="6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6108"/>
    <w:bookmarkStart w:name="z6760" w:id="6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6109"/>
    <w:bookmarkStart w:name="z6761" w:id="6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6110"/>
    <w:bookmarkStart w:name="z6762" w:id="6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6111"/>
    <w:bookmarkStart w:name="z6763" w:id="6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6112"/>
    <w:bookmarkStart w:name="z6764" w:id="6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6113"/>
    <w:bookmarkStart w:name="z6765" w:id="6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6114"/>
    <w:bookmarkStart w:name="z6766" w:id="6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6115"/>
    <w:bookmarkStart w:name="z6767" w:id="6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6116"/>
    <w:bookmarkStart w:name="z6768" w:id="6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6117"/>
    <w:bookmarkStart w:name="z6769" w:id="6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6118"/>
    <w:bookmarkStart w:name="z6770" w:id="6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6119"/>
    <w:bookmarkStart w:name="z6771" w:id="6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6120"/>
    <w:bookmarkStart w:name="z6772" w:id="6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6121"/>
    <w:bookmarkStart w:name="z6773" w:id="6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6122"/>
    <w:bookmarkStart w:name="z6774" w:id="6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6123"/>
    <w:bookmarkStart w:name="z6775" w:id="6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6124"/>
    <w:bookmarkStart w:name="z6776" w:id="6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6125"/>
    <w:bookmarkStart w:name="z6777" w:id="6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6126"/>
    <w:bookmarkStart w:name="z6778" w:id="6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127"/>
    <w:bookmarkStart w:name="z6779" w:id="6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6128"/>
    <w:bookmarkStart w:name="z6780" w:id="6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129"/>
    <w:bookmarkStart w:name="z6781" w:id="6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130"/>
    <w:bookmarkStart w:name="z6782" w:id="6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6131"/>
    <w:bookmarkStart w:name="z6783" w:id="6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132"/>
    <w:bookmarkStart w:name="z6784" w:id="6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6133"/>
    <w:bookmarkStart w:name="z6785" w:id="6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6134"/>
    <w:bookmarkStart w:name="z6786" w:id="6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135"/>
    <w:bookmarkStart w:name="z6787" w:id="6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6136"/>
    <w:bookmarkStart w:name="z6788" w:id="6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6137"/>
    <w:bookmarkStart w:name="z6789" w:id="6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6138"/>
    <w:bookmarkStart w:name="z6790" w:id="6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139"/>
    <w:bookmarkStart w:name="z6791" w:id="6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140"/>
    <w:bookmarkStart w:name="z6792" w:id="6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6141"/>
    <w:bookmarkStart w:name="z6793" w:id="6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6142"/>
    <w:bookmarkStart w:name="z6794" w:id="6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143"/>
    <w:bookmarkStart w:name="z6795" w:id="6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144"/>
    <w:bookmarkStart w:name="z6796" w:id="6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145"/>
    <w:bookmarkStart w:name="z6797" w:id="6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146"/>
    <w:bookmarkStart w:name="z6798" w:id="6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147"/>
    <w:bookmarkStart w:name="z6799" w:id="6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148"/>
    <w:bookmarkStart w:name="z6800" w:id="6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149"/>
    <w:bookmarkStart w:name="z6801" w:id="6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6150"/>
    <w:bookmarkStart w:name="z6802" w:id="6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6151"/>
    <w:bookmarkStart w:name="z6803" w:id="6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152"/>
    <w:bookmarkStart w:name="z6804" w:id="6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153"/>
    <w:bookmarkStart w:name="z6805" w:id="6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615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"Кзылкугинское районное Управление контроля качества и безопасности товаров и услуг Департамента контроля качества и безопасности товаров и услуг Атырауской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6816" w:id="6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155"/>
    <w:bookmarkStart w:name="z6817" w:id="6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"Кзылкугинское районное Управление контроля качества и безопасности товаров и услуг Департамента контроля качества и безопасности товаров и услуг Атырауской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6156"/>
    <w:bookmarkStart w:name="z6818" w:id="6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6157"/>
    <w:bookmarkStart w:name="z6819" w:id="6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6158"/>
    <w:bookmarkStart w:name="z6820" w:id="6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159"/>
    <w:bookmarkStart w:name="z6821" w:id="6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160"/>
    <w:bookmarkStart w:name="z6822" w:id="6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6161"/>
    <w:bookmarkStart w:name="z6823" w:id="6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- 060500, Республика Казахстан, Атырауская область, Кзылкогинский район, село Миялы, улица Аманкоса Сабырова, дом 39.</w:t>
      </w:r>
    </w:p>
    <w:bookmarkEnd w:id="6162"/>
    <w:bookmarkStart w:name="z6824" w:id="6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"Кзылкугинское районное Управление контроля качества и безопасности товаров и услуг Департамента контроля качества и безопасности товаров и услуг Атырауской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6163"/>
    <w:bookmarkStart w:name="z6825" w:id="6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6164"/>
    <w:bookmarkStart w:name="z6826" w:id="6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6165"/>
    <w:bookmarkStart w:name="z6827" w:id="6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6166"/>
    <w:bookmarkStart w:name="z6828" w:id="6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6167"/>
    <w:bookmarkStart w:name="z6829" w:id="6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6168"/>
    <w:bookmarkStart w:name="z6830" w:id="6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6169"/>
    <w:bookmarkStart w:name="z6831" w:id="6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6170"/>
    <w:bookmarkStart w:name="z6832" w:id="6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6171"/>
    <w:bookmarkStart w:name="z6833" w:id="6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172"/>
    <w:bookmarkStart w:name="z6834" w:id="6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6173"/>
    <w:bookmarkStart w:name="z6835" w:id="6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6174"/>
    <w:bookmarkStart w:name="z6836" w:id="6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6175"/>
    <w:bookmarkStart w:name="z6837" w:id="6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6176"/>
    <w:bookmarkStart w:name="z6838" w:id="6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6177"/>
    <w:bookmarkStart w:name="z6839" w:id="6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6178"/>
    <w:bookmarkStart w:name="z6840" w:id="6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6179"/>
    <w:bookmarkStart w:name="z6841" w:id="6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6180"/>
    <w:bookmarkStart w:name="z6842" w:id="6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6181"/>
    <w:bookmarkStart w:name="z6843" w:id="6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6182"/>
    <w:bookmarkStart w:name="z6844" w:id="6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6183"/>
    <w:bookmarkStart w:name="z6845" w:id="6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6184"/>
    <w:bookmarkStart w:name="z6846" w:id="6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6185"/>
    <w:bookmarkStart w:name="z6847" w:id="6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6186"/>
    <w:bookmarkStart w:name="z6848" w:id="6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6187"/>
    <w:bookmarkStart w:name="z6849" w:id="6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188"/>
    <w:bookmarkStart w:name="z6850" w:id="6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6189"/>
    <w:bookmarkStart w:name="z6851" w:id="6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6190"/>
    <w:bookmarkStart w:name="z6852" w:id="6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6191"/>
    <w:bookmarkStart w:name="z6853" w:id="6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6192"/>
    <w:bookmarkStart w:name="z6854" w:id="6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6193"/>
    <w:bookmarkStart w:name="z6855" w:id="6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6194"/>
    <w:bookmarkStart w:name="z6856" w:id="6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6195"/>
    <w:bookmarkStart w:name="z6857" w:id="6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6196"/>
    <w:bookmarkStart w:name="z6858" w:id="6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6197"/>
    <w:bookmarkStart w:name="z6859" w:id="6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6198"/>
    <w:bookmarkStart w:name="z6860" w:id="6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6199"/>
    <w:bookmarkStart w:name="z6861" w:id="6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6200"/>
    <w:bookmarkStart w:name="z6862" w:id="6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6201"/>
    <w:bookmarkStart w:name="z6863" w:id="6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6202"/>
    <w:bookmarkStart w:name="z6864" w:id="6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6203"/>
    <w:bookmarkStart w:name="z6865" w:id="6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6204"/>
    <w:bookmarkStart w:name="z6866" w:id="6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6205"/>
    <w:bookmarkStart w:name="z6867" w:id="6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6206"/>
    <w:bookmarkStart w:name="z6868" w:id="6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6207"/>
    <w:bookmarkStart w:name="z6869" w:id="6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6208"/>
    <w:bookmarkStart w:name="z6870" w:id="6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6209"/>
    <w:bookmarkStart w:name="z6871" w:id="6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6210"/>
    <w:bookmarkStart w:name="z6872" w:id="6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6211"/>
    <w:bookmarkStart w:name="z6873" w:id="6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6212"/>
    <w:bookmarkStart w:name="z6874" w:id="6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6213"/>
    <w:bookmarkStart w:name="z6875" w:id="6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6214"/>
    <w:bookmarkStart w:name="z6876" w:id="6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6215"/>
    <w:bookmarkStart w:name="z6877" w:id="6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6216"/>
    <w:bookmarkStart w:name="z6878" w:id="6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6217"/>
    <w:bookmarkStart w:name="z6879" w:id="6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218"/>
    <w:bookmarkStart w:name="z6880" w:id="6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6219"/>
    <w:bookmarkStart w:name="z6881" w:id="6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220"/>
    <w:bookmarkStart w:name="z6882" w:id="6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221"/>
    <w:bookmarkStart w:name="z6883" w:id="6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6222"/>
    <w:bookmarkStart w:name="z6884" w:id="6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223"/>
    <w:bookmarkStart w:name="z6885" w:id="6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6224"/>
    <w:bookmarkStart w:name="z6886" w:id="6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6225"/>
    <w:bookmarkStart w:name="z6887" w:id="6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226"/>
    <w:bookmarkStart w:name="z6888" w:id="6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6227"/>
    <w:bookmarkStart w:name="z6889" w:id="6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6228"/>
    <w:bookmarkStart w:name="z6890" w:id="62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6229"/>
    <w:bookmarkStart w:name="z6891" w:id="6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230"/>
    <w:bookmarkStart w:name="z6892" w:id="6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231"/>
    <w:bookmarkStart w:name="z6893" w:id="6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6232"/>
    <w:bookmarkStart w:name="z6894" w:id="6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6233"/>
    <w:bookmarkStart w:name="z6895" w:id="6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234"/>
    <w:bookmarkStart w:name="z6896" w:id="6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235"/>
    <w:bookmarkStart w:name="z6897" w:id="6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236"/>
    <w:bookmarkStart w:name="z6898" w:id="6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237"/>
    <w:bookmarkStart w:name="z6899" w:id="6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238"/>
    <w:bookmarkStart w:name="z6900" w:id="6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239"/>
    <w:bookmarkStart w:name="z6901" w:id="6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240"/>
    <w:bookmarkStart w:name="z6902" w:id="6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6241"/>
    <w:bookmarkStart w:name="z6903" w:id="6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6242"/>
    <w:bookmarkStart w:name="z6904" w:id="6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243"/>
    <w:bookmarkStart w:name="z6905" w:id="6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244"/>
    <w:bookmarkStart w:name="z6906" w:id="6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62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"Макатское районное Управление контроля качества и безопасности товаров и услуг Департамента контроля качества и безопасности товаров и услуг Атырауской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6917" w:id="62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246"/>
    <w:bookmarkStart w:name="z6918" w:id="6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"Макатское районное Управление контроля качества и безопасности товаров и услуг Департамента контроля качества и безопасности товаров и услуг Атырауской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6247"/>
    <w:bookmarkStart w:name="z6919" w:id="6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6248"/>
    <w:bookmarkStart w:name="z6920" w:id="6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6249"/>
    <w:bookmarkStart w:name="z6921" w:id="6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250"/>
    <w:bookmarkStart w:name="z6922" w:id="6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251"/>
    <w:bookmarkStart w:name="z6923" w:id="6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6252"/>
    <w:bookmarkStart w:name="z6924" w:id="6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- 060600, Республика Казахстан, Атырауская область, Макатский район, поселок Макат, отделение Егемен, дом 8.</w:t>
      </w:r>
    </w:p>
    <w:bookmarkEnd w:id="6253"/>
    <w:bookmarkStart w:name="z6925" w:id="6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"Макатское районное Управление контроля качества и безопасности товаров и услуг Департамента контроля качества и безопасности товаров и услуг Атырауской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6254"/>
    <w:bookmarkStart w:name="z6926" w:id="6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6255"/>
    <w:bookmarkStart w:name="z6927" w:id="6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6256"/>
    <w:bookmarkStart w:name="z6928" w:id="6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6257"/>
    <w:bookmarkStart w:name="z6929" w:id="6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6258"/>
    <w:bookmarkStart w:name="z6930" w:id="62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6259"/>
    <w:bookmarkStart w:name="z6931" w:id="6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6260"/>
    <w:bookmarkStart w:name="z6932" w:id="6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6261"/>
    <w:bookmarkStart w:name="z6933" w:id="6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6262"/>
    <w:bookmarkStart w:name="z6934" w:id="6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263"/>
    <w:bookmarkStart w:name="z6935" w:id="6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6264"/>
    <w:bookmarkStart w:name="z6936" w:id="6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6265"/>
    <w:bookmarkStart w:name="z6937" w:id="6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6266"/>
    <w:bookmarkStart w:name="z6938" w:id="6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6267"/>
    <w:bookmarkStart w:name="z6939" w:id="6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6268"/>
    <w:bookmarkStart w:name="z6940" w:id="6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6269"/>
    <w:bookmarkStart w:name="z6941" w:id="6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6270"/>
    <w:bookmarkStart w:name="z6942" w:id="6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6271"/>
    <w:bookmarkStart w:name="z6943" w:id="6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6272"/>
    <w:bookmarkStart w:name="z6944" w:id="6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6273"/>
    <w:bookmarkStart w:name="z6945" w:id="6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6274"/>
    <w:bookmarkStart w:name="z6946" w:id="6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6275"/>
    <w:bookmarkStart w:name="z6947" w:id="6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6276"/>
    <w:bookmarkStart w:name="z6948" w:id="6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6277"/>
    <w:bookmarkStart w:name="z6949" w:id="6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6278"/>
    <w:bookmarkStart w:name="z6950" w:id="6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279"/>
    <w:bookmarkStart w:name="z6951" w:id="6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6280"/>
    <w:bookmarkStart w:name="z6952" w:id="6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6281"/>
    <w:bookmarkStart w:name="z6953" w:id="6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6282"/>
    <w:bookmarkStart w:name="z6954" w:id="6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6283"/>
    <w:bookmarkStart w:name="z6955" w:id="6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6284"/>
    <w:bookmarkStart w:name="z6956" w:id="6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6285"/>
    <w:bookmarkStart w:name="z6957" w:id="6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6286"/>
    <w:bookmarkStart w:name="z6958" w:id="6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6287"/>
    <w:bookmarkStart w:name="z6959" w:id="6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6288"/>
    <w:bookmarkStart w:name="z6960" w:id="6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6289"/>
    <w:bookmarkStart w:name="z6961" w:id="6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6290"/>
    <w:bookmarkStart w:name="z6962" w:id="6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6291"/>
    <w:bookmarkStart w:name="z6963" w:id="6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6292"/>
    <w:bookmarkStart w:name="z6964" w:id="6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6293"/>
    <w:bookmarkStart w:name="z6965" w:id="6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6294"/>
    <w:bookmarkStart w:name="z6966" w:id="6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6295"/>
    <w:bookmarkStart w:name="z6967" w:id="6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6296"/>
    <w:bookmarkStart w:name="z6968" w:id="6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6297"/>
    <w:bookmarkStart w:name="z6969" w:id="6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6298"/>
    <w:bookmarkStart w:name="z6970" w:id="6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6299"/>
    <w:bookmarkStart w:name="z6971" w:id="6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6300"/>
    <w:bookmarkStart w:name="z6972" w:id="6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6301"/>
    <w:bookmarkStart w:name="z6973" w:id="6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6302"/>
    <w:bookmarkStart w:name="z6974" w:id="6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6303"/>
    <w:bookmarkStart w:name="z6975" w:id="6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6304"/>
    <w:bookmarkStart w:name="z6976" w:id="6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6305"/>
    <w:bookmarkStart w:name="z6977" w:id="6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6306"/>
    <w:bookmarkStart w:name="z6978" w:id="6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6307"/>
    <w:bookmarkStart w:name="z6979" w:id="6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6308"/>
    <w:bookmarkStart w:name="z6980" w:id="6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309"/>
    <w:bookmarkStart w:name="z6981" w:id="6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6310"/>
    <w:bookmarkStart w:name="z6982" w:id="6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311"/>
    <w:bookmarkStart w:name="z6983" w:id="6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312"/>
    <w:bookmarkStart w:name="z6984" w:id="6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6313"/>
    <w:bookmarkStart w:name="z6985" w:id="6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314"/>
    <w:bookmarkStart w:name="z6986" w:id="6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6315"/>
    <w:bookmarkStart w:name="z6987" w:id="6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6316"/>
    <w:bookmarkStart w:name="z6988" w:id="6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317"/>
    <w:bookmarkStart w:name="z6989" w:id="6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6318"/>
    <w:bookmarkStart w:name="z6990" w:id="6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6319"/>
    <w:bookmarkStart w:name="z6991" w:id="63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6320"/>
    <w:bookmarkStart w:name="z6992" w:id="6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321"/>
    <w:bookmarkStart w:name="z6993" w:id="6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322"/>
    <w:bookmarkStart w:name="z6994" w:id="6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6323"/>
    <w:bookmarkStart w:name="z6995" w:id="6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6324"/>
    <w:bookmarkStart w:name="z6996" w:id="6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325"/>
    <w:bookmarkStart w:name="z6997" w:id="6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326"/>
    <w:bookmarkStart w:name="z6998" w:id="6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327"/>
    <w:bookmarkStart w:name="z6999" w:id="6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328"/>
    <w:bookmarkStart w:name="z7000" w:id="6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329"/>
    <w:bookmarkStart w:name="z7001" w:id="63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330"/>
    <w:bookmarkStart w:name="z7002" w:id="6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331"/>
    <w:bookmarkStart w:name="z7003" w:id="6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6332"/>
    <w:bookmarkStart w:name="z7004" w:id="6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6333"/>
    <w:bookmarkStart w:name="z7005" w:id="6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334"/>
    <w:bookmarkStart w:name="z7006" w:id="63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335"/>
    <w:bookmarkStart w:name="z7007" w:id="6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63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"Махамбетское районное Управление контроля качества и безопасности товаров и услуг Департамента контроля качества и безопасности товаров и услуг Атырауской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7018" w:id="63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337"/>
    <w:bookmarkStart w:name="z7019" w:id="6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"Махамбетское районное Управление контроля качества и безопасности товаров и услуг Департамента контроля качества и безопасности товаров и услуг Атырауской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6338"/>
    <w:bookmarkStart w:name="z7020" w:id="6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6339"/>
    <w:bookmarkStart w:name="z7021" w:id="6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6340"/>
    <w:bookmarkStart w:name="z7022" w:id="6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341"/>
    <w:bookmarkStart w:name="z7023" w:id="6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342"/>
    <w:bookmarkStart w:name="z7024" w:id="6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6343"/>
    <w:bookmarkStart w:name="z7025" w:id="6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- 060700, Республика Казахстан, Атырауская область, Махамбетский район, сельский округ Махамбет, село Махамбет, улица Зияда Наурызова, дом 1.</w:t>
      </w:r>
    </w:p>
    <w:bookmarkEnd w:id="6344"/>
    <w:bookmarkStart w:name="z7026" w:id="6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"Махамбетское районное Управление контроля качества и безопасности товаров и услуг Департамента контроля качества и безопасности товаров и услуг Атырауской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6345"/>
    <w:bookmarkStart w:name="z7027" w:id="6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6346"/>
    <w:bookmarkStart w:name="z7028" w:id="6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6347"/>
    <w:bookmarkStart w:name="z7029" w:id="6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6348"/>
    <w:bookmarkStart w:name="z7030" w:id="6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6349"/>
    <w:bookmarkStart w:name="z7031" w:id="63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6350"/>
    <w:bookmarkStart w:name="z7032" w:id="6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6351"/>
    <w:bookmarkStart w:name="z7033" w:id="6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6352"/>
    <w:bookmarkStart w:name="z7034" w:id="6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6353"/>
    <w:bookmarkStart w:name="z7035" w:id="6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354"/>
    <w:bookmarkStart w:name="z7036" w:id="6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6355"/>
    <w:bookmarkStart w:name="z7037" w:id="6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6356"/>
    <w:bookmarkStart w:name="z7038" w:id="6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6357"/>
    <w:bookmarkStart w:name="z7039" w:id="6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6358"/>
    <w:bookmarkStart w:name="z7040" w:id="6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6359"/>
    <w:bookmarkStart w:name="z7041" w:id="6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6360"/>
    <w:bookmarkStart w:name="z7042" w:id="6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6361"/>
    <w:bookmarkStart w:name="z7043" w:id="6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6362"/>
    <w:bookmarkStart w:name="z7044" w:id="6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6363"/>
    <w:bookmarkStart w:name="z7045" w:id="6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6364"/>
    <w:bookmarkStart w:name="z7046" w:id="6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6365"/>
    <w:bookmarkStart w:name="z7047" w:id="6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6366"/>
    <w:bookmarkStart w:name="z7048" w:id="6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6367"/>
    <w:bookmarkStart w:name="z7049" w:id="6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6368"/>
    <w:bookmarkStart w:name="z7050" w:id="6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6369"/>
    <w:bookmarkStart w:name="z7051" w:id="6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370"/>
    <w:bookmarkStart w:name="z7052" w:id="6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6371"/>
    <w:bookmarkStart w:name="z7053" w:id="6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6372"/>
    <w:bookmarkStart w:name="z7054" w:id="6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6373"/>
    <w:bookmarkStart w:name="z7055" w:id="6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6374"/>
    <w:bookmarkStart w:name="z7056" w:id="6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6375"/>
    <w:bookmarkStart w:name="z7057" w:id="6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6376"/>
    <w:bookmarkStart w:name="z7058" w:id="6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6377"/>
    <w:bookmarkStart w:name="z7059" w:id="6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6378"/>
    <w:bookmarkStart w:name="z7060" w:id="6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6379"/>
    <w:bookmarkStart w:name="z7061" w:id="6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6380"/>
    <w:bookmarkStart w:name="z7062" w:id="6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6381"/>
    <w:bookmarkStart w:name="z7063" w:id="6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6382"/>
    <w:bookmarkStart w:name="z7064" w:id="6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6383"/>
    <w:bookmarkStart w:name="z7065" w:id="6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6384"/>
    <w:bookmarkStart w:name="z7066" w:id="6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6385"/>
    <w:bookmarkStart w:name="z7067" w:id="6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6386"/>
    <w:bookmarkStart w:name="z7068" w:id="6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6387"/>
    <w:bookmarkStart w:name="z7069" w:id="6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6388"/>
    <w:bookmarkStart w:name="z7070" w:id="6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6389"/>
    <w:bookmarkStart w:name="z7071" w:id="6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6390"/>
    <w:bookmarkStart w:name="z7072" w:id="6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6391"/>
    <w:bookmarkStart w:name="z7073" w:id="6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6392"/>
    <w:bookmarkStart w:name="z7074" w:id="6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6393"/>
    <w:bookmarkStart w:name="z7075" w:id="6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6394"/>
    <w:bookmarkStart w:name="z7076" w:id="6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6395"/>
    <w:bookmarkStart w:name="z7077" w:id="6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6396"/>
    <w:bookmarkStart w:name="z7078" w:id="6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6397"/>
    <w:bookmarkStart w:name="z7079" w:id="6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6398"/>
    <w:bookmarkStart w:name="z7080" w:id="6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6399"/>
    <w:bookmarkStart w:name="z7081" w:id="6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400"/>
    <w:bookmarkStart w:name="z7082" w:id="6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6401"/>
    <w:bookmarkStart w:name="z7083" w:id="6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402"/>
    <w:bookmarkStart w:name="z7084" w:id="6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403"/>
    <w:bookmarkStart w:name="z7085" w:id="6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6404"/>
    <w:bookmarkStart w:name="z7086" w:id="6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405"/>
    <w:bookmarkStart w:name="z7087" w:id="6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6406"/>
    <w:bookmarkStart w:name="z7088" w:id="6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6407"/>
    <w:bookmarkStart w:name="z7089" w:id="6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408"/>
    <w:bookmarkStart w:name="z7090" w:id="6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6409"/>
    <w:bookmarkStart w:name="z7091" w:id="6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6410"/>
    <w:bookmarkStart w:name="z7092" w:id="64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6411"/>
    <w:bookmarkStart w:name="z7093" w:id="6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412"/>
    <w:bookmarkStart w:name="z7094" w:id="6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413"/>
    <w:bookmarkStart w:name="z7095" w:id="6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6414"/>
    <w:bookmarkStart w:name="z7096" w:id="6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6415"/>
    <w:bookmarkStart w:name="z7097" w:id="6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416"/>
    <w:bookmarkStart w:name="z7098" w:id="6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417"/>
    <w:bookmarkStart w:name="z7099" w:id="6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418"/>
    <w:bookmarkStart w:name="z7100" w:id="6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419"/>
    <w:bookmarkStart w:name="z7101" w:id="6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420"/>
    <w:bookmarkStart w:name="z7102" w:id="64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421"/>
    <w:bookmarkStart w:name="z7103" w:id="6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422"/>
    <w:bookmarkStart w:name="z7104" w:id="6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6423"/>
    <w:bookmarkStart w:name="z7105" w:id="6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6424"/>
    <w:bookmarkStart w:name="z7106" w:id="6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425"/>
    <w:bookmarkStart w:name="z7107" w:id="64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426"/>
    <w:bookmarkStart w:name="z7108" w:id="6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64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"Акжаикское районное Управление контроля качества и безопасности товаров и услуг Департамента контроля качества и безопасности товаров и услуг Западно-Казахстанской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7119" w:id="64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428"/>
    <w:bookmarkStart w:name="z7120" w:id="6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"Акжаикское районное Управление контроля качества и безопасности товаров и услуг Департамента контроля качества и безопасности товаров и услуг Западно-Казахстанской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территории области.</w:t>
      </w:r>
    </w:p>
    <w:bookmarkEnd w:id="6429"/>
    <w:bookmarkStart w:name="z7121" w:id="6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6430"/>
    <w:bookmarkStart w:name="z7122" w:id="6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6431"/>
    <w:bookmarkStart w:name="z7123" w:id="6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432"/>
    <w:bookmarkStart w:name="z7124" w:id="6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433"/>
    <w:bookmarkStart w:name="z7125" w:id="6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6434"/>
    <w:bookmarkStart w:name="z7126" w:id="6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- 090100, Западно-Казахстанская область, Акжаикский район, Чапаевский сельский округ, село Чапаево, улица Жубан, дом 43.</w:t>
      </w:r>
    </w:p>
    <w:bookmarkEnd w:id="6435"/>
    <w:bookmarkStart w:name="z7127" w:id="6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"Акжаикское районное Управление контроля качества и безопасности товаров и услуг Департамента контроля качества и безопасности товаров и услуг Западно-Казахстанской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6436"/>
    <w:bookmarkStart w:name="z7128" w:id="6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6437"/>
    <w:bookmarkStart w:name="z7129" w:id="6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6438"/>
    <w:bookmarkStart w:name="z7130" w:id="6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6439"/>
    <w:bookmarkStart w:name="z7131" w:id="6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6440"/>
    <w:bookmarkStart w:name="z7132" w:id="64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6441"/>
    <w:bookmarkStart w:name="z7133" w:id="6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6442"/>
    <w:bookmarkStart w:name="z7134" w:id="6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6443"/>
    <w:bookmarkStart w:name="z7135" w:id="6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6444"/>
    <w:bookmarkStart w:name="z7136" w:id="6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445"/>
    <w:bookmarkStart w:name="z7137" w:id="6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6446"/>
    <w:bookmarkStart w:name="z7138" w:id="6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6447"/>
    <w:bookmarkStart w:name="z7139" w:id="6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6448"/>
    <w:bookmarkStart w:name="z7140" w:id="6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6449"/>
    <w:bookmarkStart w:name="z7141" w:id="6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6450"/>
    <w:bookmarkStart w:name="z7142" w:id="6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6451"/>
    <w:bookmarkStart w:name="z7143" w:id="6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6452"/>
    <w:bookmarkStart w:name="z7144" w:id="6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6453"/>
    <w:bookmarkStart w:name="z7145" w:id="6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6454"/>
    <w:bookmarkStart w:name="z7146" w:id="6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6455"/>
    <w:bookmarkStart w:name="z7147" w:id="6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6456"/>
    <w:bookmarkStart w:name="z7148" w:id="6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6457"/>
    <w:bookmarkStart w:name="z7149" w:id="6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и надзора на соответствующей территории за соблюдением требований, установленных техническими регламентами;</w:t>
      </w:r>
    </w:p>
    <w:bookmarkEnd w:id="6458"/>
    <w:bookmarkStart w:name="z7150" w:id="6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6459"/>
    <w:bookmarkStart w:name="z7151" w:id="6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6460"/>
    <w:bookmarkStart w:name="z7152" w:id="6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461"/>
    <w:bookmarkStart w:name="z7153" w:id="6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6462"/>
    <w:bookmarkStart w:name="z7154" w:id="6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6463"/>
    <w:bookmarkStart w:name="z7155" w:id="6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6464"/>
    <w:bookmarkStart w:name="z7156" w:id="6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6465"/>
    <w:bookmarkStart w:name="z7157" w:id="6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6466"/>
    <w:bookmarkStart w:name="z7158" w:id="6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6467"/>
    <w:bookmarkStart w:name="z7159" w:id="6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6468"/>
    <w:bookmarkStart w:name="z7160" w:id="6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6469"/>
    <w:bookmarkStart w:name="z7161" w:id="6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6470"/>
    <w:bookmarkStart w:name="z7162" w:id="6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6471"/>
    <w:bookmarkStart w:name="z7163" w:id="6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6472"/>
    <w:bookmarkStart w:name="z7164" w:id="6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6473"/>
    <w:bookmarkStart w:name="z7165" w:id="6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6474"/>
    <w:bookmarkStart w:name="z7166" w:id="6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6475"/>
    <w:bookmarkStart w:name="z7167" w:id="6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6476"/>
    <w:bookmarkStart w:name="z7168" w:id="6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6477"/>
    <w:bookmarkStart w:name="z7169" w:id="6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6478"/>
    <w:bookmarkStart w:name="z7170" w:id="6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6479"/>
    <w:bookmarkStart w:name="z7171" w:id="6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6480"/>
    <w:bookmarkStart w:name="z7172" w:id="6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6481"/>
    <w:bookmarkStart w:name="z7173" w:id="6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6482"/>
    <w:bookmarkStart w:name="z7174" w:id="6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6483"/>
    <w:bookmarkStart w:name="z7175" w:id="6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6484"/>
    <w:bookmarkStart w:name="z7176" w:id="6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6485"/>
    <w:bookmarkStart w:name="z7177" w:id="6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6486"/>
    <w:bookmarkStart w:name="z7178" w:id="6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6487"/>
    <w:bookmarkStart w:name="z7179" w:id="6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6488"/>
    <w:bookmarkStart w:name="z7180" w:id="6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6489"/>
    <w:bookmarkStart w:name="z7181" w:id="6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6490"/>
    <w:bookmarkStart w:name="z7182" w:id="6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45) осуществление иных функций, предусмотренных законами, актами Президента и Правительства Республики Казахстан.</w:t>
      </w:r>
    </w:p>
    <w:bookmarkEnd w:id="6491"/>
    <w:bookmarkStart w:name="z7183" w:id="6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492"/>
    <w:bookmarkStart w:name="z7184" w:id="6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6493"/>
    <w:bookmarkStart w:name="z7185" w:id="6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494"/>
    <w:bookmarkStart w:name="z7186" w:id="6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495"/>
    <w:bookmarkStart w:name="z7187" w:id="6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6496"/>
    <w:bookmarkStart w:name="z7188" w:id="6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497"/>
    <w:bookmarkStart w:name="z7189" w:id="6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6498"/>
    <w:bookmarkStart w:name="z7190" w:id="6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6499"/>
    <w:bookmarkStart w:name="z7191" w:id="6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500"/>
    <w:bookmarkStart w:name="z7192" w:id="6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6501"/>
    <w:bookmarkStart w:name="z7193" w:id="6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6502"/>
    <w:bookmarkStart w:name="z7194" w:id="65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6503"/>
    <w:bookmarkStart w:name="z7195" w:id="6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504"/>
    <w:bookmarkStart w:name="z7196" w:id="6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505"/>
    <w:bookmarkStart w:name="z7197" w:id="6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6506"/>
    <w:bookmarkStart w:name="z7198" w:id="6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6507"/>
    <w:bookmarkStart w:name="z7199" w:id="6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6508"/>
    <w:bookmarkStart w:name="z7200" w:id="6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509"/>
    <w:bookmarkStart w:name="z7201" w:id="6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510"/>
    <w:bookmarkStart w:name="z7202" w:id="6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511"/>
    <w:bookmarkStart w:name="z7203" w:id="6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512"/>
    <w:bookmarkStart w:name="z7204" w:id="65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513"/>
    <w:bookmarkStart w:name="z7205" w:id="6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514"/>
    <w:bookmarkStart w:name="z7206" w:id="6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6515"/>
    <w:bookmarkStart w:name="z7207" w:id="6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6516"/>
    <w:bookmarkStart w:name="z7208" w:id="6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517"/>
    <w:bookmarkStart w:name="z7209" w:id="65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518"/>
    <w:bookmarkStart w:name="z7210" w:id="6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65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контроля качества и безопасности товаров и услуг района Бәйтерек Департамента контроля качества и безопасности товаров и услуг Западно-Казахстанской области Комитета контроля качества  и безопасности товаров и услуг Министерства здравоохранения Республики Казахстан"</w:t>
      </w:r>
    </w:p>
    <w:bookmarkStart w:name="z7221" w:id="65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520"/>
    <w:bookmarkStart w:name="z7222" w:id="6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контроля качества и безопасности товаров и услуг района Бәйтерек Департамента контроля качества и безопасности товаров и услуг Западно-Казахстанской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территории области.</w:t>
      </w:r>
    </w:p>
    <w:bookmarkEnd w:id="6521"/>
    <w:bookmarkStart w:name="z7223" w:id="6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6522"/>
    <w:bookmarkStart w:name="z7224" w:id="6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6523"/>
    <w:bookmarkStart w:name="z7225" w:id="6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524"/>
    <w:bookmarkStart w:name="z7226" w:id="6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525"/>
    <w:bookmarkStart w:name="z7227" w:id="6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6526"/>
    <w:bookmarkStart w:name="z7228" w:id="6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- 090600, Республика Казахстан, Западно-Казахстанская область, район Бәйтерек, село Переметное, улица Жеңіс, дом 16.</w:t>
      </w:r>
    </w:p>
    <w:bookmarkEnd w:id="6527"/>
    <w:bookmarkStart w:name="z7229" w:id="6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"Управление контроля качества и безопасности товаров и услуг района Бәйтерек Департамента контроля качества и безопасности товаров и услуг Западно-Казахстанской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6528"/>
    <w:bookmarkStart w:name="z7230" w:id="6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6529"/>
    <w:bookmarkStart w:name="z7231" w:id="6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6530"/>
    <w:bookmarkStart w:name="z7232" w:id="6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6531"/>
    <w:bookmarkStart w:name="z7233" w:id="6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6532"/>
    <w:bookmarkStart w:name="z7234" w:id="65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6533"/>
    <w:bookmarkStart w:name="z7235" w:id="6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6534"/>
    <w:bookmarkStart w:name="z7236" w:id="6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6535"/>
    <w:bookmarkStart w:name="z7237" w:id="6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6536"/>
    <w:bookmarkStart w:name="z7238" w:id="6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537"/>
    <w:bookmarkStart w:name="z7239" w:id="6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6538"/>
    <w:bookmarkStart w:name="z7240" w:id="6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6539"/>
    <w:bookmarkStart w:name="z7241" w:id="6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6540"/>
    <w:bookmarkStart w:name="z7242" w:id="6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6541"/>
    <w:bookmarkStart w:name="z7243" w:id="6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6542"/>
    <w:bookmarkStart w:name="z7244" w:id="6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6543"/>
    <w:bookmarkStart w:name="z7245" w:id="6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6544"/>
    <w:bookmarkStart w:name="z7246" w:id="6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6545"/>
    <w:bookmarkStart w:name="z7247" w:id="6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6546"/>
    <w:bookmarkStart w:name="z7248" w:id="6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6547"/>
    <w:bookmarkStart w:name="z7249" w:id="6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6548"/>
    <w:bookmarkStart w:name="z7250" w:id="6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6549"/>
    <w:bookmarkStart w:name="z7251" w:id="6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и надзора на соответствующей территории за соблюдением требований, установленных техническими регламентами;</w:t>
      </w:r>
    </w:p>
    <w:bookmarkEnd w:id="6550"/>
    <w:bookmarkStart w:name="z7252" w:id="6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6551"/>
    <w:bookmarkStart w:name="z7253" w:id="6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6552"/>
    <w:bookmarkStart w:name="z7254" w:id="6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553"/>
    <w:bookmarkStart w:name="z7255" w:id="6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6554"/>
    <w:bookmarkStart w:name="z7256" w:id="6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6555"/>
    <w:bookmarkStart w:name="z7257" w:id="6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6556"/>
    <w:bookmarkStart w:name="z7258" w:id="6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6557"/>
    <w:bookmarkStart w:name="z7259" w:id="6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6558"/>
    <w:bookmarkStart w:name="z7260" w:id="6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6559"/>
    <w:bookmarkStart w:name="z7261" w:id="6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6560"/>
    <w:bookmarkStart w:name="z7262" w:id="6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6561"/>
    <w:bookmarkStart w:name="z7263" w:id="6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6562"/>
    <w:bookmarkStart w:name="z7264" w:id="6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6563"/>
    <w:bookmarkStart w:name="z7265" w:id="6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6564"/>
    <w:bookmarkStart w:name="z7266" w:id="6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6565"/>
    <w:bookmarkStart w:name="z7267" w:id="6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6566"/>
    <w:bookmarkStart w:name="z7268" w:id="6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6567"/>
    <w:bookmarkStart w:name="z7269" w:id="6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6568"/>
    <w:bookmarkStart w:name="z7270" w:id="6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6569"/>
    <w:bookmarkStart w:name="z7271" w:id="6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6570"/>
    <w:bookmarkStart w:name="z7272" w:id="6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6571"/>
    <w:bookmarkStart w:name="z7273" w:id="6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6572"/>
    <w:bookmarkStart w:name="z7274" w:id="6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6573"/>
    <w:bookmarkStart w:name="z7275" w:id="6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6574"/>
    <w:bookmarkStart w:name="z7276" w:id="6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6575"/>
    <w:bookmarkStart w:name="z7277" w:id="6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6576"/>
    <w:bookmarkStart w:name="z7278" w:id="6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6577"/>
    <w:bookmarkStart w:name="z7279" w:id="6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6578"/>
    <w:bookmarkStart w:name="z7280" w:id="6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6579"/>
    <w:bookmarkStart w:name="z7281" w:id="6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6580"/>
    <w:bookmarkStart w:name="z7282" w:id="6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6581"/>
    <w:bookmarkStart w:name="z7283" w:id="6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6582"/>
    <w:bookmarkStart w:name="z7284" w:id="6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45) осуществление иных функций, предусмотренных законами, актами Президента и Правительства Республики Казахстан.</w:t>
      </w:r>
    </w:p>
    <w:bookmarkEnd w:id="6583"/>
    <w:bookmarkStart w:name="z7285" w:id="6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584"/>
    <w:bookmarkStart w:name="z7286" w:id="6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6585"/>
    <w:bookmarkStart w:name="z7287" w:id="6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586"/>
    <w:bookmarkStart w:name="z7288" w:id="6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587"/>
    <w:bookmarkStart w:name="z7289" w:id="6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6588"/>
    <w:bookmarkStart w:name="z7290" w:id="6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589"/>
    <w:bookmarkStart w:name="z7291" w:id="6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6590"/>
    <w:bookmarkStart w:name="z7292" w:id="6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6591"/>
    <w:bookmarkStart w:name="z7293" w:id="6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592"/>
    <w:bookmarkStart w:name="z7294" w:id="6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6593"/>
    <w:bookmarkStart w:name="z7295" w:id="6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6594"/>
    <w:bookmarkStart w:name="z7296" w:id="65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6595"/>
    <w:bookmarkStart w:name="z7297" w:id="6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596"/>
    <w:bookmarkStart w:name="z7298" w:id="6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597"/>
    <w:bookmarkStart w:name="z7299" w:id="6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6598"/>
    <w:bookmarkStart w:name="z7300" w:id="6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6599"/>
    <w:bookmarkStart w:name="z7301" w:id="6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6600"/>
    <w:bookmarkStart w:name="z7302" w:id="6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601"/>
    <w:bookmarkStart w:name="z7303" w:id="6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602"/>
    <w:bookmarkStart w:name="z7304" w:id="6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603"/>
    <w:bookmarkStart w:name="z7305" w:id="6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604"/>
    <w:bookmarkStart w:name="z7306" w:id="66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605"/>
    <w:bookmarkStart w:name="z7307" w:id="6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606"/>
    <w:bookmarkStart w:name="z7308" w:id="6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6607"/>
    <w:bookmarkStart w:name="z7309" w:id="6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6608"/>
    <w:bookmarkStart w:name="z7310" w:id="6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609"/>
    <w:bookmarkStart w:name="z7311" w:id="66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610"/>
    <w:bookmarkStart w:name="z7312" w:id="6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66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"Бокейординское районное Управление контроля качества и безопасности товаров и услуг Департамента контроля качества и безопасности товаров и услуг Западно-Казахстанской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7323" w:id="66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612"/>
    <w:bookmarkStart w:name="z7324" w:id="6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"Бокейординское районное Управление контроля качества и безопасности товаров и услуг Департамента контроля качества и безопасности товаров и услуг Западно-Казахстанской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территории области.</w:t>
      </w:r>
    </w:p>
    <w:bookmarkEnd w:id="6613"/>
    <w:bookmarkStart w:name="z7325" w:id="6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6614"/>
    <w:bookmarkStart w:name="z7326" w:id="6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6615"/>
    <w:bookmarkStart w:name="z7327" w:id="6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616"/>
    <w:bookmarkStart w:name="z7328" w:id="6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617"/>
    <w:bookmarkStart w:name="z7329" w:id="6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6618"/>
    <w:bookmarkStart w:name="z7330" w:id="6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- 090200, Западно-Казахстанская область, Бокейординский район, село Сайхин, улица М. Бегалиевой, здание 2 Б.</w:t>
      </w:r>
    </w:p>
    <w:bookmarkEnd w:id="6619"/>
    <w:bookmarkStart w:name="z7331" w:id="6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"Бокейординское районное Управление контроля качества и безопасности товаров и услуг Департамента контроля качества и безопасности товаров и услуг Западно-Казахстанской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6620"/>
    <w:bookmarkStart w:name="z7332" w:id="6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6621"/>
    <w:bookmarkStart w:name="z7333" w:id="6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6622"/>
    <w:bookmarkStart w:name="z7334" w:id="6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6623"/>
    <w:bookmarkStart w:name="z7335" w:id="6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6624"/>
    <w:bookmarkStart w:name="z7336" w:id="66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6625"/>
    <w:bookmarkStart w:name="z7337" w:id="6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6626"/>
    <w:bookmarkStart w:name="z7338" w:id="6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6627"/>
    <w:bookmarkStart w:name="z7339" w:id="6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6628"/>
    <w:bookmarkStart w:name="z7340" w:id="6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629"/>
    <w:bookmarkStart w:name="z7341" w:id="6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6630"/>
    <w:bookmarkStart w:name="z7342" w:id="6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6631"/>
    <w:bookmarkStart w:name="z7343" w:id="6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6632"/>
    <w:bookmarkStart w:name="z7344" w:id="6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6633"/>
    <w:bookmarkStart w:name="z7345" w:id="6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6634"/>
    <w:bookmarkStart w:name="z7346" w:id="6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6635"/>
    <w:bookmarkStart w:name="z7347" w:id="6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6636"/>
    <w:bookmarkStart w:name="z7348" w:id="6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6637"/>
    <w:bookmarkStart w:name="z7349" w:id="6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6638"/>
    <w:bookmarkStart w:name="z7350" w:id="6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6639"/>
    <w:bookmarkStart w:name="z7351" w:id="6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6640"/>
    <w:bookmarkStart w:name="z7352" w:id="6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6641"/>
    <w:bookmarkStart w:name="z7353" w:id="6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и надзора на соответствующей территории за соблюдением требований, установленных техническими регламентами;</w:t>
      </w:r>
    </w:p>
    <w:bookmarkEnd w:id="6642"/>
    <w:bookmarkStart w:name="z7354" w:id="6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6643"/>
    <w:bookmarkStart w:name="z7355" w:id="6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6644"/>
    <w:bookmarkStart w:name="z7356" w:id="6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645"/>
    <w:bookmarkStart w:name="z7357" w:id="6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6646"/>
    <w:bookmarkStart w:name="z7358" w:id="6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6647"/>
    <w:bookmarkStart w:name="z7359" w:id="6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6648"/>
    <w:bookmarkStart w:name="z7360" w:id="6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6649"/>
    <w:bookmarkStart w:name="z7361" w:id="6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6650"/>
    <w:bookmarkStart w:name="z7362" w:id="6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6651"/>
    <w:bookmarkStart w:name="z7363" w:id="6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6652"/>
    <w:bookmarkStart w:name="z7364" w:id="6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6653"/>
    <w:bookmarkStart w:name="z7365" w:id="6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6654"/>
    <w:bookmarkStart w:name="z7366" w:id="6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6655"/>
    <w:bookmarkStart w:name="z7367" w:id="6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6656"/>
    <w:bookmarkStart w:name="z7368" w:id="6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6657"/>
    <w:bookmarkStart w:name="z7369" w:id="6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6658"/>
    <w:bookmarkStart w:name="z7370" w:id="6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6659"/>
    <w:bookmarkStart w:name="z7371" w:id="6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6660"/>
    <w:bookmarkStart w:name="z7372" w:id="6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6661"/>
    <w:bookmarkStart w:name="z7373" w:id="6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6662"/>
    <w:bookmarkStart w:name="z7374" w:id="6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6663"/>
    <w:bookmarkStart w:name="z7375" w:id="6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6664"/>
    <w:bookmarkStart w:name="z7376" w:id="6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6665"/>
    <w:bookmarkStart w:name="z7377" w:id="6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6666"/>
    <w:bookmarkStart w:name="z7378" w:id="6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6667"/>
    <w:bookmarkStart w:name="z7379" w:id="6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6668"/>
    <w:bookmarkStart w:name="z7380" w:id="6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6669"/>
    <w:bookmarkStart w:name="z7381" w:id="6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6670"/>
    <w:bookmarkStart w:name="z7382" w:id="6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6671"/>
    <w:bookmarkStart w:name="z7383" w:id="6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6672"/>
    <w:bookmarkStart w:name="z7384" w:id="6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6673"/>
    <w:bookmarkStart w:name="z7385" w:id="6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6674"/>
    <w:bookmarkStart w:name="z7386" w:id="6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45) осуществление иных функций, предусмотренных законами, актами Президента и Правительства Республики Казахстан.</w:t>
      </w:r>
    </w:p>
    <w:bookmarkEnd w:id="6675"/>
    <w:bookmarkStart w:name="z7387" w:id="6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676"/>
    <w:bookmarkStart w:name="z7388" w:id="6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6677"/>
    <w:bookmarkStart w:name="z7389" w:id="6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678"/>
    <w:bookmarkStart w:name="z7390" w:id="6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679"/>
    <w:bookmarkStart w:name="z7391" w:id="6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6680"/>
    <w:bookmarkStart w:name="z7392" w:id="6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681"/>
    <w:bookmarkStart w:name="z7393" w:id="6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6682"/>
    <w:bookmarkStart w:name="z7394" w:id="6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6683"/>
    <w:bookmarkStart w:name="z7395" w:id="6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684"/>
    <w:bookmarkStart w:name="z7396" w:id="6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6685"/>
    <w:bookmarkStart w:name="z7397" w:id="6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6686"/>
    <w:bookmarkStart w:name="z7398" w:id="66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6687"/>
    <w:bookmarkStart w:name="z7399" w:id="6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688"/>
    <w:bookmarkStart w:name="z7400" w:id="6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689"/>
    <w:bookmarkStart w:name="z7401" w:id="6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6690"/>
    <w:bookmarkStart w:name="z7402" w:id="6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6691"/>
    <w:bookmarkStart w:name="z7403" w:id="6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6692"/>
    <w:bookmarkStart w:name="z7404" w:id="6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693"/>
    <w:bookmarkStart w:name="z7405" w:id="6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694"/>
    <w:bookmarkStart w:name="z7406" w:id="6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695"/>
    <w:bookmarkStart w:name="z7407" w:id="6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696"/>
    <w:bookmarkStart w:name="z7408" w:id="66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697"/>
    <w:bookmarkStart w:name="z7409" w:id="6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698"/>
    <w:bookmarkStart w:name="z7410" w:id="6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6699"/>
    <w:bookmarkStart w:name="z7411" w:id="6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6700"/>
    <w:bookmarkStart w:name="z7412" w:id="6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701"/>
    <w:bookmarkStart w:name="z7413" w:id="67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702"/>
    <w:bookmarkStart w:name="z7414" w:id="6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670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"Бурлинское районное Управление контроля качества и безопасности товаров и услуг Департамента контроля качества и безопасности товаров и услуг Западно-Казахстанской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7425" w:id="67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704"/>
    <w:bookmarkStart w:name="z7426" w:id="6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"Бурлинское районное Управление контроля качества и безопасности товаров и услуг Департамента контроля качества и безопасности товаров и услуг Западно-Казахстанской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территории области.</w:t>
      </w:r>
    </w:p>
    <w:bookmarkEnd w:id="6705"/>
    <w:bookmarkStart w:name="z7427" w:id="6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6706"/>
    <w:bookmarkStart w:name="z7428" w:id="6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6707"/>
    <w:bookmarkStart w:name="z7429" w:id="6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708"/>
    <w:bookmarkStart w:name="z7430" w:id="6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709"/>
    <w:bookmarkStart w:name="z7431" w:id="6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6710"/>
    <w:bookmarkStart w:name="z7432" w:id="6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- 090320, Западно-Казахстанская область, Бурлинский район, город Аксай, улица Советская, дом 83.</w:t>
      </w:r>
    </w:p>
    <w:bookmarkEnd w:id="6711"/>
    <w:bookmarkStart w:name="z7433" w:id="6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"Бурлинское районное Управление контроля качества и безопасности товаров и услуг Департамента контроля качества и безопасности товаров и услуг Западно-Казахстанской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6712"/>
    <w:bookmarkStart w:name="z7434" w:id="6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6713"/>
    <w:bookmarkStart w:name="z7435" w:id="6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6714"/>
    <w:bookmarkStart w:name="z7436" w:id="6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6715"/>
    <w:bookmarkStart w:name="z7437" w:id="6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6716"/>
    <w:bookmarkStart w:name="z7438" w:id="67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6717"/>
    <w:bookmarkStart w:name="z7439" w:id="6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6718"/>
    <w:bookmarkStart w:name="z7440" w:id="6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6719"/>
    <w:bookmarkStart w:name="z7441" w:id="6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6720"/>
    <w:bookmarkStart w:name="z7442" w:id="6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721"/>
    <w:bookmarkStart w:name="z7443" w:id="6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6722"/>
    <w:bookmarkStart w:name="z7444" w:id="6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6723"/>
    <w:bookmarkStart w:name="z7445" w:id="6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6724"/>
    <w:bookmarkStart w:name="z7446" w:id="6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6725"/>
    <w:bookmarkStart w:name="z7447" w:id="6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6726"/>
    <w:bookmarkStart w:name="z7448" w:id="6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6727"/>
    <w:bookmarkStart w:name="z7449" w:id="6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6728"/>
    <w:bookmarkStart w:name="z7450" w:id="6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6729"/>
    <w:bookmarkStart w:name="z7451" w:id="6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6730"/>
    <w:bookmarkStart w:name="z7452" w:id="6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6731"/>
    <w:bookmarkStart w:name="z7453" w:id="6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6732"/>
    <w:bookmarkStart w:name="z7454" w:id="6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6733"/>
    <w:bookmarkStart w:name="z7455" w:id="6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и надзора на соответствующей территории за соблюдением требований, установленных техническими регламентами;</w:t>
      </w:r>
    </w:p>
    <w:bookmarkEnd w:id="6734"/>
    <w:bookmarkStart w:name="z7456" w:id="6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6735"/>
    <w:bookmarkStart w:name="z7457" w:id="6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6736"/>
    <w:bookmarkStart w:name="z7458" w:id="6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737"/>
    <w:bookmarkStart w:name="z7459" w:id="6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6738"/>
    <w:bookmarkStart w:name="z7460" w:id="6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6739"/>
    <w:bookmarkStart w:name="z7461" w:id="6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6740"/>
    <w:bookmarkStart w:name="z7462" w:id="6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6741"/>
    <w:bookmarkStart w:name="z7463" w:id="6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6742"/>
    <w:bookmarkStart w:name="z7464" w:id="6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6743"/>
    <w:bookmarkStart w:name="z7465" w:id="6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6744"/>
    <w:bookmarkStart w:name="z7466" w:id="6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6745"/>
    <w:bookmarkStart w:name="z7467" w:id="6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6746"/>
    <w:bookmarkStart w:name="z7468" w:id="6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6747"/>
    <w:bookmarkStart w:name="z7469" w:id="6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6748"/>
    <w:bookmarkStart w:name="z7470" w:id="6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6749"/>
    <w:bookmarkStart w:name="z7471" w:id="6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6750"/>
    <w:bookmarkStart w:name="z7472" w:id="6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6751"/>
    <w:bookmarkStart w:name="z7473" w:id="6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6752"/>
    <w:bookmarkStart w:name="z7474" w:id="6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6753"/>
    <w:bookmarkStart w:name="z7475" w:id="6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6754"/>
    <w:bookmarkStart w:name="z7476" w:id="6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6755"/>
    <w:bookmarkStart w:name="z7477" w:id="6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6756"/>
    <w:bookmarkStart w:name="z7478" w:id="6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6757"/>
    <w:bookmarkStart w:name="z7479" w:id="6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6758"/>
    <w:bookmarkStart w:name="z7480" w:id="6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6759"/>
    <w:bookmarkStart w:name="z7481" w:id="6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6760"/>
    <w:bookmarkStart w:name="z7482" w:id="6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6761"/>
    <w:bookmarkStart w:name="z7483" w:id="6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6762"/>
    <w:bookmarkStart w:name="z7484" w:id="6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6763"/>
    <w:bookmarkStart w:name="z7485" w:id="6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6764"/>
    <w:bookmarkStart w:name="z7486" w:id="6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6765"/>
    <w:bookmarkStart w:name="z7487" w:id="6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6766"/>
    <w:bookmarkStart w:name="z7488" w:id="6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45) осуществление иных функций, предусмотренных законами, актами Президента и Правительства Республики Казахстан.</w:t>
      </w:r>
    </w:p>
    <w:bookmarkEnd w:id="6767"/>
    <w:bookmarkStart w:name="z7489" w:id="6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768"/>
    <w:bookmarkStart w:name="z7490" w:id="6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6769"/>
    <w:bookmarkStart w:name="z7491" w:id="6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770"/>
    <w:bookmarkStart w:name="z7492" w:id="6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771"/>
    <w:bookmarkStart w:name="z7493" w:id="6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6772"/>
    <w:bookmarkStart w:name="z7494" w:id="6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773"/>
    <w:bookmarkStart w:name="z7495" w:id="6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6774"/>
    <w:bookmarkStart w:name="z7496" w:id="6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6775"/>
    <w:bookmarkStart w:name="z7497" w:id="6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776"/>
    <w:bookmarkStart w:name="z7498" w:id="6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6777"/>
    <w:bookmarkStart w:name="z7499" w:id="6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6778"/>
    <w:bookmarkStart w:name="z7500" w:id="67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6779"/>
    <w:bookmarkStart w:name="z7501" w:id="6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780"/>
    <w:bookmarkStart w:name="z7502" w:id="6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781"/>
    <w:bookmarkStart w:name="z7503" w:id="6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6782"/>
    <w:bookmarkStart w:name="z7504" w:id="6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6783"/>
    <w:bookmarkStart w:name="z7505" w:id="6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6784"/>
    <w:bookmarkStart w:name="z7506" w:id="6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785"/>
    <w:bookmarkStart w:name="z7507" w:id="6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786"/>
    <w:bookmarkStart w:name="z7508" w:id="6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787"/>
    <w:bookmarkStart w:name="z7509" w:id="6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788"/>
    <w:bookmarkStart w:name="z7510" w:id="67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789"/>
    <w:bookmarkStart w:name="z7511" w:id="6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790"/>
    <w:bookmarkStart w:name="z7512" w:id="6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6791"/>
    <w:bookmarkStart w:name="z7513" w:id="6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6792"/>
    <w:bookmarkStart w:name="z7514" w:id="6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793"/>
    <w:bookmarkStart w:name="z7515" w:id="67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794"/>
    <w:bookmarkStart w:name="z7516" w:id="6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679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"Жангалинское районное Управление контроля качества и безопасности товаров и услуг Департамента контроля качества и безопасности товаров и услуг Западно-Казахстанской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7527" w:id="67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796"/>
    <w:bookmarkStart w:name="z7528" w:id="6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Положение республиканского государственного учреждения "Жангалинское районное Управление контроля качества и безопасности товаров и услуг Департамента контроля качества и безопасности товаров и услуг Западно-Казахстанской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6797"/>
    <w:bookmarkStart w:name="z7529" w:id="6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6798"/>
    <w:bookmarkStart w:name="z7530" w:id="6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6799"/>
    <w:bookmarkStart w:name="z7531" w:id="6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800"/>
    <w:bookmarkStart w:name="z7532" w:id="6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801"/>
    <w:bookmarkStart w:name="z7533" w:id="6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6802"/>
    <w:bookmarkStart w:name="z7534" w:id="6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- 090400, Республика Казахстан, Западно-Казахстанская область, Жангалинский район, Жангалинский сельский округ, село Жангала, улица Халыктар достыгы, здание 69, корпус 1.</w:t>
      </w:r>
    </w:p>
    <w:bookmarkEnd w:id="6803"/>
    <w:bookmarkStart w:name="z7535" w:id="6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"Жангалинское районное Управление контроля качества и безопасности товаров и услуг Департамента контроля качества и безопасности товаров и услуг Западно-Казахстанской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6804"/>
    <w:bookmarkStart w:name="z7536" w:id="6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6805"/>
    <w:bookmarkStart w:name="z7537" w:id="6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6806"/>
    <w:bookmarkStart w:name="z7538" w:id="6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6807"/>
    <w:bookmarkStart w:name="z7539" w:id="6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6808"/>
    <w:bookmarkStart w:name="z7540" w:id="68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6809"/>
    <w:bookmarkStart w:name="z7541" w:id="6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6810"/>
    <w:bookmarkStart w:name="z7542" w:id="6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6811"/>
    <w:bookmarkStart w:name="z7543" w:id="6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6812"/>
    <w:bookmarkStart w:name="z7544" w:id="6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813"/>
    <w:bookmarkStart w:name="z7545" w:id="6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6814"/>
    <w:bookmarkStart w:name="z7546" w:id="6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6815"/>
    <w:bookmarkStart w:name="z7547" w:id="6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6816"/>
    <w:bookmarkStart w:name="z7548" w:id="6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6817"/>
    <w:bookmarkStart w:name="z7549" w:id="6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6818"/>
    <w:bookmarkStart w:name="z7550" w:id="6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6819"/>
    <w:bookmarkStart w:name="z7551" w:id="6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6820"/>
    <w:bookmarkStart w:name="z7552" w:id="6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6821"/>
    <w:bookmarkStart w:name="z7553" w:id="6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6822"/>
    <w:bookmarkStart w:name="z7554" w:id="6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6823"/>
    <w:bookmarkStart w:name="z7555" w:id="6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6824"/>
    <w:bookmarkStart w:name="z7556" w:id="6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6825"/>
    <w:bookmarkStart w:name="z7557" w:id="6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6826"/>
    <w:bookmarkStart w:name="z7558" w:id="6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6827"/>
    <w:bookmarkStart w:name="z7559" w:id="6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6828"/>
    <w:bookmarkStart w:name="z7560" w:id="6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829"/>
    <w:bookmarkStart w:name="z7561" w:id="6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6830"/>
    <w:bookmarkStart w:name="z7562" w:id="6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6831"/>
    <w:bookmarkStart w:name="z7563" w:id="6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6832"/>
    <w:bookmarkStart w:name="z7564" w:id="6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6833"/>
    <w:bookmarkStart w:name="z7565" w:id="6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6834"/>
    <w:bookmarkStart w:name="z7566" w:id="6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6835"/>
    <w:bookmarkStart w:name="z7567" w:id="6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6836"/>
    <w:bookmarkStart w:name="z7568" w:id="6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6837"/>
    <w:bookmarkStart w:name="z7569" w:id="6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6838"/>
    <w:bookmarkStart w:name="z7570" w:id="6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6839"/>
    <w:bookmarkStart w:name="z7571" w:id="6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6840"/>
    <w:bookmarkStart w:name="z7572" w:id="6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6841"/>
    <w:bookmarkStart w:name="z7573" w:id="6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6842"/>
    <w:bookmarkStart w:name="z7574" w:id="6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6843"/>
    <w:bookmarkStart w:name="z7575" w:id="6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6844"/>
    <w:bookmarkStart w:name="z7576" w:id="6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6845"/>
    <w:bookmarkStart w:name="z7577" w:id="6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6846"/>
    <w:bookmarkStart w:name="z7578" w:id="6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6847"/>
    <w:bookmarkStart w:name="z7579" w:id="6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6848"/>
    <w:bookmarkStart w:name="z7580" w:id="6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6849"/>
    <w:bookmarkStart w:name="z7581" w:id="6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6850"/>
    <w:bookmarkStart w:name="z7582" w:id="6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6851"/>
    <w:bookmarkStart w:name="z7583" w:id="6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6852"/>
    <w:bookmarkStart w:name="z7584" w:id="6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6853"/>
    <w:bookmarkStart w:name="z7585" w:id="6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6854"/>
    <w:bookmarkStart w:name="z7586" w:id="6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компетенции;</w:t>
      </w:r>
    </w:p>
    <w:bookmarkEnd w:id="6855"/>
    <w:bookmarkStart w:name="z7587" w:id="6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6856"/>
    <w:bookmarkStart w:name="z7588" w:id="6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6857"/>
    <w:bookmarkStart w:name="z7589" w:id="6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6858"/>
    <w:bookmarkStart w:name="z7590" w:id="6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859"/>
    <w:bookmarkStart w:name="z7591" w:id="6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6860"/>
    <w:bookmarkStart w:name="z7592" w:id="6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861"/>
    <w:bookmarkStart w:name="z7593" w:id="6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862"/>
    <w:bookmarkStart w:name="z7594" w:id="6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6863"/>
    <w:bookmarkStart w:name="z7595" w:id="6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864"/>
    <w:bookmarkStart w:name="z7596" w:id="6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6865"/>
    <w:bookmarkStart w:name="z7597" w:id="6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6866"/>
    <w:bookmarkStart w:name="z7598" w:id="6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867"/>
    <w:bookmarkStart w:name="z7599" w:id="6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6868"/>
    <w:bookmarkStart w:name="z7600" w:id="6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6869"/>
    <w:bookmarkStart w:name="z7601" w:id="68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6870"/>
    <w:bookmarkStart w:name="z7602" w:id="6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871"/>
    <w:bookmarkStart w:name="z7603" w:id="6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872"/>
    <w:bookmarkStart w:name="z7604" w:id="6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6873"/>
    <w:bookmarkStart w:name="z7605" w:id="6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6874"/>
    <w:bookmarkStart w:name="z7606" w:id="6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6875"/>
    <w:bookmarkStart w:name="z7607" w:id="6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876"/>
    <w:bookmarkStart w:name="z7608" w:id="6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877"/>
    <w:bookmarkStart w:name="z7609" w:id="6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878"/>
    <w:bookmarkStart w:name="z7610" w:id="6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879"/>
    <w:bookmarkStart w:name="z7611" w:id="68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880"/>
    <w:bookmarkStart w:name="z7612" w:id="6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881"/>
    <w:bookmarkStart w:name="z7613" w:id="6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6882"/>
    <w:bookmarkStart w:name="z7614" w:id="6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6883"/>
    <w:bookmarkStart w:name="z7615" w:id="6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884"/>
    <w:bookmarkStart w:name="z7616" w:id="68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885"/>
    <w:bookmarkStart w:name="z7617" w:id="6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688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"Жанибекское районное Управление контроля качества и безопасности товаров и услуг Департамента контроля качества и безопасности товаров и услуг Западно-Казахстанской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7628" w:id="68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887"/>
    <w:bookmarkStart w:name="z7629" w:id="6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Положение республиканского государственного учреждения "Жанибекское районное Управление контроля качества и безопасности товаров и услуг Департамента контроля качества и безопасности товаров и услуг Западно-Казахстанской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6888"/>
    <w:bookmarkStart w:name="z7630" w:id="6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6889"/>
    <w:bookmarkStart w:name="z7631" w:id="6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6890"/>
    <w:bookmarkStart w:name="z7632" w:id="6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891"/>
    <w:bookmarkStart w:name="z7633" w:id="6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892"/>
    <w:bookmarkStart w:name="z7634" w:id="6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6893"/>
    <w:bookmarkStart w:name="z7635" w:id="6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- 090500, Республика Казахстан, Западно-Казахстанская область, Жанибекский район, село Жанибек, улица Иманова, здание 167, корпус 1.</w:t>
      </w:r>
    </w:p>
    <w:bookmarkEnd w:id="6894"/>
    <w:bookmarkStart w:name="z7636" w:id="6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"Жанибекское районное Управление контроля качества и безопасности товаров и услуг Департамента контроля качества и безопасности товаров и услуг Западно-Казахстанской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6895"/>
    <w:bookmarkStart w:name="z7637" w:id="6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6896"/>
    <w:bookmarkStart w:name="z7638" w:id="6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6897"/>
    <w:bookmarkStart w:name="z7639" w:id="6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6898"/>
    <w:bookmarkStart w:name="z7640" w:id="6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6899"/>
    <w:bookmarkStart w:name="z7641" w:id="69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6900"/>
    <w:bookmarkStart w:name="z7642" w:id="6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6901"/>
    <w:bookmarkStart w:name="z7643" w:id="6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6902"/>
    <w:bookmarkStart w:name="z7644" w:id="6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6903"/>
    <w:bookmarkStart w:name="z7645" w:id="6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904"/>
    <w:bookmarkStart w:name="z7646" w:id="6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6905"/>
    <w:bookmarkStart w:name="z7647" w:id="6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6906"/>
    <w:bookmarkStart w:name="z7648" w:id="6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6907"/>
    <w:bookmarkStart w:name="z7649" w:id="6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6908"/>
    <w:bookmarkStart w:name="z7650" w:id="6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6909"/>
    <w:bookmarkStart w:name="z7651" w:id="6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6910"/>
    <w:bookmarkStart w:name="z7652" w:id="6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6911"/>
    <w:bookmarkStart w:name="z7653" w:id="6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6912"/>
    <w:bookmarkStart w:name="z7654" w:id="6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6913"/>
    <w:bookmarkStart w:name="z7655" w:id="6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6914"/>
    <w:bookmarkStart w:name="z7656" w:id="6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6915"/>
    <w:bookmarkStart w:name="z7657" w:id="6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6916"/>
    <w:bookmarkStart w:name="z7658" w:id="6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6917"/>
    <w:bookmarkStart w:name="z7659" w:id="6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6918"/>
    <w:bookmarkStart w:name="z7660" w:id="6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6919"/>
    <w:bookmarkStart w:name="z7661" w:id="6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920"/>
    <w:bookmarkStart w:name="z7662" w:id="6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6921"/>
    <w:bookmarkStart w:name="z7663" w:id="6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6922"/>
    <w:bookmarkStart w:name="z7664" w:id="6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6923"/>
    <w:bookmarkStart w:name="z7665" w:id="6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6924"/>
    <w:bookmarkStart w:name="z7666" w:id="6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6925"/>
    <w:bookmarkStart w:name="z7667" w:id="6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6926"/>
    <w:bookmarkStart w:name="z7668" w:id="6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6927"/>
    <w:bookmarkStart w:name="z7669" w:id="6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6928"/>
    <w:bookmarkStart w:name="z7670" w:id="6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6929"/>
    <w:bookmarkStart w:name="z7671" w:id="6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6930"/>
    <w:bookmarkStart w:name="z7672" w:id="6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6931"/>
    <w:bookmarkStart w:name="z7673" w:id="6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6932"/>
    <w:bookmarkStart w:name="z7674" w:id="6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6933"/>
    <w:bookmarkStart w:name="z7675" w:id="6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6934"/>
    <w:bookmarkStart w:name="z7676" w:id="6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6935"/>
    <w:bookmarkStart w:name="z7677" w:id="6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6936"/>
    <w:bookmarkStart w:name="z7678" w:id="6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6937"/>
    <w:bookmarkStart w:name="z7679" w:id="6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6938"/>
    <w:bookmarkStart w:name="z7680" w:id="6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6939"/>
    <w:bookmarkStart w:name="z7681" w:id="6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6940"/>
    <w:bookmarkStart w:name="z7682" w:id="6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6941"/>
    <w:bookmarkStart w:name="z7683" w:id="6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6942"/>
    <w:bookmarkStart w:name="z7684" w:id="6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6943"/>
    <w:bookmarkStart w:name="z7685" w:id="6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6944"/>
    <w:bookmarkStart w:name="z7686" w:id="6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6945"/>
    <w:bookmarkStart w:name="z7687" w:id="6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компетенции;</w:t>
      </w:r>
    </w:p>
    <w:bookmarkEnd w:id="6946"/>
    <w:bookmarkStart w:name="z7688" w:id="6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6947"/>
    <w:bookmarkStart w:name="z7689" w:id="6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6948"/>
    <w:bookmarkStart w:name="z7690" w:id="6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6949"/>
    <w:bookmarkStart w:name="z7691" w:id="6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950"/>
    <w:bookmarkStart w:name="z7692" w:id="6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6951"/>
    <w:bookmarkStart w:name="z7693" w:id="6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952"/>
    <w:bookmarkStart w:name="z7694" w:id="6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953"/>
    <w:bookmarkStart w:name="z7695" w:id="6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6954"/>
    <w:bookmarkStart w:name="z7696" w:id="6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955"/>
    <w:bookmarkStart w:name="z7697" w:id="6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6956"/>
    <w:bookmarkStart w:name="z7698" w:id="6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6957"/>
    <w:bookmarkStart w:name="z7699" w:id="6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958"/>
    <w:bookmarkStart w:name="z7700" w:id="6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6959"/>
    <w:bookmarkStart w:name="z7701" w:id="6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6960"/>
    <w:bookmarkStart w:name="z7702" w:id="69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6961"/>
    <w:bookmarkStart w:name="z7703" w:id="6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962"/>
    <w:bookmarkStart w:name="z7704" w:id="6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963"/>
    <w:bookmarkStart w:name="z7705" w:id="6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6964"/>
    <w:bookmarkStart w:name="z7706" w:id="6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6965"/>
    <w:bookmarkStart w:name="z7707" w:id="6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6966"/>
    <w:bookmarkStart w:name="z7708" w:id="6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967"/>
    <w:bookmarkStart w:name="z7709" w:id="6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968"/>
    <w:bookmarkStart w:name="z7710" w:id="6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969"/>
    <w:bookmarkStart w:name="z7711" w:id="6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970"/>
    <w:bookmarkStart w:name="z7712" w:id="69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971"/>
    <w:bookmarkStart w:name="z7713" w:id="6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972"/>
    <w:bookmarkStart w:name="z7714" w:id="6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6973"/>
    <w:bookmarkStart w:name="z7715" w:id="6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6974"/>
    <w:bookmarkStart w:name="z7716" w:id="6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975"/>
    <w:bookmarkStart w:name="z7717" w:id="69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976"/>
    <w:bookmarkStart w:name="z7718" w:id="6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697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"Казталовское районное Управление контроля качества и безопасности товаров и услуг Департамента контроля качества и безопасности товаров и услуг Западно-Казахстанской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7729" w:id="69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978"/>
    <w:bookmarkStart w:name="z7730" w:id="6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Положение республиканского государственного учреждения "Казталовское районное Управление контроля качества и безопасности товаров и услуг Департамента контроля качества и безопасности товаров и услуг Западно-Казахстанской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6979"/>
    <w:bookmarkStart w:name="z7731" w:id="6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6980"/>
    <w:bookmarkStart w:name="z7732" w:id="6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6981"/>
    <w:bookmarkStart w:name="z7733" w:id="6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982"/>
    <w:bookmarkStart w:name="z7734" w:id="6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983"/>
    <w:bookmarkStart w:name="z7735" w:id="6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6984"/>
    <w:bookmarkStart w:name="z7736" w:id="6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- 090700, Республика Казахстан, Западно-Казахстанская область, Казталовский район, Казталовский сельский округ, село Казталов, улица К. Имашева, строение 19.</w:t>
      </w:r>
    </w:p>
    <w:bookmarkEnd w:id="6985"/>
    <w:bookmarkStart w:name="z7737" w:id="6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"Казталовское районное Управление контроля качества и безопасности товаров и услуг Департамента контроля качества и безопасности товаров и услуг Западно-Казахстанской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6986"/>
    <w:bookmarkStart w:name="z7738" w:id="6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6987"/>
    <w:bookmarkStart w:name="z7739" w:id="6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6988"/>
    <w:bookmarkStart w:name="z7740" w:id="6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6989"/>
    <w:bookmarkStart w:name="z7741" w:id="6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6990"/>
    <w:bookmarkStart w:name="z7742" w:id="69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6991"/>
    <w:bookmarkStart w:name="z7743" w:id="6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6992"/>
    <w:bookmarkStart w:name="z7744" w:id="6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6993"/>
    <w:bookmarkStart w:name="z7745" w:id="6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6994"/>
    <w:bookmarkStart w:name="z7746" w:id="6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995"/>
    <w:bookmarkStart w:name="z7747" w:id="6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6996"/>
    <w:bookmarkStart w:name="z7748" w:id="6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6997"/>
    <w:bookmarkStart w:name="z7749" w:id="6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6998"/>
    <w:bookmarkStart w:name="z7750" w:id="6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6999"/>
    <w:bookmarkStart w:name="z7751" w:id="7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7000"/>
    <w:bookmarkStart w:name="z7752" w:id="7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7001"/>
    <w:bookmarkStart w:name="z7753" w:id="7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7002"/>
    <w:bookmarkStart w:name="z7754" w:id="7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7003"/>
    <w:bookmarkStart w:name="z7755" w:id="7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7004"/>
    <w:bookmarkStart w:name="z7756" w:id="7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7005"/>
    <w:bookmarkStart w:name="z7757" w:id="7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7006"/>
    <w:bookmarkStart w:name="z7758" w:id="7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7007"/>
    <w:bookmarkStart w:name="z7759" w:id="7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7008"/>
    <w:bookmarkStart w:name="z7760" w:id="7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7009"/>
    <w:bookmarkStart w:name="z7761" w:id="7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7010"/>
    <w:bookmarkStart w:name="z7762" w:id="7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011"/>
    <w:bookmarkStart w:name="z7763" w:id="7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7012"/>
    <w:bookmarkStart w:name="z7764" w:id="7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7013"/>
    <w:bookmarkStart w:name="z7765" w:id="7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7014"/>
    <w:bookmarkStart w:name="z7766" w:id="7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7015"/>
    <w:bookmarkStart w:name="z7767" w:id="7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7016"/>
    <w:bookmarkStart w:name="z7768" w:id="7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7017"/>
    <w:bookmarkStart w:name="z7769" w:id="7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7018"/>
    <w:bookmarkStart w:name="z7770" w:id="7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7019"/>
    <w:bookmarkStart w:name="z7771" w:id="7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7020"/>
    <w:bookmarkStart w:name="z7772" w:id="7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7021"/>
    <w:bookmarkStart w:name="z7773" w:id="7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7022"/>
    <w:bookmarkStart w:name="z7774" w:id="7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7023"/>
    <w:bookmarkStart w:name="z7775" w:id="7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7024"/>
    <w:bookmarkStart w:name="z7776" w:id="7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7025"/>
    <w:bookmarkStart w:name="z7777" w:id="7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7026"/>
    <w:bookmarkStart w:name="z7778" w:id="7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7027"/>
    <w:bookmarkStart w:name="z7779" w:id="7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7028"/>
    <w:bookmarkStart w:name="z7780" w:id="7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7029"/>
    <w:bookmarkStart w:name="z7781" w:id="7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7030"/>
    <w:bookmarkStart w:name="z7782" w:id="7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7031"/>
    <w:bookmarkStart w:name="z7783" w:id="7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7032"/>
    <w:bookmarkStart w:name="z7784" w:id="7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7033"/>
    <w:bookmarkStart w:name="z7785" w:id="7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7034"/>
    <w:bookmarkStart w:name="z7786" w:id="7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7035"/>
    <w:bookmarkStart w:name="z7787" w:id="7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7036"/>
    <w:bookmarkStart w:name="z7788" w:id="7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компетенции;</w:t>
      </w:r>
    </w:p>
    <w:bookmarkEnd w:id="7037"/>
    <w:bookmarkStart w:name="z7789" w:id="7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7038"/>
    <w:bookmarkStart w:name="z7790" w:id="7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7039"/>
    <w:bookmarkStart w:name="z7791" w:id="7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7040"/>
    <w:bookmarkStart w:name="z7792" w:id="7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041"/>
    <w:bookmarkStart w:name="z7793" w:id="7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7042"/>
    <w:bookmarkStart w:name="z7794" w:id="7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043"/>
    <w:bookmarkStart w:name="z7795" w:id="7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044"/>
    <w:bookmarkStart w:name="z7796" w:id="7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7045"/>
    <w:bookmarkStart w:name="z7797" w:id="7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046"/>
    <w:bookmarkStart w:name="z7798" w:id="7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7047"/>
    <w:bookmarkStart w:name="z7799" w:id="7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7048"/>
    <w:bookmarkStart w:name="z7800" w:id="7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049"/>
    <w:bookmarkStart w:name="z7801" w:id="7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7050"/>
    <w:bookmarkStart w:name="z7802" w:id="7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7051"/>
    <w:bookmarkStart w:name="z7803" w:id="70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7052"/>
    <w:bookmarkStart w:name="z7804" w:id="7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053"/>
    <w:bookmarkStart w:name="z7805" w:id="7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054"/>
    <w:bookmarkStart w:name="z7806" w:id="7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7055"/>
    <w:bookmarkStart w:name="z7807" w:id="7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7056"/>
    <w:bookmarkStart w:name="z7808" w:id="7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7057"/>
    <w:bookmarkStart w:name="z7809" w:id="7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058"/>
    <w:bookmarkStart w:name="z7810" w:id="7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059"/>
    <w:bookmarkStart w:name="z7811" w:id="7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060"/>
    <w:bookmarkStart w:name="z7812" w:id="7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061"/>
    <w:bookmarkStart w:name="z7813" w:id="70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062"/>
    <w:bookmarkStart w:name="z7814" w:id="7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063"/>
    <w:bookmarkStart w:name="z7815" w:id="7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7064"/>
    <w:bookmarkStart w:name="z7816" w:id="7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7065"/>
    <w:bookmarkStart w:name="z7817" w:id="7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066"/>
    <w:bookmarkStart w:name="z7818" w:id="70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067"/>
    <w:bookmarkStart w:name="z7819" w:id="7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70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"Каратобинское районное Управление контроля качества и безопасности товаров и услуг Департамента контроля качества и безопасности товаров и услуг Западно-Казахстанской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7830" w:id="70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069"/>
    <w:bookmarkStart w:name="z7831" w:id="7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Положение республиканского государственного учреждения "Каратобинское районное Управление контроля качества и безопасности товаров и услуг Департамента контроля качества и безопасности товаров и услуг Западно-Казахстанской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7070"/>
    <w:bookmarkStart w:name="z7832" w:id="7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7071"/>
    <w:bookmarkStart w:name="z7833" w:id="7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7072"/>
    <w:bookmarkStart w:name="z7834" w:id="7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073"/>
    <w:bookmarkStart w:name="z7835" w:id="7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074"/>
    <w:bookmarkStart w:name="z7836" w:id="7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7075"/>
    <w:bookmarkStart w:name="z7837" w:id="7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– 090800, Республика Казахстан, Западно-Казахстанская область, Каратобинский район, Каратобинский сельский округ, село Каратобе, улица Нысанова, дом 10.</w:t>
      </w:r>
    </w:p>
    <w:bookmarkEnd w:id="7076"/>
    <w:bookmarkStart w:name="z7838" w:id="7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"Каратобинское районное Управление контроля качества и безопасности товаров и услуг Департамента контроля качества и безопасности товаров и услуг Западно-Казахстанской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7077"/>
    <w:bookmarkStart w:name="z7839" w:id="7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7078"/>
    <w:bookmarkStart w:name="z7840" w:id="7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7079"/>
    <w:bookmarkStart w:name="z7841" w:id="7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7080"/>
    <w:bookmarkStart w:name="z7842" w:id="7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7081"/>
    <w:bookmarkStart w:name="z7843" w:id="70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7082"/>
    <w:bookmarkStart w:name="z7844" w:id="7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7083"/>
    <w:bookmarkStart w:name="z7845" w:id="7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7084"/>
    <w:bookmarkStart w:name="z7846" w:id="7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7085"/>
    <w:bookmarkStart w:name="z7847" w:id="7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086"/>
    <w:bookmarkStart w:name="z7848" w:id="7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7087"/>
    <w:bookmarkStart w:name="z7849" w:id="7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7088"/>
    <w:bookmarkStart w:name="z7850" w:id="7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7089"/>
    <w:bookmarkStart w:name="z7851" w:id="7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7090"/>
    <w:bookmarkStart w:name="z7852" w:id="7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7091"/>
    <w:bookmarkStart w:name="z7853" w:id="7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7092"/>
    <w:bookmarkStart w:name="z7854" w:id="7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7093"/>
    <w:bookmarkStart w:name="z7855" w:id="7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7094"/>
    <w:bookmarkStart w:name="z7856" w:id="7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7095"/>
    <w:bookmarkStart w:name="z7857" w:id="7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7096"/>
    <w:bookmarkStart w:name="z7858" w:id="7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7097"/>
    <w:bookmarkStart w:name="z7859" w:id="7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7098"/>
    <w:bookmarkStart w:name="z7860" w:id="7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7099"/>
    <w:bookmarkStart w:name="z7861" w:id="7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7100"/>
    <w:bookmarkStart w:name="z7862" w:id="7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7101"/>
    <w:bookmarkStart w:name="z7863" w:id="7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102"/>
    <w:bookmarkStart w:name="z7864" w:id="7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7103"/>
    <w:bookmarkStart w:name="z7865" w:id="7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7104"/>
    <w:bookmarkStart w:name="z7866" w:id="7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7105"/>
    <w:bookmarkStart w:name="z7867" w:id="7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7106"/>
    <w:bookmarkStart w:name="z7868" w:id="7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7107"/>
    <w:bookmarkStart w:name="z7869" w:id="7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7108"/>
    <w:bookmarkStart w:name="z7870" w:id="7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7109"/>
    <w:bookmarkStart w:name="z7871" w:id="7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7110"/>
    <w:bookmarkStart w:name="z7872" w:id="7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7111"/>
    <w:bookmarkStart w:name="z7873" w:id="7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7112"/>
    <w:bookmarkStart w:name="z7874" w:id="7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7113"/>
    <w:bookmarkStart w:name="z7875" w:id="7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7114"/>
    <w:bookmarkStart w:name="z7876" w:id="7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7115"/>
    <w:bookmarkStart w:name="z7877" w:id="7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7116"/>
    <w:bookmarkStart w:name="z7878" w:id="7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7117"/>
    <w:bookmarkStart w:name="z7879" w:id="7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7118"/>
    <w:bookmarkStart w:name="z7880" w:id="7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7119"/>
    <w:bookmarkStart w:name="z7881" w:id="7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7120"/>
    <w:bookmarkStart w:name="z7882" w:id="7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7121"/>
    <w:bookmarkStart w:name="z7883" w:id="7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7122"/>
    <w:bookmarkStart w:name="z7884" w:id="7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7123"/>
    <w:bookmarkStart w:name="z7885" w:id="7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7124"/>
    <w:bookmarkStart w:name="z7886" w:id="7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7125"/>
    <w:bookmarkStart w:name="z7887" w:id="7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7126"/>
    <w:bookmarkStart w:name="z7888" w:id="7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7127"/>
    <w:bookmarkStart w:name="z7889" w:id="7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компетенции;</w:t>
      </w:r>
    </w:p>
    <w:bookmarkEnd w:id="7128"/>
    <w:bookmarkStart w:name="z7890" w:id="7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7129"/>
    <w:bookmarkStart w:name="z7891" w:id="7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7130"/>
    <w:bookmarkStart w:name="z7892" w:id="7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7131"/>
    <w:bookmarkStart w:name="z7893" w:id="7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132"/>
    <w:bookmarkStart w:name="z7894" w:id="7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7133"/>
    <w:bookmarkStart w:name="z7895" w:id="7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134"/>
    <w:bookmarkStart w:name="z7896" w:id="7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135"/>
    <w:bookmarkStart w:name="z7897" w:id="7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7136"/>
    <w:bookmarkStart w:name="z7898" w:id="7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137"/>
    <w:bookmarkStart w:name="z7899" w:id="7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7138"/>
    <w:bookmarkStart w:name="z7900" w:id="7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7139"/>
    <w:bookmarkStart w:name="z7901" w:id="7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140"/>
    <w:bookmarkStart w:name="z7902" w:id="7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7141"/>
    <w:bookmarkStart w:name="z7903" w:id="7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7142"/>
    <w:bookmarkStart w:name="z7904" w:id="7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7143"/>
    <w:bookmarkStart w:name="z7905" w:id="7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144"/>
    <w:bookmarkStart w:name="z7906" w:id="7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145"/>
    <w:bookmarkStart w:name="z7907" w:id="7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7146"/>
    <w:bookmarkStart w:name="z7908" w:id="7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7147"/>
    <w:bookmarkStart w:name="z7909" w:id="7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7148"/>
    <w:bookmarkStart w:name="z7910" w:id="7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149"/>
    <w:bookmarkStart w:name="z7911" w:id="7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150"/>
    <w:bookmarkStart w:name="z7912" w:id="7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151"/>
    <w:bookmarkStart w:name="z7913" w:id="7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152"/>
    <w:bookmarkStart w:name="z7914" w:id="7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153"/>
    <w:bookmarkStart w:name="z7915" w:id="7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154"/>
    <w:bookmarkStart w:name="z7916" w:id="7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7155"/>
    <w:bookmarkStart w:name="z7917" w:id="7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7156"/>
    <w:bookmarkStart w:name="z7918" w:id="7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157"/>
    <w:bookmarkStart w:name="z7919" w:id="7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158"/>
    <w:bookmarkStart w:name="z7920" w:id="7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715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"Уральское городское Управление контроля качества и безопасности товаров и услуг Департамента контроля качества и безопасности товаров и услуг Западно-Казахстанской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7931" w:id="7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160"/>
    <w:bookmarkStart w:name="z7932" w:id="7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Положение республиканского государственного учреждения "Уральское городское Управление контроля качества и безопасности товаров и услуг Департамента контроля качества и безопасности товаров и услуг Западно-Казахстанской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7161"/>
    <w:bookmarkStart w:name="z7933" w:id="7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7162"/>
    <w:bookmarkStart w:name="z7934" w:id="7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7163"/>
    <w:bookmarkStart w:name="z7935" w:id="7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164"/>
    <w:bookmarkStart w:name="z7936" w:id="7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165"/>
    <w:bookmarkStart w:name="z7937" w:id="7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7166"/>
    <w:bookmarkStart w:name="z7938" w:id="7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- 090000, Республика Казахстан, Западно-Казахстанская область, город Уральск, улица Дины Нурпеисовой, дом 19.</w:t>
      </w:r>
    </w:p>
    <w:bookmarkEnd w:id="7167"/>
    <w:bookmarkStart w:name="z7939" w:id="7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"Уральское городское Управление контроля качества и безопасности товаров и услуг Департамента контроля качества и безопасности товаров и услуг Западно-Казахстанской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7168"/>
    <w:bookmarkStart w:name="z7940" w:id="7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7169"/>
    <w:bookmarkStart w:name="z7941" w:id="7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7170"/>
    <w:bookmarkStart w:name="z7942" w:id="7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7171"/>
    <w:bookmarkStart w:name="z7943" w:id="7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7172"/>
    <w:bookmarkStart w:name="z7944" w:id="7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7173"/>
    <w:bookmarkStart w:name="z7945" w:id="7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7174"/>
    <w:bookmarkStart w:name="z7946" w:id="7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7175"/>
    <w:bookmarkStart w:name="z7947" w:id="7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7176"/>
    <w:bookmarkStart w:name="z7948" w:id="7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177"/>
    <w:bookmarkStart w:name="z7949" w:id="7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7178"/>
    <w:bookmarkStart w:name="z7950" w:id="7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7179"/>
    <w:bookmarkStart w:name="z7951" w:id="7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7180"/>
    <w:bookmarkStart w:name="z7952" w:id="7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7181"/>
    <w:bookmarkStart w:name="z7953" w:id="7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7182"/>
    <w:bookmarkStart w:name="z7954" w:id="7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7183"/>
    <w:bookmarkStart w:name="z7955" w:id="7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7184"/>
    <w:bookmarkStart w:name="z7956" w:id="7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7185"/>
    <w:bookmarkStart w:name="z7957" w:id="7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7186"/>
    <w:bookmarkStart w:name="z7958" w:id="7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7187"/>
    <w:bookmarkStart w:name="z7959" w:id="7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7188"/>
    <w:bookmarkStart w:name="z7960" w:id="7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7189"/>
    <w:bookmarkStart w:name="z7961" w:id="7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7190"/>
    <w:bookmarkStart w:name="z7962" w:id="7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7191"/>
    <w:bookmarkStart w:name="z7963" w:id="7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7192"/>
    <w:bookmarkStart w:name="z7964" w:id="7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193"/>
    <w:bookmarkStart w:name="z7965" w:id="7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7194"/>
    <w:bookmarkStart w:name="z7966" w:id="7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7195"/>
    <w:bookmarkStart w:name="z7967" w:id="7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7196"/>
    <w:bookmarkStart w:name="z7968" w:id="7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7197"/>
    <w:bookmarkStart w:name="z7969" w:id="7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7198"/>
    <w:bookmarkStart w:name="z7970" w:id="7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7199"/>
    <w:bookmarkStart w:name="z7971" w:id="7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7200"/>
    <w:bookmarkStart w:name="z7972" w:id="7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7201"/>
    <w:bookmarkStart w:name="z7973" w:id="7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7202"/>
    <w:bookmarkStart w:name="z7974" w:id="7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7203"/>
    <w:bookmarkStart w:name="z7975" w:id="7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7204"/>
    <w:bookmarkStart w:name="z7976" w:id="7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7205"/>
    <w:bookmarkStart w:name="z7977" w:id="7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7206"/>
    <w:bookmarkStart w:name="z7978" w:id="7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7207"/>
    <w:bookmarkStart w:name="z7979" w:id="7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7208"/>
    <w:bookmarkStart w:name="z7980" w:id="7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7209"/>
    <w:bookmarkStart w:name="z7981" w:id="7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7210"/>
    <w:bookmarkStart w:name="z7982" w:id="7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7211"/>
    <w:bookmarkStart w:name="z7983" w:id="7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7212"/>
    <w:bookmarkStart w:name="z7984" w:id="7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7213"/>
    <w:bookmarkStart w:name="z7985" w:id="7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7214"/>
    <w:bookmarkStart w:name="z7986" w:id="7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7215"/>
    <w:bookmarkStart w:name="z7987" w:id="7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7216"/>
    <w:bookmarkStart w:name="z7988" w:id="7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7217"/>
    <w:bookmarkStart w:name="z7989" w:id="7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7218"/>
    <w:bookmarkStart w:name="z7990" w:id="7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компетенции;</w:t>
      </w:r>
    </w:p>
    <w:bookmarkEnd w:id="7219"/>
    <w:bookmarkStart w:name="z7991" w:id="7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7220"/>
    <w:bookmarkStart w:name="z7992" w:id="7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7221"/>
    <w:bookmarkStart w:name="z7993" w:id="7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7222"/>
    <w:bookmarkStart w:name="z7994" w:id="7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223"/>
    <w:bookmarkStart w:name="z7995" w:id="7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7224"/>
    <w:bookmarkStart w:name="z7996" w:id="7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225"/>
    <w:bookmarkStart w:name="z7997" w:id="7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226"/>
    <w:bookmarkStart w:name="z7998" w:id="7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7227"/>
    <w:bookmarkStart w:name="z7999" w:id="7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228"/>
    <w:bookmarkStart w:name="z8000" w:id="7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7229"/>
    <w:bookmarkStart w:name="z8001" w:id="7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7230"/>
    <w:bookmarkStart w:name="z8002" w:id="7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231"/>
    <w:bookmarkStart w:name="z8003" w:id="7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7232"/>
    <w:bookmarkStart w:name="z8004" w:id="7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7233"/>
    <w:bookmarkStart w:name="z8005" w:id="72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7234"/>
    <w:bookmarkStart w:name="z8006" w:id="7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235"/>
    <w:bookmarkStart w:name="z8007" w:id="7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236"/>
    <w:bookmarkStart w:name="z8008" w:id="7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7237"/>
    <w:bookmarkStart w:name="z8009" w:id="7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7238"/>
    <w:bookmarkStart w:name="z8010" w:id="7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7239"/>
    <w:bookmarkStart w:name="z8011" w:id="7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240"/>
    <w:bookmarkStart w:name="z8012" w:id="7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241"/>
    <w:bookmarkStart w:name="z8013" w:id="7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242"/>
    <w:bookmarkStart w:name="z8014" w:id="7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243"/>
    <w:bookmarkStart w:name="z8015" w:id="7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244"/>
    <w:bookmarkStart w:name="z8016" w:id="7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245"/>
    <w:bookmarkStart w:name="z8017" w:id="7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7246"/>
    <w:bookmarkStart w:name="z8018" w:id="7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7247"/>
    <w:bookmarkStart w:name="z8019" w:id="7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248"/>
    <w:bookmarkStart w:name="z8020" w:id="72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249"/>
    <w:bookmarkStart w:name="z8021" w:id="7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725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"Сырымское районное Управление контроля качества и безопасности товаров и услуг Департамента контроля качества и безопасности товаров и услуг Западно-Казахстанской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8032" w:id="72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251"/>
    <w:bookmarkStart w:name="z8033" w:id="7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Положение республиканского государственного учреждения "Сырымское районное Управление контроля качества и безопасности товаров и услуг Департамента контроля качества и безопасности товаров и услуг Западно-Казахстанской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7252"/>
    <w:bookmarkStart w:name="z8034" w:id="7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7253"/>
    <w:bookmarkStart w:name="z8035" w:id="7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7254"/>
    <w:bookmarkStart w:name="z8036" w:id="7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255"/>
    <w:bookmarkStart w:name="z8037" w:id="7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256"/>
    <w:bookmarkStart w:name="z8038" w:id="7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7257"/>
    <w:bookmarkStart w:name="z8039" w:id="7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- 090900, Республика Казахстан, Западно-Казахстанская область, Сырымский район, поселок Жымпиты, улица Мендалиева, дом 22.</w:t>
      </w:r>
    </w:p>
    <w:bookmarkEnd w:id="7258"/>
    <w:bookmarkStart w:name="z8040" w:id="7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"Сырымское районное Управление контроля качества и безопасности товаров и услуг Департамента контроля качества и безопасности товаров и услуг Западно-Казахстанской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7259"/>
    <w:bookmarkStart w:name="z8041" w:id="7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7260"/>
    <w:bookmarkStart w:name="z8042" w:id="7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7261"/>
    <w:bookmarkStart w:name="z8043" w:id="7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7262"/>
    <w:bookmarkStart w:name="z8044" w:id="7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7263"/>
    <w:bookmarkStart w:name="z8045" w:id="72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7264"/>
    <w:bookmarkStart w:name="z8046" w:id="7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7265"/>
    <w:bookmarkStart w:name="z8047" w:id="7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7266"/>
    <w:bookmarkStart w:name="z8048" w:id="7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7267"/>
    <w:bookmarkStart w:name="z8049" w:id="7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268"/>
    <w:bookmarkStart w:name="z8050" w:id="7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7269"/>
    <w:bookmarkStart w:name="z8051" w:id="7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7270"/>
    <w:bookmarkStart w:name="z8052" w:id="7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7271"/>
    <w:bookmarkStart w:name="z8053" w:id="7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7272"/>
    <w:bookmarkStart w:name="z8054" w:id="7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7273"/>
    <w:bookmarkStart w:name="z8055" w:id="7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7274"/>
    <w:bookmarkStart w:name="z8056" w:id="7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7275"/>
    <w:bookmarkStart w:name="z8057" w:id="7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7276"/>
    <w:bookmarkStart w:name="z8058" w:id="7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7277"/>
    <w:bookmarkStart w:name="z8059" w:id="7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7278"/>
    <w:bookmarkStart w:name="z8060" w:id="7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7279"/>
    <w:bookmarkStart w:name="z8061" w:id="7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7280"/>
    <w:bookmarkStart w:name="z8062" w:id="7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7281"/>
    <w:bookmarkStart w:name="z8063" w:id="7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7282"/>
    <w:bookmarkStart w:name="z8064" w:id="7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7283"/>
    <w:bookmarkStart w:name="z8065" w:id="7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284"/>
    <w:bookmarkStart w:name="z8066" w:id="7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7285"/>
    <w:bookmarkStart w:name="z8067" w:id="7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7286"/>
    <w:bookmarkStart w:name="z8068" w:id="7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7287"/>
    <w:bookmarkStart w:name="z8069" w:id="7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7288"/>
    <w:bookmarkStart w:name="z8070" w:id="7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7289"/>
    <w:bookmarkStart w:name="z8071" w:id="7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7290"/>
    <w:bookmarkStart w:name="z8072" w:id="7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7291"/>
    <w:bookmarkStart w:name="z8073" w:id="7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7292"/>
    <w:bookmarkStart w:name="z8074" w:id="7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7293"/>
    <w:bookmarkStart w:name="z8075" w:id="7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7294"/>
    <w:bookmarkStart w:name="z8076" w:id="7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7295"/>
    <w:bookmarkStart w:name="z8077" w:id="7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7296"/>
    <w:bookmarkStart w:name="z8078" w:id="7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7297"/>
    <w:bookmarkStart w:name="z8079" w:id="7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7298"/>
    <w:bookmarkStart w:name="z8080" w:id="7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7299"/>
    <w:bookmarkStart w:name="z8081" w:id="7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7300"/>
    <w:bookmarkStart w:name="z8082" w:id="7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7301"/>
    <w:bookmarkStart w:name="z8083" w:id="7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7302"/>
    <w:bookmarkStart w:name="z8084" w:id="7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7303"/>
    <w:bookmarkStart w:name="z8085" w:id="7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7304"/>
    <w:bookmarkStart w:name="z8086" w:id="7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7305"/>
    <w:bookmarkStart w:name="z8087" w:id="7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7306"/>
    <w:bookmarkStart w:name="z8088" w:id="7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7307"/>
    <w:bookmarkStart w:name="z8089" w:id="7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7308"/>
    <w:bookmarkStart w:name="z8090" w:id="7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7309"/>
    <w:bookmarkStart w:name="z8091" w:id="7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компетенции;</w:t>
      </w:r>
    </w:p>
    <w:bookmarkEnd w:id="7310"/>
    <w:bookmarkStart w:name="z8092" w:id="7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7311"/>
    <w:bookmarkStart w:name="z8093" w:id="7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7312"/>
    <w:bookmarkStart w:name="z8094" w:id="7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7313"/>
    <w:bookmarkStart w:name="z8095" w:id="7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314"/>
    <w:bookmarkStart w:name="z8096" w:id="7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7315"/>
    <w:bookmarkStart w:name="z8097" w:id="7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316"/>
    <w:bookmarkStart w:name="z8098" w:id="7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317"/>
    <w:bookmarkStart w:name="z8099" w:id="7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7318"/>
    <w:bookmarkStart w:name="z8100" w:id="7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319"/>
    <w:bookmarkStart w:name="z8101" w:id="7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7320"/>
    <w:bookmarkStart w:name="z8102" w:id="7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7321"/>
    <w:bookmarkStart w:name="z8103" w:id="7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322"/>
    <w:bookmarkStart w:name="z8104" w:id="7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7323"/>
    <w:bookmarkStart w:name="z8105" w:id="7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7324"/>
    <w:bookmarkStart w:name="z8106" w:id="73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7325"/>
    <w:bookmarkStart w:name="z8107" w:id="7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326"/>
    <w:bookmarkStart w:name="z8108" w:id="7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327"/>
    <w:bookmarkStart w:name="z8109" w:id="7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7328"/>
    <w:bookmarkStart w:name="z8110" w:id="7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7329"/>
    <w:bookmarkStart w:name="z8111" w:id="7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7330"/>
    <w:bookmarkStart w:name="z8112" w:id="7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331"/>
    <w:bookmarkStart w:name="z8113" w:id="7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332"/>
    <w:bookmarkStart w:name="z8114" w:id="7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333"/>
    <w:bookmarkStart w:name="z8115" w:id="7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334"/>
    <w:bookmarkStart w:name="z8116" w:id="73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335"/>
    <w:bookmarkStart w:name="z8117" w:id="7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336"/>
    <w:bookmarkStart w:name="z8118" w:id="7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7337"/>
    <w:bookmarkStart w:name="z8119" w:id="7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7338"/>
    <w:bookmarkStart w:name="z8120" w:id="7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339"/>
    <w:bookmarkStart w:name="z8121" w:id="73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340"/>
    <w:bookmarkStart w:name="z8122" w:id="7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73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"Таскалинское районное Управление контроля качества и безопасности товаров и услуг Департамента контроля качества и безопасности товаров и услуг Западно-Казахстанской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8133" w:id="73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342"/>
    <w:bookmarkStart w:name="z8134" w:id="7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Положение республиканского государственного учреждения "Таскалинское районное Управление контроля качества и безопасности товаров и услуг Департамента контроля качества и безопасности товаров и услуг Западно-Казахстанской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7343"/>
    <w:bookmarkStart w:name="z8135" w:id="7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7344"/>
    <w:bookmarkStart w:name="z8136" w:id="7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7345"/>
    <w:bookmarkStart w:name="z8137" w:id="7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346"/>
    <w:bookmarkStart w:name="z8138" w:id="7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347"/>
    <w:bookmarkStart w:name="z8139" w:id="7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7348"/>
    <w:bookmarkStart w:name="z8140" w:id="7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- 091000, Республика Казахстан, Западно-Казахстанская область, Таскалинский район, Таскалинский сельский округ, село Таскала, улица М. Маметовой, здание 68, квартира 1.</w:t>
      </w:r>
    </w:p>
    <w:bookmarkEnd w:id="7349"/>
    <w:bookmarkStart w:name="z8141" w:id="7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"Таскалинское районное Управление контроля качества и безопасности товаров и услуг Департамента контроля качества и безопасности товаров и услуг Западно-Казахстанской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7350"/>
    <w:bookmarkStart w:name="z8142" w:id="7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7351"/>
    <w:bookmarkStart w:name="z8143" w:id="7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7352"/>
    <w:bookmarkStart w:name="z8144" w:id="7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7353"/>
    <w:bookmarkStart w:name="z8145" w:id="7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7354"/>
    <w:bookmarkStart w:name="z8146" w:id="73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7355"/>
    <w:bookmarkStart w:name="z8147" w:id="7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7356"/>
    <w:bookmarkStart w:name="z8148" w:id="7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7357"/>
    <w:bookmarkStart w:name="z8149" w:id="7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7358"/>
    <w:bookmarkStart w:name="z8150" w:id="7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359"/>
    <w:bookmarkStart w:name="z8151" w:id="7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7360"/>
    <w:bookmarkStart w:name="z8152" w:id="7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7361"/>
    <w:bookmarkStart w:name="z8153" w:id="7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7362"/>
    <w:bookmarkStart w:name="z8154" w:id="7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7363"/>
    <w:bookmarkStart w:name="z8155" w:id="7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7364"/>
    <w:bookmarkStart w:name="z8156" w:id="7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7365"/>
    <w:bookmarkStart w:name="z8157" w:id="7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7366"/>
    <w:bookmarkStart w:name="z8158" w:id="7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7367"/>
    <w:bookmarkStart w:name="z8159" w:id="7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7368"/>
    <w:bookmarkStart w:name="z8160" w:id="7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7369"/>
    <w:bookmarkStart w:name="z8161" w:id="7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7370"/>
    <w:bookmarkStart w:name="z8162" w:id="7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7371"/>
    <w:bookmarkStart w:name="z8163" w:id="7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7372"/>
    <w:bookmarkStart w:name="z8164" w:id="7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7373"/>
    <w:bookmarkStart w:name="z8165" w:id="7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7374"/>
    <w:bookmarkStart w:name="z8166" w:id="7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375"/>
    <w:bookmarkStart w:name="z8167" w:id="7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7376"/>
    <w:bookmarkStart w:name="z8168" w:id="7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7377"/>
    <w:bookmarkStart w:name="z8169" w:id="7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7378"/>
    <w:bookmarkStart w:name="z8170" w:id="7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7379"/>
    <w:bookmarkStart w:name="z8171" w:id="7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7380"/>
    <w:bookmarkStart w:name="z8172" w:id="7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7381"/>
    <w:bookmarkStart w:name="z8173" w:id="7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7382"/>
    <w:bookmarkStart w:name="z8174" w:id="7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7383"/>
    <w:bookmarkStart w:name="z8175" w:id="7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7384"/>
    <w:bookmarkStart w:name="z8176" w:id="7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7385"/>
    <w:bookmarkStart w:name="z8177" w:id="7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7386"/>
    <w:bookmarkStart w:name="z8178" w:id="7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7387"/>
    <w:bookmarkStart w:name="z8179" w:id="7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7388"/>
    <w:bookmarkStart w:name="z8180" w:id="7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7389"/>
    <w:bookmarkStart w:name="z8181" w:id="7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7390"/>
    <w:bookmarkStart w:name="z8182" w:id="7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7391"/>
    <w:bookmarkStart w:name="z8183" w:id="7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7392"/>
    <w:bookmarkStart w:name="z8184" w:id="7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7393"/>
    <w:bookmarkStart w:name="z8185" w:id="7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7394"/>
    <w:bookmarkStart w:name="z8186" w:id="7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7395"/>
    <w:bookmarkStart w:name="z8187" w:id="7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7396"/>
    <w:bookmarkStart w:name="z8188" w:id="7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7397"/>
    <w:bookmarkStart w:name="z8189" w:id="7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7398"/>
    <w:bookmarkStart w:name="z8190" w:id="7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7399"/>
    <w:bookmarkStart w:name="z8191" w:id="7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7400"/>
    <w:bookmarkStart w:name="z8192" w:id="7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компетенции;</w:t>
      </w:r>
    </w:p>
    <w:bookmarkEnd w:id="7401"/>
    <w:bookmarkStart w:name="z8193" w:id="7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7402"/>
    <w:bookmarkStart w:name="z8194" w:id="7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7403"/>
    <w:bookmarkStart w:name="z8195" w:id="7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7404"/>
    <w:bookmarkStart w:name="z8196" w:id="7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405"/>
    <w:bookmarkStart w:name="z8197" w:id="7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7406"/>
    <w:bookmarkStart w:name="z8198" w:id="7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407"/>
    <w:bookmarkStart w:name="z8199" w:id="7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408"/>
    <w:bookmarkStart w:name="z8200" w:id="7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7409"/>
    <w:bookmarkStart w:name="z8201" w:id="7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410"/>
    <w:bookmarkStart w:name="z8202" w:id="7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7411"/>
    <w:bookmarkStart w:name="z8203" w:id="7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7412"/>
    <w:bookmarkStart w:name="z8204" w:id="7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413"/>
    <w:bookmarkStart w:name="z8205" w:id="7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7414"/>
    <w:bookmarkStart w:name="z8206" w:id="7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7415"/>
    <w:bookmarkStart w:name="z8207" w:id="74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7416"/>
    <w:bookmarkStart w:name="z8208" w:id="7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417"/>
    <w:bookmarkStart w:name="z8209" w:id="7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418"/>
    <w:bookmarkStart w:name="z8210" w:id="7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7419"/>
    <w:bookmarkStart w:name="z8211" w:id="7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7420"/>
    <w:bookmarkStart w:name="z8212" w:id="7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7421"/>
    <w:bookmarkStart w:name="z8213" w:id="7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422"/>
    <w:bookmarkStart w:name="z8214" w:id="7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423"/>
    <w:bookmarkStart w:name="z8215" w:id="7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424"/>
    <w:bookmarkStart w:name="z8216" w:id="7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425"/>
    <w:bookmarkStart w:name="z8217" w:id="74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426"/>
    <w:bookmarkStart w:name="z8218" w:id="7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427"/>
    <w:bookmarkStart w:name="z8219" w:id="7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7428"/>
    <w:bookmarkStart w:name="z8220" w:id="7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7429"/>
    <w:bookmarkStart w:name="z8221" w:id="7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430"/>
    <w:bookmarkStart w:name="z8222" w:id="74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431"/>
    <w:bookmarkStart w:name="z8223" w:id="7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74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"Теректинское районное Управление контроля качества и безопасности товаров и услуг Департамента контроля качества и безопасности товаров и услуг Западно-Казахстанской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8234" w:id="74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433"/>
    <w:bookmarkStart w:name="z8235" w:id="7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Положение республиканского государственного учреждения "Теректинское районное Управление контроля качества и безопасности товаров и услуг Департамента контроля качества и безопасности товаров и услуг Западно-Казахстанской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7434"/>
    <w:bookmarkStart w:name="z8236" w:id="7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7435"/>
    <w:bookmarkStart w:name="z8237" w:id="7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7436"/>
    <w:bookmarkStart w:name="z8238" w:id="7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437"/>
    <w:bookmarkStart w:name="z8239" w:id="7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438"/>
    <w:bookmarkStart w:name="z8240" w:id="7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7439"/>
    <w:bookmarkStart w:name="z8241" w:id="7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- 091100, Республика Казахстан, Западно-Казахстанская область, Теректинский район, поселок Федоровка, улица Зрелова, здание 10.</w:t>
      </w:r>
    </w:p>
    <w:bookmarkEnd w:id="7440"/>
    <w:bookmarkStart w:name="z8242" w:id="7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"Теректинское районное Управление контроля качества и безопасности товаров и услуг Департамента контроля качества и безопасности товаров и услуг Западно-Казахстанской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7441"/>
    <w:bookmarkStart w:name="z8243" w:id="7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7442"/>
    <w:bookmarkStart w:name="z8244" w:id="7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7443"/>
    <w:bookmarkStart w:name="z8245" w:id="7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7444"/>
    <w:bookmarkStart w:name="z8246" w:id="7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7445"/>
    <w:bookmarkStart w:name="z8247" w:id="74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7446"/>
    <w:bookmarkStart w:name="z8248" w:id="7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7447"/>
    <w:bookmarkStart w:name="z8249" w:id="7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7448"/>
    <w:bookmarkStart w:name="z8250" w:id="7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7449"/>
    <w:bookmarkStart w:name="z8251" w:id="7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450"/>
    <w:bookmarkStart w:name="z8252" w:id="7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7451"/>
    <w:bookmarkStart w:name="z8253" w:id="7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7452"/>
    <w:bookmarkStart w:name="z8254" w:id="7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7453"/>
    <w:bookmarkStart w:name="z8255" w:id="7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7454"/>
    <w:bookmarkStart w:name="z8256" w:id="7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7455"/>
    <w:bookmarkStart w:name="z8257" w:id="7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7456"/>
    <w:bookmarkStart w:name="z8258" w:id="7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7457"/>
    <w:bookmarkStart w:name="z8259" w:id="7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7458"/>
    <w:bookmarkStart w:name="z8260" w:id="7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7459"/>
    <w:bookmarkStart w:name="z8261" w:id="7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7460"/>
    <w:bookmarkStart w:name="z8262" w:id="7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7461"/>
    <w:bookmarkStart w:name="z8263" w:id="7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7462"/>
    <w:bookmarkStart w:name="z8264" w:id="7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7463"/>
    <w:bookmarkStart w:name="z8265" w:id="7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7464"/>
    <w:bookmarkStart w:name="z8266" w:id="7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7465"/>
    <w:bookmarkStart w:name="z8267" w:id="7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466"/>
    <w:bookmarkStart w:name="z8268" w:id="7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7467"/>
    <w:bookmarkStart w:name="z8269" w:id="7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7468"/>
    <w:bookmarkStart w:name="z8270" w:id="7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7469"/>
    <w:bookmarkStart w:name="z8271" w:id="7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7470"/>
    <w:bookmarkStart w:name="z8272" w:id="7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7471"/>
    <w:bookmarkStart w:name="z8273" w:id="7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7472"/>
    <w:bookmarkStart w:name="z8274" w:id="7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7473"/>
    <w:bookmarkStart w:name="z8275" w:id="7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7474"/>
    <w:bookmarkStart w:name="z8276" w:id="7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7475"/>
    <w:bookmarkStart w:name="z8277" w:id="7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7476"/>
    <w:bookmarkStart w:name="z8278" w:id="7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7477"/>
    <w:bookmarkStart w:name="z8279" w:id="7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7478"/>
    <w:bookmarkStart w:name="z8280" w:id="7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7479"/>
    <w:bookmarkStart w:name="z8281" w:id="7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7480"/>
    <w:bookmarkStart w:name="z8282" w:id="7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7481"/>
    <w:bookmarkStart w:name="z8283" w:id="7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7482"/>
    <w:bookmarkStart w:name="z8284" w:id="7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7483"/>
    <w:bookmarkStart w:name="z8285" w:id="7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7484"/>
    <w:bookmarkStart w:name="z8286" w:id="7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7485"/>
    <w:bookmarkStart w:name="z8287" w:id="7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7486"/>
    <w:bookmarkStart w:name="z8288" w:id="7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7487"/>
    <w:bookmarkStart w:name="z8289" w:id="7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7488"/>
    <w:bookmarkStart w:name="z8290" w:id="7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7489"/>
    <w:bookmarkStart w:name="z8291" w:id="7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7490"/>
    <w:bookmarkStart w:name="z8292" w:id="7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7491"/>
    <w:bookmarkStart w:name="z8293" w:id="7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компетенции;</w:t>
      </w:r>
    </w:p>
    <w:bookmarkEnd w:id="7492"/>
    <w:bookmarkStart w:name="z8294" w:id="7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7493"/>
    <w:bookmarkStart w:name="z8295" w:id="7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7494"/>
    <w:bookmarkStart w:name="z8296" w:id="7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7495"/>
    <w:bookmarkStart w:name="z8297" w:id="7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496"/>
    <w:bookmarkStart w:name="z8298" w:id="7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7497"/>
    <w:bookmarkStart w:name="z8299" w:id="7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498"/>
    <w:bookmarkStart w:name="z8300" w:id="7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499"/>
    <w:bookmarkStart w:name="z8301" w:id="7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7500"/>
    <w:bookmarkStart w:name="z8302" w:id="7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501"/>
    <w:bookmarkStart w:name="z8303" w:id="7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7502"/>
    <w:bookmarkStart w:name="z8304" w:id="7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7503"/>
    <w:bookmarkStart w:name="z8305" w:id="7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504"/>
    <w:bookmarkStart w:name="z8306" w:id="7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7505"/>
    <w:bookmarkStart w:name="z8307" w:id="7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7506"/>
    <w:bookmarkStart w:name="z8308" w:id="75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7507"/>
    <w:bookmarkStart w:name="z8309" w:id="7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508"/>
    <w:bookmarkStart w:name="z8310" w:id="7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509"/>
    <w:bookmarkStart w:name="z8311" w:id="7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7510"/>
    <w:bookmarkStart w:name="z8312" w:id="7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7511"/>
    <w:bookmarkStart w:name="z8313" w:id="7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7512"/>
    <w:bookmarkStart w:name="z8314" w:id="7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513"/>
    <w:bookmarkStart w:name="z8315" w:id="7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514"/>
    <w:bookmarkStart w:name="z8316" w:id="7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515"/>
    <w:bookmarkStart w:name="z8317" w:id="7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516"/>
    <w:bookmarkStart w:name="z8318" w:id="75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517"/>
    <w:bookmarkStart w:name="z8319" w:id="7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518"/>
    <w:bookmarkStart w:name="z8320" w:id="7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7519"/>
    <w:bookmarkStart w:name="z8321" w:id="7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7520"/>
    <w:bookmarkStart w:name="z8322" w:id="7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521"/>
    <w:bookmarkStart w:name="z8323" w:id="75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522"/>
    <w:bookmarkStart w:name="z8324" w:id="7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75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"Чингирлауское районное Управление контроля качества и безопасности товаров и услуг Департамента контроля качества и безопасности товаров и услуг Западно-Казахстанской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8335" w:id="75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524"/>
    <w:bookmarkStart w:name="z8336" w:id="7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Положение республиканского государственного учреждения "Чингирлауское районное Управление контроля качества и безопасности товаров и услуг Департамента контроля качества и безопасности товаров и услуг Западно-Казахстанской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7525"/>
    <w:bookmarkStart w:name="z8337" w:id="7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7526"/>
    <w:bookmarkStart w:name="z8338" w:id="7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7527"/>
    <w:bookmarkStart w:name="z8339" w:id="7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528"/>
    <w:bookmarkStart w:name="z8340" w:id="7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529"/>
    <w:bookmarkStart w:name="z8341" w:id="7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7530"/>
    <w:bookmarkStart w:name="z8342" w:id="7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- 091200, Республика Казахстан, Западно-Казахстанская область, Чингирлауский район, Чингирлауский сельский округ, село Шынгырлау, улица Казахстанская, дом 20 А.</w:t>
      </w:r>
    </w:p>
    <w:bookmarkEnd w:id="7531"/>
    <w:bookmarkStart w:name="z8343" w:id="7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"Чингирлауское районное Управление контроля качества и безопасности товаров и услуг Департамента контроля качества и безопасности товаров и услуг Западно-Казахстанской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7532"/>
    <w:bookmarkStart w:name="z8344" w:id="7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7533"/>
    <w:bookmarkStart w:name="z8345" w:id="7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7534"/>
    <w:bookmarkStart w:name="z8346" w:id="7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7535"/>
    <w:bookmarkStart w:name="z8347" w:id="7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7536"/>
    <w:bookmarkStart w:name="z8348" w:id="75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7537"/>
    <w:bookmarkStart w:name="z8349" w:id="7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7538"/>
    <w:bookmarkStart w:name="z8350" w:id="7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7539"/>
    <w:bookmarkStart w:name="z8351" w:id="7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7540"/>
    <w:bookmarkStart w:name="z8352" w:id="7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541"/>
    <w:bookmarkStart w:name="z8353" w:id="7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7542"/>
    <w:bookmarkStart w:name="z8354" w:id="7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7543"/>
    <w:bookmarkStart w:name="z8355" w:id="7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7544"/>
    <w:bookmarkStart w:name="z8356" w:id="7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7545"/>
    <w:bookmarkStart w:name="z8357" w:id="7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7546"/>
    <w:bookmarkStart w:name="z8358" w:id="7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7547"/>
    <w:bookmarkStart w:name="z8359" w:id="7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7548"/>
    <w:bookmarkStart w:name="z8360" w:id="7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7549"/>
    <w:bookmarkStart w:name="z8361" w:id="7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7550"/>
    <w:bookmarkStart w:name="z8362" w:id="7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7551"/>
    <w:bookmarkStart w:name="z8363" w:id="7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7552"/>
    <w:bookmarkStart w:name="z8364" w:id="7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7553"/>
    <w:bookmarkStart w:name="z8365" w:id="7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7554"/>
    <w:bookmarkStart w:name="z8366" w:id="7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7555"/>
    <w:bookmarkStart w:name="z8367" w:id="7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7556"/>
    <w:bookmarkStart w:name="z8368" w:id="7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557"/>
    <w:bookmarkStart w:name="z8369" w:id="7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7558"/>
    <w:bookmarkStart w:name="z8370" w:id="7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7559"/>
    <w:bookmarkStart w:name="z8371" w:id="7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7560"/>
    <w:bookmarkStart w:name="z8372" w:id="7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7561"/>
    <w:bookmarkStart w:name="z8373" w:id="7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7562"/>
    <w:bookmarkStart w:name="z8374" w:id="7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7563"/>
    <w:bookmarkStart w:name="z8375" w:id="7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7564"/>
    <w:bookmarkStart w:name="z8376" w:id="7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7565"/>
    <w:bookmarkStart w:name="z8377" w:id="7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7566"/>
    <w:bookmarkStart w:name="z8378" w:id="7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7567"/>
    <w:bookmarkStart w:name="z8379" w:id="7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7568"/>
    <w:bookmarkStart w:name="z8380" w:id="7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7569"/>
    <w:bookmarkStart w:name="z8381" w:id="7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7570"/>
    <w:bookmarkStart w:name="z8382" w:id="7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7571"/>
    <w:bookmarkStart w:name="z8383" w:id="7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7572"/>
    <w:bookmarkStart w:name="z8384" w:id="7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7573"/>
    <w:bookmarkStart w:name="z8385" w:id="7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7574"/>
    <w:bookmarkStart w:name="z8386" w:id="7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7575"/>
    <w:bookmarkStart w:name="z8387" w:id="7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7576"/>
    <w:bookmarkStart w:name="z8388" w:id="7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7577"/>
    <w:bookmarkStart w:name="z8389" w:id="7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7578"/>
    <w:bookmarkStart w:name="z8390" w:id="7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7579"/>
    <w:bookmarkStart w:name="z8391" w:id="7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7580"/>
    <w:bookmarkStart w:name="z8392" w:id="7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7581"/>
    <w:bookmarkStart w:name="z8393" w:id="7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7582"/>
    <w:bookmarkStart w:name="z8394" w:id="7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компетенции;</w:t>
      </w:r>
    </w:p>
    <w:bookmarkEnd w:id="7583"/>
    <w:bookmarkStart w:name="z8395" w:id="7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7584"/>
    <w:bookmarkStart w:name="z8396" w:id="7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7585"/>
    <w:bookmarkStart w:name="z8397" w:id="7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7586"/>
    <w:bookmarkStart w:name="z8398" w:id="7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587"/>
    <w:bookmarkStart w:name="z8399" w:id="7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7588"/>
    <w:bookmarkStart w:name="z8400" w:id="7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589"/>
    <w:bookmarkStart w:name="z8401" w:id="7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590"/>
    <w:bookmarkStart w:name="z8402" w:id="7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7591"/>
    <w:bookmarkStart w:name="z8403" w:id="7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592"/>
    <w:bookmarkStart w:name="z8404" w:id="7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7593"/>
    <w:bookmarkStart w:name="z8405" w:id="7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7594"/>
    <w:bookmarkStart w:name="z8406" w:id="7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595"/>
    <w:bookmarkStart w:name="z8407" w:id="7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7596"/>
    <w:bookmarkStart w:name="z8408" w:id="7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7597"/>
    <w:bookmarkStart w:name="z8409" w:id="75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7598"/>
    <w:bookmarkStart w:name="z8410" w:id="7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599"/>
    <w:bookmarkStart w:name="z8411" w:id="7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600"/>
    <w:bookmarkStart w:name="z8412" w:id="7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7601"/>
    <w:bookmarkStart w:name="z8413" w:id="7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7602"/>
    <w:bookmarkStart w:name="z8414" w:id="7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7603"/>
    <w:bookmarkStart w:name="z8415" w:id="7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604"/>
    <w:bookmarkStart w:name="z8416" w:id="7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605"/>
    <w:bookmarkStart w:name="z8417" w:id="7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606"/>
    <w:bookmarkStart w:name="z8418" w:id="7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607"/>
    <w:bookmarkStart w:name="z8419" w:id="76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608"/>
    <w:bookmarkStart w:name="z8420" w:id="7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609"/>
    <w:bookmarkStart w:name="z8421" w:id="7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7610"/>
    <w:bookmarkStart w:name="z8422" w:id="7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7611"/>
    <w:bookmarkStart w:name="z8423" w:id="7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612"/>
    <w:bookmarkStart w:name="z8424" w:id="76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613"/>
    <w:bookmarkStart w:name="z8425" w:id="7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76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"Байзакское районное Управление контроля качества и безопасности товаров и услуг Департамента контроля качества и безопасности товаров и услуг Жамбылской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8436" w:id="76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615"/>
    <w:bookmarkStart w:name="z8437" w:id="7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"Байзакское районное Управление контроля качества и безопасности товаров и услуг Департамента контроля качества и безопасности товаров и услуг Жамбылской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7616"/>
    <w:bookmarkStart w:name="z8438" w:id="7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7617"/>
    <w:bookmarkStart w:name="z8439" w:id="7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7618"/>
    <w:bookmarkStart w:name="z8440" w:id="7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619"/>
    <w:bookmarkStart w:name="z8441" w:id="7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620"/>
    <w:bookmarkStart w:name="z8442" w:id="7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7621"/>
    <w:bookmarkStart w:name="z8443" w:id="7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– индекс 080100, Республика Казахстан, Жамбылская область, Байзакский район, село Сарыкемер, улица Байзак Батыра, дом 100.</w:t>
      </w:r>
    </w:p>
    <w:bookmarkEnd w:id="7622"/>
    <w:bookmarkStart w:name="z8444" w:id="7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"Байзакское районное Управление контроля качества и безопасности товаров и услуг Департамента контроля качества и безопасности товаров и услуг Жамбылской области Комитета контроля качества и безопасности товаров и услуг Министерства здравоохранения Республики Казахстан" </w:t>
      </w:r>
    </w:p>
    <w:bookmarkEnd w:id="7623"/>
    <w:bookmarkStart w:name="z8445" w:id="7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7624"/>
    <w:bookmarkStart w:name="z8446" w:id="7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7625"/>
    <w:bookmarkStart w:name="z8447" w:id="7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7626"/>
    <w:bookmarkStart w:name="z8448" w:id="7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7627"/>
    <w:bookmarkStart w:name="z8449" w:id="76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7628"/>
    <w:bookmarkStart w:name="z8450" w:id="7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7629"/>
    <w:bookmarkStart w:name="z8451" w:id="7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7630"/>
    <w:bookmarkStart w:name="z8452" w:id="7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7631"/>
    <w:bookmarkStart w:name="z8453" w:id="7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632"/>
    <w:bookmarkStart w:name="z8454" w:id="7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7633"/>
    <w:bookmarkStart w:name="z8455" w:id="7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7634"/>
    <w:bookmarkStart w:name="z8456" w:id="7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7635"/>
    <w:bookmarkStart w:name="z8457" w:id="7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7636"/>
    <w:bookmarkStart w:name="z8458" w:id="7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7637"/>
    <w:bookmarkStart w:name="z8459" w:id="7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7638"/>
    <w:bookmarkStart w:name="z8460" w:id="7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7639"/>
    <w:bookmarkStart w:name="z8461" w:id="7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7640"/>
    <w:bookmarkStart w:name="z8462" w:id="7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7641"/>
    <w:bookmarkStart w:name="z8463" w:id="7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7642"/>
    <w:bookmarkStart w:name="z8464" w:id="7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7643"/>
    <w:bookmarkStart w:name="z8465" w:id="7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7644"/>
    <w:bookmarkStart w:name="z8466" w:id="7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7645"/>
    <w:bookmarkStart w:name="z8467" w:id="7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7646"/>
    <w:bookmarkStart w:name="z8468" w:id="7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7647"/>
    <w:bookmarkStart w:name="z8469" w:id="7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648"/>
    <w:bookmarkStart w:name="z8470" w:id="7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7649"/>
    <w:bookmarkStart w:name="z8471" w:id="7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7650"/>
    <w:bookmarkStart w:name="z8472" w:id="7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7651"/>
    <w:bookmarkStart w:name="z8473" w:id="7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7652"/>
    <w:bookmarkStart w:name="z8474" w:id="7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7653"/>
    <w:bookmarkStart w:name="z8475" w:id="7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7654"/>
    <w:bookmarkStart w:name="z8476" w:id="7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7655"/>
    <w:bookmarkStart w:name="z8477" w:id="7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7656"/>
    <w:bookmarkStart w:name="z8478" w:id="7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7657"/>
    <w:bookmarkStart w:name="z8479" w:id="7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7658"/>
    <w:bookmarkStart w:name="z8480" w:id="7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7659"/>
    <w:bookmarkStart w:name="z8481" w:id="7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7660"/>
    <w:bookmarkStart w:name="z8482" w:id="7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7661"/>
    <w:bookmarkStart w:name="z8483" w:id="7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7662"/>
    <w:bookmarkStart w:name="z8484" w:id="7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7663"/>
    <w:bookmarkStart w:name="z8485" w:id="7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7664"/>
    <w:bookmarkStart w:name="z8486" w:id="7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7665"/>
    <w:bookmarkStart w:name="z8487" w:id="7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7666"/>
    <w:bookmarkStart w:name="z8488" w:id="7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7667"/>
    <w:bookmarkStart w:name="z8489" w:id="7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7668"/>
    <w:bookmarkStart w:name="z8490" w:id="7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7669"/>
    <w:bookmarkStart w:name="z8491" w:id="7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7670"/>
    <w:bookmarkStart w:name="z8492" w:id="7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7671"/>
    <w:bookmarkStart w:name="z8493" w:id="7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7672"/>
    <w:bookmarkStart w:name="z8494" w:id="7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7673"/>
    <w:bookmarkStart w:name="z8495" w:id="7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7674"/>
    <w:bookmarkStart w:name="z8496" w:id="7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7675"/>
    <w:bookmarkStart w:name="z8497" w:id="7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7676"/>
    <w:bookmarkStart w:name="z8498" w:id="7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7677"/>
    <w:bookmarkStart w:name="z8499" w:id="7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678"/>
    <w:bookmarkStart w:name="z8500" w:id="7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7679"/>
    <w:bookmarkStart w:name="z8501" w:id="7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680"/>
    <w:bookmarkStart w:name="z8502" w:id="7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681"/>
    <w:bookmarkStart w:name="z8503" w:id="7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7682"/>
    <w:bookmarkStart w:name="z8504" w:id="7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683"/>
    <w:bookmarkStart w:name="z8505" w:id="7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7684"/>
    <w:bookmarkStart w:name="z8506" w:id="7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7685"/>
    <w:bookmarkStart w:name="z8507" w:id="7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686"/>
    <w:bookmarkStart w:name="z8508" w:id="7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7687"/>
    <w:bookmarkStart w:name="z8509" w:id="7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7688"/>
    <w:bookmarkStart w:name="z8510" w:id="76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7689"/>
    <w:bookmarkStart w:name="z8511" w:id="7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690"/>
    <w:bookmarkStart w:name="z8512" w:id="7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691"/>
    <w:bookmarkStart w:name="z8513" w:id="7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7692"/>
    <w:bookmarkStart w:name="z8514" w:id="7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7693"/>
    <w:bookmarkStart w:name="z8515" w:id="7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7694"/>
    <w:bookmarkStart w:name="z8516" w:id="7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695"/>
    <w:bookmarkStart w:name="z8517" w:id="7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696"/>
    <w:bookmarkStart w:name="z8518" w:id="7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697"/>
    <w:bookmarkStart w:name="z8519" w:id="7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698"/>
    <w:bookmarkStart w:name="z8520" w:id="76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699"/>
    <w:bookmarkStart w:name="z8521" w:id="7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700"/>
    <w:bookmarkStart w:name="z8522" w:id="7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7701"/>
    <w:bookmarkStart w:name="z8523" w:id="7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7702"/>
    <w:bookmarkStart w:name="z8524" w:id="7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703"/>
    <w:bookmarkStart w:name="z8525" w:id="77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704"/>
    <w:bookmarkStart w:name="z8526" w:id="7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770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"Жамбылское районное Управление контроля качества и безопасности товаров и услуг Департамента контроля качества и безопасности товаров и услуг Жамбылской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8537" w:id="77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706"/>
    <w:bookmarkStart w:name="z8538" w:id="7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"Жамбылское районное Управление контроля качества и безопасности товаров и услуг Департамента контроля качества и безопасности товаров и услуг Жамбылской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7707"/>
    <w:bookmarkStart w:name="z8539" w:id="7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7708"/>
    <w:bookmarkStart w:name="z8540" w:id="7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7709"/>
    <w:bookmarkStart w:name="z8541" w:id="7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710"/>
    <w:bookmarkStart w:name="z8542" w:id="7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711"/>
    <w:bookmarkStart w:name="z8543" w:id="7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7712"/>
    <w:bookmarkStart w:name="z8544" w:id="7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– индекс 080200, Республика Казахстан, Жамбылская область, Жамбылский район, село Аса, улица Б. Момышулы, дом 132.</w:t>
      </w:r>
    </w:p>
    <w:bookmarkEnd w:id="7713"/>
    <w:bookmarkStart w:name="z8545" w:id="7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"Жамбылское районное Управление контроля качества и безопасности товаров и услуг Департамента контроля качества и безопасности товаров и услуг Жамбылской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7714"/>
    <w:bookmarkStart w:name="z8546" w:id="7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7715"/>
    <w:bookmarkStart w:name="z8547" w:id="7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7716"/>
    <w:bookmarkStart w:name="z8548" w:id="7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7717"/>
    <w:bookmarkStart w:name="z8549" w:id="7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7718"/>
    <w:bookmarkStart w:name="z8550" w:id="77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7719"/>
    <w:bookmarkStart w:name="z8551" w:id="7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7720"/>
    <w:bookmarkStart w:name="z8552" w:id="7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7721"/>
    <w:bookmarkStart w:name="z8553" w:id="7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7722"/>
    <w:bookmarkStart w:name="z8554" w:id="7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723"/>
    <w:bookmarkStart w:name="z8555" w:id="7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7724"/>
    <w:bookmarkStart w:name="z8556" w:id="7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7725"/>
    <w:bookmarkStart w:name="z8557" w:id="7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7726"/>
    <w:bookmarkStart w:name="z8558" w:id="7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7727"/>
    <w:bookmarkStart w:name="z8559" w:id="7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7728"/>
    <w:bookmarkStart w:name="z8560" w:id="7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7729"/>
    <w:bookmarkStart w:name="z8561" w:id="7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7730"/>
    <w:bookmarkStart w:name="z8562" w:id="7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7731"/>
    <w:bookmarkStart w:name="z8563" w:id="7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7732"/>
    <w:bookmarkStart w:name="z8564" w:id="7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7733"/>
    <w:bookmarkStart w:name="z8565" w:id="7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7734"/>
    <w:bookmarkStart w:name="z8566" w:id="7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7735"/>
    <w:bookmarkStart w:name="z8567" w:id="7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7736"/>
    <w:bookmarkStart w:name="z8568" w:id="7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7737"/>
    <w:bookmarkStart w:name="z8569" w:id="7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7738"/>
    <w:bookmarkStart w:name="z8570" w:id="7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739"/>
    <w:bookmarkStart w:name="z8571" w:id="7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7740"/>
    <w:bookmarkStart w:name="z8572" w:id="7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7741"/>
    <w:bookmarkStart w:name="z8573" w:id="7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7742"/>
    <w:bookmarkStart w:name="z8574" w:id="7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7743"/>
    <w:bookmarkStart w:name="z8575" w:id="7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7744"/>
    <w:bookmarkStart w:name="z8576" w:id="7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7745"/>
    <w:bookmarkStart w:name="z8577" w:id="7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7746"/>
    <w:bookmarkStart w:name="z8578" w:id="7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7747"/>
    <w:bookmarkStart w:name="z8579" w:id="7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7748"/>
    <w:bookmarkStart w:name="z8580" w:id="7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7749"/>
    <w:bookmarkStart w:name="z8581" w:id="7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7750"/>
    <w:bookmarkStart w:name="z8582" w:id="7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7751"/>
    <w:bookmarkStart w:name="z8583" w:id="7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7752"/>
    <w:bookmarkStart w:name="z8584" w:id="7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7753"/>
    <w:bookmarkStart w:name="z8585" w:id="7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7754"/>
    <w:bookmarkStart w:name="z8586" w:id="7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7755"/>
    <w:bookmarkStart w:name="z8587" w:id="7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7756"/>
    <w:bookmarkStart w:name="z8588" w:id="7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7757"/>
    <w:bookmarkStart w:name="z8589" w:id="7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7758"/>
    <w:bookmarkStart w:name="z8590" w:id="7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7759"/>
    <w:bookmarkStart w:name="z8591" w:id="7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7760"/>
    <w:bookmarkStart w:name="z8592" w:id="7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7761"/>
    <w:bookmarkStart w:name="z8593" w:id="7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7762"/>
    <w:bookmarkStart w:name="z8594" w:id="7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7763"/>
    <w:bookmarkStart w:name="z8595" w:id="7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7764"/>
    <w:bookmarkStart w:name="z8596" w:id="7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7765"/>
    <w:bookmarkStart w:name="z8597" w:id="7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7766"/>
    <w:bookmarkStart w:name="z8598" w:id="7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7767"/>
    <w:bookmarkStart w:name="z8599" w:id="7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7768"/>
    <w:bookmarkStart w:name="z8600" w:id="7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769"/>
    <w:bookmarkStart w:name="z8601" w:id="7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7770"/>
    <w:bookmarkStart w:name="z8602" w:id="7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771"/>
    <w:bookmarkStart w:name="z8603" w:id="7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772"/>
    <w:bookmarkStart w:name="z8604" w:id="7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7773"/>
    <w:bookmarkStart w:name="z8605" w:id="7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774"/>
    <w:bookmarkStart w:name="z8606" w:id="7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7775"/>
    <w:bookmarkStart w:name="z8607" w:id="7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7776"/>
    <w:bookmarkStart w:name="z8608" w:id="7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777"/>
    <w:bookmarkStart w:name="z8609" w:id="7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7778"/>
    <w:bookmarkStart w:name="z8610" w:id="7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7779"/>
    <w:bookmarkStart w:name="z8611" w:id="77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7780"/>
    <w:bookmarkStart w:name="z8612" w:id="7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781"/>
    <w:bookmarkStart w:name="z8613" w:id="7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782"/>
    <w:bookmarkStart w:name="z8614" w:id="7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7783"/>
    <w:bookmarkStart w:name="z8615" w:id="7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7784"/>
    <w:bookmarkStart w:name="z8616" w:id="7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7785"/>
    <w:bookmarkStart w:name="z8617" w:id="7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786"/>
    <w:bookmarkStart w:name="z8618" w:id="7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787"/>
    <w:bookmarkStart w:name="z8619" w:id="7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788"/>
    <w:bookmarkStart w:name="z8620" w:id="7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789"/>
    <w:bookmarkStart w:name="z8621" w:id="77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790"/>
    <w:bookmarkStart w:name="z8622" w:id="7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791"/>
    <w:bookmarkStart w:name="z8623" w:id="7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7792"/>
    <w:bookmarkStart w:name="z8624" w:id="7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7793"/>
    <w:bookmarkStart w:name="z8625" w:id="7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794"/>
    <w:bookmarkStart w:name="z8626" w:id="77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795"/>
    <w:bookmarkStart w:name="z8627" w:id="7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779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"Жуалынское районное Управление контроля качества и безопасности товаров и услуг Департамента контроля качества и безопасности товаров и услуг Жамбылской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8638" w:id="77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797"/>
    <w:bookmarkStart w:name="z8639" w:id="7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"Жуалынское районное Управление контроля качества и безопасности товаров и услуг Департамента контроля качества и безопасности товаров и услуг Жамбылской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7798"/>
    <w:bookmarkStart w:name="z8640" w:id="7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7799"/>
    <w:bookmarkStart w:name="z8641" w:id="7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7800"/>
    <w:bookmarkStart w:name="z8642" w:id="7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801"/>
    <w:bookmarkStart w:name="z8643" w:id="7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802"/>
    <w:bookmarkStart w:name="z8644" w:id="7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7803"/>
    <w:bookmarkStart w:name="z8645" w:id="7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– индекс 080300, Республика Казахстан, Жамбылская область, Жуалынский район, село Б. Момышулы, улица Е. Сауранбекулы, дом 6.</w:t>
      </w:r>
    </w:p>
    <w:bookmarkEnd w:id="7804"/>
    <w:bookmarkStart w:name="z8646" w:id="7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"Жуалынское районное Управление контроля качества и безопасности товаров и услуг Департамента контроля качества и безопасности товаров и услуг Жамбылской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7805"/>
    <w:bookmarkStart w:name="z8647" w:id="7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7806"/>
    <w:bookmarkStart w:name="z8648" w:id="7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7807"/>
    <w:bookmarkStart w:name="z8649" w:id="7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7808"/>
    <w:bookmarkStart w:name="z8650" w:id="7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7809"/>
    <w:bookmarkStart w:name="z8651" w:id="78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7810"/>
    <w:bookmarkStart w:name="z8652" w:id="7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7811"/>
    <w:bookmarkStart w:name="z8653" w:id="7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7812"/>
    <w:bookmarkStart w:name="z8654" w:id="7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7813"/>
    <w:bookmarkStart w:name="z8655" w:id="7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814"/>
    <w:bookmarkStart w:name="z8656" w:id="7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7815"/>
    <w:bookmarkStart w:name="z8657" w:id="7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7816"/>
    <w:bookmarkStart w:name="z8658" w:id="7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7817"/>
    <w:bookmarkStart w:name="z8659" w:id="7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7818"/>
    <w:bookmarkStart w:name="z8660" w:id="7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7819"/>
    <w:bookmarkStart w:name="z8661" w:id="7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7820"/>
    <w:bookmarkStart w:name="z8662" w:id="7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7821"/>
    <w:bookmarkStart w:name="z8663" w:id="7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7822"/>
    <w:bookmarkStart w:name="z8664" w:id="7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7823"/>
    <w:bookmarkStart w:name="z8665" w:id="7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7824"/>
    <w:bookmarkStart w:name="z8666" w:id="7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7825"/>
    <w:bookmarkStart w:name="z8667" w:id="7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7826"/>
    <w:bookmarkStart w:name="z8668" w:id="7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7827"/>
    <w:bookmarkStart w:name="z8669" w:id="7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7828"/>
    <w:bookmarkStart w:name="z8670" w:id="7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7829"/>
    <w:bookmarkStart w:name="z8671" w:id="7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830"/>
    <w:bookmarkStart w:name="z8672" w:id="7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7831"/>
    <w:bookmarkStart w:name="z8673" w:id="7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7832"/>
    <w:bookmarkStart w:name="z8674" w:id="7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7833"/>
    <w:bookmarkStart w:name="z8675" w:id="7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7834"/>
    <w:bookmarkStart w:name="z8676" w:id="7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7835"/>
    <w:bookmarkStart w:name="z8677" w:id="7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7836"/>
    <w:bookmarkStart w:name="z8678" w:id="7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7837"/>
    <w:bookmarkStart w:name="z8679" w:id="7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7838"/>
    <w:bookmarkStart w:name="z8680" w:id="7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7839"/>
    <w:bookmarkStart w:name="z8681" w:id="7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7840"/>
    <w:bookmarkStart w:name="z8682" w:id="7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7841"/>
    <w:bookmarkStart w:name="z8683" w:id="7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7842"/>
    <w:bookmarkStart w:name="z8684" w:id="7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7843"/>
    <w:bookmarkStart w:name="z8685" w:id="7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7844"/>
    <w:bookmarkStart w:name="z8686" w:id="7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7845"/>
    <w:bookmarkStart w:name="z8687" w:id="7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7846"/>
    <w:bookmarkStart w:name="z8688" w:id="7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7847"/>
    <w:bookmarkStart w:name="z8689" w:id="7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7848"/>
    <w:bookmarkStart w:name="z8690" w:id="7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7849"/>
    <w:bookmarkStart w:name="z8691" w:id="7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7850"/>
    <w:bookmarkStart w:name="z8692" w:id="7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7851"/>
    <w:bookmarkStart w:name="z8693" w:id="7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7852"/>
    <w:bookmarkStart w:name="z8694" w:id="7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7853"/>
    <w:bookmarkStart w:name="z8695" w:id="7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7854"/>
    <w:bookmarkStart w:name="z8696" w:id="7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7855"/>
    <w:bookmarkStart w:name="z8697" w:id="7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7856"/>
    <w:bookmarkStart w:name="z8698" w:id="7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7857"/>
    <w:bookmarkStart w:name="z8699" w:id="7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7858"/>
    <w:bookmarkStart w:name="z8700" w:id="7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7859"/>
    <w:bookmarkStart w:name="z8701" w:id="7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860"/>
    <w:bookmarkStart w:name="z8702" w:id="7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7861"/>
    <w:bookmarkStart w:name="z8703" w:id="7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862"/>
    <w:bookmarkStart w:name="z8704" w:id="7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863"/>
    <w:bookmarkStart w:name="z8705" w:id="7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7864"/>
    <w:bookmarkStart w:name="z8706" w:id="7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865"/>
    <w:bookmarkStart w:name="z8707" w:id="7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7866"/>
    <w:bookmarkStart w:name="z8708" w:id="7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7867"/>
    <w:bookmarkStart w:name="z8709" w:id="7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868"/>
    <w:bookmarkStart w:name="z8710" w:id="7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7869"/>
    <w:bookmarkStart w:name="z8711" w:id="7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7870"/>
    <w:bookmarkStart w:name="z8712" w:id="78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7871"/>
    <w:bookmarkStart w:name="z8713" w:id="7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872"/>
    <w:bookmarkStart w:name="z8714" w:id="7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873"/>
    <w:bookmarkStart w:name="z8715" w:id="7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7874"/>
    <w:bookmarkStart w:name="z8716" w:id="7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7875"/>
    <w:bookmarkStart w:name="z8717" w:id="7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7876"/>
    <w:bookmarkStart w:name="z8718" w:id="7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877"/>
    <w:bookmarkStart w:name="z8719" w:id="7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878"/>
    <w:bookmarkStart w:name="z8720" w:id="7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879"/>
    <w:bookmarkStart w:name="z8721" w:id="7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880"/>
    <w:bookmarkStart w:name="z8722" w:id="78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881"/>
    <w:bookmarkStart w:name="z8723" w:id="7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882"/>
    <w:bookmarkStart w:name="z8724" w:id="7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7883"/>
    <w:bookmarkStart w:name="z8725" w:id="7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7884"/>
    <w:bookmarkStart w:name="z8726" w:id="7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885"/>
    <w:bookmarkStart w:name="z8727" w:id="78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886"/>
    <w:bookmarkStart w:name="z8728" w:id="7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788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"Кордайское районное Управление контроля качества и безопасности товаров и услуг Департамента контроля качества и безопасности товаров и услуг Жамбылской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8739" w:id="78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888"/>
    <w:bookmarkStart w:name="z8740" w:id="7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"Кордайское районное Управление контроля качества и безопасности товаров и услуг Департамента контроля качества и безопасности товаров и услуг Жамбылской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7889"/>
    <w:bookmarkStart w:name="z8741" w:id="7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7890"/>
    <w:bookmarkStart w:name="z8742" w:id="7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7891"/>
    <w:bookmarkStart w:name="z8743" w:id="7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892"/>
    <w:bookmarkStart w:name="z8744" w:id="7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893"/>
    <w:bookmarkStart w:name="z8745" w:id="7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7894"/>
    <w:bookmarkStart w:name="z8746" w:id="7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– индекс 080400, Жамбылская область, Кордайский район, село Кордай, улица Казыбек би, дом 22.</w:t>
      </w:r>
    </w:p>
    <w:bookmarkEnd w:id="7895"/>
    <w:bookmarkStart w:name="z8747" w:id="7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"Кордайское районное Управление контроля качества и безопасности товаров и услуг Департамента контроля качества и безопасности товаров и услуг Жамбылской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7896"/>
    <w:bookmarkStart w:name="z8748" w:id="7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7897"/>
    <w:bookmarkStart w:name="z8749" w:id="7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7898"/>
    <w:bookmarkStart w:name="z8750" w:id="7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7899"/>
    <w:bookmarkStart w:name="z8751" w:id="7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7900"/>
    <w:bookmarkStart w:name="z8752" w:id="79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7901"/>
    <w:bookmarkStart w:name="z8753" w:id="7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7902"/>
    <w:bookmarkStart w:name="z8754" w:id="7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7903"/>
    <w:bookmarkStart w:name="z8755" w:id="7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7904"/>
    <w:bookmarkStart w:name="z8756" w:id="7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905"/>
    <w:bookmarkStart w:name="z8757" w:id="7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7906"/>
    <w:bookmarkStart w:name="z8758" w:id="7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7907"/>
    <w:bookmarkStart w:name="z8759" w:id="7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7908"/>
    <w:bookmarkStart w:name="z8760" w:id="7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7909"/>
    <w:bookmarkStart w:name="z8761" w:id="7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7910"/>
    <w:bookmarkStart w:name="z8762" w:id="7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7911"/>
    <w:bookmarkStart w:name="z8763" w:id="7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7912"/>
    <w:bookmarkStart w:name="z8764" w:id="7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7913"/>
    <w:bookmarkStart w:name="z8765" w:id="7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7914"/>
    <w:bookmarkStart w:name="z8766" w:id="7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7915"/>
    <w:bookmarkStart w:name="z8767" w:id="7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7916"/>
    <w:bookmarkStart w:name="z8768" w:id="7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7917"/>
    <w:bookmarkStart w:name="z8769" w:id="7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7918"/>
    <w:bookmarkStart w:name="z8770" w:id="7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7919"/>
    <w:bookmarkStart w:name="z8771" w:id="7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7920"/>
    <w:bookmarkStart w:name="z8772" w:id="7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921"/>
    <w:bookmarkStart w:name="z8773" w:id="7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7922"/>
    <w:bookmarkStart w:name="z8774" w:id="7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7923"/>
    <w:bookmarkStart w:name="z8775" w:id="7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7924"/>
    <w:bookmarkStart w:name="z8776" w:id="7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7925"/>
    <w:bookmarkStart w:name="z8777" w:id="7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7926"/>
    <w:bookmarkStart w:name="z8778" w:id="7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7927"/>
    <w:bookmarkStart w:name="z8779" w:id="7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7928"/>
    <w:bookmarkStart w:name="z8780" w:id="7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7929"/>
    <w:bookmarkStart w:name="z8781" w:id="7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7930"/>
    <w:bookmarkStart w:name="z8782" w:id="7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7931"/>
    <w:bookmarkStart w:name="z8783" w:id="7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7932"/>
    <w:bookmarkStart w:name="z8784" w:id="7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7933"/>
    <w:bookmarkStart w:name="z8785" w:id="7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7934"/>
    <w:bookmarkStart w:name="z8786" w:id="7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7935"/>
    <w:bookmarkStart w:name="z8787" w:id="7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7936"/>
    <w:bookmarkStart w:name="z8788" w:id="7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7937"/>
    <w:bookmarkStart w:name="z8789" w:id="7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7938"/>
    <w:bookmarkStart w:name="z8790" w:id="7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7939"/>
    <w:bookmarkStart w:name="z8791" w:id="7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7940"/>
    <w:bookmarkStart w:name="z8792" w:id="7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7941"/>
    <w:bookmarkStart w:name="z8793" w:id="7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7942"/>
    <w:bookmarkStart w:name="z8794" w:id="7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7943"/>
    <w:bookmarkStart w:name="z8795" w:id="7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7944"/>
    <w:bookmarkStart w:name="z8796" w:id="7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7945"/>
    <w:bookmarkStart w:name="z8797" w:id="7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7946"/>
    <w:bookmarkStart w:name="z8798" w:id="7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7947"/>
    <w:bookmarkStart w:name="z8799" w:id="7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7948"/>
    <w:bookmarkStart w:name="z8800" w:id="7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7949"/>
    <w:bookmarkStart w:name="z8801" w:id="7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7950"/>
    <w:bookmarkStart w:name="z8802" w:id="7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951"/>
    <w:bookmarkStart w:name="z8803" w:id="7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7952"/>
    <w:bookmarkStart w:name="z8804" w:id="7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953"/>
    <w:bookmarkStart w:name="z8805" w:id="7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954"/>
    <w:bookmarkStart w:name="z8806" w:id="7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7955"/>
    <w:bookmarkStart w:name="z8807" w:id="7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956"/>
    <w:bookmarkStart w:name="z8808" w:id="7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7957"/>
    <w:bookmarkStart w:name="z8809" w:id="7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7958"/>
    <w:bookmarkStart w:name="z8810" w:id="7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959"/>
    <w:bookmarkStart w:name="z8811" w:id="7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7960"/>
    <w:bookmarkStart w:name="z8812" w:id="7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7961"/>
    <w:bookmarkStart w:name="z8813" w:id="79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7962"/>
    <w:bookmarkStart w:name="z8814" w:id="7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963"/>
    <w:bookmarkStart w:name="z8815" w:id="7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964"/>
    <w:bookmarkStart w:name="z8816" w:id="7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7965"/>
    <w:bookmarkStart w:name="z8817" w:id="7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7966"/>
    <w:bookmarkStart w:name="z8818" w:id="7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7967"/>
    <w:bookmarkStart w:name="z8819" w:id="7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968"/>
    <w:bookmarkStart w:name="z8820" w:id="7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969"/>
    <w:bookmarkStart w:name="z8821" w:id="7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970"/>
    <w:bookmarkStart w:name="z8822" w:id="7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971"/>
    <w:bookmarkStart w:name="z8823" w:id="79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972"/>
    <w:bookmarkStart w:name="z8824" w:id="7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973"/>
    <w:bookmarkStart w:name="z8825" w:id="7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7974"/>
    <w:bookmarkStart w:name="z8826" w:id="7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7975"/>
    <w:bookmarkStart w:name="z8827" w:id="7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976"/>
    <w:bookmarkStart w:name="z8828" w:id="79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977"/>
    <w:bookmarkStart w:name="z8829" w:id="7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79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"Меркенское районное Управление контроля качества и безопасности товаров и услуг Департамента контроля качества и безопасности товаров и услуг Жамбылской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8840" w:id="79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979"/>
    <w:bookmarkStart w:name="z8841" w:id="7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"Меркенское районное Управление контроля качества и безопасности товаров и услуг Департамента контроля качества и безопасности товаров и услуг Жамбылской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7980"/>
    <w:bookmarkStart w:name="z8842" w:id="7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7981"/>
    <w:bookmarkStart w:name="z8843" w:id="7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7982"/>
    <w:bookmarkStart w:name="z8844" w:id="7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983"/>
    <w:bookmarkStart w:name="z8845" w:id="7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984"/>
    <w:bookmarkStart w:name="z8846" w:id="7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7985"/>
    <w:bookmarkStart w:name="z8847" w:id="7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– индекс 080500, Жамбылская область, Меркенский район, село Мерке, переулок Н. Торгаева, дом 5.</w:t>
      </w:r>
    </w:p>
    <w:bookmarkEnd w:id="7986"/>
    <w:bookmarkStart w:name="z8848" w:id="7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"Меркенское районное Управление контроля качества и безопасности товаров и услуг Департамента контроля качества и безопасности товаров и услуг Жамбылской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7987"/>
    <w:bookmarkStart w:name="z8849" w:id="7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7988"/>
    <w:bookmarkStart w:name="z8850" w:id="7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7989"/>
    <w:bookmarkStart w:name="z8851" w:id="7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7990"/>
    <w:bookmarkStart w:name="z8852" w:id="7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7991"/>
    <w:bookmarkStart w:name="z8853" w:id="79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7992"/>
    <w:bookmarkStart w:name="z8854" w:id="7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7993"/>
    <w:bookmarkStart w:name="z8855" w:id="7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7994"/>
    <w:bookmarkStart w:name="z8856" w:id="7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7995"/>
    <w:bookmarkStart w:name="z8857" w:id="7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996"/>
    <w:bookmarkStart w:name="z8858" w:id="7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7997"/>
    <w:bookmarkStart w:name="z8859" w:id="7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7998"/>
    <w:bookmarkStart w:name="z8860" w:id="7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7999"/>
    <w:bookmarkStart w:name="z8861" w:id="8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8000"/>
    <w:bookmarkStart w:name="z8862" w:id="8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8001"/>
    <w:bookmarkStart w:name="z8863" w:id="8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8002"/>
    <w:bookmarkStart w:name="z8864" w:id="8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8003"/>
    <w:bookmarkStart w:name="z8865" w:id="8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8004"/>
    <w:bookmarkStart w:name="z8866" w:id="8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8005"/>
    <w:bookmarkStart w:name="z8867" w:id="8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8006"/>
    <w:bookmarkStart w:name="z8868" w:id="8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8007"/>
    <w:bookmarkStart w:name="z8869" w:id="8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8008"/>
    <w:bookmarkStart w:name="z8870" w:id="8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8009"/>
    <w:bookmarkStart w:name="z8871" w:id="8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8010"/>
    <w:bookmarkStart w:name="z8872" w:id="8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8011"/>
    <w:bookmarkStart w:name="z8873" w:id="8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012"/>
    <w:bookmarkStart w:name="z8874" w:id="8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8013"/>
    <w:bookmarkStart w:name="z8875" w:id="8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8014"/>
    <w:bookmarkStart w:name="z8876" w:id="8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8015"/>
    <w:bookmarkStart w:name="z8877" w:id="8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8016"/>
    <w:bookmarkStart w:name="z8878" w:id="8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8017"/>
    <w:bookmarkStart w:name="z8879" w:id="8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8018"/>
    <w:bookmarkStart w:name="z8880" w:id="8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8019"/>
    <w:bookmarkStart w:name="z8881" w:id="8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8020"/>
    <w:bookmarkStart w:name="z8882" w:id="8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8021"/>
    <w:bookmarkStart w:name="z8883" w:id="8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8022"/>
    <w:bookmarkStart w:name="z8884" w:id="8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8023"/>
    <w:bookmarkStart w:name="z8885" w:id="8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8024"/>
    <w:bookmarkStart w:name="z8886" w:id="8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8025"/>
    <w:bookmarkStart w:name="z8887" w:id="8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8026"/>
    <w:bookmarkStart w:name="z8888" w:id="8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8027"/>
    <w:bookmarkStart w:name="z8889" w:id="8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8028"/>
    <w:bookmarkStart w:name="z8890" w:id="8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8029"/>
    <w:bookmarkStart w:name="z8891" w:id="8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8030"/>
    <w:bookmarkStart w:name="z8892" w:id="8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8031"/>
    <w:bookmarkStart w:name="z8893" w:id="8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8032"/>
    <w:bookmarkStart w:name="z8894" w:id="8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8033"/>
    <w:bookmarkStart w:name="z8895" w:id="8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8034"/>
    <w:bookmarkStart w:name="z8896" w:id="8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8035"/>
    <w:bookmarkStart w:name="z8897" w:id="8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8036"/>
    <w:bookmarkStart w:name="z8898" w:id="8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8037"/>
    <w:bookmarkStart w:name="z8899" w:id="8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8038"/>
    <w:bookmarkStart w:name="z8900" w:id="8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8039"/>
    <w:bookmarkStart w:name="z8901" w:id="8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8040"/>
    <w:bookmarkStart w:name="z8902" w:id="8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8041"/>
    <w:bookmarkStart w:name="z8903" w:id="8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042"/>
    <w:bookmarkStart w:name="z8904" w:id="8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8043"/>
    <w:bookmarkStart w:name="z8905" w:id="8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044"/>
    <w:bookmarkStart w:name="z8906" w:id="8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045"/>
    <w:bookmarkStart w:name="z8907" w:id="8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8046"/>
    <w:bookmarkStart w:name="z8908" w:id="8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047"/>
    <w:bookmarkStart w:name="z8909" w:id="8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8048"/>
    <w:bookmarkStart w:name="z8910" w:id="8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8049"/>
    <w:bookmarkStart w:name="z8911" w:id="8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050"/>
    <w:bookmarkStart w:name="z8912" w:id="8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8051"/>
    <w:bookmarkStart w:name="z8913" w:id="8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8052"/>
    <w:bookmarkStart w:name="z8914" w:id="80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8053"/>
    <w:bookmarkStart w:name="z8915" w:id="8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054"/>
    <w:bookmarkStart w:name="z8916" w:id="8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055"/>
    <w:bookmarkStart w:name="z8917" w:id="8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8056"/>
    <w:bookmarkStart w:name="z8918" w:id="8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8057"/>
    <w:bookmarkStart w:name="z8919" w:id="8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8058"/>
    <w:bookmarkStart w:name="z8920" w:id="8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059"/>
    <w:bookmarkStart w:name="z8921" w:id="8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060"/>
    <w:bookmarkStart w:name="z8922" w:id="8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061"/>
    <w:bookmarkStart w:name="z8923" w:id="8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062"/>
    <w:bookmarkStart w:name="z8924" w:id="80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063"/>
    <w:bookmarkStart w:name="z8925" w:id="8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064"/>
    <w:bookmarkStart w:name="z8926" w:id="8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8065"/>
    <w:bookmarkStart w:name="z8927" w:id="8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8066"/>
    <w:bookmarkStart w:name="z8928" w:id="8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067"/>
    <w:bookmarkStart w:name="z8929" w:id="80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068"/>
    <w:bookmarkStart w:name="z8930" w:id="8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80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"Мойынкумское районное Управление контроля качества и безопасности товаров и услуг Департамента контроля качества и безопасности товаров и услуг Жамбылской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8941" w:id="80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070"/>
    <w:bookmarkStart w:name="z8942" w:id="8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"Мойынкумское районное Управление контроля качества и безопасности товаров и услуг Департамента контроля качества и безопасности товаров и услуг Жамбылской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8071"/>
    <w:bookmarkStart w:name="z8943" w:id="8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8072"/>
    <w:bookmarkStart w:name="z8944" w:id="8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8073"/>
    <w:bookmarkStart w:name="z8945" w:id="8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074"/>
    <w:bookmarkStart w:name="z8946" w:id="8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075"/>
    <w:bookmarkStart w:name="z8947" w:id="8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8076"/>
    <w:bookmarkStart w:name="z8948" w:id="8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– индекс 080600, Республика Казахстан, Жамбылская область, Мойынкумский район, село Мойынкум, улица К. Рыскулбекова, дом 1 Г.</w:t>
      </w:r>
    </w:p>
    <w:bookmarkEnd w:id="8077"/>
    <w:bookmarkStart w:name="z8949" w:id="8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"Мойынкумское районное Управление контроля качества и безопасности товаров и услуг Департамента контроля качества и безопасности товаров и услуг Жамбылской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8078"/>
    <w:bookmarkStart w:name="z8950" w:id="8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8079"/>
    <w:bookmarkStart w:name="z8951" w:id="8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8080"/>
    <w:bookmarkStart w:name="z8952" w:id="8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8081"/>
    <w:bookmarkStart w:name="z8953" w:id="8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8082"/>
    <w:bookmarkStart w:name="z8954" w:id="80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8083"/>
    <w:bookmarkStart w:name="z8955" w:id="8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8084"/>
    <w:bookmarkStart w:name="z8956" w:id="8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8085"/>
    <w:bookmarkStart w:name="z8957" w:id="8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8086"/>
    <w:bookmarkStart w:name="z8958" w:id="8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087"/>
    <w:bookmarkStart w:name="z8959" w:id="8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8088"/>
    <w:bookmarkStart w:name="z8960" w:id="8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8089"/>
    <w:bookmarkStart w:name="z8961" w:id="8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8090"/>
    <w:bookmarkStart w:name="z8962" w:id="8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8091"/>
    <w:bookmarkStart w:name="z8963" w:id="8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8092"/>
    <w:bookmarkStart w:name="z8964" w:id="8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8093"/>
    <w:bookmarkStart w:name="z8965" w:id="8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8094"/>
    <w:bookmarkStart w:name="z8966" w:id="8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8095"/>
    <w:bookmarkStart w:name="z8967" w:id="8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8096"/>
    <w:bookmarkStart w:name="z8968" w:id="8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8097"/>
    <w:bookmarkStart w:name="z8969" w:id="8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8098"/>
    <w:bookmarkStart w:name="z8970" w:id="8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8099"/>
    <w:bookmarkStart w:name="z8971" w:id="8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8100"/>
    <w:bookmarkStart w:name="z8972" w:id="8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8101"/>
    <w:bookmarkStart w:name="z8973" w:id="8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8102"/>
    <w:bookmarkStart w:name="z8974" w:id="8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103"/>
    <w:bookmarkStart w:name="z8975" w:id="8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8104"/>
    <w:bookmarkStart w:name="z8976" w:id="8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8105"/>
    <w:bookmarkStart w:name="z8977" w:id="8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8106"/>
    <w:bookmarkStart w:name="z8978" w:id="8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8107"/>
    <w:bookmarkStart w:name="z8979" w:id="8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8108"/>
    <w:bookmarkStart w:name="z8980" w:id="8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8109"/>
    <w:bookmarkStart w:name="z8981" w:id="8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8110"/>
    <w:bookmarkStart w:name="z8982" w:id="8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8111"/>
    <w:bookmarkStart w:name="z8983" w:id="8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8112"/>
    <w:bookmarkStart w:name="z8984" w:id="8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8113"/>
    <w:bookmarkStart w:name="z8985" w:id="8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8114"/>
    <w:bookmarkStart w:name="z8986" w:id="8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8115"/>
    <w:bookmarkStart w:name="z8987" w:id="8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8116"/>
    <w:bookmarkStart w:name="z8988" w:id="8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8117"/>
    <w:bookmarkStart w:name="z8989" w:id="8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8118"/>
    <w:bookmarkStart w:name="z8990" w:id="8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8119"/>
    <w:bookmarkStart w:name="z8991" w:id="8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8120"/>
    <w:bookmarkStart w:name="z8992" w:id="8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8121"/>
    <w:bookmarkStart w:name="z8993" w:id="8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8122"/>
    <w:bookmarkStart w:name="z8994" w:id="8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8123"/>
    <w:bookmarkStart w:name="z8995" w:id="8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8124"/>
    <w:bookmarkStart w:name="z8996" w:id="8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8125"/>
    <w:bookmarkStart w:name="z8997" w:id="8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8126"/>
    <w:bookmarkStart w:name="z8998" w:id="8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8127"/>
    <w:bookmarkStart w:name="z8999" w:id="8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8128"/>
    <w:bookmarkStart w:name="z9000" w:id="8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8129"/>
    <w:bookmarkStart w:name="z9001" w:id="8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8130"/>
    <w:bookmarkStart w:name="z9002" w:id="8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8131"/>
    <w:bookmarkStart w:name="z9003" w:id="8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8132"/>
    <w:bookmarkStart w:name="z9004" w:id="8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133"/>
    <w:bookmarkStart w:name="z9005" w:id="8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8134"/>
    <w:bookmarkStart w:name="z9006" w:id="8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135"/>
    <w:bookmarkStart w:name="z9007" w:id="8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136"/>
    <w:bookmarkStart w:name="z9008" w:id="8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8137"/>
    <w:bookmarkStart w:name="z9009" w:id="8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138"/>
    <w:bookmarkStart w:name="z9010" w:id="8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8139"/>
    <w:bookmarkStart w:name="z9011" w:id="8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8140"/>
    <w:bookmarkStart w:name="z9012" w:id="8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141"/>
    <w:bookmarkStart w:name="z9013" w:id="8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8142"/>
    <w:bookmarkStart w:name="z9014" w:id="8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8143"/>
    <w:bookmarkStart w:name="z9015" w:id="8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8144"/>
    <w:bookmarkStart w:name="z9016" w:id="8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145"/>
    <w:bookmarkStart w:name="z9017" w:id="8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146"/>
    <w:bookmarkStart w:name="z9018" w:id="8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8147"/>
    <w:bookmarkStart w:name="z9019" w:id="8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8148"/>
    <w:bookmarkStart w:name="z9020" w:id="8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8149"/>
    <w:bookmarkStart w:name="z9021" w:id="8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150"/>
    <w:bookmarkStart w:name="z9022" w:id="8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151"/>
    <w:bookmarkStart w:name="z9023" w:id="8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152"/>
    <w:bookmarkStart w:name="z9024" w:id="8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153"/>
    <w:bookmarkStart w:name="z9025" w:id="8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154"/>
    <w:bookmarkStart w:name="z9026" w:id="8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155"/>
    <w:bookmarkStart w:name="z9027" w:id="8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8156"/>
    <w:bookmarkStart w:name="z9028" w:id="8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8157"/>
    <w:bookmarkStart w:name="z9029" w:id="8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158"/>
    <w:bookmarkStart w:name="z9030" w:id="8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159"/>
    <w:bookmarkStart w:name="z9031" w:id="8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81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"Сарысуское районное Управление контроля качества и безопасности товаров и услуг Департамента контроля качества и безопасности товаров и услуг Жамбылской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9042" w:id="8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161"/>
    <w:bookmarkStart w:name="z9043" w:id="8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"Сарысуское районное Управление контроля качества и безопасности товаров и услуг Департамента контроля качества и безопасности товаров и услуг Жамбылской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8162"/>
    <w:bookmarkStart w:name="z9044" w:id="8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8163"/>
    <w:bookmarkStart w:name="z9045" w:id="8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8164"/>
    <w:bookmarkStart w:name="z9046" w:id="8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165"/>
    <w:bookmarkStart w:name="z9047" w:id="8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166"/>
    <w:bookmarkStart w:name="z9048" w:id="8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8167"/>
    <w:bookmarkStart w:name="z9049" w:id="8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индекс 080700, Жамбылская область, Сарысуский район, город Жанатас, микрорайон 1, дом 18.</w:t>
      </w:r>
    </w:p>
    <w:bookmarkEnd w:id="8168"/>
    <w:bookmarkStart w:name="z9050" w:id="8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"Сарысуское районное Управление контроля качества и безопасности товаров и услуг Департамента контроля качества и безопасности товаров и услуг Жамбылской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8169"/>
    <w:bookmarkStart w:name="z9051" w:id="8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8170"/>
    <w:bookmarkStart w:name="z9052" w:id="8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8171"/>
    <w:bookmarkStart w:name="z9053" w:id="8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8172"/>
    <w:bookmarkStart w:name="z9054" w:id="8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8173"/>
    <w:bookmarkStart w:name="z9055" w:id="8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8174"/>
    <w:bookmarkStart w:name="z9056" w:id="8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8175"/>
    <w:bookmarkStart w:name="z9057" w:id="8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8176"/>
    <w:bookmarkStart w:name="z9058" w:id="8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8177"/>
    <w:bookmarkStart w:name="z9059" w:id="8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178"/>
    <w:bookmarkStart w:name="z9060" w:id="8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8179"/>
    <w:bookmarkStart w:name="z9061" w:id="8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8180"/>
    <w:bookmarkStart w:name="z9062" w:id="8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8181"/>
    <w:bookmarkStart w:name="z9063" w:id="8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8182"/>
    <w:bookmarkStart w:name="z9064" w:id="8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8183"/>
    <w:bookmarkStart w:name="z9065" w:id="8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8184"/>
    <w:bookmarkStart w:name="z9066" w:id="8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8185"/>
    <w:bookmarkStart w:name="z9067" w:id="8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8186"/>
    <w:bookmarkStart w:name="z9068" w:id="8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8187"/>
    <w:bookmarkStart w:name="z9069" w:id="8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8188"/>
    <w:bookmarkStart w:name="z9070" w:id="8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8189"/>
    <w:bookmarkStart w:name="z9071" w:id="8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8190"/>
    <w:bookmarkStart w:name="z9072" w:id="8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8191"/>
    <w:bookmarkStart w:name="z9073" w:id="8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8192"/>
    <w:bookmarkStart w:name="z9074" w:id="8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8193"/>
    <w:bookmarkStart w:name="z9075" w:id="8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194"/>
    <w:bookmarkStart w:name="z9076" w:id="8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8195"/>
    <w:bookmarkStart w:name="z9077" w:id="8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8196"/>
    <w:bookmarkStart w:name="z9078" w:id="8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8197"/>
    <w:bookmarkStart w:name="z9079" w:id="8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8198"/>
    <w:bookmarkStart w:name="z9080" w:id="8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8199"/>
    <w:bookmarkStart w:name="z9081" w:id="8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8200"/>
    <w:bookmarkStart w:name="z9082" w:id="8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8201"/>
    <w:bookmarkStart w:name="z9083" w:id="8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8202"/>
    <w:bookmarkStart w:name="z9084" w:id="8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8203"/>
    <w:bookmarkStart w:name="z9085" w:id="8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8204"/>
    <w:bookmarkStart w:name="z9086" w:id="8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8205"/>
    <w:bookmarkStart w:name="z9087" w:id="8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8206"/>
    <w:bookmarkStart w:name="z9088" w:id="8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8207"/>
    <w:bookmarkStart w:name="z9089" w:id="8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8208"/>
    <w:bookmarkStart w:name="z9090" w:id="8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8209"/>
    <w:bookmarkStart w:name="z9091" w:id="8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8210"/>
    <w:bookmarkStart w:name="z9092" w:id="8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8211"/>
    <w:bookmarkStart w:name="z9093" w:id="8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8212"/>
    <w:bookmarkStart w:name="z9094" w:id="8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8213"/>
    <w:bookmarkStart w:name="z9095" w:id="8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8214"/>
    <w:bookmarkStart w:name="z9096" w:id="8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8215"/>
    <w:bookmarkStart w:name="z9097" w:id="8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8216"/>
    <w:bookmarkStart w:name="z9098" w:id="8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8217"/>
    <w:bookmarkStart w:name="z9099" w:id="8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8218"/>
    <w:bookmarkStart w:name="z9100" w:id="8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8219"/>
    <w:bookmarkStart w:name="z9101" w:id="8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8220"/>
    <w:bookmarkStart w:name="z9102" w:id="8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8221"/>
    <w:bookmarkStart w:name="z9103" w:id="8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8222"/>
    <w:bookmarkStart w:name="z9104" w:id="8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8223"/>
    <w:bookmarkStart w:name="z9105" w:id="8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224"/>
    <w:bookmarkStart w:name="z9106" w:id="8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8225"/>
    <w:bookmarkStart w:name="z9107" w:id="8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226"/>
    <w:bookmarkStart w:name="z9108" w:id="8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227"/>
    <w:bookmarkStart w:name="z9109" w:id="8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8228"/>
    <w:bookmarkStart w:name="z9110" w:id="8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229"/>
    <w:bookmarkStart w:name="z9111" w:id="8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8230"/>
    <w:bookmarkStart w:name="z9112" w:id="8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8231"/>
    <w:bookmarkStart w:name="z9113" w:id="8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232"/>
    <w:bookmarkStart w:name="z9114" w:id="8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8233"/>
    <w:bookmarkStart w:name="z9115" w:id="8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8234"/>
    <w:bookmarkStart w:name="z9116" w:id="8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8235"/>
    <w:bookmarkStart w:name="z9117" w:id="8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236"/>
    <w:bookmarkStart w:name="z9118" w:id="8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237"/>
    <w:bookmarkStart w:name="z9119" w:id="8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8238"/>
    <w:bookmarkStart w:name="z9120" w:id="8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8239"/>
    <w:bookmarkStart w:name="z9121" w:id="8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8240"/>
    <w:bookmarkStart w:name="z9122" w:id="8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241"/>
    <w:bookmarkStart w:name="z9123" w:id="8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242"/>
    <w:bookmarkStart w:name="z9124" w:id="8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243"/>
    <w:bookmarkStart w:name="z9125" w:id="8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244"/>
    <w:bookmarkStart w:name="z9126" w:id="82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245"/>
    <w:bookmarkStart w:name="z9127" w:id="8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246"/>
    <w:bookmarkStart w:name="z9128" w:id="8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8247"/>
    <w:bookmarkStart w:name="z9129" w:id="8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8248"/>
    <w:bookmarkStart w:name="z9130" w:id="8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249"/>
    <w:bookmarkStart w:name="z9131" w:id="82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250"/>
    <w:bookmarkStart w:name="z9132" w:id="8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82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контроля качества и безопасности товаров и услуг района имени Т. Рыскулова Департамента контроля качества и безопасности товаров и услуг Жамбылской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9143" w:id="82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252"/>
    <w:bookmarkStart w:name="z9144" w:id="8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контроля качества и безопасности товаров и услуг района имени Т. Рыскулова Департамента контроля качества и безопасности товаров и услуг Жамбылской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8253"/>
    <w:bookmarkStart w:name="z9145" w:id="8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8254"/>
    <w:bookmarkStart w:name="z9146" w:id="8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8255"/>
    <w:bookmarkStart w:name="z9147" w:id="8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256"/>
    <w:bookmarkStart w:name="z9148" w:id="8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257"/>
    <w:bookmarkStart w:name="z9149" w:id="8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8258"/>
    <w:bookmarkStart w:name="z9150" w:id="8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– индекс 080900, Республика Казахстан, Жамбылская область, район Т. Рыскулова, село Кулан, улица О. Болысулы, дом 1 А.</w:t>
      </w:r>
    </w:p>
    <w:bookmarkEnd w:id="8259"/>
    <w:bookmarkStart w:name="z9151" w:id="8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"Управление контроля качества и безопасности товаров и услуг района имени Т. Рыскулова Департамента контроля качества и безопасности товаров и услуг Жамбылской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8260"/>
    <w:bookmarkStart w:name="z9152" w:id="8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8261"/>
    <w:bookmarkStart w:name="z9153" w:id="8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8262"/>
    <w:bookmarkStart w:name="z9154" w:id="8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8263"/>
    <w:bookmarkStart w:name="z9155" w:id="8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8264"/>
    <w:bookmarkStart w:name="z9156" w:id="82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8265"/>
    <w:bookmarkStart w:name="z9157" w:id="8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8266"/>
    <w:bookmarkStart w:name="z9158" w:id="8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8267"/>
    <w:bookmarkStart w:name="z9159" w:id="8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8268"/>
    <w:bookmarkStart w:name="z9160" w:id="8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269"/>
    <w:bookmarkStart w:name="z9161" w:id="8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8270"/>
    <w:bookmarkStart w:name="z9162" w:id="8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8271"/>
    <w:bookmarkStart w:name="z9163" w:id="8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8272"/>
    <w:bookmarkStart w:name="z9164" w:id="8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8273"/>
    <w:bookmarkStart w:name="z9165" w:id="8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8274"/>
    <w:bookmarkStart w:name="z9166" w:id="8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8275"/>
    <w:bookmarkStart w:name="z9167" w:id="8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8276"/>
    <w:bookmarkStart w:name="z9168" w:id="8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8277"/>
    <w:bookmarkStart w:name="z9169" w:id="8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8278"/>
    <w:bookmarkStart w:name="z9170" w:id="8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8279"/>
    <w:bookmarkStart w:name="z9171" w:id="8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8280"/>
    <w:bookmarkStart w:name="z9172" w:id="8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8281"/>
    <w:bookmarkStart w:name="z9173" w:id="8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8282"/>
    <w:bookmarkStart w:name="z9174" w:id="8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8283"/>
    <w:bookmarkStart w:name="z9175" w:id="8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8284"/>
    <w:bookmarkStart w:name="z9176" w:id="8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285"/>
    <w:bookmarkStart w:name="z9177" w:id="8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8286"/>
    <w:bookmarkStart w:name="z9178" w:id="8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8287"/>
    <w:bookmarkStart w:name="z9179" w:id="8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8288"/>
    <w:bookmarkStart w:name="z9180" w:id="8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8289"/>
    <w:bookmarkStart w:name="z9181" w:id="8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8290"/>
    <w:bookmarkStart w:name="z9182" w:id="8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8291"/>
    <w:bookmarkStart w:name="z9183" w:id="8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8292"/>
    <w:bookmarkStart w:name="z9184" w:id="8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8293"/>
    <w:bookmarkStart w:name="z9185" w:id="8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8294"/>
    <w:bookmarkStart w:name="z9186" w:id="8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8295"/>
    <w:bookmarkStart w:name="z9187" w:id="8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8296"/>
    <w:bookmarkStart w:name="z9188" w:id="8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8297"/>
    <w:bookmarkStart w:name="z9189" w:id="8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8298"/>
    <w:bookmarkStart w:name="z9190" w:id="8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8299"/>
    <w:bookmarkStart w:name="z9191" w:id="8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8300"/>
    <w:bookmarkStart w:name="z9192" w:id="8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8301"/>
    <w:bookmarkStart w:name="z9193" w:id="8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8302"/>
    <w:bookmarkStart w:name="z9194" w:id="8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8303"/>
    <w:bookmarkStart w:name="z9195" w:id="8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8304"/>
    <w:bookmarkStart w:name="z9196" w:id="8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8305"/>
    <w:bookmarkStart w:name="z9197" w:id="8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8306"/>
    <w:bookmarkStart w:name="z9198" w:id="8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8307"/>
    <w:bookmarkStart w:name="z9199" w:id="8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8308"/>
    <w:bookmarkStart w:name="z9200" w:id="8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8309"/>
    <w:bookmarkStart w:name="z9201" w:id="8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8310"/>
    <w:bookmarkStart w:name="z9202" w:id="8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8311"/>
    <w:bookmarkStart w:name="z9203" w:id="8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8312"/>
    <w:bookmarkStart w:name="z9204" w:id="8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8313"/>
    <w:bookmarkStart w:name="z9205" w:id="8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8314"/>
    <w:bookmarkStart w:name="z9206" w:id="8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315"/>
    <w:bookmarkStart w:name="z9207" w:id="8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8316"/>
    <w:bookmarkStart w:name="z9208" w:id="8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317"/>
    <w:bookmarkStart w:name="z9209" w:id="8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318"/>
    <w:bookmarkStart w:name="z9210" w:id="8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8319"/>
    <w:bookmarkStart w:name="z9211" w:id="8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320"/>
    <w:bookmarkStart w:name="z9212" w:id="8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8321"/>
    <w:bookmarkStart w:name="z9213" w:id="8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8322"/>
    <w:bookmarkStart w:name="z9214" w:id="8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323"/>
    <w:bookmarkStart w:name="z9215" w:id="8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8324"/>
    <w:bookmarkStart w:name="z9216" w:id="8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8325"/>
    <w:bookmarkStart w:name="z9217" w:id="83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8326"/>
    <w:bookmarkStart w:name="z9218" w:id="8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327"/>
    <w:bookmarkStart w:name="z9219" w:id="8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328"/>
    <w:bookmarkStart w:name="z9220" w:id="8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8329"/>
    <w:bookmarkStart w:name="z9221" w:id="8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8330"/>
    <w:bookmarkStart w:name="z9222" w:id="8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8331"/>
    <w:bookmarkStart w:name="z9223" w:id="8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332"/>
    <w:bookmarkStart w:name="z9224" w:id="8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333"/>
    <w:bookmarkStart w:name="z9225" w:id="8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334"/>
    <w:bookmarkStart w:name="z9226" w:id="8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335"/>
    <w:bookmarkStart w:name="z9227" w:id="83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336"/>
    <w:bookmarkStart w:name="z9228" w:id="8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337"/>
    <w:bookmarkStart w:name="z9229" w:id="8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8338"/>
    <w:bookmarkStart w:name="z9230" w:id="8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8339"/>
    <w:bookmarkStart w:name="z9231" w:id="8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340"/>
    <w:bookmarkStart w:name="z9232" w:id="83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341"/>
    <w:bookmarkStart w:name="z9233" w:id="8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83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"Таласское районное Управление контроля качества и безопасности товаров и услуг Департамента контроля качества и безопасности товаров и услуг Жамбылской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9244" w:id="83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343"/>
    <w:bookmarkStart w:name="z9245" w:id="8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"Таласское районное Управление контроля качества и безопасности товаров и услуг Департамента контроля качества и безопасности товаров и услуг Жамбылской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8344"/>
    <w:bookmarkStart w:name="z9246" w:id="8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8345"/>
    <w:bookmarkStart w:name="z9247" w:id="8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8346"/>
    <w:bookmarkStart w:name="z9248" w:id="8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347"/>
    <w:bookmarkStart w:name="z9249" w:id="8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348"/>
    <w:bookmarkStart w:name="z9250" w:id="8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8349"/>
    <w:bookmarkStart w:name="z9251" w:id="8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индекс 080800, Жамбылская область,  Таласский район, город Каратау, улица Д. Конаева, дом 24.</w:t>
      </w:r>
    </w:p>
    <w:bookmarkEnd w:id="8350"/>
    <w:bookmarkStart w:name="z9252" w:id="8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"Таласское районное Управление контроля качества и безопасности товаров и услуг Департамента контроля качества и безопасности товаров и услуг Жамбылской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8351"/>
    <w:bookmarkStart w:name="z9253" w:id="8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8352"/>
    <w:bookmarkStart w:name="z9254" w:id="8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8353"/>
    <w:bookmarkStart w:name="z9255" w:id="8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8354"/>
    <w:bookmarkStart w:name="z9256" w:id="8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8355"/>
    <w:bookmarkStart w:name="z9257" w:id="83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8356"/>
    <w:bookmarkStart w:name="z9258" w:id="8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8357"/>
    <w:bookmarkStart w:name="z9259" w:id="8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8358"/>
    <w:bookmarkStart w:name="z9260" w:id="8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8359"/>
    <w:bookmarkStart w:name="z9261" w:id="8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360"/>
    <w:bookmarkStart w:name="z9262" w:id="8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8361"/>
    <w:bookmarkStart w:name="z9263" w:id="8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8362"/>
    <w:bookmarkStart w:name="z9264" w:id="8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8363"/>
    <w:bookmarkStart w:name="z9265" w:id="8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8364"/>
    <w:bookmarkStart w:name="z9266" w:id="8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8365"/>
    <w:bookmarkStart w:name="z9267" w:id="8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8366"/>
    <w:bookmarkStart w:name="z9268" w:id="8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8367"/>
    <w:bookmarkStart w:name="z9269" w:id="8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8368"/>
    <w:bookmarkStart w:name="z9270" w:id="8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8369"/>
    <w:bookmarkStart w:name="z9271" w:id="8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8370"/>
    <w:bookmarkStart w:name="z9272" w:id="8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8371"/>
    <w:bookmarkStart w:name="z9273" w:id="8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8372"/>
    <w:bookmarkStart w:name="z9274" w:id="8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8373"/>
    <w:bookmarkStart w:name="z9275" w:id="8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8374"/>
    <w:bookmarkStart w:name="z9276" w:id="8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8375"/>
    <w:bookmarkStart w:name="z9277" w:id="8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376"/>
    <w:bookmarkStart w:name="z9278" w:id="8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8377"/>
    <w:bookmarkStart w:name="z9279" w:id="8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8378"/>
    <w:bookmarkStart w:name="z9280" w:id="8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8379"/>
    <w:bookmarkStart w:name="z9281" w:id="8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8380"/>
    <w:bookmarkStart w:name="z9282" w:id="8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8381"/>
    <w:bookmarkStart w:name="z9283" w:id="8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8382"/>
    <w:bookmarkStart w:name="z9284" w:id="8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8383"/>
    <w:bookmarkStart w:name="z9285" w:id="8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8384"/>
    <w:bookmarkStart w:name="z9286" w:id="8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8385"/>
    <w:bookmarkStart w:name="z9287" w:id="8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8386"/>
    <w:bookmarkStart w:name="z9288" w:id="8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8387"/>
    <w:bookmarkStart w:name="z9289" w:id="8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8388"/>
    <w:bookmarkStart w:name="z9290" w:id="8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8389"/>
    <w:bookmarkStart w:name="z9291" w:id="8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8390"/>
    <w:bookmarkStart w:name="z9292" w:id="8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8391"/>
    <w:bookmarkStart w:name="z9293" w:id="8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8392"/>
    <w:bookmarkStart w:name="z9294" w:id="8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8393"/>
    <w:bookmarkStart w:name="z9295" w:id="8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8394"/>
    <w:bookmarkStart w:name="z9296" w:id="8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8395"/>
    <w:bookmarkStart w:name="z9297" w:id="8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8396"/>
    <w:bookmarkStart w:name="z9298" w:id="8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8397"/>
    <w:bookmarkStart w:name="z9299" w:id="8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8398"/>
    <w:bookmarkStart w:name="z9300" w:id="8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8399"/>
    <w:bookmarkStart w:name="z9301" w:id="8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8400"/>
    <w:bookmarkStart w:name="z9302" w:id="8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8401"/>
    <w:bookmarkStart w:name="z9303" w:id="8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8402"/>
    <w:bookmarkStart w:name="z9304" w:id="8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8403"/>
    <w:bookmarkStart w:name="z9305" w:id="8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8404"/>
    <w:bookmarkStart w:name="z9306" w:id="8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8405"/>
    <w:bookmarkStart w:name="z9307" w:id="8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406"/>
    <w:bookmarkStart w:name="z9308" w:id="8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8407"/>
    <w:bookmarkStart w:name="z9309" w:id="8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408"/>
    <w:bookmarkStart w:name="z9310" w:id="8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409"/>
    <w:bookmarkStart w:name="z9311" w:id="8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8410"/>
    <w:bookmarkStart w:name="z9312" w:id="8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411"/>
    <w:bookmarkStart w:name="z9313" w:id="8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8412"/>
    <w:bookmarkStart w:name="z9314" w:id="8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8413"/>
    <w:bookmarkStart w:name="z9315" w:id="8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414"/>
    <w:bookmarkStart w:name="z9316" w:id="8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8415"/>
    <w:bookmarkStart w:name="z9317" w:id="8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8416"/>
    <w:bookmarkStart w:name="z9318" w:id="84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8417"/>
    <w:bookmarkStart w:name="z9319" w:id="8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418"/>
    <w:bookmarkStart w:name="z9320" w:id="8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419"/>
    <w:bookmarkStart w:name="z9321" w:id="8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8420"/>
    <w:bookmarkStart w:name="z9322" w:id="8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8421"/>
    <w:bookmarkStart w:name="z9323" w:id="8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8422"/>
    <w:bookmarkStart w:name="z9324" w:id="8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423"/>
    <w:bookmarkStart w:name="z9325" w:id="8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424"/>
    <w:bookmarkStart w:name="z9326" w:id="8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425"/>
    <w:bookmarkStart w:name="z9327" w:id="8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426"/>
    <w:bookmarkStart w:name="z9328" w:id="84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427"/>
    <w:bookmarkStart w:name="z9329" w:id="8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428"/>
    <w:bookmarkStart w:name="z9330" w:id="8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8429"/>
    <w:bookmarkStart w:name="z9331" w:id="8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8430"/>
    <w:bookmarkStart w:name="z9332" w:id="8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431"/>
    <w:bookmarkStart w:name="z9333" w:id="84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432"/>
    <w:bookmarkStart w:name="z9334" w:id="8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84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"Таразское городское Управление контроля качества и безопасности товаров и услуг Департамента контроля качества и безопасности товаров и услуг Жамбылской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9345" w:id="84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434"/>
    <w:bookmarkStart w:name="z9346" w:id="8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"Таразское городское Управление контроля качества и безопасности товаров и услуг Департамента контроля качества и безопасности товаров и услуг Жамбылской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8435"/>
    <w:bookmarkStart w:name="z9347" w:id="8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8436"/>
    <w:bookmarkStart w:name="z9348" w:id="8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8437"/>
    <w:bookmarkStart w:name="z9349" w:id="8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438"/>
    <w:bookmarkStart w:name="z9350" w:id="8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439"/>
    <w:bookmarkStart w:name="z9351" w:id="8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8440"/>
    <w:bookmarkStart w:name="z9352" w:id="8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– индекс 080012, Республика Казахстан, Жамбылская область, город Тараз, улица Рысбек батыра, дом 20.</w:t>
      </w:r>
    </w:p>
    <w:bookmarkEnd w:id="8441"/>
    <w:bookmarkStart w:name="z9353" w:id="8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"Таразское городское Управление контроля качества и безопасности товаров и услуг Департамента контроля качества и безопасности товаров и услуг Жамбылской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8442"/>
    <w:bookmarkStart w:name="z9354" w:id="8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8443"/>
    <w:bookmarkStart w:name="z9355" w:id="8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8444"/>
    <w:bookmarkStart w:name="z9356" w:id="8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8445"/>
    <w:bookmarkStart w:name="z9357" w:id="8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8446"/>
    <w:bookmarkStart w:name="z9358" w:id="84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8447"/>
    <w:bookmarkStart w:name="z9359" w:id="8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8448"/>
    <w:bookmarkStart w:name="z9360" w:id="8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8449"/>
    <w:bookmarkStart w:name="z9361" w:id="8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8450"/>
    <w:bookmarkStart w:name="z9362" w:id="8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451"/>
    <w:bookmarkStart w:name="z9363" w:id="8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8452"/>
    <w:bookmarkStart w:name="z9364" w:id="8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8453"/>
    <w:bookmarkStart w:name="z9365" w:id="8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8454"/>
    <w:bookmarkStart w:name="z9366" w:id="8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8455"/>
    <w:bookmarkStart w:name="z9367" w:id="8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8456"/>
    <w:bookmarkStart w:name="z9368" w:id="8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8457"/>
    <w:bookmarkStart w:name="z9369" w:id="8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8458"/>
    <w:bookmarkStart w:name="z9370" w:id="8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8459"/>
    <w:bookmarkStart w:name="z9371" w:id="8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8460"/>
    <w:bookmarkStart w:name="z9372" w:id="8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8461"/>
    <w:bookmarkStart w:name="z9373" w:id="8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8462"/>
    <w:bookmarkStart w:name="z9374" w:id="8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8463"/>
    <w:bookmarkStart w:name="z9375" w:id="8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8464"/>
    <w:bookmarkStart w:name="z9376" w:id="8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8465"/>
    <w:bookmarkStart w:name="z9377" w:id="8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8466"/>
    <w:bookmarkStart w:name="z9378" w:id="8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467"/>
    <w:bookmarkStart w:name="z9379" w:id="8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8468"/>
    <w:bookmarkStart w:name="z9380" w:id="8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8469"/>
    <w:bookmarkStart w:name="z9381" w:id="8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8470"/>
    <w:bookmarkStart w:name="z9382" w:id="8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8471"/>
    <w:bookmarkStart w:name="z9383" w:id="8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8472"/>
    <w:bookmarkStart w:name="z9384" w:id="8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8473"/>
    <w:bookmarkStart w:name="z9385" w:id="8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8474"/>
    <w:bookmarkStart w:name="z9386" w:id="8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8475"/>
    <w:bookmarkStart w:name="z9387" w:id="8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8476"/>
    <w:bookmarkStart w:name="z9388" w:id="8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8477"/>
    <w:bookmarkStart w:name="z9389" w:id="8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8478"/>
    <w:bookmarkStart w:name="z9390" w:id="8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8479"/>
    <w:bookmarkStart w:name="z9391" w:id="8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8480"/>
    <w:bookmarkStart w:name="z9392" w:id="8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8481"/>
    <w:bookmarkStart w:name="z9393" w:id="8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8482"/>
    <w:bookmarkStart w:name="z9394" w:id="8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8483"/>
    <w:bookmarkStart w:name="z9395" w:id="8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8484"/>
    <w:bookmarkStart w:name="z9396" w:id="8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8485"/>
    <w:bookmarkStart w:name="z9397" w:id="8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8486"/>
    <w:bookmarkStart w:name="z9398" w:id="8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8487"/>
    <w:bookmarkStart w:name="z9399" w:id="8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8488"/>
    <w:bookmarkStart w:name="z9400" w:id="8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8489"/>
    <w:bookmarkStart w:name="z9401" w:id="8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8490"/>
    <w:bookmarkStart w:name="z9402" w:id="8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8491"/>
    <w:bookmarkStart w:name="z9403" w:id="8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8492"/>
    <w:bookmarkStart w:name="z9404" w:id="8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8493"/>
    <w:bookmarkStart w:name="z9405" w:id="8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8494"/>
    <w:bookmarkStart w:name="z9406" w:id="8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8495"/>
    <w:bookmarkStart w:name="z9407" w:id="8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8496"/>
    <w:bookmarkStart w:name="z9408" w:id="8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497"/>
    <w:bookmarkStart w:name="z9409" w:id="8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8498"/>
    <w:bookmarkStart w:name="z9410" w:id="8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499"/>
    <w:bookmarkStart w:name="z9411" w:id="8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500"/>
    <w:bookmarkStart w:name="z9412" w:id="8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8501"/>
    <w:bookmarkStart w:name="z9413" w:id="8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502"/>
    <w:bookmarkStart w:name="z9414" w:id="8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8503"/>
    <w:bookmarkStart w:name="z9415" w:id="8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8504"/>
    <w:bookmarkStart w:name="z9416" w:id="8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505"/>
    <w:bookmarkStart w:name="z9417" w:id="8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8506"/>
    <w:bookmarkStart w:name="z9418" w:id="8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8507"/>
    <w:bookmarkStart w:name="z9419" w:id="85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8508"/>
    <w:bookmarkStart w:name="z9420" w:id="8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509"/>
    <w:bookmarkStart w:name="z9421" w:id="8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510"/>
    <w:bookmarkStart w:name="z9422" w:id="8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8511"/>
    <w:bookmarkStart w:name="z9423" w:id="8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8512"/>
    <w:bookmarkStart w:name="z9424" w:id="8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8513"/>
    <w:bookmarkStart w:name="z9425" w:id="8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514"/>
    <w:bookmarkStart w:name="z9426" w:id="8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515"/>
    <w:bookmarkStart w:name="z9427" w:id="8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516"/>
    <w:bookmarkStart w:name="z9428" w:id="8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517"/>
    <w:bookmarkStart w:name="z9429" w:id="85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518"/>
    <w:bookmarkStart w:name="z9430" w:id="8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519"/>
    <w:bookmarkStart w:name="z9431" w:id="8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8520"/>
    <w:bookmarkStart w:name="z9432" w:id="8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8521"/>
    <w:bookmarkStart w:name="z9433" w:id="8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522"/>
    <w:bookmarkStart w:name="z9434" w:id="85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523"/>
    <w:bookmarkStart w:name="z9435" w:id="8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85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"Шуское районное Управление контроля качества и безопасности товаров и услуг Департамента контроля качества и безопасности товаров и услуг Жамбылской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9446" w:id="85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525"/>
    <w:bookmarkStart w:name="z9447" w:id="8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"Шуское районное Управление контроля качества и безопасности товаров и услуг Департамента контроля качества и безопасности товаров и услуг Жамбылской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8526"/>
    <w:bookmarkStart w:name="z9448" w:id="8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8527"/>
    <w:bookmarkStart w:name="z9449" w:id="8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8528"/>
    <w:bookmarkStart w:name="z9450" w:id="8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529"/>
    <w:bookmarkStart w:name="z9451" w:id="8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530"/>
    <w:bookmarkStart w:name="z9452" w:id="8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8531"/>
    <w:bookmarkStart w:name="z9453" w:id="8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индекс 081100, Жамбылская область, Шуский район, село Толе би, улица Т. Аубакирова, дом 32.</w:t>
      </w:r>
    </w:p>
    <w:bookmarkEnd w:id="8532"/>
    <w:bookmarkStart w:name="z9454" w:id="8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"Шуское районное Управление контроля качества и безопасности товаров и услуг Департамента контроля качества и безопасности товаров и услуг Жамбылской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8533"/>
    <w:bookmarkStart w:name="z9455" w:id="8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8534"/>
    <w:bookmarkStart w:name="z9456" w:id="8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8535"/>
    <w:bookmarkStart w:name="z9457" w:id="8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8536"/>
    <w:bookmarkStart w:name="z9458" w:id="8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8537"/>
    <w:bookmarkStart w:name="z9459" w:id="85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8538"/>
    <w:bookmarkStart w:name="z9460" w:id="8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8539"/>
    <w:bookmarkStart w:name="z9461" w:id="8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8540"/>
    <w:bookmarkStart w:name="z9462" w:id="8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8541"/>
    <w:bookmarkStart w:name="z9463" w:id="8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542"/>
    <w:bookmarkStart w:name="z9464" w:id="8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8543"/>
    <w:bookmarkStart w:name="z9465" w:id="8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8544"/>
    <w:bookmarkStart w:name="z9466" w:id="8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8545"/>
    <w:bookmarkStart w:name="z9467" w:id="8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8546"/>
    <w:bookmarkStart w:name="z9468" w:id="8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8547"/>
    <w:bookmarkStart w:name="z9469" w:id="8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8548"/>
    <w:bookmarkStart w:name="z9470" w:id="8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8549"/>
    <w:bookmarkStart w:name="z9471" w:id="8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8550"/>
    <w:bookmarkStart w:name="z9472" w:id="8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8551"/>
    <w:bookmarkStart w:name="z9473" w:id="8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8552"/>
    <w:bookmarkStart w:name="z9474" w:id="8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8553"/>
    <w:bookmarkStart w:name="z9475" w:id="8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8554"/>
    <w:bookmarkStart w:name="z9476" w:id="8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8555"/>
    <w:bookmarkStart w:name="z9477" w:id="8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8556"/>
    <w:bookmarkStart w:name="z9478" w:id="8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8557"/>
    <w:bookmarkStart w:name="z9479" w:id="8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558"/>
    <w:bookmarkStart w:name="z9480" w:id="8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8559"/>
    <w:bookmarkStart w:name="z9481" w:id="8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8560"/>
    <w:bookmarkStart w:name="z9482" w:id="8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8561"/>
    <w:bookmarkStart w:name="z9483" w:id="8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8562"/>
    <w:bookmarkStart w:name="z9484" w:id="8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8563"/>
    <w:bookmarkStart w:name="z9485" w:id="8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8564"/>
    <w:bookmarkStart w:name="z9486" w:id="8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8565"/>
    <w:bookmarkStart w:name="z9487" w:id="8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8566"/>
    <w:bookmarkStart w:name="z9488" w:id="8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8567"/>
    <w:bookmarkStart w:name="z9489" w:id="8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8568"/>
    <w:bookmarkStart w:name="z9490" w:id="8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8569"/>
    <w:bookmarkStart w:name="z9491" w:id="8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8570"/>
    <w:bookmarkStart w:name="z9492" w:id="8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8571"/>
    <w:bookmarkStart w:name="z9493" w:id="8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8572"/>
    <w:bookmarkStart w:name="z9494" w:id="8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8573"/>
    <w:bookmarkStart w:name="z9495" w:id="8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8574"/>
    <w:bookmarkStart w:name="z9496" w:id="8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8575"/>
    <w:bookmarkStart w:name="z9497" w:id="8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8576"/>
    <w:bookmarkStart w:name="z9498" w:id="8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8577"/>
    <w:bookmarkStart w:name="z9499" w:id="8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8578"/>
    <w:bookmarkStart w:name="z9500" w:id="8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8579"/>
    <w:bookmarkStart w:name="z9501" w:id="8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8580"/>
    <w:bookmarkStart w:name="z9502" w:id="8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8581"/>
    <w:bookmarkStart w:name="z9503" w:id="8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8582"/>
    <w:bookmarkStart w:name="z9504" w:id="8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8583"/>
    <w:bookmarkStart w:name="z9505" w:id="8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8584"/>
    <w:bookmarkStart w:name="z9506" w:id="8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8585"/>
    <w:bookmarkStart w:name="z9507" w:id="8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8586"/>
    <w:bookmarkStart w:name="z9508" w:id="8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8587"/>
    <w:bookmarkStart w:name="z9509" w:id="8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588"/>
    <w:bookmarkStart w:name="z9510" w:id="8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8589"/>
    <w:bookmarkStart w:name="z9511" w:id="8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590"/>
    <w:bookmarkStart w:name="z9512" w:id="8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591"/>
    <w:bookmarkStart w:name="z9513" w:id="8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8592"/>
    <w:bookmarkStart w:name="z9514" w:id="8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593"/>
    <w:bookmarkStart w:name="z9515" w:id="8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8594"/>
    <w:bookmarkStart w:name="z9516" w:id="8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8595"/>
    <w:bookmarkStart w:name="z9517" w:id="8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596"/>
    <w:bookmarkStart w:name="z9518" w:id="8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8597"/>
    <w:bookmarkStart w:name="z9519" w:id="8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8598"/>
    <w:bookmarkStart w:name="z9520" w:id="85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8599"/>
    <w:bookmarkStart w:name="z9521" w:id="8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600"/>
    <w:bookmarkStart w:name="z9522" w:id="8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601"/>
    <w:bookmarkStart w:name="z9523" w:id="8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8602"/>
    <w:bookmarkStart w:name="z9524" w:id="8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8603"/>
    <w:bookmarkStart w:name="z9525" w:id="8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8604"/>
    <w:bookmarkStart w:name="z9526" w:id="8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605"/>
    <w:bookmarkStart w:name="z9527" w:id="8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606"/>
    <w:bookmarkStart w:name="z9528" w:id="8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607"/>
    <w:bookmarkStart w:name="z9529" w:id="8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608"/>
    <w:bookmarkStart w:name="z9530" w:id="86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609"/>
    <w:bookmarkStart w:name="z9531" w:id="8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610"/>
    <w:bookmarkStart w:name="z9532" w:id="8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8611"/>
    <w:bookmarkStart w:name="z9533" w:id="8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8612"/>
    <w:bookmarkStart w:name="z9534" w:id="8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613"/>
    <w:bookmarkStart w:name="z9535" w:id="86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614"/>
    <w:bookmarkStart w:name="z9536" w:id="8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86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"Актюбинское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</w:t>
      </w:r>
    </w:p>
    <w:bookmarkStart w:name="z9547" w:id="86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616"/>
    <w:bookmarkStart w:name="z9548" w:id="8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"Актюбинское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 (далее – отделенческое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транспорте соответствующей территории.</w:t>
      </w:r>
    </w:p>
    <w:bookmarkEnd w:id="8617"/>
    <w:bookmarkStart w:name="z9549" w:id="8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Отделенческое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8618"/>
    <w:bookmarkStart w:name="z9550" w:id="8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Отделенческое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8619"/>
    <w:bookmarkStart w:name="z9551" w:id="8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Отделенческое Управление вступает в гражданско-правовые отношения от собственного имени.</w:t>
      </w:r>
    </w:p>
    <w:bookmarkEnd w:id="8620"/>
    <w:bookmarkStart w:name="z9552" w:id="8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Отделенческое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621"/>
    <w:bookmarkStart w:name="z9553" w:id="8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отделенческого Управления утверждаются в соответствии с действующим законодательством.</w:t>
      </w:r>
    </w:p>
    <w:bookmarkEnd w:id="8622"/>
    <w:bookmarkStart w:name="z9554" w:id="8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Местонахождение отделенческого Управления - индекс 030001, Республика Казахстан, Актюбинская область, город Актобе, улица 8 марта дом 3, н.п. 2. </w:t>
      </w:r>
    </w:p>
    <w:bookmarkEnd w:id="8623"/>
    <w:bookmarkStart w:name="z9555" w:id="8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"Актюбинское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Казахстан". </w:t>
      </w:r>
    </w:p>
    <w:bookmarkEnd w:id="8624"/>
    <w:bookmarkStart w:name="z9556" w:id="8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отделенческого Управления.</w:t>
      </w:r>
    </w:p>
    <w:bookmarkEnd w:id="8625"/>
    <w:bookmarkStart w:name="z9557" w:id="8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отделенческого Управления осуществляется из республиканского бюджета.</w:t>
      </w:r>
    </w:p>
    <w:bookmarkEnd w:id="8626"/>
    <w:bookmarkStart w:name="z9558" w:id="8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Отделенческому Управлению запрещается вступать в договорные отношения с субъектами предпринимательства на предмет выполнения обязанностей, являющихся функциями отделенческого Управления.</w:t>
      </w:r>
    </w:p>
    <w:bookmarkEnd w:id="8627"/>
    <w:bookmarkStart w:name="z9559" w:id="8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отделенческому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8628"/>
    <w:bookmarkStart w:name="z9560" w:id="86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отделенческого Управления</w:t>
      </w:r>
    </w:p>
    <w:bookmarkEnd w:id="8629"/>
    <w:bookmarkStart w:name="z9561" w:id="8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8630"/>
    <w:bookmarkStart w:name="z9562" w:id="8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8631"/>
    <w:bookmarkStart w:name="z9563" w:id="8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транспорте соответствующей территории;</w:t>
      </w:r>
    </w:p>
    <w:bookmarkEnd w:id="8632"/>
    <w:bookmarkStart w:name="z9564" w:id="8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отделенческое Управление, в пределах своей компетенции.</w:t>
      </w:r>
    </w:p>
    <w:bookmarkEnd w:id="8633"/>
    <w:bookmarkStart w:name="z9565" w:id="8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8634"/>
    <w:bookmarkStart w:name="z9566" w:id="8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транспорте соответствующей территории;</w:t>
      </w:r>
    </w:p>
    <w:bookmarkEnd w:id="8635"/>
    <w:bookmarkStart w:name="z9567" w:id="8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8636"/>
    <w:bookmarkStart w:name="z9568" w:id="8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транспорте соответствующей территории;</w:t>
      </w:r>
    </w:p>
    <w:bookmarkEnd w:id="8637"/>
    <w:bookmarkStart w:name="z9569" w:id="8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проведение мониторинга в пределах компетенции;</w:t>
      </w:r>
    </w:p>
    <w:bookmarkEnd w:id="8638"/>
    <w:bookmarkStart w:name="z9570" w:id="8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обеспечение безопасности пищевой продукции;</w:t>
      </w:r>
    </w:p>
    <w:bookmarkEnd w:id="8639"/>
    <w:bookmarkStart w:name="z9571" w:id="8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контроля и надзора в регулируемой сфере на транспорте соответствующей территории;</w:t>
      </w:r>
    </w:p>
    <w:bookmarkEnd w:id="8640"/>
    <w:bookmarkStart w:name="z9572" w:id="8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проведение проверок транспортных средств, применяемых для перевозки пассажиров, пищевых продуктов, продовольственного сырья, хозяйственно-питьевой воды, радиоактивных, опасных, химических и токсических веществ, условий перевозки пассажиров и грузов;</w:t>
      </w:r>
    </w:p>
    <w:bookmarkEnd w:id="8641"/>
    <w:bookmarkStart w:name="z9573" w:id="8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осуществление контроля и надзора на транспорте соответствующей территории за соблюдением требований, установленных техническими регламентами;</w:t>
      </w:r>
    </w:p>
    <w:bookmarkEnd w:id="8642"/>
    <w:bookmarkStart w:name="z9574" w:id="8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обеспечение реализации государственных и иных программ и проектов в регулируемой сфере; </w:t>
      </w:r>
    </w:p>
    <w:bookmarkEnd w:id="8643"/>
    <w:bookmarkStart w:name="z9575" w:id="8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8644"/>
    <w:bookmarkStart w:name="z9576" w:id="8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645"/>
    <w:bookmarkStart w:name="z9577" w:id="8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8646"/>
    <w:bookmarkStart w:name="z9578" w:id="8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8647"/>
    <w:bookmarkStart w:name="z9579" w:id="8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рассмотрение обращений физических и юридических лиц по вопросам входящих в компетенцию отделенческого Управления;</w:t>
      </w:r>
    </w:p>
    <w:bookmarkEnd w:id="8648"/>
    <w:bookmarkStart w:name="z9580" w:id="8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принятие актов об установленных нарушениях требований законодательства Республики Казахстан;</w:t>
      </w:r>
    </w:p>
    <w:bookmarkEnd w:id="8649"/>
    <w:bookmarkStart w:name="z9581" w:id="8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введение ограничительных мероприятий, в том числе карантина, с особыми условиями хозяйственной и (или) иной деятельности и жизни населения на транспорте соответствующей территории;</w:t>
      </w:r>
    </w:p>
    <w:bookmarkEnd w:id="8650"/>
    <w:bookmarkStart w:name="z9582" w:id="8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8651"/>
    <w:bookmarkStart w:name="z9583" w:id="8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8652"/>
    <w:bookmarkStart w:name="z9584" w:id="8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8653"/>
    <w:bookmarkStart w:name="z9585" w:id="8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8654"/>
    <w:bookmarkStart w:name="z9586" w:id="8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8655"/>
    <w:bookmarkStart w:name="z9587" w:id="8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на транспорте соответствующей территории эпидемиологического контроля за инфекционными и паразитарными заболеваниями; </w:t>
      </w:r>
    </w:p>
    <w:bookmarkEnd w:id="8656"/>
    <w:bookmarkStart w:name="z9588" w:id="8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транспорте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8657"/>
    <w:bookmarkStart w:name="z9589" w:id="8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запрещение ввоза, производства, применения и реализации на транспорте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8658"/>
    <w:bookmarkStart w:name="z9590" w:id="8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8659"/>
    <w:bookmarkStart w:name="z9591" w:id="8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организация и проведение мероприятий по санитарной охране на транспорте соответствующей территории от заноса и распространения инфекционных, паразитарных заболеваний;</w:t>
      </w:r>
    </w:p>
    <w:bookmarkEnd w:id="8660"/>
    <w:bookmarkStart w:name="z9592" w:id="8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осуществление контроля и надзора за выполнением требований законодательства Республики Казахстан о профилактике йододефицитных заболеваний на транспорте соответствующей территории; </w:t>
      </w:r>
    </w:p>
    <w:bookmarkEnd w:id="8661"/>
    <w:bookmarkStart w:name="z9593" w:id="8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8662"/>
    <w:bookmarkStart w:name="z9594" w:id="8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предписаний об устранении нарушений требований законодательства Республики Казахстан в регулируемой сфере;</w:t>
      </w:r>
    </w:p>
    <w:bookmarkEnd w:id="8663"/>
    <w:bookmarkStart w:name="z9595" w:id="8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8664"/>
    <w:bookmarkStart w:name="z9596" w:id="8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направление по показаниям на госпитализацию лиц, являющихся источниками инфекционных и паразитарных заболеваний;</w:t>
      </w:r>
    </w:p>
    <w:bookmarkEnd w:id="8665"/>
    <w:bookmarkStart w:name="z9597" w:id="8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8666"/>
    <w:bookmarkStart w:name="z9598" w:id="8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33) осуществление радиационного контроля в сфере санитарно-эпидемиологического благополучия населения на транспорте соответствующей территории; </w:t>
      </w:r>
    </w:p>
    <w:bookmarkEnd w:id="8667"/>
    <w:bookmarkStart w:name="z9599" w:id="8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8668"/>
    <w:bookmarkStart w:name="z9600" w:id="8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8669"/>
    <w:bookmarkStart w:name="z9601" w:id="8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установление ограничительных мероприятий, в том числе карантина, инфекционных заболеваний;</w:t>
      </w:r>
    </w:p>
    <w:bookmarkEnd w:id="8670"/>
    <w:bookmarkStart w:name="z9602" w:id="8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установление санитарно-защитных зон в пределах компетенции;</w:t>
      </w:r>
    </w:p>
    <w:bookmarkEnd w:id="8671"/>
    <w:bookmarkStart w:name="z9603" w:id="8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организация разъяснительной работы в регулируемой сфере;</w:t>
      </w:r>
    </w:p>
    <w:bookmarkEnd w:id="8672"/>
    <w:bookmarkStart w:name="z9604" w:id="8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организация формирования здорового образа жизни и здорового питания;</w:t>
      </w:r>
    </w:p>
    <w:bookmarkEnd w:id="8673"/>
    <w:bookmarkStart w:name="z9605" w:id="8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8674"/>
    <w:bookmarkStart w:name="z9606" w:id="8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осуществление иных функций, предусмотренных законами, актами Президента и Правительства Республики Казахстан.</w:t>
      </w:r>
    </w:p>
    <w:bookmarkEnd w:id="8675"/>
    <w:bookmarkStart w:name="z9607" w:id="8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676"/>
    <w:bookmarkStart w:name="z9608" w:id="8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8677"/>
    <w:bookmarkStart w:name="z9609" w:id="8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отделенческого Управления;</w:t>
      </w:r>
    </w:p>
    <w:bookmarkEnd w:id="8678"/>
    <w:bookmarkStart w:name="z9610" w:id="8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679"/>
    <w:bookmarkStart w:name="z9611" w:id="8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8680"/>
    <w:bookmarkStart w:name="z9612" w:id="8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681"/>
    <w:bookmarkStart w:name="z9613" w:id="8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8682"/>
    <w:bookmarkStart w:name="z9614" w:id="8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8683"/>
    <w:bookmarkStart w:name="z9615" w:id="8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684"/>
    <w:bookmarkStart w:name="z9616" w:id="8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8685"/>
    <w:bookmarkStart w:name="z9617" w:id="8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8686"/>
    <w:bookmarkStart w:name="z9618" w:id="86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отделенческого Управления</w:t>
      </w:r>
    </w:p>
    <w:bookmarkEnd w:id="8687"/>
    <w:bookmarkStart w:name="z9619" w:id="8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отделенческим Управлением осуществляется руководителем, который несет персональную ответственность за выполнение возложенных на отделенческое Управление задач и осуществление им своих функций.</w:t>
      </w:r>
    </w:p>
    <w:bookmarkEnd w:id="8688"/>
    <w:bookmarkStart w:name="z9620" w:id="8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отделенческого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689"/>
    <w:bookmarkStart w:name="z9621" w:id="8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отделенческого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8690"/>
    <w:bookmarkStart w:name="z9622" w:id="8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8691"/>
    <w:bookmarkStart w:name="z9623" w:id="8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отделенческого Управления, а также направляет их должностные инструкции на утверждение руководителю Департамента.</w:t>
      </w:r>
    </w:p>
    <w:bookmarkEnd w:id="8692"/>
    <w:bookmarkStart w:name="z9624" w:id="8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отделенческое Управление в государственных органах и иных организациях;</w:t>
      </w:r>
    </w:p>
    <w:bookmarkEnd w:id="8693"/>
    <w:bookmarkStart w:name="z9625" w:id="8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694"/>
    <w:bookmarkStart w:name="z9626" w:id="8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695"/>
    <w:bookmarkStart w:name="z9627" w:id="8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отделенческого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696"/>
    <w:bookmarkStart w:name="z9628" w:id="86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отделенческого Управления</w:t>
      </w:r>
    </w:p>
    <w:bookmarkEnd w:id="8697"/>
    <w:bookmarkStart w:name="z9629" w:id="8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Отделенческое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698"/>
    <w:bookmarkStart w:name="z9630" w:id="8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отделенческого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8699"/>
    <w:bookmarkStart w:name="z9631" w:id="8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отделенческим Управлением, относится к республиканской собственности.</w:t>
      </w:r>
    </w:p>
    <w:bookmarkEnd w:id="8700"/>
    <w:bookmarkStart w:name="z9632" w:id="8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Отделенческое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701"/>
    <w:bookmarkStart w:name="z9633" w:id="87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отделенческого Управления</w:t>
      </w:r>
    </w:p>
    <w:bookmarkEnd w:id="8702"/>
    <w:bookmarkStart w:name="z9634" w:id="8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отделенческого Управления осуществляются в соответствии с законодательством Республики Казахстан.</w:t>
      </w:r>
    </w:p>
    <w:bookmarkEnd w:id="870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"Алматинское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</w:t>
      </w:r>
    </w:p>
    <w:bookmarkStart w:name="z9645" w:id="87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704"/>
    <w:bookmarkStart w:name="z9646" w:id="8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"Алматинское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 (далее – отделенческое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транспорте соответствующей территории.</w:t>
      </w:r>
    </w:p>
    <w:bookmarkEnd w:id="8705"/>
    <w:bookmarkStart w:name="z9647" w:id="8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Отделенческое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8706"/>
    <w:bookmarkStart w:name="z9648" w:id="8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Отделенческое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8707"/>
    <w:bookmarkStart w:name="z9649" w:id="8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Отделенческое Управление вступает в гражданско-правовые отношения от собственного имени.</w:t>
      </w:r>
    </w:p>
    <w:bookmarkEnd w:id="8708"/>
    <w:bookmarkStart w:name="z9650" w:id="8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Отделенческое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709"/>
    <w:bookmarkStart w:name="z9651" w:id="8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отделенческого Управления утверждаются в соответствии с действующим законодательством.</w:t>
      </w:r>
    </w:p>
    <w:bookmarkEnd w:id="8710"/>
    <w:bookmarkStart w:name="z9652" w:id="8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Местонахождение отделенческого Управления - индекс 050022, Республика Казахстан, Алматинская область, город Алматы, Алмалинский район, проспект Сейфуллина, дом 585. </w:t>
      </w:r>
    </w:p>
    <w:bookmarkEnd w:id="8711"/>
    <w:bookmarkStart w:name="z9653" w:id="8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"Алматинское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Казахстан". </w:t>
      </w:r>
    </w:p>
    <w:bookmarkEnd w:id="8712"/>
    <w:bookmarkStart w:name="z9654" w:id="8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отделенческого Управления.</w:t>
      </w:r>
    </w:p>
    <w:bookmarkEnd w:id="8713"/>
    <w:bookmarkStart w:name="z9655" w:id="8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отделенческого Управления осуществляется из республиканского бюджета.</w:t>
      </w:r>
    </w:p>
    <w:bookmarkEnd w:id="8714"/>
    <w:bookmarkStart w:name="z9656" w:id="8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Отделенческому Управлению запрещается вступать в договорные отношения с субъектами предпринимательства на предмет выполнения обязанностей, являющихся функциями отделенческого Управления.</w:t>
      </w:r>
    </w:p>
    <w:bookmarkEnd w:id="8715"/>
    <w:bookmarkStart w:name="z9657" w:id="8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отделенческому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8716"/>
    <w:bookmarkStart w:name="z9658" w:id="87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отделенческого Управления</w:t>
      </w:r>
    </w:p>
    <w:bookmarkEnd w:id="8717"/>
    <w:bookmarkStart w:name="z9659" w:id="8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8718"/>
    <w:bookmarkStart w:name="z9660" w:id="8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8719"/>
    <w:bookmarkStart w:name="z9661" w:id="8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транспорте соответствующей территории;</w:t>
      </w:r>
    </w:p>
    <w:bookmarkEnd w:id="8720"/>
    <w:bookmarkStart w:name="z9662" w:id="8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отделенческое Управление, в пределах своей компетенции.</w:t>
      </w:r>
    </w:p>
    <w:bookmarkEnd w:id="8721"/>
    <w:bookmarkStart w:name="z9663" w:id="8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8722"/>
    <w:bookmarkStart w:name="z9664" w:id="8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транспорте соответствующей территории;</w:t>
      </w:r>
    </w:p>
    <w:bookmarkEnd w:id="8723"/>
    <w:bookmarkStart w:name="z9665" w:id="8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8724"/>
    <w:bookmarkStart w:name="z9666" w:id="8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транспорте соответствующей территории;</w:t>
      </w:r>
    </w:p>
    <w:bookmarkEnd w:id="8725"/>
    <w:bookmarkStart w:name="z9667" w:id="8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проведение мониторинга в пределах компетенции;</w:t>
      </w:r>
    </w:p>
    <w:bookmarkEnd w:id="8726"/>
    <w:bookmarkStart w:name="z9668" w:id="8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обеспечение безопасности пищевой продукции;</w:t>
      </w:r>
    </w:p>
    <w:bookmarkEnd w:id="8727"/>
    <w:bookmarkStart w:name="z9669" w:id="8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контроля и надзора в регулируемой сфере на транспорте соответствующей территории;</w:t>
      </w:r>
    </w:p>
    <w:bookmarkEnd w:id="8728"/>
    <w:bookmarkStart w:name="z9670" w:id="8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проведение проверок транспортных средств, применяемых для перевозки пассажиров, пищевых продуктов, продовольственного сырья, хозяйственно-питьевой воды, радиоактивных, опасных, химических и токсических веществ, условий перевозки пассажиров и грузов;</w:t>
      </w:r>
    </w:p>
    <w:bookmarkEnd w:id="8729"/>
    <w:bookmarkStart w:name="z9671" w:id="8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осуществление контроля и надзора на транспорте соответствующей территории за соблюдением требований, установленных техническими регламентами;</w:t>
      </w:r>
    </w:p>
    <w:bookmarkEnd w:id="8730"/>
    <w:bookmarkStart w:name="z9672" w:id="8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обеспечение реализации государственных и иных программ и проектов в регулируемой сфере;</w:t>
      </w:r>
    </w:p>
    <w:bookmarkEnd w:id="8731"/>
    <w:bookmarkStart w:name="z9673" w:id="8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8732"/>
    <w:bookmarkStart w:name="z9674" w:id="8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733"/>
    <w:bookmarkStart w:name="z9675" w:id="8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8734"/>
    <w:bookmarkStart w:name="z9676" w:id="8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8735"/>
    <w:bookmarkStart w:name="z9677" w:id="8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рассмотрение обращений физических и юридических лиц по вопросам входящих в компетенцию отделенческого Управления;</w:t>
      </w:r>
    </w:p>
    <w:bookmarkEnd w:id="8736"/>
    <w:bookmarkStart w:name="z9678" w:id="8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принятие актов об установленных нарушениях требований законодательства Республики Казахстан;</w:t>
      </w:r>
    </w:p>
    <w:bookmarkEnd w:id="8737"/>
    <w:bookmarkStart w:name="z9679" w:id="8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введение ограничительных мероприятий, в том числе карантина, с особыми условиями хозяйственной и (или) иной деятельности и жизни населения на транспорте соответствующей территории;</w:t>
      </w:r>
    </w:p>
    <w:bookmarkEnd w:id="8738"/>
    <w:bookmarkStart w:name="z9680" w:id="8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8739"/>
    <w:bookmarkStart w:name="z9681" w:id="8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8740"/>
    <w:bookmarkStart w:name="z9682" w:id="8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8741"/>
    <w:bookmarkStart w:name="z9683" w:id="8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8742"/>
    <w:bookmarkStart w:name="z9684" w:id="8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8743"/>
    <w:bookmarkStart w:name="z9685" w:id="8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на транспорте соответствующей территории эпидемиологического контроля за инфекционными и паразитарными заболеваниями;</w:t>
      </w:r>
    </w:p>
    <w:bookmarkEnd w:id="8744"/>
    <w:bookmarkStart w:name="z9686" w:id="8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транспорте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8745"/>
    <w:bookmarkStart w:name="z9687" w:id="8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запрещение ввоза, производства, применения и реализации на транспорте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8746"/>
    <w:bookmarkStart w:name="z9688" w:id="8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8747"/>
    <w:bookmarkStart w:name="z9689" w:id="8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организация и проведение мероприятий по санитарной охране на транспорте соответствующей территории от заноса и распространения инфекционных, паразитарных заболеваний;</w:t>
      </w:r>
    </w:p>
    <w:bookmarkEnd w:id="8748"/>
    <w:bookmarkStart w:name="z9690" w:id="8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и надзора за выполнением требований законодательства Республики Казахстан о профилактике йододефицитных заболеваний на транспорте соответствующей территории;</w:t>
      </w:r>
    </w:p>
    <w:bookmarkEnd w:id="8749"/>
    <w:bookmarkStart w:name="z9691" w:id="8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8750"/>
    <w:bookmarkStart w:name="z9692" w:id="8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предписаний об устранении нарушений требований законодательства Республики Казахстан в регулируемой сфере;</w:t>
      </w:r>
    </w:p>
    <w:bookmarkEnd w:id="8751"/>
    <w:bookmarkStart w:name="z9693" w:id="8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8752"/>
    <w:bookmarkStart w:name="z9694" w:id="8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направление по показаниям на госпитализацию лиц, являющихся источниками инфекционных и паразитарных заболеваний;</w:t>
      </w:r>
    </w:p>
    <w:bookmarkEnd w:id="8753"/>
    <w:bookmarkStart w:name="z9695" w:id="8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8754"/>
    <w:bookmarkStart w:name="z9696" w:id="8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радиационного контроля в сфере санитарно-эпидемиологического благополучия населения на транспорте соответствующей территории;</w:t>
      </w:r>
    </w:p>
    <w:bookmarkEnd w:id="8755"/>
    <w:bookmarkStart w:name="z9697" w:id="8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8756"/>
    <w:bookmarkStart w:name="z9698" w:id="8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8757"/>
    <w:bookmarkStart w:name="z9699" w:id="8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установление ограничительных мероприятий, в том числе карантина, инфекционных заболеваний;</w:t>
      </w:r>
    </w:p>
    <w:bookmarkEnd w:id="8758"/>
    <w:bookmarkStart w:name="z9700" w:id="8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установление санитарно-защитных зон в пределах компетенции;</w:t>
      </w:r>
    </w:p>
    <w:bookmarkEnd w:id="8759"/>
    <w:bookmarkStart w:name="z9701" w:id="8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организация разъяснительной работы в регулируемой сфере;</w:t>
      </w:r>
    </w:p>
    <w:bookmarkEnd w:id="8760"/>
    <w:bookmarkStart w:name="z9702" w:id="8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организация формирования здорового образа жизни и здорового питания;</w:t>
      </w:r>
    </w:p>
    <w:bookmarkEnd w:id="8761"/>
    <w:bookmarkStart w:name="z9703" w:id="8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8762"/>
    <w:bookmarkStart w:name="z9704" w:id="8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осуществление иных функций, предусмотренных законами, актами Президента и Правительства Республики Казахстан.</w:t>
      </w:r>
    </w:p>
    <w:bookmarkEnd w:id="8763"/>
    <w:bookmarkStart w:name="z9705" w:id="8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764"/>
    <w:bookmarkStart w:name="z9706" w:id="8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8765"/>
    <w:bookmarkStart w:name="z9707" w:id="8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отделенческого Управления;</w:t>
      </w:r>
    </w:p>
    <w:bookmarkEnd w:id="8766"/>
    <w:bookmarkStart w:name="z9708" w:id="8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767"/>
    <w:bookmarkStart w:name="z9709" w:id="8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8768"/>
    <w:bookmarkStart w:name="z9710" w:id="8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769"/>
    <w:bookmarkStart w:name="z9711" w:id="8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8770"/>
    <w:bookmarkStart w:name="z9712" w:id="8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8771"/>
    <w:bookmarkStart w:name="z9713" w:id="8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772"/>
    <w:bookmarkStart w:name="z9714" w:id="8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8773"/>
    <w:bookmarkStart w:name="z9715" w:id="8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8774"/>
    <w:bookmarkStart w:name="z9716" w:id="87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отделенческого Управления</w:t>
      </w:r>
    </w:p>
    <w:bookmarkEnd w:id="8775"/>
    <w:bookmarkStart w:name="z9717" w:id="8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отделенческим Управлением осуществляется руководителем, который несет персональную ответственность за выполнение возложенных на отделенческое Управление задач и осуществление им своих функций.</w:t>
      </w:r>
    </w:p>
    <w:bookmarkEnd w:id="8776"/>
    <w:bookmarkStart w:name="z9718" w:id="8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отделенческого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777"/>
    <w:bookmarkStart w:name="z9719" w:id="8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отделенческого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8778"/>
    <w:bookmarkStart w:name="z9720" w:id="8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8779"/>
    <w:bookmarkStart w:name="z9721" w:id="8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отделенческого Управления, а также направляет их должностные инструкции на утверждение руководителю Департамента.</w:t>
      </w:r>
    </w:p>
    <w:bookmarkEnd w:id="8780"/>
    <w:bookmarkStart w:name="z9722" w:id="8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отделенческое Управление в государственных органах и иных организациях;</w:t>
      </w:r>
    </w:p>
    <w:bookmarkEnd w:id="8781"/>
    <w:bookmarkStart w:name="z9723" w:id="8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782"/>
    <w:bookmarkStart w:name="z9724" w:id="8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783"/>
    <w:bookmarkStart w:name="z9725" w:id="8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отделенческого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784"/>
    <w:bookmarkStart w:name="z9726" w:id="87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отделенческого Управления</w:t>
      </w:r>
    </w:p>
    <w:bookmarkEnd w:id="8785"/>
    <w:bookmarkStart w:name="z9727" w:id="8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Отделенческое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786"/>
    <w:bookmarkStart w:name="z9728" w:id="8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отделенческого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8787"/>
    <w:bookmarkStart w:name="z9729" w:id="8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отделенческим Управлением, относится к республиканской собственности.</w:t>
      </w:r>
    </w:p>
    <w:bookmarkEnd w:id="8788"/>
    <w:bookmarkStart w:name="z9730" w:id="8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Отделенческое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789"/>
    <w:bookmarkStart w:name="z9731" w:id="87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отделенческого Управления</w:t>
      </w:r>
    </w:p>
    <w:bookmarkEnd w:id="8790"/>
    <w:bookmarkStart w:name="z9732" w:id="8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отделенческого Управления осуществляются в соответствии с законодательством Республики Казахстан.</w:t>
      </w:r>
    </w:p>
    <w:bookmarkEnd w:id="87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"Атбасарское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</w:t>
      </w:r>
    </w:p>
    <w:bookmarkStart w:name="z9743" w:id="87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792"/>
    <w:bookmarkStart w:name="z9744" w:id="8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"Атбасарское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 (далее – отделенческое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транспорте соответствующей территории.</w:t>
      </w:r>
    </w:p>
    <w:bookmarkEnd w:id="8793"/>
    <w:bookmarkStart w:name="z9745" w:id="8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Отделенческое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8794"/>
    <w:bookmarkStart w:name="z9746" w:id="8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Отделенческое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8795"/>
    <w:bookmarkStart w:name="z9747" w:id="8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Отделенческое Управление вступает в гражданско-правовые отношения от собственного имени.</w:t>
      </w:r>
    </w:p>
    <w:bookmarkEnd w:id="8796"/>
    <w:bookmarkStart w:name="z9748" w:id="8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Отделенческое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797"/>
    <w:bookmarkStart w:name="z9749" w:id="8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отделенческого Управления утверждаются в соответствии с действующим законодательством.</w:t>
      </w:r>
    </w:p>
    <w:bookmarkEnd w:id="8798"/>
    <w:bookmarkStart w:name="z9750" w:id="8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Местонахождение отделенческого Управления - 020400, Республика Казахстан, Атбасарская область, Атбасарский район, город Атбасар, улица М. Ауэзова, д. 33. </w:t>
      </w:r>
    </w:p>
    <w:bookmarkEnd w:id="8799"/>
    <w:bookmarkStart w:name="z9751" w:id="8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"Атбасарское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Казахстан". </w:t>
      </w:r>
    </w:p>
    <w:bookmarkEnd w:id="8800"/>
    <w:bookmarkStart w:name="z9752" w:id="8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отделенческого Управления.</w:t>
      </w:r>
    </w:p>
    <w:bookmarkEnd w:id="8801"/>
    <w:bookmarkStart w:name="z9753" w:id="8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отделенческого Управления осуществляется из республиканского бюджета.</w:t>
      </w:r>
    </w:p>
    <w:bookmarkEnd w:id="8802"/>
    <w:bookmarkStart w:name="z9754" w:id="8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Отделенческому Управлению запрещается вступать в договорные отношения с субъектами предпринимательства на предмет выполнения обязанностей, являющихся функциями отделенческого Управления.</w:t>
      </w:r>
    </w:p>
    <w:bookmarkEnd w:id="8803"/>
    <w:bookmarkStart w:name="z9755" w:id="8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отделенческому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8804"/>
    <w:bookmarkStart w:name="z9756" w:id="88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отделенческого Управления</w:t>
      </w:r>
    </w:p>
    <w:bookmarkEnd w:id="8805"/>
    <w:bookmarkStart w:name="z9757" w:id="8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8806"/>
    <w:bookmarkStart w:name="z9758" w:id="8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8807"/>
    <w:bookmarkStart w:name="z9759" w:id="8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транспорте соответствующей территории;</w:t>
      </w:r>
    </w:p>
    <w:bookmarkEnd w:id="8808"/>
    <w:bookmarkStart w:name="z9760" w:id="8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отделенческое Управление, в пределах своей компетенции.</w:t>
      </w:r>
    </w:p>
    <w:bookmarkEnd w:id="8809"/>
    <w:bookmarkStart w:name="z9761" w:id="8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8810"/>
    <w:bookmarkStart w:name="z9762" w:id="8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транспорте соответствующей территории;</w:t>
      </w:r>
    </w:p>
    <w:bookmarkEnd w:id="8811"/>
    <w:bookmarkStart w:name="z9763" w:id="8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8812"/>
    <w:bookmarkStart w:name="z9764" w:id="8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транспорте соответствующей территории;</w:t>
      </w:r>
    </w:p>
    <w:bookmarkEnd w:id="8813"/>
    <w:bookmarkStart w:name="z9765" w:id="8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проведение мониторинга в пределах компетенции;</w:t>
      </w:r>
    </w:p>
    <w:bookmarkEnd w:id="8814"/>
    <w:bookmarkStart w:name="z9766" w:id="8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обеспечение безопасности пищевой продукции;</w:t>
      </w:r>
    </w:p>
    <w:bookmarkEnd w:id="8815"/>
    <w:bookmarkStart w:name="z9767" w:id="8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контроля и надзора в регулируемой сфере на транспорте соответствующей территории;</w:t>
      </w:r>
    </w:p>
    <w:bookmarkEnd w:id="8816"/>
    <w:bookmarkStart w:name="z9768" w:id="8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проведение проверок транспортных средств, применяемых для перевозки пассажиров, пищевых продуктов, продовольственного сырья, хозяйственно-питьевой воды, радиоактивных, опасных, химических и токсических веществ, условий перевозки пассажиров и грузов;</w:t>
      </w:r>
    </w:p>
    <w:bookmarkEnd w:id="8817"/>
    <w:bookmarkStart w:name="z9769" w:id="8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осуществление контроля и надзора на транспорте соответствующей территории за соблюдением требований, установленных техническими регламентами;</w:t>
      </w:r>
    </w:p>
    <w:bookmarkEnd w:id="8818"/>
    <w:bookmarkStart w:name="z9770" w:id="8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обеспечение реализации государственных и иных программ и проектов в регулируемой сфере;</w:t>
      </w:r>
    </w:p>
    <w:bookmarkEnd w:id="8819"/>
    <w:bookmarkStart w:name="z9771" w:id="8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8820"/>
    <w:bookmarkStart w:name="z9772" w:id="8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821"/>
    <w:bookmarkStart w:name="z9773" w:id="8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8822"/>
    <w:bookmarkStart w:name="z9774" w:id="8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8823"/>
    <w:bookmarkStart w:name="z9775" w:id="8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рассмотрение обращений физических и юридических лиц по вопросам входящих в компетенцию отделенческого Управления;</w:t>
      </w:r>
    </w:p>
    <w:bookmarkEnd w:id="8824"/>
    <w:bookmarkStart w:name="z9776" w:id="8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принятие актов об установленных нарушениях требований законодательства Республики Казахстан;</w:t>
      </w:r>
    </w:p>
    <w:bookmarkEnd w:id="8825"/>
    <w:bookmarkStart w:name="z9777" w:id="8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введение ограничительных мероприятий, в том числе карантина, с особыми условиями хозяйственной и (или) иной деятельности и жизни населения на транспорте соответствующей территории;</w:t>
      </w:r>
    </w:p>
    <w:bookmarkEnd w:id="8826"/>
    <w:bookmarkStart w:name="z9778" w:id="8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8827"/>
    <w:bookmarkStart w:name="z9779" w:id="8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8828"/>
    <w:bookmarkStart w:name="z9780" w:id="8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8829"/>
    <w:bookmarkStart w:name="z9781" w:id="8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8830"/>
    <w:bookmarkStart w:name="z9782" w:id="8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8831"/>
    <w:bookmarkStart w:name="z9783" w:id="8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на транспорте соответствующей территории эпидемиологического контроля за инфекционными и паразитарными заболеваниями;</w:t>
      </w:r>
    </w:p>
    <w:bookmarkEnd w:id="8832"/>
    <w:bookmarkStart w:name="z9784" w:id="8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транспорте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8833"/>
    <w:bookmarkStart w:name="z9785" w:id="8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запрещение ввоза, производства, применения и реализации на транспорте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8834"/>
    <w:bookmarkStart w:name="z9786" w:id="8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8835"/>
    <w:bookmarkStart w:name="z9787" w:id="8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организация и проведение мероприятий по санитарной охране на транспорте соответствующей территории от заноса и распространения инфекционных, паразитарных заболеваний;</w:t>
      </w:r>
    </w:p>
    <w:bookmarkEnd w:id="8836"/>
    <w:bookmarkStart w:name="z9788" w:id="8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и надзора за выполнением требований законодательства Республики Казахстан о профилактике йододефицитных заболеваний на транспорте соответствующей территории;</w:t>
      </w:r>
    </w:p>
    <w:bookmarkEnd w:id="8837"/>
    <w:bookmarkStart w:name="z9789" w:id="8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8838"/>
    <w:bookmarkStart w:name="z9790" w:id="8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предписаний об устранении нарушений требований законодательства Республики Казахстан в регулируемой сфере;</w:t>
      </w:r>
    </w:p>
    <w:bookmarkEnd w:id="8839"/>
    <w:bookmarkStart w:name="z9791" w:id="8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8840"/>
    <w:bookmarkStart w:name="z9792" w:id="8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направление по показаниям на госпитализацию лиц, являющихся источниками инфекционных и паразитарных заболеваний;</w:t>
      </w:r>
    </w:p>
    <w:bookmarkEnd w:id="8841"/>
    <w:bookmarkStart w:name="z9793" w:id="8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8842"/>
    <w:bookmarkStart w:name="z9794" w:id="8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радиационного контроля в сфере санитарно-эпидемиологического благополучия населения на транспорте соответствующей территории;</w:t>
      </w:r>
    </w:p>
    <w:bookmarkEnd w:id="8843"/>
    <w:bookmarkStart w:name="z9795" w:id="8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8844"/>
    <w:bookmarkStart w:name="z9796" w:id="8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8845"/>
    <w:bookmarkStart w:name="z9797" w:id="8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установление ограничительных мероприятий, в том числе карантина, инфекционных заболеваний;</w:t>
      </w:r>
    </w:p>
    <w:bookmarkEnd w:id="8846"/>
    <w:bookmarkStart w:name="z9798" w:id="8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установление санитарно-защитных зон в пределах компетенции;</w:t>
      </w:r>
    </w:p>
    <w:bookmarkEnd w:id="8847"/>
    <w:bookmarkStart w:name="z9799" w:id="8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организация разъяснительной работы в регулируемой сфере;</w:t>
      </w:r>
    </w:p>
    <w:bookmarkEnd w:id="8848"/>
    <w:bookmarkStart w:name="z9800" w:id="8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организация формирования здорового образа жизни и здорового питания;</w:t>
      </w:r>
    </w:p>
    <w:bookmarkEnd w:id="8849"/>
    <w:bookmarkStart w:name="z9801" w:id="8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8850"/>
    <w:bookmarkStart w:name="z9802" w:id="8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осуществление иных функций, предусмотренных законами, актами Президента и Правительства Республики Казахстан.</w:t>
      </w:r>
    </w:p>
    <w:bookmarkEnd w:id="8851"/>
    <w:bookmarkStart w:name="z9803" w:id="8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852"/>
    <w:bookmarkStart w:name="z9804" w:id="8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8853"/>
    <w:bookmarkStart w:name="z9805" w:id="8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отделенческого Управления;</w:t>
      </w:r>
    </w:p>
    <w:bookmarkEnd w:id="8854"/>
    <w:bookmarkStart w:name="z9806" w:id="8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855"/>
    <w:bookmarkStart w:name="z9807" w:id="8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8856"/>
    <w:bookmarkStart w:name="z9808" w:id="8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857"/>
    <w:bookmarkStart w:name="z9809" w:id="8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8858"/>
    <w:bookmarkStart w:name="z9810" w:id="8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8859"/>
    <w:bookmarkStart w:name="z9811" w:id="8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860"/>
    <w:bookmarkStart w:name="z9812" w:id="8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8861"/>
    <w:bookmarkStart w:name="z9813" w:id="8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8862"/>
    <w:bookmarkStart w:name="z9814" w:id="88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отделенческого Управления</w:t>
      </w:r>
    </w:p>
    <w:bookmarkEnd w:id="8863"/>
    <w:bookmarkStart w:name="z9815" w:id="8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отделенческим Управлением осуществляется руководителем, который несет персональную ответственность за выполнение возложенных на отделенческое Управление задач и осуществление им своих функций.</w:t>
      </w:r>
    </w:p>
    <w:bookmarkEnd w:id="8864"/>
    <w:bookmarkStart w:name="z9816" w:id="8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отделенческого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865"/>
    <w:bookmarkStart w:name="z9817" w:id="8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отделенческого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8866"/>
    <w:bookmarkStart w:name="z9818" w:id="8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8867"/>
    <w:bookmarkStart w:name="z9819" w:id="8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отделенческого Управления, а также направляет их должностные инструкции на утверждение руководителю Департамента.</w:t>
      </w:r>
    </w:p>
    <w:bookmarkEnd w:id="8868"/>
    <w:bookmarkStart w:name="z9820" w:id="8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отделенческое Управление в государственных органах и иных организациях;</w:t>
      </w:r>
    </w:p>
    <w:bookmarkEnd w:id="8869"/>
    <w:bookmarkStart w:name="z9821" w:id="8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870"/>
    <w:bookmarkStart w:name="z9822" w:id="8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871"/>
    <w:bookmarkStart w:name="z9823" w:id="8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отделенческого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872"/>
    <w:bookmarkStart w:name="z9824" w:id="88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отделенческого Управления</w:t>
      </w:r>
    </w:p>
    <w:bookmarkEnd w:id="8873"/>
    <w:bookmarkStart w:name="z9825" w:id="8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Отделенческое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874"/>
    <w:bookmarkStart w:name="z9826" w:id="8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отделенческого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8875"/>
    <w:bookmarkStart w:name="z9827" w:id="8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отделенческим Управлением, относится к республиканской собственности.</w:t>
      </w:r>
    </w:p>
    <w:bookmarkEnd w:id="8876"/>
    <w:bookmarkStart w:name="z9828" w:id="8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Отделенческое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877"/>
    <w:bookmarkStart w:name="z9829" w:id="88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отделенческого Управления</w:t>
      </w:r>
    </w:p>
    <w:bookmarkEnd w:id="8878"/>
    <w:bookmarkStart w:name="z9830" w:id="8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отделенческого Управления осуществляются в соответствии с законодательством Республики Казахстан.</w:t>
      </w:r>
    </w:p>
    <w:bookmarkEnd w:id="887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"Атырауское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</w:t>
      </w:r>
    </w:p>
    <w:bookmarkStart w:name="z9841" w:id="88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880"/>
    <w:bookmarkStart w:name="z9842" w:id="8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"Атырауское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 (далее – отделенческое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транспорте соответствующей территории.</w:t>
      </w:r>
    </w:p>
    <w:bookmarkEnd w:id="8881"/>
    <w:bookmarkStart w:name="z9843" w:id="8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Отделенческое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8882"/>
    <w:bookmarkStart w:name="z9844" w:id="8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Отделенческое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8883"/>
    <w:bookmarkStart w:name="z9845" w:id="8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Отделенческое Управление вступает в гражданско-правовые отношения от собственного имени.</w:t>
      </w:r>
    </w:p>
    <w:bookmarkEnd w:id="8884"/>
    <w:bookmarkStart w:name="z9846" w:id="8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Отделенческое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885"/>
    <w:bookmarkStart w:name="z9847" w:id="8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отделенческого Управления утверждаются в соответствии с действующим законодательством.</w:t>
      </w:r>
    </w:p>
    <w:bookmarkEnd w:id="8886"/>
    <w:bookmarkStart w:name="z9848" w:id="8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Местонахождение отделенческого Управления - 060006, Республика Казахстан, Атырауская область, город Атырау, улица Ғаббас Берғалиев, дом 39А. </w:t>
      </w:r>
    </w:p>
    <w:bookmarkEnd w:id="8887"/>
    <w:bookmarkStart w:name="z9849" w:id="8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"Атырауское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Казахстан". </w:t>
      </w:r>
    </w:p>
    <w:bookmarkEnd w:id="8888"/>
    <w:bookmarkStart w:name="z9850" w:id="8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отделенческого Управления.</w:t>
      </w:r>
    </w:p>
    <w:bookmarkEnd w:id="8889"/>
    <w:bookmarkStart w:name="z9851" w:id="8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отделенческого Управления осуществляется из республиканского бюджета.</w:t>
      </w:r>
    </w:p>
    <w:bookmarkEnd w:id="8890"/>
    <w:bookmarkStart w:name="z9852" w:id="8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Отделенческому Управлению запрещается вступать в договорные отношения с субъектами предпринимательства на предмет выполнения обязанностей, являющихся функциями отделенческого Управления.</w:t>
      </w:r>
    </w:p>
    <w:bookmarkEnd w:id="8891"/>
    <w:bookmarkStart w:name="z9853" w:id="8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отделенческому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8892"/>
    <w:bookmarkStart w:name="z9854" w:id="88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отделенческого Управления</w:t>
      </w:r>
    </w:p>
    <w:bookmarkEnd w:id="8893"/>
    <w:bookmarkStart w:name="z9855" w:id="8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8894"/>
    <w:bookmarkStart w:name="z9856" w:id="8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8895"/>
    <w:bookmarkStart w:name="z9857" w:id="8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транспорте соответствующей территории;</w:t>
      </w:r>
    </w:p>
    <w:bookmarkEnd w:id="8896"/>
    <w:bookmarkStart w:name="z9858" w:id="8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отделенческое Управление, в пределах своей компетенции.</w:t>
      </w:r>
    </w:p>
    <w:bookmarkEnd w:id="8897"/>
    <w:bookmarkStart w:name="z9859" w:id="8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8898"/>
    <w:bookmarkStart w:name="z9860" w:id="8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транспорте соответствующей территории;</w:t>
      </w:r>
    </w:p>
    <w:bookmarkEnd w:id="8899"/>
    <w:bookmarkStart w:name="z9861" w:id="8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8900"/>
    <w:bookmarkStart w:name="z9862" w:id="8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транспорте соответствующей территории;</w:t>
      </w:r>
    </w:p>
    <w:bookmarkEnd w:id="8901"/>
    <w:bookmarkStart w:name="z9863" w:id="8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проведение мониторинга в пределах компетенции;</w:t>
      </w:r>
    </w:p>
    <w:bookmarkEnd w:id="8902"/>
    <w:bookmarkStart w:name="z9864" w:id="8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обеспечение безопасности пищевой продукции;</w:t>
      </w:r>
    </w:p>
    <w:bookmarkEnd w:id="8903"/>
    <w:bookmarkStart w:name="z9865" w:id="8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контроля и надзора в регулируемой сфере на транспорте соответствующей территории;</w:t>
      </w:r>
    </w:p>
    <w:bookmarkEnd w:id="8904"/>
    <w:bookmarkStart w:name="z9866" w:id="8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проведение проверок транспортных средств, применяемых для перевозки пассажиров, пищевых продуктов, продовольственного сырья, хозяйственно-питьевой воды, радиоактивных, опасных, химических и токсических веществ, условий перевозки пассажиров и грузов;</w:t>
      </w:r>
    </w:p>
    <w:bookmarkEnd w:id="8905"/>
    <w:bookmarkStart w:name="z9867" w:id="8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осуществление контроля и надзора на транспорте соответствующей территории за соблюдением требований, установленных техническими регламентами;</w:t>
      </w:r>
    </w:p>
    <w:bookmarkEnd w:id="8906"/>
    <w:bookmarkStart w:name="z9868" w:id="8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обеспечение реализации государственных и иных программ и проектов в регулируемой сфере;</w:t>
      </w:r>
    </w:p>
    <w:bookmarkEnd w:id="8907"/>
    <w:bookmarkStart w:name="z9869" w:id="8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8908"/>
    <w:bookmarkStart w:name="z9870" w:id="8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909"/>
    <w:bookmarkStart w:name="z9871" w:id="8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8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Start w:name="z9872" w:id="8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рассмотрение обращений физических и юридических лиц по вопросам входящих в компетенцию отделенческого Управления;</w:t>
      </w:r>
    </w:p>
    <w:bookmarkEnd w:id="8911"/>
    <w:bookmarkStart w:name="z9873" w:id="8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принятие актов об установленных нарушениях требований законодательства Республики Казахстан;</w:t>
      </w:r>
    </w:p>
    <w:bookmarkEnd w:id="8912"/>
    <w:bookmarkStart w:name="z9874" w:id="8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введение ограничительных мероприятий, в том числе карантина, с особыми условиями хозяйственной и (или) иной деятельности и жизни населения на транспорте соответствующей территории;</w:t>
      </w:r>
    </w:p>
    <w:bookmarkEnd w:id="8913"/>
    <w:bookmarkStart w:name="z9875" w:id="8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8914"/>
    <w:bookmarkStart w:name="z9876" w:id="8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8915"/>
    <w:bookmarkStart w:name="z9877" w:id="8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8916"/>
    <w:bookmarkStart w:name="z9878" w:id="8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8917"/>
    <w:bookmarkStart w:name="z9879" w:id="8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8918"/>
    <w:bookmarkStart w:name="z9880" w:id="8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на транспорте соответствующей территории эпидемиологического контроля за инфекционными и паразитарными заболеваниями;</w:t>
      </w:r>
    </w:p>
    <w:bookmarkEnd w:id="8919"/>
    <w:bookmarkStart w:name="z9881" w:id="8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транспорте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8920"/>
    <w:bookmarkStart w:name="z9882" w:id="8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запрещение ввоза, производства, применения и реализации на транспорте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8921"/>
    <w:bookmarkStart w:name="z9883" w:id="8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8922"/>
    <w:bookmarkStart w:name="z9884" w:id="8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организация и проведение мероприятий по санитарной охране на транспорте соответствующей территории от заноса и распространения инфекционных, паразитарных заболеваний;</w:t>
      </w:r>
    </w:p>
    <w:bookmarkEnd w:id="8923"/>
    <w:bookmarkStart w:name="z9885" w:id="8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и надзора за выполнением требований законодательства Республики Казахстан о профилактике йододефицитных заболеваний на транспорте соответствующей территории;</w:t>
      </w:r>
    </w:p>
    <w:bookmarkEnd w:id="8924"/>
    <w:bookmarkStart w:name="z9886" w:id="8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8925"/>
    <w:bookmarkStart w:name="z9887" w:id="8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предписаний об устранении нарушений требований законодательства Республики Казахстан в регулируемой сфере;</w:t>
      </w:r>
    </w:p>
    <w:bookmarkEnd w:id="8926"/>
    <w:bookmarkStart w:name="z9888" w:id="8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8927"/>
    <w:bookmarkStart w:name="z9889" w:id="8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направление по показаниям на госпитализацию лиц, являющихся источниками инфекционных и паразитарных заболеваний;</w:t>
      </w:r>
    </w:p>
    <w:bookmarkEnd w:id="8928"/>
    <w:bookmarkStart w:name="z9890" w:id="8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8929"/>
    <w:bookmarkStart w:name="z9891" w:id="8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радиационного контроля в сфере санитарно-эпидемиологического благополучия населения на транспорте соответствующей территории;</w:t>
      </w:r>
    </w:p>
    <w:bookmarkEnd w:id="8930"/>
    <w:bookmarkStart w:name="z9892" w:id="8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8931"/>
    <w:bookmarkStart w:name="z9893" w:id="8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8932"/>
    <w:bookmarkStart w:name="z9894" w:id="8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установление ограничительных мероприятий, в том числе карантина, инфекционных заболеваний;</w:t>
      </w:r>
    </w:p>
    <w:bookmarkEnd w:id="8933"/>
    <w:bookmarkStart w:name="z9895" w:id="8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установление санитарно-защитных зон в пределах компетенции;</w:t>
      </w:r>
    </w:p>
    <w:bookmarkEnd w:id="8934"/>
    <w:bookmarkStart w:name="z9896" w:id="8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организация разъяснительной работы в регулируемой сфере;</w:t>
      </w:r>
    </w:p>
    <w:bookmarkEnd w:id="8935"/>
    <w:bookmarkStart w:name="z9897" w:id="8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организация формирования здорового образа жизни и здорового питания;</w:t>
      </w:r>
    </w:p>
    <w:bookmarkEnd w:id="8936"/>
    <w:bookmarkStart w:name="z9898" w:id="8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8937"/>
    <w:bookmarkStart w:name="z9899" w:id="8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осуществление иных функций, предусмотренных законами, актами Президента и Правительства Республики Казахстан.</w:t>
      </w:r>
    </w:p>
    <w:bookmarkEnd w:id="8938"/>
    <w:bookmarkStart w:name="z9900" w:id="8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939"/>
    <w:bookmarkStart w:name="z9901" w:id="8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8940"/>
    <w:bookmarkStart w:name="z9902" w:id="8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отделенческого Управления;</w:t>
      </w:r>
    </w:p>
    <w:bookmarkEnd w:id="8941"/>
    <w:bookmarkStart w:name="z9903" w:id="8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942"/>
    <w:bookmarkStart w:name="z9904" w:id="8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8943"/>
    <w:bookmarkStart w:name="z9905" w:id="8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944"/>
    <w:bookmarkStart w:name="z9906" w:id="8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8945"/>
    <w:bookmarkStart w:name="z9907" w:id="8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8946"/>
    <w:bookmarkStart w:name="z9908" w:id="8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947"/>
    <w:bookmarkStart w:name="z9909" w:id="8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8948"/>
    <w:bookmarkStart w:name="z9910" w:id="8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8949"/>
    <w:bookmarkStart w:name="z9911" w:id="89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отделенческого Управления</w:t>
      </w:r>
    </w:p>
    <w:bookmarkEnd w:id="8950"/>
    <w:bookmarkStart w:name="z9912" w:id="8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отделенческим Управлением осуществляется руководителем, который несет персональную ответственность за выполнение возложенных на отделенческое Управление задач и осуществление им своих функций.</w:t>
      </w:r>
    </w:p>
    <w:bookmarkEnd w:id="8951"/>
    <w:bookmarkStart w:name="z9913" w:id="8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отделенческого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952"/>
    <w:bookmarkStart w:name="z9914" w:id="8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отделенческого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8953"/>
    <w:bookmarkStart w:name="z9915" w:id="8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8954"/>
    <w:bookmarkStart w:name="z9916" w:id="8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отделенческого Управления, а также направляет их должностные инструкции на утверждение руководителю Департамента.</w:t>
      </w:r>
    </w:p>
    <w:bookmarkEnd w:id="8955"/>
    <w:bookmarkStart w:name="z9917" w:id="8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отделенческое Управление в государственных органах и иных организациях;</w:t>
      </w:r>
    </w:p>
    <w:bookmarkEnd w:id="8956"/>
    <w:bookmarkStart w:name="z9918" w:id="8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957"/>
    <w:bookmarkStart w:name="z9919" w:id="8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958"/>
    <w:bookmarkStart w:name="z9920" w:id="8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отделенческого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959"/>
    <w:bookmarkStart w:name="z9921" w:id="89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отделенческого Управления</w:t>
      </w:r>
    </w:p>
    <w:bookmarkEnd w:id="8960"/>
    <w:bookmarkStart w:name="z9922" w:id="8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Отделенческое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961"/>
    <w:bookmarkStart w:name="z9923" w:id="8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отделенческого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8962"/>
    <w:bookmarkStart w:name="z9924" w:id="8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отделенческим Управлением, относится к республиканской собственности.</w:t>
      </w:r>
    </w:p>
    <w:bookmarkEnd w:id="8963"/>
    <w:bookmarkStart w:name="z9925" w:id="8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Отделенческое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964"/>
    <w:bookmarkStart w:name="z9926" w:id="89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отделенческого Управления</w:t>
      </w:r>
    </w:p>
    <w:bookmarkEnd w:id="8965"/>
    <w:bookmarkStart w:name="z9927" w:id="8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отделенческого Управления осуществляются в соответствии с законодательством Республики Казахстан.</w:t>
      </w:r>
    </w:p>
    <w:bookmarkEnd w:id="89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"Жамбылское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</w:t>
      </w:r>
    </w:p>
    <w:bookmarkStart w:name="z9938" w:id="89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967"/>
    <w:bookmarkStart w:name="z9939" w:id="8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"Жамбылское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 (далее – отделенческое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транспорте соответствующей территории.</w:t>
      </w:r>
    </w:p>
    <w:bookmarkEnd w:id="8968"/>
    <w:bookmarkStart w:name="z9940" w:id="8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Отделенческое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8969"/>
    <w:bookmarkStart w:name="z9941" w:id="8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Отделенческое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8970"/>
    <w:bookmarkStart w:name="z9942" w:id="8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Отделенческое Управление вступает в гражданско-правовые отношения от собственного имени.</w:t>
      </w:r>
    </w:p>
    <w:bookmarkEnd w:id="8971"/>
    <w:bookmarkStart w:name="z9943" w:id="8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Отделенческое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972"/>
    <w:bookmarkStart w:name="z9944" w:id="8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отделенческого Управления утверждаются в соответствии с действующим законодательством.</w:t>
      </w:r>
    </w:p>
    <w:bookmarkEnd w:id="8973"/>
    <w:bookmarkStart w:name="z9945" w:id="8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Местонахождение отделенческого Управления - индекс 080001, Республика Казахстан, Жамбылская область, город Тараз, улица Привокзальная, дом 5. </w:t>
      </w:r>
    </w:p>
    <w:bookmarkEnd w:id="8974"/>
    <w:bookmarkStart w:name="z9946" w:id="8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"Жамбылское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Казахстан". </w:t>
      </w:r>
    </w:p>
    <w:bookmarkEnd w:id="8975"/>
    <w:bookmarkStart w:name="z9947" w:id="8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отделенческого Управления.</w:t>
      </w:r>
    </w:p>
    <w:bookmarkEnd w:id="8976"/>
    <w:bookmarkStart w:name="z9948" w:id="8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отделенческого Управления осуществляется из республиканского бюджета.</w:t>
      </w:r>
    </w:p>
    <w:bookmarkEnd w:id="8977"/>
    <w:bookmarkStart w:name="z9949" w:id="8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Отделенческому Управлению запрещается вступать в договорные отношения с субъектами предпринимательства на предмет выполнения обязанностей, являющихся функциями отделенческого Управления.</w:t>
      </w:r>
    </w:p>
    <w:bookmarkEnd w:id="8978"/>
    <w:bookmarkStart w:name="z9950" w:id="8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отделенческому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8979"/>
    <w:bookmarkStart w:name="z9951" w:id="89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отделенческого Управления</w:t>
      </w:r>
    </w:p>
    <w:bookmarkEnd w:id="8980"/>
    <w:bookmarkStart w:name="z9952" w:id="8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8981"/>
    <w:bookmarkStart w:name="z9953" w:id="8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8982"/>
    <w:bookmarkStart w:name="z9954" w:id="8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транспорте соответствующей территории;</w:t>
      </w:r>
    </w:p>
    <w:bookmarkEnd w:id="8983"/>
    <w:bookmarkStart w:name="z9955" w:id="8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отделенческое Управление, в пределах своей компетенции.</w:t>
      </w:r>
    </w:p>
    <w:bookmarkEnd w:id="8984"/>
    <w:bookmarkStart w:name="z9956" w:id="8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8985"/>
    <w:bookmarkStart w:name="z9957" w:id="8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транспорте соответствующей территории;</w:t>
      </w:r>
    </w:p>
    <w:bookmarkEnd w:id="8986"/>
    <w:bookmarkStart w:name="z9958" w:id="8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8987"/>
    <w:bookmarkStart w:name="z9959" w:id="8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транспорте соответствующей территории;</w:t>
      </w:r>
    </w:p>
    <w:bookmarkEnd w:id="8988"/>
    <w:bookmarkStart w:name="z9960" w:id="8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проведение мониторинга в пределах компетенции;</w:t>
      </w:r>
    </w:p>
    <w:bookmarkEnd w:id="8989"/>
    <w:bookmarkStart w:name="z9961" w:id="8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обеспечение безопасности пищевой продукции;</w:t>
      </w:r>
    </w:p>
    <w:bookmarkEnd w:id="8990"/>
    <w:bookmarkStart w:name="z9962" w:id="8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контроля и надзора в регулируемой сфере на транспорте соответствующей территории;</w:t>
      </w:r>
    </w:p>
    <w:bookmarkEnd w:id="8991"/>
    <w:bookmarkStart w:name="z9963" w:id="8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проведение проверок транспортных средств, применяемых для перевозки пассажиров, пищевых продуктов, продовольственного сырья, хозяйственно-питьевой воды, радиоактивных, опасных, химических и токсических веществ, условий перевозки пассажиров и грузов;</w:t>
      </w:r>
    </w:p>
    <w:bookmarkEnd w:id="8992"/>
    <w:bookmarkStart w:name="z9964" w:id="8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осуществление контроля и надзора на транспорте соответствующей территории за соблюдением требований, установленных техническими регламентами;</w:t>
      </w:r>
    </w:p>
    <w:bookmarkEnd w:id="8993"/>
    <w:bookmarkStart w:name="z9965" w:id="8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обеспечение реализации государственных и иных программ и проектов в регулируемой сфере;</w:t>
      </w:r>
    </w:p>
    <w:bookmarkEnd w:id="8994"/>
    <w:bookmarkStart w:name="z9966" w:id="8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8995"/>
    <w:bookmarkStart w:name="z9967" w:id="8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996"/>
    <w:bookmarkStart w:name="z9968" w:id="8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8997"/>
    <w:bookmarkStart w:name="z9969" w:id="8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8998"/>
    <w:bookmarkStart w:name="z9970" w:id="8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рассмотрение обращений физических и юридических лиц по вопросам входящих в компетенцию отделенческого Управления;</w:t>
      </w:r>
    </w:p>
    <w:bookmarkEnd w:id="8999"/>
    <w:bookmarkStart w:name="z9971" w:id="9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принятие актов об установленных нарушениях требований законодательства Республики Казахстан;</w:t>
      </w:r>
    </w:p>
    <w:bookmarkEnd w:id="9000"/>
    <w:bookmarkStart w:name="z9972" w:id="9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введение ограничительных мероприятий, в том числе карантина, с особыми условиями хозяйственной и (или) иной деятельности и жизни населения на транспорте соответствующей территории;</w:t>
      </w:r>
    </w:p>
    <w:bookmarkEnd w:id="9001"/>
    <w:bookmarkStart w:name="z9973" w:id="9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9002"/>
    <w:bookmarkStart w:name="z9974" w:id="9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9003"/>
    <w:bookmarkStart w:name="z9975" w:id="9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9004"/>
    <w:bookmarkStart w:name="z9976" w:id="9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9005"/>
    <w:bookmarkStart w:name="z9977" w:id="9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9006"/>
    <w:bookmarkStart w:name="z9978" w:id="9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на транспорте соответствующей территории эпидемиологического контроля за инфекционными и паразитарными заболеваниями;</w:t>
      </w:r>
    </w:p>
    <w:bookmarkEnd w:id="9007"/>
    <w:bookmarkStart w:name="z9979" w:id="9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транспорте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9008"/>
    <w:bookmarkStart w:name="z9980" w:id="9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запрещение ввоза, производства, применения и реализации на транспорте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9009"/>
    <w:bookmarkStart w:name="z9981" w:id="9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9010"/>
    <w:bookmarkStart w:name="z9982" w:id="9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организация и проведение мероприятий по санитарной охране на транспорте соответствующей территории от заноса и распространения инфекционных, паразитарных заболеваний;</w:t>
      </w:r>
    </w:p>
    <w:bookmarkEnd w:id="9011"/>
    <w:bookmarkStart w:name="z9983" w:id="9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и надзора за выполнением требований законодательства Республики Казахстан о профилактике йододефицитных заболеваний на транспорте соответствующей территории;</w:t>
      </w:r>
    </w:p>
    <w:bookmarkEnd w:id="9012"/>
    <w:bookmarkStart w:name="z9984" w:id="9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9013"/>
    <w:bookmarkStart w:name="z9985" w:id="9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предписаний об устранении нарушений требований законодательства Республики Казахстан в регулируемой сфере;</w:t>
      </w:r>
    </w:p>
    <w:bookmarkEnd w:id="9014"/>
    <w:bookmarkStart w:name="z9986" w:id="9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9015"/>
    <w:bookmarkStart w:name="z9987" w:id="9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направление по показаниям на госпитализацию лиц, являющихся источниками инфекционных и паразитарных заболеваний;</w:t>
      </w:r>
    </w:p>
    <w:bookmarkEnd w:id="9016"/>
    <w:bookmarkStart w:name="z9988" w:id="9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9017"/>
    <w:bookmarkStart w:name="z9989" w:id="9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радиационного контроля в сфере санитарно-эпидемиологического благополучия населения на транспорте соответствующей территории;</w:t>
      </w:r>
    </w:p>
    <w:bookmarkEnd w:id="9018"/>
    <w:bookmarkStart w:name="z9990" w:id="9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9019"/>
    <w:bookmarkStart w:name="z9991" w:id="9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9020"/>
    <w:bookmarkStart w:name="z9992" w:id="9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установление ограничительных мероприятий, в том числе карантина, инфекционных заболеваний;</w:t>
      </w:r>
    </w:p>
    <w:bookmarkEnd w:id="9021"/>
    <w:bookmarkStart w:name="z9993" w:id="9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установление санитарно-защитных зон в пределах компетенции;</w:t>
      </w:r>
    </w:p>
    <w:bookmarkEnd w:id="9022"/>
    <w:bookmarkStart w:name="z9994" w:id="9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организация разъяснительной работы в регулируемой сфере;</w:t>
      </w:r>
    </w:p>
    <w:bookmarkEnd w:id="9023"/>
    <w:bookmarkStart w:name="z9995" w:id="9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организация формирования здорового образа жизни и здорового питания;</w:t>
      </w:r>
    </w:p>
    <w:bookmarkEnd w:id="9024"/>
    <w:bookmarkStart w:name="z9996" w:id="9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9025"/>
    <w:bookmarkStart w:name="z9997" w:id="9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осуществление иных функций, предусмотренных законами, актами Президента и Правительства Республики Казахстан.</w:t>
      </w:r>
    </w:p>
    <w:bookmarkEnd w:id="9026"/>
    <w:bookmarkStart w:name="z9998" w:id="9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027"/>
    <w:bookmarkStart w:name="z9999" w:id="9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9028"/>
    <w:bookmarkStart w:name="z10000" w:id="9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отделенческого Управления;</w:t>
      </w:r>
    </w:p>
    <w:bookmarkEnd w:id="9029"/>
    <w:bookmarkStart w:name="z10001" w:id="9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030"/>
    <w:bookmarkStart w:name="z10002" w:id="9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9031"/>
    <w:bookmarkStart w:name="z10003" w:id="9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032"/>
    <w:bookmarkStart w:name="z10004" w:id="9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9033"/>
    <w:bookmarkStart w:name="z10005" w:id="9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9034"/>
    <w:bookmarkStart w:name="z10006" w:id="9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035"/>
    <w:bookmarkStart w:name="z10007" w:id="9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9036"/>
    <w:bookmarkStart w:name="z10008" w:id="9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9037"/>
    <w:bookmarkStart w:name="z10009" w:id="90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отделенческого Управления</w:t>
      </w:r>
    </w:p>
    <w:bookmarkEnd w:id="9038"/>
    <w:bookmarkStart w:name="z10010" w:id="9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отделенческим Управлением осуществляется руководителем, который несет персональную ответственность за выполнение возложенных на отделенческое Управление задач и осуществление им своих функций.</w:t>
      </w:r>
    </w:p>
    <w:bookmarkEnd w:id="9039"/>
    <w:bookmarkStart w:name="z10011" w:id="9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отделенческого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040"/>
    <w:bookmarkStart w:name="z10012" w:id="9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отделенческого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9041"/>
    <w:bookmarkStart w:name="z10013" w:id="9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9042"/>
    <w:bookmarkStart w:name="z10014" w:id="9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отделенческого Управления, а также направляет их должностные инструкции на утверждение руководителю Департамента.</w:t>
      </w:r>
    </w:p>
    <w:bookmarkEnd w:id="9043"/>
    <w:bookmarkStart w:name="z10015" w:id="9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отделенческое Управление в государственных органах и иных организациях;</w:t>
      </w:r>
    </w:p>
    <w:bookmarkEnd w:id="9044"/>
    <w:bookmarkStart w:name="z10016" w:id="9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045"/>
    <w:bookmarkStart w:name="z10017" w:id="9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046"/>
    <w:bookmarkStart w:name="z10018" w:id="9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отделенческого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047"/>
    <w:bookmarkStart w:name="z10019" w:id="90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отделенческого Управления</w:t>
      </w:r>
    </w:p>
    <w:bookmarkEnd w:id="9048"/>
    <w:bookmarkStart w:name="z10020" w:id="9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Отделенческое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049"/>
    <w:bookmarkStart w:name="z10021" w:id="9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отделенческого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9050"/>
    <w:bookmarkStart w:name="z10022" w:id="9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отделенческим Управлением, относится к республиканской собственности.</w:t>
      </w:r>
    </w:p>
    <w:bookmarkEnd w:id="9051"/>
    <w:bookmarkStart w:name="z10023" w:id="9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Отделенческое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052"/>
    <w:bookmarkStart w:name="z10024" w:id="90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отделенческого Управления</w:t>
      </w:r>
    </w:p>
    <w:bookmarkEnd w:id="9053"/>
    <w:bookmarkStart w:name="z10025" w:id="9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отделенческого Управления осуществляются в соответствии с законодательством Республики Казахстан.</w:t>
      </w:r>
    </w:p>
    <w:bookmarkEnd w:id="905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"Жана-Аркинское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</w:t>
      </w:r>
    </w:p>
    <w:bookmarkStart w:name="z10036" w:id="90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055"/>
    <w:bookmarkStart w:name="z10037" w:id="9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"Жана-Аркинское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 (далее – отделенческое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транспорте соответствующей территории.</w:t>
      </w:r>
    </w:p>
    <w:bookmarkEnd w:id="9056"/>
    <w:bookmarkStart w:name="z10038" w:id="9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Отделенческое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9057"/>
    <w:bookmarkStart w:name="z10039" w:id="9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Отделенческое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9058"/>
    <w:bookmarkStart w:name="z10040" w:id="9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Отделенческое Управление вступает в гражданско-правовые отношения от собственного имени.</w:t>
      </w:r>
    </w:p>
    <w:bookmarkEnd w:id="9059"/>
    <w:bookmarkStart w:name="z10041" w:id="9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Отделенческое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060"/>
    <w:bookmarkStart w:name="z10042" w:id="9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отделенческого Управления утверждаются в соответствии с действующим законодательством.</w:t>
      </w:r>
    </w:p>
    <w:bookmarkEnd w:id="9061"/>
    <w:bookmarkStart w:name="z10043" w:id="9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отделенческого Управления - индекс 100500, Карагандинская область, Жана-Аркинский район, поселок Атасу, улица Абая, дом 43.</w:t>
      </w:r>
    </w:p>
    <w:bookmarkEnd w:id="9062"/>
    <w:bookmarkStart w:name="z10044" w:id="9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"Жана-Аркинское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Казахстан". </w:t>
      </w:r>
    </w:p>
    <w:bookmarkEnd w:id="9063"/>
    <w:bookmarkStart w:name="z10045" w:id="9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отделенческого Управления.</w:t>
      </w:r>
    </w:p>
    <w:bookmarkEnd w:id="9064"/>
    <w:bookmarkStart w:name="z10046" w:id="9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отделенческого Управления осуществляется из республиканского бюджета.</w:t>
      </w:r>
    </w:p>
    <w:bookmarkEnd w:id="9065"/>
    <w:bookmarkStart w:name="z10047" w:id="9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Отделенческому Управлению запрещается вступать в договорные отношения с субъектами предпринимательства на предмет выполнения обязанностей, являющихся функциями отделенческого Управления.</w:t>
      </w:r>
    </w:p>
    <w:bookmarkEnd w:id="9066"/>
    <w:bookmarkStart w:name="z10048" w:id="9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отделенческому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9067"/>
    <w:bookmarkStart w:name="z10049" w:id="90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отделенческого Управления</w:t>
      </w:r>
    </w:p>
    <w:bookmarkEnd w:id="9068"/>
    <w:bookmarkStart w:name="z10050" w:id="9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9069"/>
    <w:bookmarkStart w:name="z10051" w:id="9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9070"/>
    <w:bookmarkStart w:name="z10052" w:id="9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транспорте соответствующей территории;</w:t>
      </w:r>
    </w:p>
    <w:bookmarkEnd w:id="9071"/>
    <w:bookmarkStart w:name="z10053" w:id="9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отделенческое Управление, в пределах своей компетенции.</w:t>
      </w:r>
    </w:p>
    <w:bookmarkEnd w:id="9072"/>
    <w:bookmarkStart w:name="z10054" w:id="9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9073"/>
    <w:bookmarkStart w:name="z10055" w:id="9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транспорте соответствующей территории;</w:t>
      </w:r>
    </w:p>
    <w:bookmarkEnd w:id="9074"/>
    <w:bookmarkStart w:name="z10056" w:id="9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9075"/>
    <w:bookmarkStart w:name="z10057" w:id="9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транспорте соответствующей территории;</w:t>
      </w:r>
    </w:p>
    <w:bookmarkEnd w:id="9076"/>
    <w:bookmarkStart w:name="z10058" w:id="9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проведение мониторинга в пределах компетенции;</w:t>
      </w:r>
    </w:p>
    <w:bookmarkEnd w:id="9077"/>
    <w:bookmarkStart w:name="z10059" w:id="9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обеспечение безопасности пищевой продукции;</w:t>
      </w:r>
    </w:p>
    <w:bookmarkEnd w:id="9078"/>
    <w:bookmarkStart w:name="z10060" w:id="9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контроля и надзора в регулируемой сфере на транспорте соответствующей территории;</w:t>
      </w:r>
    </w:p>
    <w:bookmarkEnd w:id="9079"/>
    <w:bookmarkStart w:name="z10061" w:id="9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проведение проверок транспортных средств, применяемых для перевозки пассажиров, пищевых продуктов, продовольственного сырья, хозяйственно-питьевой воды, радиоактивных, опасных, химических и токсических веществ, условий перевозки пассажиров и грузов;</w:t>
      </w:r>
    </w:p>
    <w:bookmarkEnd w:id="9080"/>
    <w:bookmarkStart w:name="z10062" w:id="9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осуществление контроля и надзора на транспорте соответствующей территории за соблюдением требований, установленных техническими регламентами;</w:t>
      </w:r>
    </w:p>
    <w:bookmarkEnd w:id="9081"/>
    <w:bookmarkStart w:name="z10063" w:id="9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обеспечение реализации государственных и иных программ и проектов в регулируемой сфере;</w:t>
      </w:r>
    </w:p>
    <w:bookmarkEnd w:id="9082"/>
    <w:bookmarkStart w:name="z10064" w:id="9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9083"/>
    <w:bookmarkStart w:name="z10065" w:id="9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084"/>
    <w:bookmarkStart w:name="z10066" w:id="9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9085"/>
    <w:bookmarkStart w:name="z10067" w:id="9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9086"/>
    <w:bookmarkStart w:name="z10068" w:id="9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рассмотрение обращений физических и юридических лиц по вопросам входящих в компетенцию отделенческого Управления;</w:t>
      </w:r>
    </w:p>
    <w:bookmarkEnd w:id="9087"/>
    <w:bookmarkStart w:name="z10069" w:id="9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принятие актов об установленных нарушениях требований законодательства Республики Казахстан;</w:t>
      </w:r>
    </w:p>
    <w:bookmarkEnd w:id="9088"/>
    <w:bookmarkStart w:name="z10070" w:id="9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введение ограничительных мероприятий, в том числе карантина, с особыми условиями хозяйственной и (или) иной деятельности и жизни населения на транспорте соответствующей территории;</w:t>
      </w:r>
    </w:p>
    <w:bookmarkEnd w:id="9089"/>
    <w:bookmarkStart w:name="z10071" w:id="9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9090"/>
    <w:bookmarkStart w:name="z10072" w:id="9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9091"/>
    <w:bookmarkStart w:name="z10073" w:id="9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9092"/>
    <w:bookmarkStart w:name="z10074" w:id="9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9093"/>
    <w:bookmarkStart w:name="z10075" w:id="9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9094"/>
    <w:bookmarkStart w:name="z10076" w:id="9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на транспорте соответствующей территории эпидемиологического контроля за инфекционными и паразитарными заболеваниями;</w:t>
      </w:r>
    </w:p>
    <w:bookmarkEnd w:id="9095"/>
    <w:bookmarkStart w:name="z10077" w:id="9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транспорте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9096"/>
    <w:bookmarkStart w:name="z10078" w:id="9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запрещение ввоза, производства, применения и реализации на транспорте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9097"/>
    <w:bookmarkStart w:name="z10079" w:id="9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9098"/>
    <w:bookmarkStart w:name="z10080" w:id="9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организация и проведение мероприятий по санитарной охране на транспорте соответствующей территории от заноса и распространения инфекционных, паразитарных заболеваний;</w:t>
      </w:r>
    </w:p>
    <w:bookmarkEnd w:id="9099"/>
    <w:bookmarkStart w:name="z10081" w:id="9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и надзора за выполнением требований законодательства Республики Казахстан о профилактике йододефицитных заболеваний на транспорте соответствующей территории;</w:t>
      </w:r>
    </w:p>
    <w:bookmarkEnd w:id="9100"/>
    <w:bookmarkStart w:name="z10082" w:id="9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9101"/>
    <w:bookmarkStart w:name="z10083" w:id="9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предписаний об устранении нарушений требований законодательства Республики Казахстан в регулируемой сфере;</w:t>
      </w:r>
    </w:p>
    <w:bookmarkEnd w:id="9102"/>
    <w:bookmarkStart w:name="z10084" w:id="9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9103"/>
    <w:bookmarkStart w:name="z10085" w:id="9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направление по показаниям на госпитализацию лиц, являющихся источниками инфекционных и паразитарных заболеваний;</w:t>
      </w:r>
    </w:p>
    <w:bookmarkEnd w:id="9104"/>
    <w:bookmarkStart w:name="z10086" w:id="9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9105"/>
    <w:bookmarkStart w:name="z10087" w:id="9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радиационного контроля в сфере санитарно-эпидемиологического благополучия населения на транспорте соответствующей территории;</w:t>
      </w:r>
    </w:p>
    <w:bookmarkEnd w:id="9106"/>
    <w:bookmarkStart w:name="z10088" w:id="9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9107"/>
    <w:bookmarkStart w:name="z10089" w:id="9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9108"/>
    <w:bookmarkStart w:name="z10090" w:id="9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установление ограничительных мероприятий, в том числе карантина, инфекционных заболеваний;</w:t>
      </w:r>
    </w:p>
    <w:bookmarkEnd w:id="9109"/>
    <w:bookmarkStart w:name="z10091" w:id="9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установление санитарно-защитных зон в пределах компетенции;</w:t>
      </w:r>
    </w:p>
    <w:bookmarkEnd w:id="9110"/>
    <w:bookmarkStart w:name="z10092" w:id="9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организация разъяснительной работы в регулируемой сфере;</w:t>
      </w:r>
    </w:p>
    <w:bookmarkEnd w:id="9111"/>
    <w:bookmarkStart w:name="z10093" w:id="9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организация формирования здорового образа жизни и здорового питания;</w:t>
      </w:r>
    </w:p>
    <w:bookmarkEnd w:id="9112"/>
    <w:bookmarkStart w:name="z10094" w:id="9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9113"/>
    <w:bookmarkStart w:name="z10095" w:id="9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осуществление иных функций, предусмотренных законами, актами Президента и Правительства Республики Казахстан.</w:t>
      </w:r>
    </w:p>
    <w:bookmarkEnd w:id="9114"/>
    <w:bookmarkStart w:name="z10096" w:id="9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115"/>
    <w:bookmarkStart w:name="z10097" w:id="9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9116"/>
    <w:bookmarkStart w:name="z10098" w:id="9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отделенческого Управления;</w:t>
      </w:r>
    </w:p>
    <w:bookmarkEnd w:id="9117"/>
    <w:bookmarkStart w:name="z10099" w:id="9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118"/>
    <w:bookmarkStart w:name="z10100" w:id="9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9119"/>
    <w:bookmarkStart w:name="z10101" w:id="9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120"/>
    <w:bookmarkStart w:name="z10102" w:id="9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9121"/>
    <w:bookmarkStart w:name="z10103" w:id="9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9122"/>
    <w:bookmarkStart w:name="z10104" w:id="9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123"/>
    <w:bookmarkStart w:name="z10105" w:id="9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9124"/>
    <w:bookmarkStart w:name="z10106" w:id="9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9125"/>
    <w:bookmarkStart w:name="z10107" w:id="9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отделенческого Управления</w:t>
      </w:r>
    </w:p>
    <w:bookmarkEnd w:id="9126"/>
    <w:bookmarkStart w:name="z10108" w:id="9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отделенческим Управлением осуществляется руководителем, который несет персональную ответственность за выполнение возложенных на отделенческое Управление задач и осуществление им своих функций.</w:t>
      </w:r>
    </w:p>
    <w:bookmarkEnd w:id="9127"/>
    <w:bookmarkStart w:name="z10109" w:id="9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отделенческого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128"/>
    <w:bookmarkStart w:name="z10110" w:id="9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отделенческого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9129"/>
    <w:bookmarkStart w:name="z10111" w:id="9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9130"/>
    <w:bookmarkStart w:name="z10112" w:id="9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отделенческого Управления, а также направляет их должностные инструкции на утверждение руководителю Департамента.</w:t>
      </w:r>
    </w:p>
    <w:bookmarkEnd w:id="9131"/>
    <w:bookmarkStart w:name="z10113" w:id="9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отделенческое Управление в государственных органах и иных организациях;</w:t>
      </w:r>
    </w:p>
    <w:bookmarkEnd w:id="9132"/>
    <w:bookmarkStart w:name="z10114" w:id="9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133"/>
    <w:bookmarkStart w:name="z10115" w:id="9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134"/>
    <w:bookmarkStart w:name="z10116" w:id="9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отделенческого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135"/>
    <w:bookmarkStart w:name="z10117" w:id="9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отделенческого Управления</w:t>
      </w:r>
    </w:p>
    <w:bookmarkEnd w:id="9136"/>
    <w:bookmarkStart w:name="z10118" w:id="9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Отделенческое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137"/>
    <w:bookmarkStart w:name="z10119" w:id="9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отделенческого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9138"/>
    <w:bookmarkStart w:name="z10120" w:id="9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отделенческим Управлением, относится к республиканской собственности.</w:t>
      </w:r>
    </w:p>
    <w:bookmarkEnd w:id="9139"/>
    <w:bookmarkStart w:name="z10121" w:id="9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Отделенческое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140"/>
    <w:bookmarkStart w:name="z10122" w:id="9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отделенческого Управления</w:t>
      </w:r>
    </w:p>
    <w:bookmarkEnd w:id="9141"/>
    <w:bookmarkStart w:name="z10123" w:id="9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отделенческого Управления осуществляются в соответствии с законодательством Республики Казахстан.</w:t>
      </w:r>
    </w:p>
    <w:bookmarkEnd w:id="91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"Защитинское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</w:t>
      </w:r>
    </w:p>
    <w:bookmarkStart w:name="z10134" w:id="9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143"/>
    <w:bookmarkStart w:name="z10135" w:id="9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"Защитинское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 (далее – отделенческое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транспорте соответствующей территории.</w:t>
      </w:r>
    </w:p>
    <w:bookmarkEnd w:id="9144"/>
    <w:bookmarkStart w:name="z10136" w:id="9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Отделенческое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9145"/>
    <w:bookmarkStart w:name="z10137" w:id="9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Отделенческое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9146"/>
    <w:bookmarkStart w:name="z10138" w:id="9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Отделенческое Управление вступает в гражданско-правовые отношения от собственного имени.</w:t>
      </w:r>
    </w:p>
    <w:bookmarkEnd w:id="9147"/>
    <w:bookmarkStart w:name="z10139" w:id="9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Отделенческое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148"/>
    <w:bookmarkStart w:name="z10140" w:id="9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отделенческого Управления утверждаются в соответствии с действующим законодательством.</w:t>
      </w:r>
    </w:p>
    <w:bookmarkEnd w:id="9149"/>
    <w:bookmarkStart w:name="z10141" w:id="9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Местонахождение отделенческого Управления - индекс 070007, Восточно-Казахстанская область, город Усть-Каменогорск, улица Фабрицуса, дом 1. </w:t>
      </w:r>
    </w:p>
    <w:bookmarkEnd w:id="9150"/>
    <w:bookmarkStart w:name="z10142" w:id="9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"Защитинское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Казахстан". </w:t>
      </w:r>
    </w:p>
    <w:bookmarkEnd w:id="9151"/>
    <w:bookmarkStart w:name="z10143" w:id="9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отделенческого Управления.</w:t>
      </w:r>
    </w:p>
    <w:bookmarkEnd w:id="9152"/>
    <w:bookmarkStart w:name="z10144" w:id="9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отделенческого Управления осуществляется из республиканского бюджета.</w:t>
      </w:r>
    </w:p>
    <w:bookmarkEnd w:id="9153"/>
    <w:bookmarkStart w:name="z10145" w:id="9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Отделенческому Управлению запрещается вступать в договорные отношения с субъектами предпринимательства на предмет выполнения обязанностей, являющихся функциями отделенческого Управления.</w:t>
      </w:r>
    </w:p>
    <w:bookmarkEnd w:id="9154"/>
    <w:bookmarkStart w:name="z10146" w:id="9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отделенческому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9155"/>
    <w:bookmarkStart w:name="z10147" w:id="9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отделенческого Управления</w:t>
      </w:r>
    </w:p>
    <w:bookmarkEnd w:id="9156"/>
    <w:bookmarkStart w:name="z10148" w:id="9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9157"/>
    <w:bookmarkStart w:name="z10149" w:id="9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9158"/>
    <w:bookmarkStart w:name="z10150" w:id="9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транспорте соответствующей территории;</w:t>
      </w:r>
    </w:p>
    <w:bookmarkEnd w:id="9159"/>
    <w:bookmarkStart w:name="z10151" w:id="9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отделенческое Управление, в пределах своей компетенции.</w:t>
      </w:r>
    </w:p>
    <w:bookmarkEnd w:id="9160"/>
    <w:bookmarkStart w:name="z10152" w:id="9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9161"/>
    <w:bookmarkStart w:name="z10153" w:id="9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транспорте соответствующей территории;</w:t>
      </w:r>
    </w:p>
    <w:bookmarkEnd w:id="9162"/>
    <w:bookmarkStart w:name="z10154" w:id="9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9163"/>
    <w:bookmarkStart w:name="z10155" w:id="9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транспорте соответствующей территории;</w:t>
      </w:r>
    </w:p>
    <w:bookmarkEnd w:id="9164"/>
    <w:bookmarkStart w:name="z10156" w:id="9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проведение мониторинга в пределах компетенции;</w:t>
      </w:r>
    </w:p>
    <w:bookmarkEnd w:id="9165"/>
    <w:bookmarkStart w:name="z10157" w:id="9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обеспечение безопасности пищевой продукции;</w:t>
      </w:r>
    </w:p>
    <w:bookmarkEnd w:id="9166"/>
    <w:bookmarkStart w:name="z10158" w:id="9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контроля и надзора в регулируемой сфере на транспорте соответствующей территории;</w:t>
      </w:r>
    </w:p>
    <w:bookmarkEnd w:id="9167"/>
    <w:bookmarkStart w:name="z10159" w:id="9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проведение проверок транспортных средств, применяемых для перевозки пассажиров, пищевых продуктов, продовольственного сырья, хозяйственно-питьевой воды, радиоактивных, опасных, химических и токсических веществ, условий перевозки пассажиров и грузов;</w:t>
      </w:r>
    </w:p>
    <w:bookmarkEnd w:id="9168"/>
    <w:bookmarkStart w:name="z10160" w:id="9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осуществление контроля и надзора на транспорте соответствующей территории за соблюдением требований, установленных техническими регламентами;</w:t>
      </w:r>
    </w:p>
    <w:bookmarkEnd w:id="9169"/>
    <w:bookmarkStart w:name="z10161" w:id="9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обеспечение реализации государственных и иных программ и проектов в регулируемой сфере;</w:t>
      </w:r>
    </w:p>
    <w:bookmarkEnd w:id="9170"/>
    <w:bookmarkStart w:name="z10162" w:id="9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9171"/>
    <w:bookmarkStart w:name="z10163" w:id="9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172"/>
    <w:bookmarkStart w:name="z10164" w:id="9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9173"/>
    <w:bookmarkStart w:name="z10165" w:id="9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9174"/>
    <w:bookmarkStart w:name="z10166" w:id="9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рассмотрение обращений физических и юридических лиц по вопросам входящих в компетенцию отделенческого Управления;</w:t>
      </w:r>
    </w:p>
    <w:bookmarkEnd w:id="9175"/>
    <w:bookmarkStart w:name="z10167" w:id="9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принятие актов об установленных нарушениях требований законодательства Республики Казахстан;</w:t>
      </w:r>
    </w:p>
    <w:bookmarkEnd w:id="9176"/>
    <w:bookmarkStart w:name="z10168" w:id="9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введение ограничительных мероприятий, в том числе карантина, с особыми условиями хозяйственной и (или) иной деятельности и жизни населения на транспорте соответствующей территории;</w:t>
      </w:r>
    </w:p>
    <w:bookmarkEnd w:id="9177"/>
    <w:bookmarkStart w:name="z10169" w:id="9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9178"/>
    <w:bookmarkStart w:name="z10170" w:id="9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9179"/>
    <w:bookmarkStart w:name="z10171" w:id="9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9180"/>
    <w:bookmarkStart w:name="z10172" w:id="9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9181"/>
    <w:bookmarkStart w:name="z10173" w:id="9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9182"/>
    <w:bookmarkStart w:name="z10174" w:id="9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на транспорте соответствующей территории эпидемиологического контроля за инфекционными и паразитарными заболеваниями;</w:t>
      </w:r>
    </w:p>
    <w:bookmarkEnd w:id="9183"/>
    <w:bookmarkStart w:name="z10175" w:id="9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транспорте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9184"/>
    <w:bookmarkStart w:name="z10176" w:id="9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запрещение ввоза, производства, применения и реализации на транспорте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9185"/>
    <w:bookmarkStart w:name="z10177" w:id="9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9186"/>
    <w:bookmarkStart w:name="z10178" w:id="9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организация и проведение мероприятий по санитарной охране на транспорте соответствующей территории от заноса и распространения инфекционных, паразитарных заболеваний;</w:t>
      </w:r>
    </w:p>
    <w:bookmarkEnd w:id="9187"/>
    <w:bookmarkStart w:name="z10179" w:id="9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и надзора за выполнением требований законодательства Республики Казахстан о профилактике йододефицитных заболеваний на транспорте соответствующей территории;</w:t>
      </w:r>
    </w:p>
    <w:bookmarkEnd w:id="9188"/>
    <w:bookmarkStart w:name="z10180" w:id="9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9189"/>
    <w:bookmarkStart w:name="z10181" w:id="9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предписаний об устранении нарушений требований законодательства Республики Казахстан в регулируемой сфере;</w:t>
      </w:r>
    </w:p>
    <w:bookmarkEnd w:id="9190"/>
    <w:bookmarkStart w:name="z10182" w:id="9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9191"/>
    <w:bookmarkStart w:name="z10183" w:id="9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направление по показаниям на госпитализацию лиц, являющихся источниками инфекционных и паразитарных заболеваний;</w:t>
      </w:r>
    </w:p>
    <w:bookmarkEnd w:id="9192"/>
    <w:bookmarkStart w:name="z10184" w:id="9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9193"/>
    <w:bookmarkStart w:name="z10185" w:id="9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радиационного контроля в сфере санитарно-эпидемиологического благополучия населения на транспорте соответствующей территории;</w:t>
      </w:r>
    </w:p>
    <w:bookmarkEnd w:id="9194"/>
    <w:bookmarkStart w:name="z10186" w:id="9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9195"/>
    <w:bookmarkStart w:name="z10187" w:id="9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9196"/>
    <w:bookmarkStart w:name="z10188" w:id="9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установление ограничительных мероприятий, в том числе карантина, инфекционных заболеваний;</w:t>
      </w:r>
    </w:p>
    <w:bookmarkEnd w:id="9197"/>
    <w:bookmarkStart w:name="z10189" w:id="9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установление санитарно-защитных зон в пределах компетенции;</w:t>
      </w:r>
    </w:p>
    <w:bookmarkEnd w:id="9198"/>
    <w:bookmarkStart w:name="z10190" w:id="9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организация разъяснительной работы в регулируемой сфере;</w:t>
      </w:r>
    </w:p>
    <w:bookmarkEnd w:id="9199"/>
    <w:bookmarkStart w:name="z10191" w:id="9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организация формирования здорового образа жизни и здорового питания;</w:t>
      </w:r>
    </w:p>
    <w:bookmarkEnd w:id="9200"/>
    <w:bookmarkStart w:name="z10192" w:id="9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9201"/>
    <w:bookmarkStart w:name="z10193" w:id="9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осуществление иных функций, предусмотренных законами, актами Президента и Правительства Республики Казахстан.</w:t>
      </w:r>
    </w:p>
    <w:bookmarkEnd w:id="9202"/>
    <w:bookmarkStart w:name="z10194" w:id="9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203"/>
    <w:bookmarkStart w:name="z10195" w:id="9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9204"/>
    <w:bookmarkStart w:name="z10196" w:id="9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отделенческого Управления;</w:t>
      </w:r>
    </w:p>
    <w:bookmarkEnd w:id="9205"/>
    <w:bookmarkStart w:name="z10197" w:id="9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206"/>
    <w:bookmarkStart w:name="z10198" w:id="9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9207"/>
    <w:bookmarkStart w:name="z10199" w:id="9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208"/>
    <w:bookmarkStart w:name="z10200" w:id="9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9209"/>
    <w:bookmarkStart w:name="z10201" w:id="9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9210"/>
    <w:bookmarkStart w:name="z10202" w:id="9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211"/>
    <w:bookmarkStart w:name="z10203" w:id="9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9212"/>
    <w:bookmarkStart w:name="z10204" w:id="9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9213"/>
    <w:bookmarkStart w:name="z10205" w:id="92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отделенческого Управления</w:t>
      </w:r>
    </w:p>
    <w:bookmarkEnd w:id="9214"/>
    <w:bookmarkStart w:name="z10206" w:id="9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отделенческим Управлением осуществляется руководителем, который несет персональную ответственность за выполнение возложенных на отделенческое Управление задач и осуществление им своих функций.</w:t>
      </w:r>
    </w:p>
    <w:bookmarkEnd w:id="9215"/>
    <w:bookmarkStart w:name="z10207" w:id="9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отделенческого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216"/>
    <w:bookmarkStart w:name="z10208" w:id="9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отделенческого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9217"/>
    <w:bookmarkStart w:name="z10209" w:id="9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9218"/>
    <w:bookmarkStart w:name="z10210" w:id="9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отделенческого Управления, а также направляет их должностные инструкции на утверждение руководителю Департамента.</w:t>
      </w:r>
    </w:p>
    <w:bookmarkEnd w:id="9219"/>
    <w:bookmarkStart w:name="z10211" w:id="9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отделенческое Управление в государственных органах и иных организациях;</w:t>
      </w:r>
    </w:p>
    <w:bookmarkEnd w:id="9220"/>
    <w:bookmarkStart w:name="z10212" w:id="9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221"/>
    <w:bookmarkStart w:name="z10213" w:id="9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222"/>
    <w:bookmarkStart w:name="z10214" w:id="9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отделенческого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223"/>
    <w:bookmarkStart w:name="z10215" w:id="9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отделенческого Управления</w:t>
      </w:r>
    </w:p>
    <w:bookmarkEnd w:id="9224"/>
    <w:bookmarkStart w:name="z10216" w:id="9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Отделенческое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225"/>
    <w:bookmarkStart w:name="z10217" w:id="9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отделенческого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9226"/>
    <w:bookmarkStart w:name="z10218" w:id="9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отделенческим Управлением, относится к республиканской собственности.</w:t>
      </w:r>
    </w:p>
    <w:bookmarkEnd w:id="9227"/>
    <w:bookmarkStart w:name="z10219" w:id="9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Отделенческое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228"/>
    <w:bookmarkStart w:name="z10220" w:id="92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отделенческого Управления</w:t>
      </w:r>
    </w:p>
    <w:bookmarkEnd w:id="9229"/>
    <w:bookmarkStart w:name="z10221" w:id="9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отделенческого Управления осуществляются в соответствии с законодательством Республики Казахстан.</w:t>
      </w:r>
    </w:p>
    <w:bookmarkEnd w:id="92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"Кокшетауское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</w:t>
      </w:r>
    </w:p>
    <w:bookmarkStart w:name="z10232" w:id="92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231"/>
    <w:bookmarkStart w:name="z10233" w:id="9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"Кокшетауское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 (далее – отделенческое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транспорте соответствующей территории.</w:t>
      </w:r>
    </w:p>
    <w:bookmarkEnd w:id="9232"/>
    <w:bookmarkStart w:name="z10234" w:id="9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Отделенческое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9233"/>
    <w:bookmarkStart w:name="z10235" w:id="9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Отделенческое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9234"/>
    <w:bookmarkStart w:name="z10236" w:id="9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Отделенческое Управление вступает в гражданско-правовые отношения от собственного имени.</w:t>
      </w:r>
    </w:p>
    <w:bookmarkEnd w:id="9235"/>
    <w:bookmarkStart w:name="z10237" w:id="9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Отделенческое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236"/>
    <w:bookmarkStart w:name="z10238" w:id="9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отделенческого Управления утверждаются в соответствии с действующим законодательством.</w:t>
      </w:r>
    </w:p>
    <w:bookmarkEnd w:id="9237"/>
    <w:bookmarkStart w:name="z10239" w:id="9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отделенческого Управления - индекс 021700, Акмолинская область, Бурабайский район, город Щучинск, улица Вокзальная дом 5.</w:t>
      </w:r>
    </w:p>
    <w:bookmarkEnd w:id="9238"/>
    <w:bookmarkStart w:name="z10240" w:id="9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"Кокшетауское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Казахстан". </w:t>
      </w:r>
    </w:p>
    <w:bookmarkEnd w:id="9239"/>
    <w:bookmarkStart w:name="z10241" w:id="9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отделенческого Управления.</w:t>
      </w:r>
    </w:p>
    <w:bookmarkEnd w:id="9240"/>
    <w:bookmarkStart w:name="z10242" w:id="9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отделенческого Управления осуществляется из республиканского бюджета.</w:t>
      </w:r>
    </w:p>
    <w:bookmarkEnd w:id="9241"/>
    <w:bookmarkStart w:name="z10243" w:id="9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Отделенческому Управлению запрещается вступать в договорные отношения с субъектами предпринимательства на предмет выполнения обязанностей, являющихся функциями отделенческого Управления.</w:t>
      </w:r>
    </w:p>
    <w:bookmarkEnd w:id="9242"/>
    <w:bookmarkStart w:name="z10244" w:id="9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отделенческому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9243"/>
    <w:bookmarkStart w:name="z10245" w:id="9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отделенческого Управления</w:t>
      </w:r>
    </w:p>
    <w:bookmarkEnd w:id="9244"/>
    <w:bookmarkStart w:name="z10246" w:id="9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9245"/>
    <w:bookmarkStart w:name="z10247" w:id="9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9246"/>
    <w:bookmarkStart w:name="z10248" w:id="9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транспорте соответствующей территории;</w:t>
      </w:r>
    </w:p>
    <w:bookmarkEnd w:id="9247"/>
    <w:bookmarkStart w:name="z10249" w:id="9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отделенческое Управление, в пределах своей компетенции.</w:t>
      </w:r>
    </w:p>
    <w:bookmarkEnd w:id="9248"/>
    <w:bookmarkStart w:name="z10250" w:id="9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9249"/>
    <w:bookmarkStart w:name="z10251" w:id="9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транспорте соответствующей территории;</w:t>
      </w:r>
    </w:p>
    <w:bookmarkEnd w:id="9250"/>
    <w:bookmarkStart w:name="z10252" w:id="9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9251"/>
    <w:bookmarkStart w:name="z10253" w:id="9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транспорте соответствующей территории;</w:t>
      </w:r>
    </w:p>
    <w:bookmarkEnd w:id="9252"/>
    <w:bookmarkStart w:name="z10254" w:id="9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проведение мониторинга в пределах компетенции;</w:t>
      </w:r>
    </w:p>
    <w:bookmarkEnd w:id="9253"/>
    <w:bookmarkStart w:name="z10255" w:id="9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обеспечение безопасности пищевой продукции;</w:t>
      </w:r>
    </w:p>
    <w:bookmarkEnd w:id="9254"/>
    <w:bookmarkStart w:name="z10256" w:id="9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контроля и надзора в регулируемой сфере на транспорте соответствующей территории;</w:t>
      </w:r>
    </w:p>
    <w:bookmarkEnd w:id="9255"/>
    <w:bookmarkStart w:name="z10257" w:id="9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проведение проверок транспортных средств, применяемых для перевозки пассажиров, пищевых продуктов, продовольственного сырья, хозяйственно-питьевой воды, радиоактивных, опасных, химических и токсических веществ, условий перевозки пассажиров и грузов;</w:t>
      </w:r>
    </w:p>
    <w:bookmarkEnd w:id="9256"/>
    <w:bookmarkStart w:name="z10258" w:id="9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осуществление контроля и надзора на транспорте соответствующей территории за соблюдением требований, установленных техническими регламентами;</w:t>
      </w:r>
    </w:p>
    <w:bookmarkEnd w:id="9257"/>
    <w:bookmarkStart w:name="z10259" w:id="9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обеспечение реализации государственных и иных программ и проектов в регулируемой сфере;</w:t>
      </w:r>
    </w:p>
    <w:bookmarkEnd w:id="9258"/>
    <w:bookmarkStart w:name="z10260" w:id="9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9259"/>
    <w:bookmarkStart w:name="z10261" w:id="9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260"/>
    <w:bookmarkStart w:name="z10262" w:id="9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9261"/>
    <w:bookmarkStart w:name="z10263" w:id="9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9262"/>
    <w:bookmarkStart w:name="z10264" w:id="9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рассмотрение обращений физических и юридических лиц по вопросам входящих в компетенцию отделенческого Управления;</w:t>
      </w:r>
    </w:p>
    <w:bookmarkEnd w:id="9263"/>
    <w:bookmarkStart w:name="z10265" w:id="9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принятие актов об установленных нарушениях требований законодательства Республики Казахстан;</w:t>
      </w:r>
    </w:p>
    <w:bookmarkEnd w:id="9264"/>
    <w:bookmarkStart w:name="z10266" w:id="9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введение ограничительных мероприятий, в том числе карантина, с особыми условиями хозяйственной и (или) иной деятельности и жизни населения на транспорте соответствующей территории;</w:t>
      </w:r>
    </w:p>
    <w:bookmarkEnd w:id="9265"/>
    <w:bookmarkStart w:name="z10267" w:id="9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9266"/>
    <w:bookmarkStart w:name="z10268" w:id="9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9267"/>
    <w:bookmarkStart w:name="z10269" w:id="9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9268"/>
    <w:bookmarkStart w:name="z10270" w:id="9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9269"/>
    <w:bookmarkStart w:name="z10271" w:id="9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9270"/>
    <w:bookmarkStart w:name="z10272" w:id="9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на транспорте соответствующей территории эпидемиологического контроля за инфекционными и паразитарными заболеваниями;</w:t>
      </w:r>
    </w:p>
    <w:bookmarkEnd w:id="9271"/>
    <w:bookmarkStart w:name="z10273" w:id="9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транспорте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9272"/>
    <w:bookmarkStart w:name="z10274" w:id="9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запрещение ввоза, производства, применения и реализации на транспорте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9273"/>
    <w:bookmarkStart w:name="z10275" w:id="9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9274"/>
    <w:bookmarkStart w:name="z10276" w:id="9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организация и проведение мероприятий по санитарной охране на транспорте соответствующей территории от заноса и распространения инфекционных, паразитарных заболеваний;</w:t>
      </w:r>
    </w:p>
    <w:bookmarkEnd w:id="9275"/>
    <w:bookmarkStart w:name="z10277" w:id="9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и надзора за выполнением требований законодательства Республики Казахстан о профилактике йододефицитных заболеваний на транспорте соответствующей территории;</w:t>
      </w:r>
    </w:p>
    <w:bookmarkEnd w:id="9276"/>
    <w:bookmarkStart w:name="z10278" w:id="9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9277"/>
    <w:bookmarkStart w:name="z10279" w:id="9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предписаний об устранении нарушений требований законодательства Республики Казахстан в регулируемой сфере;</w:t>
      </w:r>
    </w:p>
    <w:bookmarkEnd w:id="9278"/>
    <w:bookmarkStart w:name="z10280" w:id="9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9279"/>
    <w:bookmarkStart w:name="z10281" w:id="9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направление по показаниям на госпитализацию лиц, являющихся источниками инфекционных и паразитарных заболеваний;</w:t>
      </w:r>
    </w:p>
    <w:bookmarkEnd w:id="9280"/>
    <w:bookmarkStart w:name="z10282" w:id="9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9281"/>
    <w:bookmarkStart w:name="z10283" w:id="9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радиационного контроля в сфере санитарно-эпидемиологического благополучия населения на транспорте соответствующей территории;</w:t>
      </w:r>
    </w:p>
    <w:bookmarkEnd w:id="9282"/>
    <w:bookmarkStart w:name="z10284" w:id="9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9283"/>
    <w:bookmarkStart w:name="z10285" w:id="9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9284"/>
    <w:bookmarkStart w:name="z10286" w:id="9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установление ограничительных мероприятий, в том числе карантина, инфекционных заболеваний;</w:t>
      </w:r>
    </w:p>
    <w:bookmarkEnd w:id="9285"/>
    <w:bookmarkStart w:name="z10287" w:id="9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установление санитарно-защитных зон в пределах компетенции;</w:t>
      </w:r>
    </w:p>
    <w:bookmarkEnd w:id="9286"/>
    <w:bookmarkStart w:name="z10288" w:id="9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организация разъяснительной работы в регулируемой сфере;</w:t>
      </w:r>
    </w:p>
    <w:bookmarkEnd w:id="9287"/>
    <w:bookmarkStart w:name="z10289" w:id="9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организация формирования здорового образа жизни и здорового питания;</w:t>
      </w:r>
    </w:p>
    <w:bookmarkEnd w:id="9288"/>
    <w:bookmarkStart w:name="z10290" w:id="9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9289"/>
    <w:bookmarkStart w:name="z10291" w:id="9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осуществление иных функций, предусмотренных законами, актами Президента и Правительства Республики Казахстан.</w:t>
      </w:r>
    </w:p>
    <w:bookmarkEnd w:id="9290"/>
    <w:bookmarkStart w:name="z10292" w:id="9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291"/>
    <w:bookmarkStart w:name="z10293" w:id="9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9292"/>
    <w:bookmarkStart w:name="z10294" w:id="9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отделенческого Управления;</w:t>
      </w:r>
    </w:p>
    <w:bookmarkEnd w:id="9293"/>
    <w:bookmarkStart w:name="z10295" w:id="9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294"/>
    <w:bookmarkStart w:name="z10296" w:id="9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9295"/>
    <w:bookmarkStart w:name="z10297" w:id="9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296"/>
    <w:bookmarkStart w:name="z10298" w:id="9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9297"/>
    <w:bookmarkStart w:name="z10299" w:id="9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9298"/>
    <w:bookmarkStart w:name="z10300" w:id="9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299"/>
    <w:bookmarkStart w:name="z10301" w:id="9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9300"/>
    <w:bookmarkStart w:name="z10302" w:id="9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9301"/>
    <w:bookmarkStart w:name="z10303" w:id="93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отделенческого Управления</w:t>
      </w:r>
    </w:p>
    <w:bookmarkEnd w:id="9302"/>
    <w:bookmarkStart w:name="z10304" w:id="9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отделенческим Управлением осуществляется руководителем, который несет персональную ответственность за выполнение возложенных на отделенческое Управление задач и осуществление им своих функций.</w:t>
      </w:r>
    </w:p>
    <w:bookmarkEnd w:id="9303"/>
    <w:bookmarkStart w:name="z10305" w:id="9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отделенческого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304"/>
    <w:bookmarkStart w:name="z10306" w:id="9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отделенческого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9305"/>
    <w:bookmarkStart w:name="z10307" w:id="9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9306"/>
    <w:bookmarkStart w:name="z10308" w:id="9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отделенческого Управления, а также направляет их должностные инструкции на утверждение руководителю Департамента.</w:t>
      </w:r>
    </w:p>
    <w:bookmarkEnd w:id="9307"/>
    <w:bookmarkStart w:name="z10309" w:id="9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отделенческое Управление в государственных органах и иных организациях;</w:t>
      </w:r>
    </w:p>
    <w:bookmarkEnd w:id="9308"/>
    <w:bookmarkStart w:name="z10310" w:id="9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309"/>
    <w:bookmarkStart w:name="z10311" w:id="9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310"/>
    <w:bookmarkStart w:name="z10312" w:id="9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отделенческого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311"/>
    <w:bookmarkStart w:name="z10313" w:id="93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отделенческого Управления</w:t>
      </w:r>
    </w:p>
    <w:bookmarkEnd w:id="9312"/>
    <w:bookmarkStart w:name="z10314" w:id="9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Отделенческое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313"/>
    <w:bookmarkStart w:name="z10315" w:id="9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отделенческого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9314"/>
    <w:bookmarkStart w:name="z10316" w:id="9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отделенческим Управлением, относится к республиканской собственности.</w:t>
      </w:r>
    </w:p>
    <w:bookmarkEnd w:id="9315"/>
    <w:bookmarkStart w:name="z10317" w:id="9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Отделенческое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316"/>
    <w:bookmarkStart w:name="z10318" w:id="93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отделенческого Управления</w:t>
      </w:r>
    </w:p>
    <w:bookmarkEnd w:id="9317"/>
    <w:bookmarkStart w:name="z10319" w:id="9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отделенческого Управления осуществляются в соответствии с законодательством Республики Казахстан.</w:t>
      </w:r>
    </w:p>
    <w:bookmarkEnd w:id="93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"Карагандинское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</w:t>
      </w:r>
    </w:p>
    <w:bookmarkStart w:name="z10330" w:id="93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319"/>
    <w:bookmarkStart w:name="z10331" w:id="9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"Карагандинское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 (далее – отделенческое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транспорте соответствующей территории.</w:t>
      </w:r>
    </w:p>
    <w:bookmarkEnd w:id="9320"/>
    <w:bookmarkStart w:name="z10332" w:id="9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Отделенческое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9321"/>
    <w:bookmarkStart w:name="z10333" w:id="9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Отделенческое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9322"/>
    <w:bookmarkStart w:name="z10334" w:id="9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Отделенческое Управление вступает в гражданско-правовые отношения от собственного имени.</w:t>
      </w:r>
    </w:p>
    <w:bookmarkEnd w:id="9323"/>
    <w:bookmarkStart w:name="z10335" w:id="9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Отделенческое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324"/>
    <w:bookmarkStart w:name="z10336" w:id="9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отделенческого Управления утверждаются в соответствии с действующим законодательством.</w:t>
      </w:r>
    </w:p>
    <w:bookmarkEnd w:id="9325"/>
    <w:bookmarkStart w:name="z10337" w:id="9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отделенческого Управления - индекс 100010, Карагандинская область, город Караганда, Октябрьский район, улица Серова, дом 69.</w:t>
      </w:r>
    </w:p>
    <w:bookmarkEnd w:id="9326"/>
    <w:bookmarkStart w:name="z10338" w:id="9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"Карагандинское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Казахстан". </w:t>
      </w:r>
    </w:p>
    <w:bookmarkEnd w:id="9327"/>
    <w:bookmarkStart w:name="z10339" w:id="9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отделенческого Управления.</w:t>
      </w:r>
    </w:p>
    <w:bookmarkEnd w:id="9328"/>
    <w:bookmarkStart w:name="z10340" w:id="9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отделенческого Управления осуществляется из республиканского бюджета.</w:t>
      </w:r>
    </w:p>
    <w:bookmarkEnd w:id="9329"/>
    <w:bookmarkStart w:name="z10341" w:id="9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Отделенческому Управлению запрещается вступать в договорные отношения с субъектами предпринимательства на предмет выполнения обязанностей, являющихся функциями отделенческого Управления.</w:t>
      </w:r>
    </w:p>
    <w:bookmarkEnd w:id="9330"/>
    <w:bookmarkStart w:name="z10342" w:id="9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отделенческому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9331"/>
    <w:bookmarkStart w:name="z10343" w:id="93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отделенческого Управления</w:t>
      </w:r>
    </w:p>
    <w:bookmarkEnd w:id="9332"/>
    <w:bookmarkStart w:name="z10344" w:id="9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9333"/>
    <w:bookmarkStart w:name="z10345" w:id="9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9334"/>
    <w:bookmarkStart w:name="z10346" w:id="9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транспорте соответствующей территории;</w:t>
      </w:r>
    </w:p>
    <w:bookmarkEnd w:id="9335"/>
    <w:bookmarkStart w:name="z10347" w:id="9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отделенческое Управление, в пределах своей компетенции.</w:t>
      </w:r>
    </w:p>
    <w:bookmarkEnd w:id="9336"/>
    <w:bookmarkStart w:name="z10348" w:id="9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9337"/>
    <w:bookmarkStart w:name="z10349" w:id="9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транспорте соответствующей территории;</w:t>
      </w:r>
    </w:p>
    <w:bookmarkEnd w:id="9338"/>
    <w:bookmarkStart w:name="z10350" w:id="9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9339"/>
    <w:bookmarkStart w:name="z10351" w:id="9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транспорте соответствующей территории;</w:t>
      </w:r>
    </w:p>
    <w:bookmarkEnd w:id="9340"/>
    <w:bookmarkStart w:name="z10352" w:id="9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проведение мониторинга в пределах компетенции;</w:t>
      </w:r>
    </w:p>
    <w:bookmarkEnd w:id="9341"/>
    <w:bookmarkStart w:name="z10353" w:id="9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обеспечение безопасности пищевой продукции;</w:t>
      </w:r>
    </w:p>
    <w:bookmarkEnd w:id="9342"/>
    <w:bookmarkStart w:name="z10354" w:id="9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контроля и надзора в регулируемой сфере на транспорте соответствующей территории;</w:t>
      </w:r>
    </w:p>
    <w:bookmarkEnd w:id="9343"/>
    <w:bookmarkStart w:name="z10355" w:id="9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проведение проверок транспортных средств, применяемых для перевозки пассажиров, пищевых продуктов, продовольственного сырья, хозяйственно-питьевой воды, радиоактивных, опасных, химических и токсических веществ, условий перевозки пассажиров и грузов;</w:t>
      </w:r>
    </w:p>
    <w:bookmarkEnd w:id="9344"/>
    <w:bookmarkStart w:name="z10356" w:id="9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осуществление контроля и надзора на транспорте соответствующей территории за соблюдением требований, установленных техническими регламентами;</w:t>
      </w:r>
    </w:p>
    <w:bookmarkEnd w:id="9345"/>
    <w:bookmarkStart w:name="z10357" w:id="9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обеспечение реализации государственных и иных программ и проектов в регулируемой сфере;</w:t>
      </w:r>
    </w:p>
    <w:bookmarkEnd w:id="9346"/>
    <w:bookmarkStart w:name="z10358" w:id="9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9347"/>
    <w:bookmarkStart w:name="z10359" w:id="9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348"/>
    <w:bookmarkStart w:name="z10360" w:id="9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9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Start w:name="z10361" w:id="9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рассмотрение обращений физических и юридических лиц по вопросам входящих в компетенцию отделенческого Управления;</w:t>
      </w:r>
    </w:p>
    <w:bookmarkEnd w:id="9350"/>
    <w:bookmarkStart w:name="z10362" w:id="9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принятие актов об установленных нарушениях требований законодательства Республики Казахстан;</w:t>
      </w:r>
    </w:p>
    <w:bookmarkEnd w:id="9351"/>
    <w:bookmarkStart w:name="z10363" w:id="9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введение ограничительных мероприятий, в том числе карантина, с особыми условиями хозяйственной и (или) иной деятельности и жизни населения на транспорте соответствующей территории;</w:t>
      </w:r>
    </w:p>
    <w:bookmarkEnd w:id="9352"/>
    <w:bookmarkStart w:name="z10364" w:id="9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9353"/>
    <w:bookmarkStart w:name="z10365" w:id="9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9354"/>
    <w:bookmarkStart w:name="z10366" w:id="9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9355"/>
    <w:bookmarkStart w:name="z10367" w:id="9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9356"/>
    <w:bookmarkStart w:name="z10368" w:id="9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9357"/>
    <w:bookmarkStart w:name="z10369" w:id="9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на транспорте соответствующей территории эпидемиологического контроля за инфекционными и паразитарными заболеваниями;</w:t>
      </w:r>
    </w:p>
    <w:bookmarkEnd w:id="9358"/>
    <w:bookmarkStart w:name="z10370" w:id="9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транспорте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9359"/>
    <w:bookmarkStart w:name="z10371" w:id="9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запрещение ввоза, производства, применения и реализации на транспорте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9360"/>
    <w:bookmarkStart w:name="z10372" w:id="9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9361"/>
    <w:bookmarkStart w:name="z10373" w:id="9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организация и проведение мероприятий по санитарной охране на транспорте соответствующей территории от заноса и распространения инфекционных, паразитарных заболеваний;</w:t>
      </w:r>
    </w:p>
    <w:bookmarkEnd w:id="9362"/>
    <w:bookmarkStart w:name="z10374" w:id="9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и надзора за выполнением требований законодательства Республики Казахстан о профилактике йододефицитных заболеваний на транспорте соответствующей территории;</w:t>
      </w:r>
    </w:p>
    <w:bookmarkEnd w:id="9363"/>
    <w:bookmarkStart w:name="z10375" w:id="9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9364"/>
    <w:bookmarkStart w:name="z10376" w:id="9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предписаний об устранении нарушений требований законодательства Республики Казахстан в регулируемой сфере;</w:t>
      </w:r>
    </w:p>
    <w:bookmarkEnd w:id="9365"/>
    <w:bookmarkStart w:name="z10377" w:id="9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9366"/>
    <w:bookmarkStart w:name="z10378" w:id="9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направление по показаниям на госпитализацию лиц, являющихся источниками инфекционных и паразитарных заболеваний;</w:t>
      </w:r>
    </w:p>
    <w:bookmarkEnd w:id="9367"/>
    <w:bookmarkStart w:name="z10379" w:id="9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9368"/>
    <w:bookmarkStart w:name="z10380" w:id="9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радиационного контроля в сфере санитарно-эпидемиологического благополучия населения на транспорте соответствующей территории;</w:t>
      </w:r>
    </w:p>
    <w:bookmarkEnd w:id="9369"/>
    <w:bookmarkStart w:name="z10381" w:id="9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9370"/>
    <w:bookmarkStart w:name="z10382" w:id="9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9371"/>
    <w:bookmarkStart w:name="z10383" w:id="9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установление ограничительных мероприятий, в том числе карантина, инфекционных заболеваний;</w:t>
      </w:r>
    </w:p>
    <w:bookmarkEnd w:id="9372"/>
    <w:bookmarkStart w:name="z10384" w:id="9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установление санитарно-защитных зон в пределах компетенции;</w:t>
      </w:r>
    </w:p>
    <w:bookmarkEnd w:id="9373"/>
    <w:bookmarkStart w:name="z10385" w:id="9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организация разъяснительной работы в регулируемой сфере;</w:t>
      </w:r>
    </w:p>
    <w:bookmarkEnd w:id="9374"/>
    <w:bookmarkStart w:name="z10386" w:id="9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организация формирования здорового образа жизни и здорового питания;</w:t>
      </w:r>
    </w:p>
    <w:bookmarkEnd w:id="9375"/>
    <w:bookmarkStart w:name="z10387" w:id="9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9376"/>
    <w:bookmarkStart w:name="z10388" w:id="9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осуществление иных функций, предусмотренных законами, актами Президента и Правительства Республики Казахстан.</w:t>
      </w:r>
    </w:p>
    <w:bookmarkEnd w:id="9377"/>
    <w:bookmarkStart w:name="z10389" w:id="9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378"/>
    <w:bookmarkStart w:name="z10390" w:id="9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9379"/>
    <w:bookmarkStart w:name="z10391" w:id="9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отделенческого Управления;</w:t>
      </w:r>
    </w:p>
    <w:bookmarkEnd w:id="9380"/>
    <w:bookmarkStart w:name="z10392" w:id="9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381"/>
    <w:bookmarkStart w:name="z10393" w:id="9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9382"/>
    <w:bookmarkStart w:name="z10394" w:id="9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383"/>
    <w:bookmarkStart w:name="z10395" w:id="9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9384"/>
    <w:bookmarkStart w:name="z10396" w:id="9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9385"/>
    <w:bookmarkStart w:name="z10397" w:id="9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386"/>
    <w:bookmarkStart w:name="z10398" w:id="9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9387"/>
    <w:bookmarkStart w:name="z10399" w:id="9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9388"/>
    <w:bookmarkStart w:name="z10400" w:id="93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отделенческого Управления</w:t>
      </w:r>
    </w:p>
    <w:bookmarkEnd w:id="9389"/>
    <w:bookmarkStart w:name="z10401" w:id="9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отделенческим Управлением осуществляется руководителем, который несет персональную ответственность за выполнение возложенных на отделенческое Управление задач и осуществление им своих функций.</w:t>
      </w:r>
    </w:p>
    <w:bookmarkEnd w:id="9390"/>
    <w:bookmarkStart w:name="z10402" w:id="9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отделенческого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391"/>
    <w:bookmarkStart w:name="z10403" w:id="9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отделенческого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9392"/>
    <w:bookmarkStart w:name="z10404" w:id="9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9393"/>
    <w:bookmarkStart w:name="z10405" w:id="9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отделенческого Управления, а также направляет их должностные инструкции на утверждение руководителю Департамента.</w:t>
      </w:r>
    </w:p>
    <w:bookmarkEnd w:id="9394"/>
    <w:bookmarkStart w:name="z10406" w:id="9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отделенческое Управление в государственных органах и иных организациях;</w:t>
      </w:r>
    </w:p>
    <w:bookmarkEnd w:id="9395"/>
    <w:bookmarkStart w:name="z10407" w:id="9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396"/>
    <w:bookmarkStart w:name="z10408" w:id="9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397"/>
    <w:bookmarkStart w:name="z10409" w:id="9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отделенческого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398"/>
    <w:bookmarkStart w:name="z10410" w:id="93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отделенческого Управления</w:t>
      </w:r>
    </w:p>
    <w:bookmarkEnd w:id="9399"/>
    <w:bookmarkStart w:name="z10411" w:id="9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Отделенческое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400"/>
    <w:bookmarkStart w:name="z10412" w:id="9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отделенческого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9401"/>
    <w:bookmarkStart w:name="z10413" w:id="9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отделенческим Управлением, относится к республиканской собственности.</w:t>
      </w:r>
    </w:p>
    <w:bookmarkEnd w:id="9402"/>
    <w:bookmarkStart w:name="z10414" w:id="9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Отделенческое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403"/>
    <w:bookmarkStart w:name="z10415" w:id="94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отделенческого Управления</w:t>
      </w:r>
    </w:p>
    <w:bookmarkEnd w:id="9404"/>
    <w:bookmarkStart w:name="z10416" w:id="9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отделенческого Управления осуществляются в соответствии с законодательством Республики Казахстан.</w:t>
      </w:r>
    </w:p>
    <w:bookmarkEnd w:id="940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"Костанайское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</w:t>
      </w:r>
    </w:p>
    <w:bookmarkStart w:name="z10427" w:id="94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406"/>
    <w:bookmarkStart w:name="z10428" w:id="9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"Костанайское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 (далее – отделенческое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транспорте соответствующей территории.</w:t>
      </w:r>
    </w:p>
    <w:bookmarkEnd w:id="9407"/>
    <w:bookmarkStart w:name="z10429" w:id="9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Отделенческое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9408"/>
    <w:bookmarkStart w:name="z10430" w:id="9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Отделенческое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9409"/>
    <w:bookmarkStart w:name="z10431" w:id="9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Отделенческое Управление вступает в гражданско-правовые отношения от собственного имени.</w:t>
      </w:r>
    </w:p>
    <w:bookmarkEnd w:id="9410"/>
    <w:bookmarkStart w:name="z10432" w:id="9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Отделенческое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411"/>
    <w:bookmarkStart w:name="z10433" w:id="9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отделенческого Управления утверждаются в соответствии с действующим законодательством.</w:t>
      </w:r>
    </w:p>
    <w:bookmarkEnd w:id="9412"/>
    <w:bookmarkStart w:name="z10434" w:id="9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отделенческого Управления - индекс 100003, Костанайская область, город Костанай, улица Дзержинского, дом 59.</w:t>
      </w:r>
    </w:p>
    <w:bookmarkEnd w:id="9413"/>
    <w:bookmarkStart w:name="z10435" w:id="9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"Костанайское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Казахстан".</w:t>
      </w:r>
    </w:p>
    <w:bookmarkEnd w:id="9414"/>
    <w:bookmarkStart w:name="z10436" w:id="9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отделенческого Управления.</w:t>
      </w:r>
    </w:p>
    <w:bookmarkEnd w:id="9415"/>
    <w:bookmarkStart w:name="z10437" w:id="9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отделенческого Управления осуществляется из республиканского бюджета.</w:t>
      </w:r>
    </w:p>
    <w:bookmarkEnd w:id="9416"/>
    <w:bookmarkStart w:name="z10438" w:id="9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Отделенческому Управлению запрещается вступать в договорные отношения с субъектами предпринимательства на предмет выполнения обязанностей, являющихся функциями отделенческого Управления.</w:t>
      </w:r>
    </w:p>
    <w:bookmarkEnd w:id="9417"/>
    <w:bookmarkStart w:name="z10439" w:id="9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отделенческому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9418"/>
    <w:bookmarkStart w:name="z10440" w:id="94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отделенческого Управления</w:t>
      </w:r>
    </w:p>
    <w:bookmarkEnd w:id="9419"/>
    <w:bookmarkStart w:name="z10441" w:id="9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9420"/>
    <w:bookmarkStart w:name="z10442" w:id="9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9421"/>
    <w:bookmarkStart w:name="z10443" w:id="9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транспорте соответствующей территории;</w:t>
      </w:r>
    </w:p>
    <w:bookmarkEnd w:id="9422"/>
    <w:bookmarkStart w:name="z10444" w:id="9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отделенческое Управление, в пределах своей компетенции.</w:t>
      </w:r>
    </w:p>
    <w:bookmarkEnd w:id="9423"/>
    <w:bookmarkStart w:name="z10445" w:id="9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9424"/>
    <w:bookmarkStart w:name="z10446" w:id="9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транспорте соответствующей территории;</w:t>
      </w:r>
    </w:p>
    <w:bookmarkEnd w:id="9425"/>
    <w:bookmarkStart w:name="z10447" w:id="9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9426"/>
    <w:bookmarkStart w:name="z10448" w:id="9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транспорте соответствующей территории;</w:t>
      </w:r>
    </w:p>
    <w:bookmarkEnd w:id="9427"/>
    <w:bookmarkStart w:name="z10449" w:id="9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проведение мониторинга в пределах компетенции;</w:t>
      </w:r>
    </w:p>
    <w:bookmarkEnd w:id="9428"/>
    <w:bookmarkStart w:name="z10450" w:id="9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обеспечение безопасности пищевой продукции;</w:t>
      </w:r>
    </w:p>
    <w:bookmarkEnd w:id="9429"/>
    <w:bookmarkStart w:name="z10451" w:id="9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контроля и надзора в регулируемой сфере на транспорте соответствующей территории;</w:t>
      </w:r>
    </w:p>
    <w:bookmarkEnd w:id="9430"/>
    <w:bookmarkStart w:name="z10452" w:id="9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проведение проверок транспортных средств, применяемых для перевозки пассажиров, пищевых продуктов, продовольственного сырья, хозяйственно-питьевой воды, радиоактивных, опасных, химических и токсических веществ, условий перевозки пассажиров и грузов;</w:t>
      </w:r>
    </w:p>
    <w:bookmarkEnd w:id="9431"/>
    <w:bookmarkStart w:name="z10453" w:id="9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осуществление контроля и надзора на транспорте соответствующей территории за соблюдением требований, установленных техническими регламентами;</w:t>
      </w:r>
    </w:p>
    <w:bookmarkEnd w:id="9432"/>
    <w:bookmarkStart w:name="z10454" w:id="9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обеспечение реализации государственных и иных программ и проектов в регулируемой сфере;</w:t>
      </w:r>
    </w:p>
    <w:bookmarkEnd w:id="9433"/>
    <w:bookmarkStart w:name="z10455" w:id="9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9434"/>
    <w:bookmarkStart w:name="z10456" w:id="9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435"/>
    <w:bookmarkStart w:name="z10457" w:id="9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9436"/>
    <w:bookmarkStart w:name="z10458" w:id="9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9437"/>
    <w:bookmarkStart w:name="z10459" w:id="9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рассмотрение обращений физических и юридических лиц по вопросам входящих в компетенцию отделенческого Управления;</w:t>
      </w:r>
    </w:p>
    <w:bookmarkEnd w:id="9438"/>
    <w:bookmarkStart w:name="z10460" w:id="9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принятие актов об установленных нарушениях требований законодательства Республики Казахстан;</w:t>
      </w:r>
    </w:p>
    <w:bookmarkEnd w:id="9439"/>
    <w:bookmarkStart w:name="z10461" w:id="9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введение ограничительных мероприятий, в том числе карантина, с особыми условиями хозяйственной и (или) иной деятельности и жизни населения на транспорте соответствующей территории;</w:t>
      </w:r>
    </w:p>
    <w:bookmarkEnd w:id="9440"/>
    <w:bookmarkStart w:name="z10462" w:id="9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9441"/>
    <w:bookmarkStart w:name="z10463" w:id="9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9442"/>
    <w:bookmarkStart w:name="z10464" w:id="9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9443"/>
    <w:bookmarkStart w:name="z10465" w:id="9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9444"/>
    <w:bookmarkStart w:name="z10466" w:id="9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9445"/>
    <w:bookmarkStart w:name="z10467" w:id="9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на транспорте соответствующей территории эпидемиологического контроля за инфекционными и паразитарными заболеваниями;</w:t>
      </w:r>
    </w:p>
    <w:bookmarkEnd w:id="9446"/>
    <w:bookmarkStart w:name="z10468" w:id="9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транспорте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9447"/>
    <w:bookmarkStart w:name="z10469" w:id="9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запрещение ввоза, производства, применения и реализации на транспорте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9448"/>
    <w:bookmarkStart w:name="z10470" w:id="9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9449"/>
    <w:bookmarkStart w:name="z10471" w:id="9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организация и проведение мероприятий по санитарной охране на транспорте соответствующей территории от заноса и распространения инфекционных, паразитарных заболеваний;</w:t>
      </w:r>
    </w:p>
    <w:bookmarkEnd w:id="9450"/>
    <w:bookmarkStart w:name="z10472" w:id="9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и надзора за выполнением требований законодательства Республики Казахстан о профилактике йододефицитных заболеваний на транспорте соответствующей территории;</w:t>
      </w:r>
    </w:p>
    <w:bookmarkEnd w:id="9451"/>
    <w:bookmarkStart w:name="z10473" w:id="9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9452"/>
    <w:bookmarkStart w:name="z10474" w:id="9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предписаний об устранении нарушений требований законодательства Республики Казахстан в регулируемой сфере;</w:t>
      </w:r>
    </w:p>
    <w:bookmarkEnd w:id="9453"/>
    <w:bookmarkStart w:name="z10475" w:id="9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9454"/>
    <w:bookmarkStart w:name="z10476" w:id="9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направление по показаниям на госпитализацию лиц, являющихся источниками инфекционных и паразитарных заболеваний;</w:t>
      </w:r>
    </w:p>
    <w:bookmarkEnd w:id="9455"/>
    <w:bookmarkStart w:name="z10477" w:id="9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9456"/>
    <w:bookmarkStart w:name="z10478" w:id="9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радиационного контроля в сфере санитарно-эпидемиологического благополучия населения на транспорте соответствующей территории;</w:t>
      </w:r>
    </w:p>
    <w:bookmarkEnd w:id="9457"/>
    <w:bookmarkStart w:name="z10479" w:id="9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9458"/>
    <w:bookmarkStart w:name="z10480" w:id="9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9459"/>
    <w:bookmarkStart w:name="z10481" w:id="9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установление ограничительных мероприятий, в том числе карантина, инфекционных заболеваний;</w:t>
      </w:r>
    </w:p>
    <w:bookmarkEnd w:id="9460"/>
    <w:bookmarkStart w:name="z10482" w:id="9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установление санитарно-защитных зон в пределах компетенции;</w:t>
      </w:r>
    </w:p>
    <w:bookmarkEnd w:id="9461"/>
    <w:bookmarkStart w:name="z10483" w:id="9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организация разъяснительной работы в регулируемой сфере;</w:t>
      </w:r>
    </w:p>
    <w:bookmarkEnd w:id="9462"/>
    <w:bookmarkStart w:name="z10484" w:id="9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организация формирования здорового образа жизни и здорового питания;</w:t>
      </w:r>
    </w:p>
    <w:bookmarkEnd w:id="9463"/>
    <w:bookmarkStart w:name="z10485" w:id="9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9464"/>
    <w:bookmarkStart w:name="z10486" w:id="9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осуществление иных функций, предусмотренных законами, актами Президента и Правительства Республики Казахстан.</w:t>
      </w:r>
    </w:p>
    <w:bookmarkEnd w:id="9465"/>
    <w:bookmarkStart w:name="z10487" w:id="9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466"/>
    <w:bookmarkStart w:name="z10488" w:id="9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9467"/>
    <w:bookmarkStart w:name="z10489" w:id="9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отделенческого Управления;</w:t>
      </w:r>
    </w:p>
    <w:bookmarkEnd w:id="9468"/>
    <w:bookmarkStart w:name="z10490" w:id="9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469"/>
    <w:bookmarkStart w:name="z10491" w:id="9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9470"/>
    <w:bookmarkStart w:name="z10492" w:id="9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471"/>
    <w:bookmarkStart w:name="z10493" w:id="9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9472"/>
    <w:bookmarkStart w:name="z10494" w:id="9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9473"/>
    <w:bookmarkStart w:name="z10495" w:id="9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474"/>
    <w:bookmarkStart w:name="z10496" w:id="9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9475"/>
    <w:bookmarkStart w:name="z10497" w:id="9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9476"/>
    <w:bookmarkStart w:name="z10498" w:id="94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отделенческого Управления</w:t>
      </w:r>
    </w:p>
    <w:bookmarkEnd w:id="9477"/>
    <w:bookmarkStart w:name="z10499" w:id="9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отделенческим Управлением осуществляется руководителем, который несет персональную ответственность за выполнение возложенных на отделенческое Управление задач и осуществление им своих функций.</w:t>
      </w:r>
    </w:p>
    <w:bookmarkEnd w:id="9478"/>
    <w:bookmarkStart w:name="z10500" w:id="9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отделенческого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479"/>
    <w:bookmarkStart w:name="z10501" w:id="9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отделенческого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9480"/>
    <w:bookmarkStart w:name="z10502" w:id="9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9481"/>
    <w:bookmarkStart w:name="z10503" w:id="9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отделенческого Управления, а также направляет их должностные инструкции на утверждение руководителю Департамента.</w:t>
      </w:r>
    </w:p>
    <w:bookmarkEnd w:id="9482"/>
    <w:bookmarkStart w:name="z10504" w:id="9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отделенческое Управление в государственных органах и иных организациях;</w:t>
      </w:r>
    </w:p>
    <w:bookmarkEnd w:id="9483"/>
    <w:bookmarkStart w:name="z10505" w:id="9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484"/>
    <w:bookmarkStart w:name="z10506" w:id="9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485"/>
    <w:bookmarkStart w:name="z10507" w:id="9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отделенческого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486"/>
    <w:bookmarkStart w:name="z10508" w:id="94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отделенческого Управления</w:t>
      </w:r>
    </w:p>
    <w:bookmarkEnd w:id="9487"/>
    <w:bookmarkStart w:name="z10509" w:id="9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Отделенческое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488"/>
    <w:bookmarkStart w:name="z10510" w:id="9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отделенческого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9489"/>
    <w:bookmarkStart w:name="z10511" w:id="9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отделенческим Управлением, относится к республиканской собственности.</w:t>
      </w:r>
    </w:p>
    <w:bookmarkEnd w:id="9490"/>
    <w:bookmarkStart w:name="z10512" w:id="9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Отделенческое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491"/>
    <w:bookmarkStart w:name="z10513" w:id="94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отделенческого Управления</w:t>
      </w:r>
    </w:p>
    <w:bookmarkEnd w:id="9492"/>
    <w:bookmarkStart w:name="z10514" w:id="9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отделенческого Управления осуществляются в соответствии с законодательством Республики Казахстан.</w:t>
      </w:r>
    </w:p>
    <w:bookmarkEnd w:id="949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"Кызылординское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</w:t>
      </w:r>
    </w:p>
    <w:bookmarkStart w:name="z10525" w:id="94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494"/>
    <w:bookmarkStart w:name="z10526" w:id="9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"Кызылординское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 (далее – отделенческое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транспорте соответствующей территории.</w:t>
      </w:r>
    </w:p>
    <w:bookmarkEnd w:id="9495"/>
    <w:bookmarkStart w:name="z10527" w:id="9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Отделенческое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9496"/>
    <w:bookmarkStart w:name="z10528" w:id="9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Отделенческое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9497"/>
    <w:bookmarkStart w:name="z10529" w:id="9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Отделенческое Управление вступает в гражданско-правовые отношения от собственного имени.</w:t>
      </w:r>
    </w:p>
    <w:bookmarkEnd w:id="9498"/>
    <w:bookmarkStart w:name="z10530" w:id="9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Отделенческое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499"/>
    <w:bookmarkStart w:name="z10531" w:id="9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отделенческого Управления утверждаются в соответствии с действующим законодательством.</w:t>
      </w:r>
    </w:p>
    <w:bookmarkEnd w:id="9500"/>
    <w:bookmarkStart w:name="z10532" w:id="9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отделенческого Управления - индекс 120015, Кызылординская область, город Кызылорда, переулок Привокзальный, д. 2.</w:t>
      </w:r>
    </w:p>
    <w:bookmarkEnd w:id="9501"/>
    <w:bookmarkStart w:name="z10533" w:id="9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"Кызылординское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Казахстан". </w:t>
      </w:r>
    </w:p>
    <w:bookmarkEnd w:id="9502"/>
    <w:bookmarkStart w:name="z10534" w:id="9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отделенческого Управления.</w:t>
      </w:r>
    </w:p>
    <w:bookmarkEnd w:id="9503"/>
    <w:bookmarkStart w:name="z10535" w:id="9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отделенческого Управления осуществляется из республиканского бюджета.</w:t>
      </w:r>
    </w:p>
    <w:bookmarkEnd w:id="9504"/>
    <w:bookmarkStart w:name="z10536" w:id="9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Отделенческому Управлению запрещается вступать в договорные отношения с субъектами предпринимательства на предмет выполнения обязанностей, являющихся функциями отделенческого Управления.</w:t>
      </w:r>
    </w:p>
    <w:bookmarkEnd w:id="9505"/>
    <w:bookmarkStart w:name="z10537" w:id="9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отделенческому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9506"/>
    <w:bookmarkStart w:name="z10538" w:id="95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отделенческого Управления</w:t>
      </w:r>
    </w:p>
    <w:bookmarkEnd w:id="9507"/>
    <w:bookmarkStart w:name="z10539" w:id="9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9508"/>
    <w:bookmarkStart w:name="z10540" w:id="9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9509"/>
    <w:bookmarkStart w:name="z10541" w:id="9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транспорте соответствующей территории;</w:t>
      </w:r>
    </w:p>
    <w:bookmarkEnd w:id="9510"/>
    <w:bookmarkStart w:name="z10542" w:id="9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отделенческое Управление, в пределах своей компетенции.</w:t>
      </w:r>
    </w:p>
    <w:bookmarkEnd w:id="9511"/>
    <w:bookmarkStart w:name="z10543" w:id="9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9512"/>
    <w:bookmarkStart w:name="z10544" w:id="9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транспорте соответствующей территории;</w:t>
      </w:r>
    </w:p>
    <w:bookmarkEnd w:id="9513"/>
    <w:bookmarkStart w:name="z10545" w:id="9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9514"/>
    <w:bookmarkStart w:name="z10546" w:id="9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транспорте соответствующей территории;</w:t>
      </w:r>
    </w:p>
    <w:bookmarkEnd w:id="9515"/>
    <w:bookmarkStart w:name="z10547" w:id="9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проведение мониторинга в пределах компетенции;</w:t>
      </w:r>
    </w:p>
    <w:bookmarkEnd w:id="9516"/>
    <w:bookmarkStart w:name="z10548" w:id="9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обеспечение безопасности пищевой продукции;</w:t>
      </w:r>
    </w:p>
    <w:bookmarkEnd w:id="9517"/>
    <w:bookmarkStart w:name="z10549" w:id="9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контроля и надзора в регулируемой сфере на транспорте соответствующей территории;</w:t>
      </w:r>
    </w:p>
    <w:bookmarkEnd w:id="9518"/>
    <w:bookmarkStart w:name="z10550" w:id="9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проведение проверок транспортных средств, применяемых для перевозки пассажиров, пищевых продуктов, продовольственного сырья, хозяйственно-питьевой воды, радиоактивных, опасных, химических и токсических веществ, условий перевозки пассажиров и грузов;</w:t>
      </w:r>
    </w:p>
    <w:bookmarkEnd w:id="9519"/>
    <w:bookmarkStart w:name="z10551" w:id="9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осуществление контроля и надзора на транспорте соответствующей территории за соблюдением требований, установленных техническими регламентами;</w:t>
      </w:r>
    </w:p>
    <w:bookmarkEnd w:id="9520"/>
    <w:bookmarkStart w:name="z10552" w:id="9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обеспечение реализации государственных и иных программ и проектов в регулируемой сфере;</w:t>
      </w:r>
    </w:p>
    <w:bookmarkEnd w:id="9521"/>
    <w:bookmarkStart w:name="z10553" w:id="9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9522"/>
    <w:bookmarkStart w:name="z10554" w:id="9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523"/>
    <w:bookmarkStart w:name="z10555" w:id="9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9524"/>
    <w:bookmarkStart w:name="z10556" w:id="9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9525"/>
    <w:bookmarkStart w:name="z10557" w:id="9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рассмотрение обращений физических и юридических лиц по вопросам входящих в компетенцию отделенческого Управления;</w:t>
      </w:r>
    </w:p>
    <w:bookmarkEnd w:id="9526"/>
    <w:bookmarkStart w:name="z10558" w:id="9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принятие актов об установленных нарушениях требований законодательства Республики Казахстан;</w:t>
      </w:r>
    </w:p>
    <w:bookmarkEnd w:id="9527"/>
    <w:bookmarkStart w:name="z10559" w:id="9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введение ограничительных мероприятий, в том числе карантина, с особыми условиями хозяйственной и (или) иной деятельности и жизни населения на транспорте соответствующей территории;</w:t>
      </w:r>
    </w:p>
    <w:bookmarkEnd w:id="9528"/>
    <w:bookmarkStart w:name="z10560" w:id="9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9529"/>
    <w:bookmarkStart w:name="z10561" w:id="9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9530"/>
    <w:bookmarkStart w:name="z10562" w:id="9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9531"/>
    <w:bookmarkStart w:name="z10563" w:id="9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9532"/>
    <w:bookmarkStart w:name="z10564" w:id="9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9533"/>
    <w:bookmarkStart w:name="z10565" w:id="9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на транспорте соответствующей территории эпидемиологического контроля за инфекционными и паразитарными заболеваниями;</w:t>
      </w:r>
    </w:p>
    <w:bookmarkEnd w:id="9534"/>
    <w:bookmarkStart w:name="z10566" w:id="9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транспорте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9535"/>
    <w:bookmarkStart w:name="z10567" w:id="9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запрещение ввоза, производства, применения и реализации на транспорте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9536"/>
    <w:bookmarkStart w:name="z10568" w:id="9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9537"/>
    <w:bookmarkStart w:name="z10569" w:id="9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организация и проведение мероприятий по санитарной охране на транспорте соответствующей территории от заноса и распространения инфекционных, паразитарных заболеваний;</w:t>
      </w:r>
    </w:p>
    <w:bookmarkEnd w:id="9538"/>
    <w:bookmarkStart w:name="z10570" w:id="9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и надзора за выполнением требований законодательства Республики Казахстан о профилактике йододефицитных заболеваний на транспорте соответствующей территории;</w:t>
      </w:r>
    </w:p>
    <w:bookmarkEnd w:id="9539"/>
    <w:bookmarkStart w:name="z10571" w:id="9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9540"/>
    <w:bookmarkStart w:name="z10572" w:id="9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предписаний об устранении нарушений требований законодательства Республики Казахстан в регулируемой сфере;</w:t>
      </w:r>
    </w:p>
    <w:bookmarkEnd w:id="9541"/>
    <w:bookmarkStart w:name="z10573" w:id="9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9542"/>
    <w:bookmarkStart w:name="z10574" w:id="9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направление по показаниям на госпитализацию лиц, являющихся источниками инфекционных и паразитарных заболеваний;</w:t>
      </w:r>
    </w:p>
    <w:bookmarkEnd w:id="9543"/>
    <w:bookmarkStart w:name="z10575" w:id="9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9544"/>
    <w:bookmarkStart w:name="z10576" w:id="9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радиационного контроля в сфере санитарно-эпидемиологического благополучия населения на транспорте соответствующей территории;</w:t>
      </w:r>
    </w:p>
    <w:bookmarkEnd w:id="9545"/>
    <w:bookmarkStart w:name="z10577" w:id="9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9546"/>
    <w:bookmarkStart w:name="z10578" w:id="9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9547"/>
    <w:bookmarkStart w:name="z10579" w:id="9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установление ограничительных мероприятий, в том числе карантина, инфекционных заболеваний;</w:t>
      </w:r>
    </w:p>
    <w:bookmarkEnd w:id="9548"/>
    <w:bookmarkStart w:name="z10580" w:id="9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установление санитарно-защитных зон в пределах компетенции;</w:t>
      </w:r>
    </w:p>
    <w:bookmarkEnd w:id="9549"/>
    <w:bookmarkStart w:name="z10581" w:id="9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организация разъяснительной работы в регулируемой сфере;</w:t>
      </w:r>
    </w:p>
    <w:bookmarkEnd w:id="9550"/>
    <w:bookmarkStart w:name="z10582" w:id="9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организация формирования здорового образа жизни и здорового питания;</w:t>
      </w:r>
    </w:p>
    <w:bookmarkEnd w:id="9551"/>
    <w:bookmarkStart w:name="z10583" w:id="9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9552"/>
    <w:bookmarkStart w:name="z10584" w:id="9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осуществление иных функций, предусмотренных законами, актами Президента и Правительства Республики Казахстан.</w:t>
      </w:r>
    </w:p>
    <w:bookmarkEnd w:id="9553"/>
    <w:bookmarkStart w:name="z10585" w:id="9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554"/>
    <w:bookmarkStart w:name="z10586" w:id="9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9555"/>
    <w:bookmarkStart w:name="z10587" w:id="9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отделенческого Управления;</w:t>
      </w:r>
    </w:p>
    <w:bookmarkEnd w:id="9556"/>
    <w:bookmarkStart w:name="z10588" w:id="9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557"/>
    <w:bookmarkStart w:name="z10589" w:id="9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9558"/>
    <w:bookmarkStart w:name="z10590" w:id="9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559"/>
    <w:bookmarkStart w:name="z10591" w:id="9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9560"/>
    <w:bookmarkStart w:name="z10592" w:id="9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9561"/>
    <w:bookmarkStart w:name="z10593" w:id="9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562"/>
    <w:bookmarkStart w:name="z10594" w:id="9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9563"/>
    <w:bookmarkStart w:name="z10595" w:id="9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9564"/>
    <w:bookmarkStart w:name="z10596" w:id="95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отделенческого Управления</w:t>
      </w:r>
    </w:p>
    <w:bookmarkEnd w:id="9565"/>
    <w:bookmarkStart w:name="z10597" w:id="9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отделенческим Управлением осуществляется руководителем, который несет персональную ответственность за выполнение возложенных на отделенческое Управление задач и осуществление им своих функций.</w:t>
      </w:r>
    </w:p>
    <w:bookmarkEnd w:id="9566"/>
    <w:bookmarkStart w:name="z10598" w:id="9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отделенческого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567"/>
    <w:bookmarkStart w:name="z10599" w:id="9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отделенческого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9568"/>
    <w:bookmarkStart w:name="z10600" w:id="9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9569"/>
    <w:bookmarkStart w:name="z10601" w:id="9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отделенческого Управления, а также направляет их должностные инструкции на утверждение руководителю Департамента.</w:t>
      </w:r>
    </w:p>
    <w:bookmarkEnd w:id="9570"/>
    <w:bookmarkStart w:name="z10602" w:id="9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отделенческое Управление в государственных органах и иных организациях;</w:t>
      </w:r>
    </w:p>
    <w:bookmarkEnd w:id="9571"/>
    <w:bookmarkStart w:name="z10603" w:id="9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572"/>
    <w:bookmarkStart w:name="z10604" w:id="9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573"/>
    <w:bookmarkStart w:name="z10605" w:id="9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отделенческого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574"/>
    <w:bookmarkStart w:name="z10606" w:id="95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отделенческого Управления</w:t>
      </w:r>
    </w:p>
    <w:bookmarkEnd w:id="9575"/>
    <w:bookmarkStart w:name="z10607" w:id="9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Отделенческое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576"/>
    <w:bookmarkStart w:name="z10608" w:id="9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отделенческого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9577"/>
    <w:bookmarkStart w:name="z10609" w:id="9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отделенческим Управлением, относится к республиканской собственности.</w:t>
      </w:r>
    </w:p>
    <w:bookmarkEnd w:id="9578"/>
    <w:bookmarkStart w:name="z10610" w:id="9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Отделенческое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579"/>
    <w:bookmarkStart w:name="z10611" w:id="95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отделенческого Управления</w:t>
      </w:r>
    </w:p>
    <w:bookmarkEnd w:id="9580"/>
    <w:bookmarkStart w:name="z10612" w:id="9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отделенческого Управления осуществляются в соответствии с законодательством Республики Казахстан.</w:t>
      </w:r>
    </w:p>
    <w:bookmarkEnd w:id="958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"Мангистауское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</w:t>
      </w:r>
    </w:p>
    <w:bookmarkStart w:name="z10623" w:id="95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582"/>
    <w:bookmarkStart w:name="z10624" w:id="9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"Мангистауское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 (далее – отделенческое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транспорте соответствующей территории.</w:t>
      </w:r>
    </w:p>
    <w:bookmarkEnd w:id="9583"/>
    <w:bookmarkStart w:name="z10625" w:id="9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Отделенческое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9584"/>
    <w:bookmarkStart w:name="z10626" w:id="9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Отделенческое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9585"/>
    <w:bookmarkStart w:name="z10627" w:id="9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Отделенческое Управление вступает в гражданско-правовые отношения от собственного имени.</w:t>
      </w:r>
    </w:p>
    <w:bookmarkEnd w:id="9586"/>
    <w:bookmarkStart w:name="z10628" w:id="9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Отделенческое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587"/>
    <w:bookmarkStart w:name="z10629" w:id="9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отделенческого Управления утверждаются в соответствии с действующим законодательством.</w:t>
      </w:r>
    </w:p>
    <w:bookmarkEnd w:id="9588"/>
    <w:bookmarkStart w:name="z10630" w:id="9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отделенческого Управления - индекс 130006, Мангистауская область, Мунайлинский район, село Мангистау, 18 квартал, участок № 20.</w:t>
      </w:r>
    </w:p>
    <w:bookmarkEnd w:id="9589"/>
    <w:bookmarkStart w:name="z10631" w:id="9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"Мангистауское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Казахстан". </w:t>
      </w:r>
    </w:p>
    <w:bookmarkEnd w:id="9590"/>
    <w:bookmarkStart w:name="z10632" w:id="9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отделенческого Управления.</w:t>
      </w:r>
    </w:p>
    <w:bookmarkEnd w:id="9591"/>
    <w:bookmarkStart w:name="z10633" w:id="9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отделенческого Управления осуществляется из республиканского бюджета.</w:t>
      </w:r>
    </w:p>
    <w:bookmarkEnd w:id="9592"/>
    <w:bookmarkStart w:name="z10634" w:id="9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Отделенческому Управлению запрещается вступать в договорные отношения с субъектами предпринимательства на предмет выполнения обязанностей, являющихся функциями отделенческого Управления.</w:t>
      </w:r>
    </w:p>
    <w:bookmarkEnd w:id="9593"/>
    <w:bookmarkStart w:name="z10635" w:id="9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отделенческому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9594"/>
    <w:bookmarkStart w:name="z10636" w:id="95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отделенческого Управления</w:t>
      </w:r>
    </w:p>
    <w:bookmarkEnd w:id="9595"/>
    <w:bookmarkStart w:name="z10637" w:id="9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9596"/>
    <w:bookmarkStart w:name="z10638" w:id="9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9597"/>
    <w:bookmarkStart w:name="z10639" w:id="9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транспорте соответствующей территории;</w:t>
      </w:r>
    </w:p>
    <w:bookmarkEnd w:id="9598"/>
    <w:bookmarkStart w:name="z10640" w:id="9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отделенческое Управление, в пределах своей компетенции.</w:t>
      </w:r>
    </w:p>
    <w:bookmarkEnd w:id="9599"/>
    <w:bookmarkStart w:name="z10641" w:id="9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9600"/>
    <w:bookmarkStart w:name="z10642" w:id="9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транспорте соответствующей территории;</w:t>
      </w:r>
    </w:p>
    <w:bookmarkEnd w:id="9601"/>
    <w:bookmarkStart w:name="z10643" w:id="9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9602"/>
    <w:bookmarkStart w:name="z10644" w:id="9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транспорте соответствующей территории;</w:t>
      </w:r>
    </w:p>
    <w:bookmarkEnd w:id="9603"/>
    <w:bookmarkStart w:name="z10645" w:id="9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проведение мониторинга в пределах компетенции;</w:t>
      </w:r>
    </w:p>
    <w:bookmarkEnd w:id="9604"/>
    <w:bookmarkStart w:name="z10646" w:id="9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обеспечение безопасности пищевой продукции;</w:t>
      </w:r>
    </w:p>
    <w:bookmarkEnd w:id="9605"/>
    <w:bookmarkStart w:name="z10647" w:id="9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контроля и надзора в регулируемой сфере на транспорте соответствующей территории;</w:t>
      </w:r>
    </w:p>
    <w:bookmarkEnd w:id="9606"/>
    <w:bookmarkStart w:name="z10648" w:id="9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проведение проверок транспортных средств, применяемых для перевозки пассажиров, пищевых продуктов, продовольственного сырья, хозяйственно-питьевой воды, радиоактивных, опасных, химических и токсических веществ, условий перевозки пассажиров и грузов;</w:t>
      </w:r>
    </w:p>
    <w:bookmarkEnd w:id="9607"/>
    <w:bookmarkStart w:name="z10649" w:id="9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осуществление контроля и надзора на транспорте соответствующей территории за соблюдением требований, установленных техническими регламентами;</w:t>
      </w:r>
    </w:p>
    <w:bookmarkEnd w:id="9608"/>
    <w:bookmarkStart w:name="z10650" w:id="9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обеспечение реализации государственных и иных программ и проектов в регулируемой сфере;</w:t>
      </w:r>
    </w:p>
    <w:bookmarkEnd w:id="9609"/>
    <w:bookmarkStart w:name="z10651" w:id="9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9610"/>
    <w:bookmarkStart w:name="z10652" w:id="9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611"/>
    <w:bookmarkStart w:name="z10653" w:id="9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9612"/>
    <w:bookmarkStart w:name="z10654" w:id="9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9613"/>
    <w:bookmarkStart w:name="z10655" w:id="9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рассмотрение обращений физических и юридических лиц по вопросам входящих в компетенцию отделенческого Управления;</w:t>
      </w:r>
    </w:p>
    <w:bookmarkEnd w:id="9614"/>
    <w:bookmarkStart w:name="z10656" w:id="9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принятие актов об установленных нарушениях требований законодательства Республики Казахстан;</w:t>
      </w:r>
    </w:p>
    <w:bookmarkEnd w:id="9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введение ограничительных мероприятий, в том числе карантина, с особыми условиями хозяйственной и (или) иной деятельности и жизни населения на транспорте соответствующей территории;</w:t>
      </w:r>
    </w:p>
    <w:bookmarkStart w:name="z10657" w:id="9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9616"/>
    <w:bookmarkStart w:name="z10658" w:id="9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9617"/>
    <w:bookmarkStart w:name="z10659" w:id="9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9618"/>
    <w:bookmarkStart w:name="z10660" w:id="9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9619"/>
    <w:bookmarkStart w:name="z10661" w:id="9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9620"/>
    <w:bookmarkStart w:name="z10662" w:id="9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на транспорте соответствующей территории эпидемиологического контроля за инфекционными и паразитарными заболеваниями;</w:t>
      </w:r>
    </w:p>
    <w:bookmarkEnd w:id="9621"/>
    <w:bookmarkStart w:name="z10663" w:id="9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транспорте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9622"/>
    <w:bookmarkStart w:name="z10664" w:id="9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запрещение ввоза, производства, применения и реализации на транспорте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9623"/>
    <w:bookmarkStart w:name="z10665" w:id="9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9624"/>
    <w:bookmarkStart w:name="z10666" w:id="9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организация и проведение мероприятий по санитарной охране на транспорте соответствующей территории от заноса и распространения инфекционных, паразитарных заболеваний;</w:t>
      </w:r>
    </w:p>
    <w:bookmarkEnd w:id="9625"/>
    <w:bookmarkStart w:name="z10667" w:id="9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и надзора за выполнением требований законодательства Республики Казахстан о профилактике йододефицитных заболеваний на транспорте соответствующей территории;</w:t>
      </w:r>
    </w:p>
    <w:bookmarkEnd w:id="9626"/>
    <w:bookmarkStart w:name="z10668" w:id="9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9627"/>
    <w:bookmarkStart w:name="z10669" w:id="9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предписаний об устранении нарушений требований законодательства Республики Казахстан в регулируемой сфере;</w:t>
      </w:r>
    </w:p>
    <w:bookmarkEnd w:id="9628"/>
    <w:bookmarkStart w:name="z10670" w:id="9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9629"/>
    <w:bookmarkStart w:name="z10671" w:id="9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направление по показаниям на госпитализацию лиц, являющихся источниками инфекционных и паразитарных заболеваний;</w:t>
      </w:r>
    </w:p>
    <w:bookmarkEnd w:id="9630"/>
    <w:bookmarkStart w:name="z10672" w:id="9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9631"/>
    <w:bookmarkStart w:name="z10673" w:id="9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радиационного контроля в сфере санитарно-эпидемиологического благополучия населения на транспорте соответствующей территории;</w:t>
      </w:r>
    </w:p>
    <w:bookmarkEnd w:id="9632"/>
    <w:bookmarkStart w:name="z10674" w:id="9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9633"/>
    <w:bookmarkStart w:name="z10675" w:id="9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9634"/>
    <w:bookmarkStart w:name="z10676" w:id="9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установление ограничительных мероприятий, в том числе карантина, инфекционных заболеваний;</w:t>
      </w:r>
    </w:p>
    <w:bookmarkEnd w:id="9635"/>
    <w:bookmarkStart w:name="z10677" w:id="9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установление санитарно-защитных зон в пределах компетенции;</w:t>
      </w:r>
    </w:p>
    <w:bookmarkEnd w:id="9636"/>
    <w:bookmarkStart w:name="z10678" w:id="9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организация разъяснительной работы в регулируемой сфере;</w:t>
      </w:r>
    </w:p>
    <w:bookmarkEnd w:id="9637"/>
    <w:bookmarkStart w:name="z10679" w:id="9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организация формирования здорового образа жизни и здорового питания;</w:t>
      </w:r>
    </w:p>
    <w:bookmarkEnd w:id="9638"/>
    <w:bookmarkStart w:name="z10680" w:id="9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9639"/>
    <w:bookmarkStart w:name="z10681" w:id="9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осуществление иных функций, предусмотренных законами, актами Президента и Правительства Республики Казахстан.</w:t>
      </w:r>
    </w:p>
    <w:bookmarkEnd w:id="9640"/>
    <w:bookmarkStart w:name="z10682" w:id="9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641"/>
    <w:bookmarkStart w:name="z10683" w:id="9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9642"/>
    <w:bookmarkStart w:name="z10684" w:id="9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отделенческого Управления;</w:t>
      </w:r>
    </w:p>
    <w:bookmarkEnd w:id="9643"/>
    <w:bookmarkStart w:name="z10685" w:id="9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644"/>
    <w:bookmarkStart w:name="z10686" w:id="9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9645"/>
    <w:bookmarkStart w:name="z10687" w:id="9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646"/>
    <w:bookmarkStart w:name="z10688" w:id="9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9647"/>
    <w:bookmarkStart w:name="z10689" w:id="9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9648"/>
    <w:bookmarkStart w:name="z10690" w:id="9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649"/>
    <w:bookmarkStart w:name="z10691" w:id="9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9650"/>
    <w:bookmarkStart w:name="z10692" w:id="9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9651"/>
    <w:bookmarkStart w:name="z10693" w:id="96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отделенческого Управления</w:t>
      </w:r>
    </w:p>
    <w:bookmarkEnd w:id="9652"/>
    <w:bookmarkStart w:name="z10694" w:id="9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отделенческим Управлением осуществляется руководителем, который несет персональную ответственность за выполнение возложенных на отделенческое Управление задач и осуществление им своих функций.</w:t>
      </w:r>
    </w:p>
    <w:bookmarkEnd w:id="9653"/>
    <w:bookmarkStart w:name="z10695" w:id="9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отделенческого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654"/>
    <w:bookmarkStart w:name="z10696" w:id="9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отделенческого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9655"/>
    <w:bookmarkStart w:name="z10697" w:id="9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9656"/>
    <w:bookmarkStart w:name="z10698" w:id="9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отделенческого Управления, а также направляет их должностные инструкции на утверждение руководителю Департамента.</w:t>
      </w:r>
    </w:p>
    <w:bookmarkEnd w:id="9657"/>
    <w:bookmarkStart w:name="z10699" w:id="9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отделенческое Управление в государственных органах и иных организациях;</w:t>
      </w:r>
    </w:p>
    <w:bookmarkEnd w:id="9658"/>
    <w:bookmarkStart w:name="z10700" w:id="9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659"/>
    <w:bookmarkStart w:name="z10701" w:id="9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660"/>
    <w:bookmarkStart w:name="z10702" w:id="9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отделенческого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661"/>
    <w:bookmarkStart w:name="z10703" w:id="96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отделенческого Управления</w:t>
      </w:r>
    </w:p>
    <w:bookmarkEnd w:id="9662"/>
    <w:bookmarkStart w:name="z10704" w:id="9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Отделенческое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663"/>
    <w:bookmarkStart w:name="z10705" w:id="9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отделенческого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9664"/>
    <w:bookmarkStart w:name="z10706" w:id="9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отделенческим Управлением, относится к республиканской собственности.</w:t>
      </w:r>
    </w:p>
    <w:bookmarkEnd w:id="9665"/>
    <w:bookmarkStart w:name="z10707" w:id="9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Отделенческое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666"/>
    <w:bookmarkStart w:name="z10708" w:id="96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отделенческого Управления</w:t>
      </w:r>
    </w:p>
    <w:bookmarkEnd w:id="9667"/>
    <w:bookmarkStart w:name="z10709" w:id="9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отделенческого Управления осуществляются в соответствии с законодательством Республики Казахстан.</w:t>
      </w:r>
    </w:p>
    <w:bookmarkEnd w:id="96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"Уральское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</w:t>
      </w:r>
    </w:p>
    <w:bookmarkStart w:name="z10720" w:id="96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669"/>
    <w:bookmarkStart w:name="z10721" w:id="9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"Уральское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 (далее – отделенческое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транспорте соответствующей территории.</w:t>
      </w:r>
    </w:p>
    <w:bookmarkEnd w:id="9670"/>
    <w:bookmarkStart w:name="z10722" w:id="9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Отделенческое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9671"/>
    <w:bookmarkStart w:name="z10723" w:id="9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Отделенческое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9672"/>
    <w:bookmarkStart w:name="z10724" w:id="9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Отделенческое Управление вступает в гражданско-правовые отношения от собственного имени.</w:t>
      </w:r>
    </w:p>
    <w:bookmarkEnd w:id="9673"/>
    <w:bookmarkStart w:name="z10725" w:id="9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Отделенческое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674"/>
    <w:bookmarkStart w:name="z10726" w:id="9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отделенческого Управления утверждаются в соответствии с действующим законодательством.</w:t>
      </w:r>
    </w:p>
    <w:bookmarkEnd w:id="9675"/>
    <w:bookmarkStart w:name="z10727" w:id="9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Местонахождение отделенческого Управления - индекс 090002, Западно-Казахстанская область, город Уральск, улица Вокзальная, дом 2/5. </w:t>
      </w:r>
    </w:p>
    <w:bookmarkEnd w:id="9676"/>
    <w:bookmarkStart w:name="z10728" w:id="9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"Уральское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Казахстан". </w:t>
      </w:r>
    </w:p>
    <w:bookmarkEnd w:id="9677"/>
    <w:bookmarkStart w:name="z10729" w:id="9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отделенческого Управления.</w:t>
      </w:r>
    </w:p>
    <w:bookmarkEnd w:id="9678"/>
    <w:bookmarkStart w:name="z10730" w:id="9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отделенческого Управления осуществляется из республиканского бюджета.</w:t>
      </w:r>
    </w:p>
    <w:bookmarkEnd w:id="9679"/>
    <w:bookmarkStart w:name="z10731" w:id="9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Отделенческому Управлению запрещается вступать в договорные отношения с субъектами предпринимательства на предмет выполнения обязанностей, являющихся функциями отделенческого Управления.</w:t>
      </w:r>
    </w:p>
    <w:bookmarkEnd w:id="9680"/>
    <w:bookmarkStart w:name="z10732" w:id="9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отделенческому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9681"/>
    <w:bookmarkStart w:name="z10733" w:id="96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отделенческого Управления</w:t>
      </w:r>
    </w:p>
    <w:bookmarkEnd w:id="9682"/>
    <w:bookmarkStart w:name="z10734" w:id="9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9683"/>
    <w:bookmarkStart w:name="z10735" w:id="9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9684"/>
    <w:bookmarkStart w:name="z10736" w:id="9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транспорте соответствующей территории;</w:t>
      </w:r>
    </w:p>
    <w:bookmarkEnd w:id="9685"/>
    <w:bookmarkStart w:name="z10737" w:id="9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отделенческое Управление, в пределах своей компетенции.</w:t>
      </w:r>
    </w:p>
    <w:bookmarkEnd w:id="9686"/>
    <w:bookmarkStart w:name="z10738" w:id="9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9687"/>
    <w:bookmarkStart w:name="z10739" w:id="9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транспорте соответствующей территории;</w:t>
      </w:r>
    </w:p>
    <w:bookmarkEnd w:id="9688"/>
    <w:bookmarkStart w:name="z10740" w:id="9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9689"/>
    <w:bookmarkStart w:name="z10741" w:id="9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транспорте соответствующей территории;</w:t>
      </w:r>
    </w:p>
    <w:bookmarkEnd w:id="9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проведение мониторинга в пределах компетенции;</w:t>
      </w:r>
    </w:p>
    <w:bookmarkStart w:name="z10742" w:id="9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обеспечение безопасности пищевой продукции;</w:t>
      </w:r>
    </w:p>
    <w:bookmarkEnd w:id="9691"/>
    <w:bookmarkStart w:name="z10743" w:id="9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контроля и надзора в регулируемой сфере на транспорте соответствующей территории;</w:t>
      </w:r>
    </w:p>
    <w:bookmarkEnd w:id="9692"/>
    <w:bookmarkStart w:name="z10744" w:id="9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проведение проверок транспортных средств, применяемых для перевозки пассажиров, пищевых продуктов, продовольственного сырья, хозяйственно-питьевой воды, радиоактивных, опасных, химических и токсических веществ, условий перевозки пассажиров и грузов;</w:t>
      </w:r>
    </w:p>
    <w:bookmarkEnd w:id="9693"/>
    <w:bookmarkStart w:name="z10745" w:id="9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осуществление контроля и надзора на транспорте соответствующей территории за соблюдением требований, установленных техническими регламентами;</w:t>
      </w:r>
    </w:p>
    <w:bookmarkEnd w:id="9694"/>
    <w:bookmarkStart w:name="z10746" w:id="9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обеспечение реализации государственных и иных программ и проектов в регулируемой сфере;</w:t>
      </w:r>
    </w:p>
    <w:bookmarkEnd w:id="9695"/>
    <w:bookmarkStart w:name="z10747" w:id="9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9696"/>
    <w:bookmarkStart w:name="z10748" w:id="9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697"/>
    <w:bookmarkStart w:name="z10749" w:id="9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9698"/>
    <w:bookmarkStart w:name="z10750" w:id="9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9699"/>
    <w:bookmarkStart w:name="z10751" w:id="9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рассмотрение обращений физических и юридических лиц по вопросам входящих в компетенцию отделенческого Управления;</w:t>
      </w:r>
    </w:p>
    <w:bookmarkEnd w:id="9700"/>
    <w:bookmarkStart w:name="z10752" w:id="9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принятие актов об установленных нарушениях требований законодательства Республики Казахстан;</w:t>
      </w:r>
    </w:p>
    <w:bookmarkEnd w:id="9701"/>
    <w:bookmarkStart w:name="z10753" w:id="9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введение ограничительных мероприятий, в том числе карантина, с особыми условиями хозяйственной и (или) иной деятельности и жизни населения на транспорте соответствующей территории;</w:t>
      </w:r>
    </w:p>
    <w:bookmarkEnd w:id="9702"/>
    <w:bookmarkStart w:name="z10754" w:id="9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9703"/>
    <w:bookmarkStart w:name="z10755" w:id="9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9704"/>
    <w:bookmarkStart w:name="z10756" w:id="9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9705"/>
    <w:bookmarkStart w:name="z10757" w:id="9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9706"/>
    <w:bookmarkStart w:name="z10758" w:id="9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9707"/>
    <w:bookmarkStart w:name="z10759" w:id="9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на транспорте соответствующей территории эпидемиологического контроля за инфекционными и паразитарными заболеваниями;</w:t>
      </w:r>
    </w:p>
    <w:bookmarkEnd w:id="9708"/>
    <w:bookmarkStart w:name="z10760" w:id="9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транспорте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9709"/>
    <w:bookmarkStart w:name="z10761" w:id="9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запрещение ввоза, производства, применения и реализации на транспорте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9710"/>
    <w:bookmarkStart w:name="z10762" w:id="9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9711"/>
    <w:bookmarkStart w:name="z10763" w:id="9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организация и проведение мероприятий по санитарной охране на транспорте соответствующей территории от заноса и распространения инфекционных, паразитарных заболеваний;</w:t>
      </w:r>
    </w:p>
    <w:bookmarkEnd w:id="9712"/>
    <w:bookmarkStart w:name="z10764" w:id="9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и надзора за выполнением требований законодательства Республики Казахстан о профилактике йододефицитных заболеваний на транспорте соответствующей территории;</w:t>
      </w:r>
    </w:p>
    <w:bookmarkEnd w:id="9713"/>
    <w:bookmarkStart w:name="z10765" w:id="9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9714"/>
    <w:bookmarkStart w:name="z10766" w:id="9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предписаний об устранении нарушений требований законодательства Республики Казахстан в регулируемой сфере;</w:t>
      </w:r>
    </w:p>
    <w:bookmarkEnd w:id="9715"/>
    <w:bookmarkStart w:name="z10767" w:id="9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9716"/>
    <w:bookmarkStart w:name="z10768" w:id="9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направление по показаниям на госпитализацию лиц, являющихся источниками инфекционных и паразитарных заболеваний;</w:t>
      </w:r>
    </w:p>
    <w:bookmarkEnd w:id="9717"/>
    <w:bookmarkStart w:name="z10769" w:id="9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9718"/>
    <w:bookmarkStart w:name="z10770" w:id="9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радиационного контроля в сфере санитарно-эпидемиологического благополучия населения на транспорте соответствующей территории;</w:t>
      </w:r>
    </w:p>
    <w:bookmarkEnd w:id="9719"/>
    <w:bookmarkStart w:name="z10771" w:id="9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9720"/>
    <w:bookmarkStart w:name="z10772" w:id="9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9721"/>
    <w:bookmarkStart w:name="z10773" w:id="9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установление ограничительных мероприятий, в том числе карантина, инфекционных заболеваний;</w:t>
      </w:r>
    </w:p>
    <w:bookmarkEnd w:id="9722"/>
    <w:bookmarkStart w:name="z10774" w:id="9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установление санитарно-защитных зон в пределах компетенции;</w:t>
      </w:r>
    </w:p>
    <w:bookmarkEnd w:id="9723"/>
    <w:bookmarkStart w:name="z10775" w:id="9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организация разъяснительной работы в регулируемой сфере;</w:t>
      </w:r>
    </w:p>
    <w:bookmarkEnd w:id="9724"/>
    <w:bookmarkStart w:name="z10776" w:id="9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организация формирования здорового образа жизни и здорового питания;</w:t>
      </w:r>
    </w:p>
    <w:bookmarkEnd w:id="9725"/>
    <w:bookmarkStart w:name="z10777" w:id="9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9726"/>
    <w:bookmarkStart w:name="z10778" w:id="9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осуществление иных функций, предусмотренных законами, актами Президента и Правительства Республики Казахстан.</w:t>
      </w:r>
    </w:p>
    <w:bookmarkEnd w:id="9727"/>
    <w:bookmarkStart w:name="z10779" w:id="9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728"/>
    <w:bookmarkStart w:name="z10780" w:id="9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9729"/>
    <w:bookmarkStart w:name="z10781" w:id="9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отделенческого Управления;</w:t>
      </w:r>
    </w:p>
    <w:bookmarkEnd w:id="9730"/>
    <w:bookmarkStart w:name="z10782" w:id="9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731"/>
    <w:bookmarkStart w:name="z10783" w:id="9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9732"/>
    <w:bookmarkStart w:name="z10784" w:id="9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733"/>
    <w:bookmarkStart w:name="z10785" w:id="9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9734"/>
    <w:bookmarkStart w:name="z10786" w:id="9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9735"/>
    <w:bookmarkStart w:name="z10787" w:id="9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736"/>
    <w:bookmarkStart w:name="z10788" w:id="9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9737"/>
    <w:bookmarkStart w:name="z10789" w:id="9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9738"/>
    <w:bookmarkStart w:name="z10790" w:id="97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отделенческого Управления</w:t>
      </w:r>
    </w:p>
    <w:bookmarkEnd w:id="9739"/>
    <w:bookmarkStart w:name="z10791" w:id="9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отделенческим Управлением осуществляется руководителем, который несет персональную ответственность за выполнение возложенных на отделенческое Управление задач и осуществление им своих функций.</w:t>
      </w:r>
    </w:p>
    <w:bookmarkEnd w:id="9740"/>
    <w:bookmarkStart w:name="z10792" w:id="9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отделенческого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741"/>
    <w:bookmarkStart w:name="z10793" w:id="9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отделенческого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9742"/>
    <w:bookmarkStart w:name="z10794" w:id="9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9743"/>
    <w:bookmarkStart w:name="z10795" w:id="9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отделенческого Управления, а также направляет их должностные инструкции на утверждение руководителю Департамента.</w:t>
      </w:r>
    </w:p>
    <w:bookmarkEnd w:id="9744"/>
    <w:bookmarkStart w:name="z10796" w:id="9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отделенческое Управление в государственных органах и иных организациях;</w:t>
      </w:r>
    </w:p>
    <w:bookmarkEnd w:id="9745"/>
    <w:bookmarkStart w:name="z10797" w:id="9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746"/>
    <w:bookmarkStart w:name="z10798" w:id="9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747"/>
    <w:bookmarkStart w:name="z10799" w:id="9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отделенческого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748"/>
    <w:bookmarkStart w:name="z10800" w:id="97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отделенческого Управления</w:t>
      </w:r>
    </w:p>
    <w:bookmarkEnd w:id="9749"/>
    <w:bookmarkStart w:name="z10801" w:id="9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Отделенческое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750"/>
    <w:bookmarkStart w:name="z10802" w:id="9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отделенческого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9751"/>
    <w:bookmarkStart w:name="z10803" w:id="9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отделенческим Управлением, относится к республиканской собственности.</w:t>
      </w:r>
    </w:p>
    <w:bookmarkEnd w:id="9752"/>
    <w:bookmarkStart w:name="z10804" w:id="9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Отделенческое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753"/>
    <w:bookmarkStart w:name="z10805" w:id="97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отделенческого Управления</w:t>
      </w:r>
    </w:p>
    <w:bookmarkEnd w:id="9754"/>
    <w:bookmarkStart w:name="z10806" w:id="9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отделенческого Управления осуществляются в соответствии с законодательством Республики Казахстан.</w:t>
      </w:r>
    </w:p>
    <w:bookmarkEnd w:id="97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bookmarkStart w:name="z10816" w:id="97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"Павлодарское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</w:t>
      </w:r>
    </w:p>
    <w:bookmarkEnd w:id="9756"/>
    <w:bookmarkStart w:name="z10817" w:id="97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757"/>
    <w:bookmarkStart w:name="z10818" w:id="9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"Павлодарское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 (далее – отделенческое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транспорте соответствующей территории.</w:t>
      </w:r>
    </w:p>
    <w:bookmarkEnd w:id="9758"/>
    <w:bookmarkStart w:name="z10819" w:id="9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Отделенческое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9759"/>
    <w:bookmarkStart w:name="z10820" w:id="9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Отделенческое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9760"/>
    <w:bookmarkStart w:name="z10821" w:id="9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Отделенческое Управление вступает в гражданско-правовые отношения от собственного имени.</w:t>
      </w:r>
    </w:p>
    <w:bookmarkEnd w:id="9761"/>
    <w:bookmarkStart w:name="z10822" w:id="9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Отделенческое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762"/>
    <w:bookmarkStart w:name="z10823" w:id="9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отделенческого Управления утверждаются в соответствии с действующим законодательством.</w:t>
      </w:r>
    </w:p>
    <w:bookmarkEnd w:id="9763"/>
    <w:bookmarkStart w:name="z10824" w:id="9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Местонахождение отделенческого Управления - индекс 140000, Павлодарская область, город Павлодар, улица Кудайбергена Сураганова, строение 8. </w:t>
      </w:r>
    </w:p>
    <w:bookmarkEnd w:id="9764"/>
    <w:bookmarkStart w:name="z10825" w:id="9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"Павлодарское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Казахстан". </w:t>
      </w:r>
    </w:p>
    <w:bookmarkEnd w:id="9765"/>
    <w:bookmarkStart w:name="z10826" w:id="9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отделенческого Управления.</w:t>
      </w:r>
    </w:p>
    <w:bookmarkEnd w:id="9766"/>
    <w:bookmarkStart w:name="z10827" w:id="9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отделенческого Управления осуществляется из республиканского бюджета.</w:t>
      </w:r>
    </w:p>
    <w:bookmarkEnd w:id="9767"/>
    <w:bookmarkStart w:name="z10828" w:id="9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Отделенческому Управлению запрещается вступать в договорные отношения с субъектами предпринимательства на предмет выполнения обязанностей, являющихся функциями отделенческого Управления.</w:t>
      </w:r>
    </w:p>
    <w:bookmarkEnd w:id="9768"/>
    <w:bookmarkStart w:name="z10829" w:id="9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отделенческому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9769"/>
    <w:bookmarkStart w:name="z10830" w:id="97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отделенческого Управления</w:t>
      </w:r>
    </w:p>
    <w:bookmarkEnd w:id="9770"/>
    <w:bookmarkStart w:name="z10831" w:id="9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9771"/>
    <w:bookmarkStart w:name="z10832" w:id="9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9772"/>
    <w:bookmarkStart w:name="z10833" w:id="9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транспорте соответствующей территории;</w:t>
      </w:r>
    </w:p>
    <w:bookmarkEnd w:id="9773"/>
    <w:bookmarkStart w:name="z10834" w:id="9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отделенческое Управление, в пределах своей компетенции.</w:t>
      </w:r>
    </w:p>
    <w:bookmarkEnd w:id="9774"/>
    <w:bookmarkStart w:name="z10835" w:id="9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9775"/>
    <w:bookmarkStart w:name="z10836" w:id="9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транспорте соответствующей территории;</w:t>
      </w:r>
    </w:p>
    <w:bookmarkEnd w:id="9776"/>
    <w:bookmarkStart w:name="z10837" w:id="9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9777"/>
    <w:bookmarkStart w:name="z10838" w:id="9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транспорте соответствующей территории;</w:t>
      </w:r>
    </w:p>
    <w:bookmarkEnd w:id="9778"/>
    <w:bookmarkStart w:name="z10839" w:id="9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проведение мониторинга в пределах компетенции;</w:t>
      </w:r>
    </w:p>
    <w:bookmarkEnd w:id="9779"/>
    <w:bookmarkStart w:name="z10840" w:id="9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обеспечение безопасности пищевой продукции;</w:t>
      </w:r>
    </w:p>
    <w:bookmarkEnd w:id="9780"/>
    <w:bookmarkStart w:name="z10841" w:id="9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контроля и надзора в регулируемой сфере на транспорте соответствующей территории;</w:t>
      </w:r>
    </w:p>
    <w:bookmarkEnd w:id="9781"/>
    <w:bookmarkStart w:name="z10842" w:id="9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проведение проверок транспортных средств, применяемых для перевозки пассажиров, пищевых продуктов, продовольственного сырья, хозяйственно-питьевой воды, радиоактивных, опасных, химических и токсических веществ, условий перевозки пассажиров и грузов;</w:t>
      </w:r>
    </w:p>
    <w:bookmarkEnd w:id="9782"/>
    <w:bookmarkStart w:name="z10843" w:id="9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осуществление контроля и надзора на транспорте соответствующей территории за соблюдением требований, установленных техническими регламентами;</w:t>
      </w:r>
    </w:p>
    <w:bookmarkEnd w:id="9783"/>
    <w:bookmarkStart w:name="z10844" w:id="9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обеспечение реализации государственных и иных программ и проектов в регулируемой сфере;</w:t>
      </w:r>
    </w:p>
    <w:bookmarkEnd w:id="9784"/>
    <w:bookmarkStart w:name="z10845" w:id="9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9785"/>
    <w:bookmarkStart w:name="z10846" w:id="9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786"/>
    <w:bookmarkStart w:name="z10847" w:id="9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9787"/>
    <w:bookmarkStart w:name="z10848" w:id="9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9788"/>
    <w:bookmarkStart w:name="z10849" w:id="9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рассмотрение обращений физических и юридических лиц по вопросам входящих в компетенцию отделенческого Управления;</w:t>
      </w:r>
    </w:p>
    <w:bookmarkEnd w:id="9789"/>
    <w:bookmarkStart w:name="z10850" w:id="9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принятие актов об установленных нарушениях требований законодательства Республики Казахстан;</w:t>
      </w:r>
    </w:p>
    <w:bookmarkEnd w:id="9790"/>
    <w:bookmarkStart w:name="z10851" w:id="9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введение ограничительных мероприятий, в том числе карантина, с особыми условиями хозяйственной и (или) иной деятельности и жизни населения на транспорте соответствующей территории;</w:t>
      </w:r>
    </w:p>
    <w:bookmarkEnd w:id="9791"/>
    <w:bookmarkStart w:name="z10852" w:id="9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9792"/>
    <w:bookmarkStart w:name="z10853" w:id="9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9793"/>
    <w:bookmarkStart w:name="z10854" w:id="9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9794"/>
    <w:bookmarkStart w:name="z10855" w:id="9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9795"/>
    <w:bookmarkStart w:name="z10856" w:id="9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9796"/>
    <w:bookmarkStart w:name="z10857" w:id="9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на транспорте соответствующей территории эпидемиологического контроля за инфекционными и паразитарными заболеваниями;</w:t>
      </w:r>
    </w:p>
    <w:bookmarkEnd w:id="9797"/>
    <w:bookmarkStart w:name="z10858" w:id="9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транспорте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9798"/>
    <w:bookmarkStart w:name="z10859" w:id="9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запрещение ввоза, производства, применения и реализации на транспорте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9799"/>
    <w:bookmarkStart w:name="z10860" w:id="9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9800"/>
    <w:bookmarkStart w:name="z10861" w:id="9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организация и проведение мероприятий по санитарной охране на транспорте соответствующей территории от заноса и распространения инфекционных, паразитарных заболеваний;</w:t>
      </w:r>
    </w:p>
    <w:bookmarkEnd w:id="9801"/>
    <w:bookmarkStart w:name="z10862" w:id="9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и надзора за выполнением требований законодательства Республики Казахстан о профилактике йододефицитных заболеваний на транспорте соответствующей территории;</w:t>
      </w:r>
    </w:p>
    <w:bookmarkEnd w:id="9802"/>
    <w:bookmarkStart w:name="z10863" w:id="9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9803"/>
    <w:bookmarkStart w:name="z10864" w:id="9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предписаний об устранении нарушений требований законодательства Республики Казахстан в регулируемой сфере;</w:t>
      </w:r>
    </w:p>
    <w:bookmarkEnd w:id="9804"/>
    <w:bookmarkStart w:name="z10865" w:id="9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9805"/>
    <w:bookmarkStart w:name="z10866" w:id="9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направление по показаниям на госпитализацию лиц, являющихся источниками инфекционных и паразитарных заболеваний;</w:t>
      </w:r>
    </w:p>
    <w:bookmarkEnd w:id="9806"/>
    <w:bookmarkStart w:name="z10867" w:id="9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9807"/>
    <w:bookmarkStart w:name="z10868" w:id="9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радиационного контроля в сфере санитарно-эпидемиологического благополучия населения на транспорте соответствующей территории;</w:t>
      </w:r>
    </w:p>
    <w:bookmarkEnd w:id="9808"/>
    <w:bookmarkStart w:name="z10869" w:id="9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9809"/>
    <w:bookmarkStart w:name="z10870" w:id="9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9810"/>
    <w:bookmarkStart w:name="z10871" w:id="9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установление ограничительных мероприятий, в том числе карантина, инфекционных заболеваний;</w:t>
      </w:r>
    </w:p>
    <w:bookmarkEnd w:id="9811"/>
    <w:bookmarkStart w:name="z10872" w:id="9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установление санитарно-защитных зон в пределах компетенции;</w:t>
      </w:r>
    </w:p>
    <w:bookmarkEnd w:id="9812"/>
    <w:bookmarkStart w:name="z10873" w:id="9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организация разъяснительной работы в регулируемой сфере;</w:t>
      </w:r>
    </w:p>
    <w:bookmarkEnd w:id="9813"/>
    <w:bookmarkStart w:name="z10874" w:id="9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организация формирования здорового образа жизни и здорового питания;</w:t>
      </w:r>
    </w:p>
    <w:bookmarkEnd w:id="9814"/>
    <w:bookmarkStart w:name="z10875" w:id="9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9815"/>
    <w:bookmarkStart w:name="z10876" w:id="9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осуществление иных функций, предусмотренных законами, актами Президента и Правительства Республики Казахстан.</w:t>
      </w:r>
    </w:p>
    <w:bookmarkEnd w:id="9816"/>
    <w:bookmarkStart w:name="z10877" w:id="9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817"/>
    <w:bookmarkStart w:name="z10878" w:id="9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9818"/>
    <w:bookmarkStart w:name="z10879" w:id="9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отделенческого Управления;</w:t>
      </w:r>
    </w:p>
    <w:bookmarkEnd w:id="9819"/>
    <w:bookmarkStart w:name="z10880" w:id="9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820"/>
    <w:bookmarkStart w:name="z10881" w:id="9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9821"/>
    <w:bookmarkStart w:name="z10882" w:id="9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822"/>
    <w:bookmarkStart w:name="z10883" w:id="9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9823"/>
    <w:bookmarkStart w:name="z10884" w:id="9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9824"/>
    <w:bookmarkStart w:name="z10885" w:id="9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825"/>
    <w:bookmarkStart w:name="z10886" w:id="9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9826"/>
    <w:bookmarkStart w:name="z10887" w:id="9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9827"/>
    <w:bookmarkStart w:name="z10888" w:id="98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отделенческого Управления</w:t>
      </w:r>
    </w:p>
    <w:bookmarkEnd w:id="9828"/>
    <w:bookmarkStart w:name="z10889" w:id="9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отделенческим Управлением осуществляется руководителем, который несет персональную ответственность за выполнение возложенных на отделенческое Управление задач и осуществление им своих функций.</w:t>
      </w:r>
    </w:p>
    <w:bookmarkEnd w:id="9829"/>
    <w:bookmarkStart w:name="z10890" w:id="9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отделенческого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830"/>
    <w:bookmarkStart w:name="z10891" w:id="9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отделенческого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9831"/>
    <w:bookmarkStart w:name="z10892" w:id="9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9832"/>
    <w:bookmarkStart w:name="z10893" w:id="9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отделенческого Управления, а также направляет их должностные инструкции на утверждение руководителю Департамента.</w:t>
      </w:r>
    </w:p>
    <w:bookmarkEnd w:id="9833"/>
    <w:bookmarkStart w:name="z10894" w:id="9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отделенческое Управление в государственных органах и иных организациях;</w:t>
      </w:r>
    </w:p>
    <w:bookmarkEnd w:id="9834"/>
    <w:bookmarkStart w:name="z10895" w:id="9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835"/>
    <w:bookmarkStart w:name="z10896" w:id="9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836"/>
    <w:bookmarkStart w:name="z10897" w:id="9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отделенческого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837"/>
    <w:bookmarkStart w:name="z10898" w:id="98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отделенческого Управления</w:t>
      </w:r>
    </w:p>
    <w:bookmarkEnd w:id="9838"/>
    <w:bookmarkStart w:name="z10899" w:id="9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Отделенческое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839"/>
    <w:bookmarkStart w:name="z10900" w:id="9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отделенческого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9840"/>
    <w:bookmarkStart w:name="z10901" w:id="9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отделенческим Управлением, относится к республиканской собственности.</w:t>
      </w:r>
    </w:p>
    <w:bookmarkEnd w:id="9841"/>
    <w:bookmarkStart w:name="z10902" w:id="9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Отделенческое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842"/>
    <w:bookmarkStart w:name="z10903" w:id="98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отделенческого Управления</w:t>
      </w:r>
    </w:p>
    <w:bookmarkEnd w:id="9843"/>
    <w:bookmarkStart w:name="z10904" w:id="9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отделенческого Управления осуществляются в соответствии с законодательством Республики Казахстан.</w:t>
      </w:r>
    </w:p>
    <w:bookmarkEnd w:id="98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"Семейское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</w:t>
      </w:r>
    </w:p>
    <w:bookmarkStart w:name="z10915" w:id="98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845"/>
    <w:bookmarkStart w:name="z10916" w:id="9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"Семейское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 (далее – отделенческое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транспорте соответствующей территории.</w:t>
      </w:r>
    </w:p>
    <w:bookmarkEnd w:id="9846"/>
    <w:bookmarkStart w:name="z10917" w:id="9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Отделенческое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9847"/>
    <w:bookmarkStart w:name="z10918" w:id="9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Отделенческое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9848"/>
    <w:bookmarkStart w:name="z10919" w:id="9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Отделенческое Управление вступает в гражданско-правовые отношения от собственного имени.</w:t>
      </w:r>
    </w:p>
    <w:bookmarkEnd w:id="9849"/>
    <w:bookmarkStart w:name="z10920" w:id="9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Отделенческое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850"/>
    <w:bookmarkStart w:name="z10921" w:id="9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отделенческого Управления утверждаются в соответствии с действующим законодательством.</w:t>
      </w:r>
    </w:p>
    <w:bookmarkEnd w:id="9851"/>
    <w:bookmarkStart w:name="z10922" w:id="9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Местонахождение отделенческого Управления - индекс 171400, Восточно-Казахстанская область, город Семей, улица Б. Момышулы, 19а. </w:t>
      </w:r>
    </w:p>
    <w:bookmarkEnd w:id="9852"/>
    <w:bookmarkStart w:name="z10923" w:id="9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"Семейское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Казахстан". </w:t>
      </w:r>
    </w:p>
    <w:bookmarkEnd w:id="9853"/>
    <w:bookmarkStart w:name="z10924" w:id="9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отделенческого Управления.</w:t>
      </w:r>
    </w:p>
    <w:bookmarkEnd w:id="9854"/>
    <w:bookmarkStart w:name="z10925" w:id="9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отделенческого Управления осуществляется из республиканского бюджета.</w:t>
      </w:r>
    </w:p>
    <w:bookmarkEnd w:id="9855"/>
    <w:bookmarkStart w:name="z10926" w:id="9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Отделенческому Управлению запрещается вступать в договорные отношения с субъектами предпринимательства на предмет выполнения обязанностей, являющихся функциями отделенческого Управления.</w:t>
      </w:r>
    </w:p>
    <w:bookmarkEnd w:id="9856"/>
    <w:bookmarkStart w:name="z10927" w:id="9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отделенческому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9857"/>
    <w:bookmarkStart w:name="z10928" w:id="98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отделенческого Управления</w:t>
      </w:r>
    </w:p>
    <w:bookmarkEnd w:id="9858"/>
    <w:bookmarkStart w:name="z10929" w:id="9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9859"/>
    <w:bookmarkStart w:name="z10930" w:id="9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9860"/>
    <w:bookmarkStart w:name="z10931" w:id="9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транспорте соответствующей территории;</w:t>
      </w:r>
    </w:p>
    <w:bookmarkEnd w:id="9861"/>
    <w:bookmarkStart w:name="z10932" w:id="9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отделенческое Управление, в пределах своей компетенции.</w:t>
      </w:r>
    </w:p>
    <w:bookmarkEnd w:id="9862"/>
    <w:bookmarkStart w:name="z10933" w:id="9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9863"/>
    <w:bookmarkStart w:name="z10934" w:id="9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транспорте соответствующей территории;</w:t>
      </w:r>
    </w:p>
    <w:bookmarkEnd w:id="9864"/>
    <w:bookmarkStart w:name="z10935" w:id="9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9865"/>
    <w:bookmarkStart w:name="z10936" w:id="9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транспорте соответствующей территории;</w:t>
      </w:r>
    </w:p>
    <w:bookmarkEnd w:id="9866"/>
    <w:bookmarkStart w:name="z10937" w:id="9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проведение мониторинга в пределах компетенции;</w:t>
      </w:r>
    </w:p>
    <w:bookmarkEnd w:id="9867"/>
    <w:bookmarkStart w:name="z10938" w:id="9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обеспечение безопасности пищевой продукции;</w:t>
      </w:r>
    </w:p>
    <w:bookmarkEnd w:id="9868"/>
    <w:bookmarkStart w:name="z10939" w:id="9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контроля и надзора в регулируемой сфере на транспорте соответствующей территории;</w:t>
      </w:r>
    </w:p>
    <w:bookmarkEnd w:id="9869"/>
    <w:bookmarkStart w:name="z10940" w:id="9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проведение проверок транспортных средств, применяемых для перевозки пассажиров, пищевых продуктов, продовольственного сырья, хозяйственно-питьевой воды, радиоактивных, опасных, химических и токсических веществ, условий перевозки пассажиров и грузов;</w:t>
      </w:r>
    </w:p>
    <w:bookmarkEnd w:id="9870"/>
    <w:bookmarkStart w:name="z10941" w:id="9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осуществление контроля и надзора на транспорте соответствующей территории за соблюдением требований, установленных техническими регламентами;</w:t>
      </w:r>
    </w:p>
    <w:bookmarkEnd w:id="9871"/>
    <w:bookmarkStart w:name="z10942" w:id="9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обеспечение реализации государственных и иных программ и проектов в регулируемой сфере;</w:t>
      </w:r>
    </w:p>
    <w:bookmarkEnd w:id="9872"/>
    <w:bookmarkStart w:name="z10943" w:id="9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9873"/>
    <w:bookmarkStart w:name="z10944" w:id="9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874"/>
    <w:bookmarkStart w:name="z10945" w:id="9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9875"/>
    <w:bookmarkStart w:name="z10946" w:id="9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9876"/>
    <w:bookmarkStart w:name="z10947" w:id="9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рассмотрение обращений физических и юридических лиц по вопросам входящих в компетенцию отделенческого Управления;</w:t>
      </w:r>
    </w:p>
    <w:bookmarkEnd w:id="9877"/>
    <w:bookmarkStart w:name="z10948" w:id="9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принятие актов об установленных нарушениях требований законодательства Республики Казахстан;</w:t>
      </w:r>
    </w:p>
    <w:bookmarkEnd w:id="9878"/>
    <w:bookmarkStart w:name="z10949" w:id="9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введение ограничительных мероприятий, в том числе карантина, с особыми условиями хозяйственной и (или) иной деятельности и жизни населения на транспорте соответствующей территории;</w:t>
      </w:r>
    </w:p>
    <w:bookmarkEnd w:id="9879"/>
    <w:bookmarkStart w:name="z10950" w:id="9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9880"/>
    <w:bookmarkStart w:name="z10951" w:id="9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9881"/>
    <w:bookmarkStart w:name="z10952" w:id="9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9882"/>
    <w:bookmarkStart w:name="z10953" w:id="9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9883"/>
    <w:bookmarkStart w:name="z10954" w:id="9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9884"/>
    <w:bookmarkStart w:name="z10955" w:id="9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на транспорте соответствующей территории эпидемиологического контроля за инфекционными и паразитарными заболеваниями;</w:t>
      </w:r>
    </w:p>
    <w:bookmarkEnd w:id="9885"/>
    <w:bookmarkStart w:name="z10956" w:id="9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транспорте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9886"/>
    <w:bookmarkStart w:name="z10957" w:id="9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запрещение ввоза, производства, применения и реализации на транспорте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9887"/>
    <w:bookmarkStart w:name="z10958" w:id="9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9888"/>
    <w:bookmarkStart w:name="z10959" w:id="9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организация и проведение мероприятий по санитарной охране на транспорте соответствующей территории от заноса и распространения инфекционных, паразитарных заболеваний;</w:t>
      </w:r>
    </w:p>
    <w:bookmarkEnd w:id="9889"/>
    <w:bookmarkStart w:name="z10960" w:id="9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и надзора за выполнением требований законодательства Республики Казахстан о профилактике йододефицитных заболеваний на транспорте соответствующей территории;</w:t>
      </w:r>
    </w:p>
    <w:bookmarkEnd w:id="9890"/>
    <w:bookmarkStart w:name="z10961" w:id="9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9891"/>
    <w:bookmarkStart w:name="z10962" w:id="9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предписаний об устранении нарушений требований законодательства Республики Казахстан в регулируемой сфере;</w:t>
      </w:r>
    </w:p>
    <w:bookmarkEnd w:id="9892"/>
    <w:bookmarkStart w:name="z10963" w:id="9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9893"/>
    <w:bookmarkStart w:name="z10964" w:id="9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направление по показаниям на госпитализацию лиц, являющихся источниками инфекционных и паразитарных заболеваний;</w:t>
      </w:r>
    </w:p>
    <w:bookmarkEnd w:id="9894"/>
    <w:bookmarkStart w:name="z10965" w:id="9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9895"/>
    <w:bookmarkStart w:name="z10966" w:id="9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радиационного контроля в сфере санитарно-эпидемиологического благополучия населения на транспорте соответствующей территории;</w:t>
      </w:r>
    </w:p>
    <w:bookmarkEnd w:id="9896"/>
    <w:bookmarkStart w:name="z10967" w:id="9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9897"/>
    <w:bookmarkStart w:name="z10968" w:id="9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9898"/>
    <w:bookmarkStart w:name="z10969" w:id="9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установление ограничительных мероприятий, в том числе карантина, инфекционных заболеваний;</w:t>
      </w:r>
    </w:p>
    <w:bookmarkEnd w:id="9899"/>
    <w:bookmarkStart w:name="z10970" w:id="9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установление санитарно-защитных зон в пределах компетенции;</w:t>
      </w:r>
    </w:p>
    <w:bookmarkEnd w:id="9900"/>
    <w:bookmarkStart w:name="z10971" w:id="9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организация разъяснительной работы в регулируемой сфере;</w:t>
      </w:r>
    </w:p>
    <w:bookmarkEnd w:id="9901"/>
    <w:bookmarkStart w:name="z10972" w:id="9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организация формирования здорового образа жизни и здорового питания;</w:t>
      </w:r>
    </w:p>
    <w:bookmarkEnd w:id="9902"/>
    <w:bookmarkStart w:name="z10973" w:id="9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9903"/>
    <w:bookmarkStart w:name="z10974" w:id="9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осуществление иных функций, предусмотренных законами, актами Президента и Правительства Республики Казахстан.</w:t>
      </w:r>
    </w:p>
    <w:bookmarkEnd w:id="9904"/>
    <w:bookmarkStart w:name="z10975" w:id="9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905"/>
    <w:bookmarkStart w:name="z10976" w:id="9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9906"/>
    <w:bookmarkStart w:name="z10977" w:id="9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отделенческого Управления;</w:t>
      </w:r>
    </w:p>
    <w:bookmarkEnd w:id="9907"/>
    <w:bookmarkStart w:name="z10978" w:id="9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908"/>
    <w:bookmarkStart w:name="z10979" w:id="9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9909"/>
    <w:bookmarkStart w:name="z10980" w:id="9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910"/>
    <w:bookmarkStart w:name="z10981" w:id="9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9911"/>
    <w:bookmarkStart w:name="z10982" w:id="9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9912"/>
    <w:bookmarkStart w:name="z10983" w:id="9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913"/>
    <w:bookmarkStart w:name="z10984" w:id="9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9914"/>
    <w:bookmarkStart w:name="z10985" w:id="9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9915"/>
    <w:bookmarkStart w:name="z10986" w:id="99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отделенческого Управления</w:t>
      </w:r>
    </w:p>
    <w:bookmarkEnd w:id="9916"/>
    <w:bookmarkStart w:name="z10987" w:id="9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отделенческим Управлением осуществляется руководителем, который несет персональную ответственность за выполнение возложенных на отделенческое Управление задач и осуществление им своих функций.</w:t>
      </w:r>
    </w:p>
    <w:bookmarkEnd w:id="9917"/>
    <w:bookmarkStart w:name="z10988" w:id="9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отделенческого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918"/>
    <w:bookmarkStart w:name="z10989" w:id="9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отделенческого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9919"/>
    <w:bookmarkStart w:name="z10990" w:id="9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9920"/>
    <w:bookmarkStart w:name="z10991" w:id="9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отделенческого Управления, а также направляет их должностные инструкции на утверждение руководителю Департамента.</w:t>
      </w:r>
    </w:p>
    <w:bookmarkEnd w:id="9921"/>
    <w:bookmarkStart w:name="z10992" w:id="9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отделенческое Управление в государственных органах и иных организациях;</w:t>
      </w:r>
    </w:p>
    <w:bookmarkEnd w:id="9922"/>
    <w:bookmarkStart w:name="z10993" w:id="9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923"/>
    <w:bookmarkStart w:name="z10994" w:id="9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924"/>
    <w:bookmarkStart w:name="z10995" w:id="9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отделенческого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925"/>
    <w:bookmarkStart w:name="z10996" w:id="99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отделенческого Управления</w:t>
      </w:r>
    </w:p>
    <w:bookmarkEnd w:id="9926"/>
    <w:bookmarkStart w:name="z10997" w:id="9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Отделенческое Управление может иметь на праве оперативного управления обособленное имущество в случаях предусмотренных законодательством.</w:t>
      </w:r>
    </w:p>
    <w:bookmarkEnd w:id="9927"/>
    <w:bookmarkStart w:name="z10998" w:id="9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отделенческого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9928"/>
    <w:bookmarkStart w:name="z10999" w:id="9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отделенческим Управлением, относится к республиканской собственности.</w:t>
      </w:r>
    </w:p>
    <w:bookmarkEnd w:id="9929"/>
    <w:bookmarkStart w:name="z11000" w:id="9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Отделенческое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930"/>
    <w:bookmarkStart w:name="z11001" w:id="99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отделенческого Управления</w:t>
      </w:r>
    </w:p>
    <w:bookmarkEnd w:id="9931"/>
    <w:bookmarkStart w:name="z11002" w:id="9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отделенческого Управления осуществляются в соответствии с законодательством Республики Казахстан.</w:t>
      </w:r>
    </w:p>
    <w:bookmarkEnd w:id="99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"Шымкентское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</w:t>
      </w:r>
    </w:p>
    <w:bookmarkStart w:name="z11013" w:id="99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933"/>
    <w:bookmarkStart w:name="z11014" w:id="9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"Шымкентское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 (далее – отделенческое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транспорте соответствующей территории.</w:t>
      </w:r>
    </w:p>
    <w:bookmarkEnd w:id="9934"/>
    <w:bookmarkStart w:name="z11015" w:id="9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Отделенческое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9935"/>
    <w:bookmarkStart w:name="z11016" w:id="9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Отделенческое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9936"/>
    <w:bookmarkStart w:name="z11017" w:id="9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Отделенческое Управление вступает в гражданско-правовые отношения от собственного имени.</w:t>
      </w:r>
    </w:p>
    <w:bookmarkEnd w:id="9937"/>
    <w:bookmarkStart w:name="z11018" w:id="9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Отделенческое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938"/>
    <w:bookmarkStart w:name="z11019" w:id="9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отделенческого Управления утверждаются в соответствии с действующим законодательством.</w:t>
      </w:r>
    </w:p>
    <w:bookmarkEnd w:id="9939"/>
    <w:bookmarkStart w:name="z11020" w:id="9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Местонахождение отделенческого Управления - индекс 160017, город Шымкент, проезд Спортивный, дом 1а. </w:t>
      </w:r>
    </w:p>
    <w:bookmarkEnd w:id="9940"/>
    <w:bookmarkStart w:name="z11021" w:id="9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"Шымкентское отделенческое Управление контроля качества и безопасности товаров и услуг на транспорте Департамента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Казахстан". </w:t>
      </w:r>
    </w:p>
    <w:bookmarkEnd w:id="9941"/>
    <w:bookmarkStart w:name="z11022" w:id="9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отделенческого Управления.</w:t>
      </w:r>
    </w:p>
    <w:bookmarkEnd w:id="9942"/>
    <w:bookmarkStart w:name="z11023" w:id="9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отделенческого Управления осуществляется из республиканского бюджета.</w:t>
      </w:r>
    </w:p>
    <w:bookmarkEnd w:id="9943"/>
    <w:bookmarkStart w:name="z11024" w:id="9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Отделенческому Управлению запрещается вступать в договорные отношения с субъектами предпринимательства на предмет выполнения обязанностей, являющихся функциями отделенческого Управления.</w:t>
      </w:r>
    </w:p>
    <w:bookmarkEnd w:id="9944"/>
    <w:bookmarkStart w:name="z11025" w:id="9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отделенческому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9945"/>
    <w:bookmarkStart w:name="z11026" w:id="99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отделенческого Управления</w:t>
      </w:r>
    </w:p>
    <w:bookmarkEnd w:id="9946"/>
    <w:bookmarkStart w:name="z11027" w:id="9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9947"/>
    <w:bookmarkStart w:name="z11028" w:id="9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9948"/>
    <w:bookmarkStart w:name="z11029" w:id="9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транспорте соответствующей территории;</w:t>
      </w:r>
    </w:p>
    <w:bookmarkEnd w:id="9949"/>
    <w:bookmarkStart w:name="z11030" w:id="9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отделенческое Управление, в пределах своей компетенции.</w:t>
      </w:r>
    </w:p>
    <w:bookmarkEnd w:id="9950"/>
    <w:bookmarkStart w:name="z11031" w:id="9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9951"/>
    <w:bookmarkStart w:name="z11032" w:id="9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транспорте соответствующей территории;</w:t>
      </w:r>
    </w:p>
    <w:bookmarkEnd w:id="9952"/>
    <w:bookmarkStart w:name="z11033" w:id="9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9953"/>
    <w:bookmarkStart w:name="z11034" w:id="9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транспорте соответствующей территории;</w:t>
      </w:r>
    </w:p>
    <w:bookmarkEnd w:id="9954"/>
    <w:bookmarkStart w:name="z11035" w:id="9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проведение мониторинга в пределах компетенции;</w:t>
      </w:r>
    </w:p>
    <w:bookmarkEnd w:id="9955"/>
    <w:bookmarkStart w:name="z11036" w:id="9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обеспечение безопасности пищевой продукции;</w:t>
      </w:r>
    </w:p>
    <w:bookmarkEnd w:id="9956"/>
    <w:bookmarkStart w:name="z11037" w:id="9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контроля и надзора в регулируемой сфере на транспорте соответствующей территории;</w:t>
      </w:r>
    </w:p>
    <w:bookmarkEnd w:id="9957"/>
    <w:bookmarkStart w:name="z11038" w:id="9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проведение проверок транспортных средств, применяемых для перевозки пассажиров, пищевых продуктов, продовольственного сырья, хозяйственно-питьевой воды, радиоактивных, опасных, химических и токсических веществ, условий перевозки пассажиров и грузов;</w:t>
      </w:r>
    </w:p>
    <w:bookmarkEnd w:id="9958"/>
    <w:bookmarkStart w:name="z11039" w:id="9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осуществление контроля и надзора на транспорте соответствующей территории за соблюдением требований, установленных техническими регламентами;</w:t>
      </w:r>
    </w:p>
    <w:bookmarkEnd w:id="9959"/>
    <w:bookmarkStart w:name="z11040" w:id="9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обеспечение реализации государственных и иных программ и проектов в регулируемой сфере;</w:t>
      </w:r>
    </w:p>
    <w:bookmarkEnd w:id="9960"/>
    <w:bookmarkStart w:name="z11041" w:id="9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9961"/>
    <w:bookmarkStart w:name="z11042" w:id="9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962"/>
    <w:bookmarkStart w:name="z11043" w:id="9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9963"/>
    <w:bookmarkStart w:name="z11044" w:id="9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9964"/>
    <w:bookmarkStart w:name="z11045" w:id="9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рассмотрение обращений физических и юридических лиц по вопросам входящих в компетенцию отделенческого Управления;</w:t>
      </w:r>
    </w:p>
    <w:bookmarkEnd w:id="9965"/>
    <w:bookmarkStart w:name="z11046" w:id="9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принятие актов об установленных нарушениях требований законодательства Республики Казахстан;</w:t>
      </w:r>
    </w:p>
    <w:bookmarkEnd w:id="9966"/>
    <w:bookmarkStart w:name="z11047" w:id="9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введение ограничительных мероприятий, в том числе карантина, с особыми условиями хозяйственной и (или) иной деятельности и жизни населения на транспорте соответствующей территории;</w:t>
      </w:r>
    </w:p>
    <w:bookmarkEnd w:id="9967"/>
    <w:bookmarkStart w:name="z11048" w:id="9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9968"/>
    <w:bookmarkStart w:name="z11049" w:id="9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9969"/>
    <w:bookmarkStart w:name="z11050" w:id="9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9970"/>
    <w:bookmarkStart w:name="z11051" w:id="9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9971"/>
    <w:bookmarkStart w:name="z11052" w:id="9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9972"/>
    <w:bookmarkStart w:name="z11053" w:id="9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на транспорте соответствующей территории эпидемиологического контроля за инфекционными и паразитарными заболеваниями;</w:t>
      </w:r>
    </w:p>
    <w:bookmarkEnd w:id="9973"/>
    <w:bookmarkStart w:name="z11054" w:id="9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транспорте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9974"/>
    <w:bookmarkStart w:name="z11055" w:id="9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запрещение ввоза, производства, применения и реализации на транспорте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9975"/>
    <w:bookmarkStart w:name="z11056" w:id="9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9976"/>
    <w:bookmarkStart w:name="z11057" w:id="9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организация и проведение мероприятий по санитарной охране на транспорте соответствующей территории от заноса и распространения инфекционных, паразитарных заболеваний;</w:t>
      </w:r>
    </w:p>
    <w:bookmarkEnd w:id="9977"/>
    <w:bookmarkStart w:name="z11058" w:id="9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и надзора за выполнением требований законодательства Республики Казахстан о профилактике йододефицитных заболеваний на транспорте соответствующей территории;</w:t>
      </w:r>
    </w:p>
    <w:bookmarkEnd w:id="9978"/>
    <w:bookmarkStart w:name="z11059" w:id="9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9979"/>
    <w:bookmarkStart w:name="z11060" w:id="9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предписаний об устранении нарушений требований законодательства Республики Казахстан в регулируемой сфере;</w:t>
      </w:r>
    </w:p>
    <w:bookmarkEnd w:id="9980"/>
    <w:bookmarkStart w:name="z11061" w:id="9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9981"/>
    <w:bookmarkStart w:name="z11062" w:id="9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направление по показаниям на госпитализацию лиц, являющихся источниками инфекционных и паразитарных заболеваний;</w:t>
      </w:r>
    </w:p>
    <w:bookmarkEnd w:id="9982"/>
    <w:bookmarkStart w:name="z11063" w:id="9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9983"/>
    <w:bookmarkStart w:name="z11064" w:id="9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радиационного контроля в сфере санитарно-эпидемиологического благополучия населения на транспорте соответствующей территории;</w:t>
      </w:r>
    </w:p>
    <w:bookmarkEnd w:id="9984"/>
    <w:bookmarkStart w:name="z11065" w:id="9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9985"/>
    <w:bookmarkStart w:name="z11066" w:id="9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9986"/>
    <w:bookmarkStart w:name="z11067" w:id="9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установление ограничительных мероприятий, в том числе карантина, инфекционных заболеваний;</w:t>
      </w:r>
    </w:p>
    <w:bookmarkEnd w:id="9987"/>
    <w:bookmarkStart w:name="z11068" w:id="9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установление санитарно-защитных зон в пределах компетенции;</w:t>
      </w:r>
    </w:p>
    <w:bookmarkEnd w:id="9988"/>
    <w:bookmarkStart w:name="z11069" w:id="9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организация разъяснительной работы в регулируемой сфере;</w:t>
      </w:r>
    </w:p>
    <w:bookmarkEnd w:id="9989"/>
    <w:bookmarkStart w:name="z11070" w:id="9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организация формирования здорового образа жизни и здорового питания;</w:t>
      </w:r>
    </w:p>
    <w:bookmarkEnd w:id="9990"/>
    <w:bookmarkStart w:name="z11071" w:id="9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9991"/>
    <w:bookmarkStart w:name="z11072" w:id="9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осуществление иных функций, предусмотренных законами, актами Президента и Правительства Республики Казахстан.</w:t>
      </w:r>
    </w:p>
    <w:bookmarkEnd w:id="9992"/>
    <w:bookmarkStart w:name="z11073" w:id="9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993"/>
    <w:bookmarkStart w:name="z11074" w:id="9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9994"/>
    <w:bookmarkStart w:name="z11075" w:id="9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отделенческого Управления;</w:t>
      </w:r>
    </w:p>
    <w:bookmarkEnd w:id="9995"/>
    <w:bookmarkStart w:name="z11076" w:id="9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996"/>
    <w:bookmarkStart w:name="z11077" w:id="9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9997"/>
    <w:bookmarkStart w:name="z11078" w:id="9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998"/>
    <w:bookmarkStart w:name="z11079" w:id="9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9999"/>
    <w:bookmarkStart w:name="z11080" w:id="10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0000"/>
    <w:bookmarkStart w:name="z11081" w:id="10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001"/>
    <w:bookmarkStart w:name="z11082" w:id="10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0002"/>
    <w:bookmarkStart w:name="z11083" w:id="10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0003"/>
    <w:bookmarkStart w:name="z11084" w:id="100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отделенческого Управления</w:t>
      </w:r>
    </w:p>
    <w:bookmarkEnd w:id="10004"/>
    <w:bookmarkStart w:name="z11085" w:id="10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отделенческим Управлением осуществляется руководителем, который несет персональную ответственность за выполнение возложенных на отделенческое Управление задач и осуществление им своих функций.</w:t>
      </w:r>
    </w:p>
    <w:bookmarkEnd w:id="10005"/>
    <w:bookmarkStart w:name="z11086" w:id="10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отделенческого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006"/>
    <w:bookmarkStart w:name="z11087" w:id="10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отделенческого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0007"/>
    <w:bookmarkStart w:name="z11088" w:id="10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0008"/>
    <w:bookmarkStart w:name="z11089" w:id="10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отделенческого Управления, а также направляет их должностные инструкции на утверждение руководителю Департамента.</w:t>
      </w:r>
    </w:p>
    <w:bookmarkEnd w:id="10009"/>
    <w:bookmarkStart w:name="z11090" w:id="10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отделенческое Управление в государственных органах и иных организациях;</w:t>
      </w:r>
    </w:p>
    <w:bookmarkEnd w:id="10010"/>
    <w:bookmarkStart w:name="z11091" w:id="10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011"/>
    <w:bookmarkStart w:name="z11092" w:id="10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012"/>
    <w:bookmarkStart w:name="z11093" w:id="10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отделенческого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013"/>
    <w:bookmarkStart w:name="z11094" w:id="100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отделенческого Управления</w:t>
      </w:r>
    </w:p>
    <w:bookmarkEnd w:id="10014"/>
    <w:bookmarkStart w:name="z11095" w:id="10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Отделенческое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015"/>
    <w:bookmarkStart w:name="z11096" w:id="10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отделенческого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0016"/>
    <w:bookmarkStart w:name="z11097" w:id="10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отделенческим Управлением, относится к республиканской собственности.</w:t>
      </w:r>
    </w:p>
    <w:bookmarkEnd w:id="10017"/>
    <w:bookmarkStart w:name="z11098" w:id="10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Отделенческое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018"/>
    <w:bookmarkStart w:name="z11099" w:id="100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отделенческого Управления</w:t>
      </w:r>
    </w:p>
    <w:bookmarkEnd w:id="10019"/>
    <w:bookmarkStart w:name="z11100" w:id="10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отделенческого Управления осуществляются в соответствии с законодательством Республики Казахстан.</w:t>
      </w:r>
    </w:p>
    <w:bookmarkEnd w:id="100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"Абайское районное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1111" w:id="100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021"/>
    <w:bookmarkStart w:name="z11112" w:id="10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"Абайское районное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0022"/>
    <w:bookmarkStart w:name="z11113" w:id="10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0023"/>
    <w:bookmarkStart w:name="z11114" w:id="10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0024"/>
    <w:bookmarkStart w:name="z11115" w:id="10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025"/>
    <w:bookmarkStart w:name="z11116" w:id="10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026"/>
    <w:bookmarkStart w:name="z11117" w:id="10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0027"/>
    <w:bookmarkStart w:name="z11118" w:id="10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- 100101, Республика Казахстан, Карагандинская  область, Абайский район, город Абай, улица Гете, дом 26.</w:t>
      </w:r>
    </w:p>
    <w:bookmarkEnd w:id="10028"/>
    <w:bookmarkStart w:name="z11119" w:id="10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"Абайское районное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10029"/>
    <w:bookmarkStart w:name="z11120" w:id="10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0030"/>
    <w:bookmarkStart w:name="z11121" w:id="10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0031"/>
    <w:bookmarkStart w:name="z11122" w:id="10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0032"/>
    <w:bookmarkStart w:name="z11123" w:id="10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0033"/>
    <w:bookmarkStart w:name="z11124" w:id="100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0034"/>
    <w:bookmarkStart w:name="z11125" w:id="10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0035"/>
    <w:bookmarkStart w:name="z11126" w:id="10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0036"/>
    <w:bookmarkStart w:name="z11127" w:id="10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0037"/>
    <w:bookmarkStart w:name="z11128" w:id="10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038"/>
    <w:bookmarkStart w:name="z11129" w:id="10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0039"/>
    <w:bookmarkStart w:name="z11130" w:id="10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0040"/>
    <w:bookmarkStart w:name="z11131" w:id="10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0041"/>
    <w:bookmarkStart w:name="z11132" w:id="10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0042"/>
    <w:bookmarkStart w:name="z11133" w:id="10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0043"/>
    <w:bookmarkStart w:name="z11134" w:id="10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0044"/>
    <w:bookmarkStart w:name="z11135" w:id="10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0045"/>
    <w:bookmarkStart w:name="z11136" w:id="10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0046"/>
    <w:bookmarkStart w:name="z11137" w:id="10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0047"/>
    <w:bookmarkStart w:name="z11138" w:id="10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0048"/>
    <w:bookmarkStart w:name="z11139" w:id="10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0049"/>
    <w:bookmarkStart w:name="z11140" w:id="10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0050"/>
    <w:bookmarkStart w:name="z11141" w:id="10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0051"/>
    <w:bookmarkStart w:name="z11142" w:id="10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0052"/>
    <w:bookmarkStart w:name="z11143" w:id="10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0053"/>
    <w:bookmarkStart w:name="z11144" w:id="10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054"/>
    <w:bookmarkStart w:name="z11145" w:id="10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0055"/>
    <w:bookmarkStart w:name="z11146" w:id="10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0056"/>
    <w:bookmarkStart w:name="z11147" w:id="10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0057"/>
    <w:bookmarkStart w:name="z11148" w:id="10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0058"/>
    <w:bookmarkStart w:name="z11149" w:id="10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0059"/>
    <w:bookmarkStart w:name="z11150" w:id="10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0060"/>
    <w:bookmarkStart w:name="z11151" w:id="10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0061"/>
    <w:bookmarkStart w:name="z11152" w:id="10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0062"/>
    <w:bookmarkStart w:name="z11153" w:id="10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0063"/>
    <w:bookmarkStart w:name="z11154" w:id="10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0064"/>
    <w:bookmarkStart w:name="z11155" w:id="10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0065"/>
    <w:bookmarkStart w:name="z11156" w:id="10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0066"/>
    <w:bookmarkStart w:name="z11157" w:id="10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0067"/>
    <w:bookmarkStart w:name="z11158" w:id="10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0068"/>
    <w:bookmarkStart w:name="z11159" w:id="10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0069"/>
    <w:bookmarkStart w:name="z11160" w:id="10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0070"/>
    <w:bookmarkStart w:name="z11161" w:id="10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0071"/>
    <w:bookmarkStart w:name="z11162" w:id="10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0072"/>
    <w:bookmarkStart w:name="z11163" w:id="10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0073"/>
    <w:bookmarkStart w:name="z11164" w:id="10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0074"/>
    <w:bookmarkStart w:name="z11165" w:id="10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0075"/>
    <w:bookmarkStart w:name="z11166" w:id="10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0076"/>
    <w:bookmarkStart w:name="z11167" w:id="10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0077"/>
    <w:bookmarkStart w:name="z11168" w:id="10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0078"/>
    <w:bookmarkStart w:name="z11169" w:id="10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0079"/>
    <w:bookmarkStart w:name="z11170" w:id="10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0080"/>
    <w:bookmarkStart w:name="z11171" w:id="10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0081"/>
    <w:bookmarkStart w:name="z11172" w:id="10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0082"/>
    <w:bookmarkStart w:name="z11173" w:id="10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0083"/>
    <w:bookmarkStart w:name="z11174" w:id="10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084"/>
    <w:bookmarkStart w:name="z11175" w:id="10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0085"/>
    <w:bookmarkStart w:name="z11176" w:id="10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086"/>
    <w:bookmarkStart w:name="z11177" w:id="10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087"/>
    <w:bookmarkStart w:name="z11178" w:id="10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0088"/>
    <w:bookmarkStart w:name="z11179" w:id="10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089"/>
    <w:bookmarkStart w:name="z11180" w:id="10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0090"/>
    <w:bookmarkStart w:name="z11181" w:id="10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0091"/>
    <w:bookmarkStart w:name="z11182" w:id="10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092"/>
    <w:bookmarkStart w:name="z11183" w:id="10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0093"/>
    <w:bookmarkStart w:name="z11184" w:id="10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0094"/>
    <w:bookmarkStart w:name="z11185" w:id="100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0095"/>
    <w:bookmarkStart w:name="z11186" w:id="10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096"/>
    <w:bookmarkStart w:name="z11187" w:id="10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097"/>
    <w:bookmarkStart w:name="z11188" w:id="10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0098"/>
    <w:bookmarkStart w:name="z11189" w:id="10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0099"/>
    <w:bookmarkStart w:name="z11190" w:id="10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100"/>
    <w:bookmarkStart w:name="z11191" w:id="10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101"/>
    <w:bookmarkStart w:name="z11192" w:id="10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102"/>
    <w:bookmarkStart w:name="z11193" w:id="10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103"/>
    <w:bookmarkStart w:name="z11194" w:id="10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104"/>
    <w:bookmarkStart w:name="z11195" w:id="10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105"/>
    <w:bookmarkStart w:name="z11196" w:id="10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106"/>
    <w:bookmarkStart w:name="z11197" w:id="10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0107"/>
    <w:bookmarkStart w:name="z11198" w:id="10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0108"/>
    <w:bookmarkStart w:name="z11199" w:id="10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109"/>
    <w:bookmarkStart w:name="z11200" w:id="10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110"/>
    <w:bookmarkStart w:name="z11201" w:id="10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01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"Актогайское районное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1212" w:id="10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112"/>
    <w:bookmarkStart w:name="z11213" w:id="10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"Актогайское районное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0113"/>
    <w:bookmarkStart w:name="z11214" w:id="10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0114"/>
    <w:bookmarkStart w:name="z11215" w:id="10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0115"/>
    <w:bookmarkStart w:name="z11216" w:id="10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116"/>
    <w:bookmarkStart w:name="z11217" w:id="10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117"/>
    <w:bookmarkStart w:name="z11218" w:id="10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0118"/>
    <w:bookmarkStart w:name="z11219" w:id="10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- 100200, Республика Казахстан, Карагндинская область, Актогайский район, село Актогай, улица С. Оразалина, 1.</w:t>
      </w:r>
    </w:p>
    <w:bookmarkEnd w:id="10119"/>
    <w:bookmarkStart w:name="z11220" w:id="10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"Актогайское районное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10120"/>
    <w:bookmarkStart w:name="z11221" w:id="10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0121"/>
    <w:bookmarkStart w:name="z11222" w:id="10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0122"/>
    <w:bookmarkStart w:name="z11223" w:id="10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0123"/>
    <w:bookmarkStart w:name="z11224" w:id="10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0124"/>
    <w:bookmarkStart w:name="z11225" w:id="10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0125"/>
    <w:bookmarkStart w:name="z11226" w:id="10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0126"/>
    <w:bookmarkStart w:name="z11227" w:id="10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0127"/>
    <w:bookmarkStart w:name="z11228" w:id="10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0128"/>
    <w:bookmarkStart w:name="z11229" w:id="10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129"/>
    <w:bookmarkStart w:name="z11230" w:id="10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0130"/>
    <w:bookmarkStart w:name="z11231" w:id="10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0131"/>
    <w:bookmarkStart w:name="z11232" w:id="10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0132"/>
    <w:bookmarkStart w:name="z11233" w:id="10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0133"/>
    <w:bookmarkStart w:name="z11234" w:id="10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0134"/>
    <w:bookmarkStart w:name="z11235" w:id="10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0135"/>
    <w:bookmarkStart w:name="z11236" w:id="10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0136"/>
    <w:bookmarkStart w:name="z11237" w:id="10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0137"/>
    <w:bookmarkStart w:name="z11238" w:id="10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0138"/>
    <w:bookmarkStart w:name="z11239" w:id="10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0139"/>
    <w:bookmarkStart w:name="z11240" w:id="10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0140"/>
    <w:bookmarkStart w:name="z11241" w:id="10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0141"/>
    <w:bookmarkStart w:name="z11242" w:id="10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0142"/>
    <w:bookmarkStart w:name="z11243" w:id="10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0143"/>
    <w:bookmarkStart w:name="z11244" w:id="10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0144"/>
    <w:bookmarkStart w:name="z11245" w:id="10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145"/>
    <w:bookmarkStart w:name="z11246" w:id="10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0146"/>
    <w:bookmarkStart w:name="z11247" w:id="10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0147"/>
    <w:bookmarkStart w:name="z11248" w:id="10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0148"/>
    <w:bookmarkStart w:name="z11249" w:id="10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0149"/>
    <w:bookmarkStart w:name="z11250" w:id="10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0150"/>
    <w:bookmarkStart w:name="z11251" w:id="10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0151"/>
    <w:bookmarkStart w:name="z11252" w:id="10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0152"/>
    <w:bookmarkStart w:name="z11253" w:id="10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0153"/>
    <w:bookmarkStart w:name="z11254" w:id="10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0154"/>
    <w:bookmarkStart w:name="z11255" w:id="10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0155"/>
    <w:bookmarkStart w:name="z11256" w:id="10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0156"/>
    <w:bookmarkStart w:name="z11257" w:id="10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0157"/>
    <w:bookmarkStart w:name="z11258" w:id="10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0158"/>
    <w:bookmarkStart w:name="z11259" w:id="10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0159"/>
    <w:bookmarkStart w:name="z11260" w:id="10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0160"/>
    <w:bookmarkStart w:name="z11261" w:id="10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0161"/>
    <w:bookmarkStart w:name="z11262" w:id="10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0162"/>
    <w:bookmarkStart w:name="z11263" w:id="10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0163"/>
    <w:bookmarkStart w:name="z11264" w:id="10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0164"/>
    <w:bookmarkStart w:name="z11265" w:id="10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0165"/>
    <w:bookmarkStart w:name="z11266" w:id="10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0166"/>
    <w:bookmarkStart w:name="z11267" w:id="10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0167"/>
    <w:bookmarkStart w:name="z11268" w:id="10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0168"/>
    <w:bookmarkStart w:name="z11269" w:id="10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0169"/>
    <w:bookmarkStart w:name="z11270" w:id="10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0170"/>
    <w:bookmarkStart w:name="z11271" w:id="10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0171"/>
    <w:bookmarkStart w:name="z11272" w:id="10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0172"/>
    <w:bookmarkStart w:name="z11273" w:id="10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0173"/>
    <w:bookmarkStart w:name="z11274" w:id="10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0174"/>
    <w:bookmarkStart w:name="z11275" w:id="10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175"/>
    <w:bookmarkStart w:name="z11276" w:id="10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0176"/>
    <w:bookmarkStart w:name="z11277" w:id="10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177"/>
    <w:bookmarkStart w:name="z11278" w:id="10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178"/>
    <w:bookmarkStart w:name="z11279" w:id="10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0179"/>
    <w:bookmarkStart w:name="z11280" w:id="10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180"/>
    <w:bookmarkStart w:name="z11281" w:id="10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0181"/>
    <w:bookmarkStart w:name="z11282" w:id="10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0182"/>
    <w:bookmarkStart w:name="z11283" w:id="10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183"/>
    <w:bookmarkStart w:name="z11284" w:id="10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0184"/>
    <w:bookmarkStart w:name="z11285" w:id="10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0185"/>
    <w:bookmarkStart w:name="z11286" w:id="10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0186"/>
    <w:bookmarkStart w:name="z11287" w:id="10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187"/>
    <w:bookmarkStart w:name="z11288" w:id="10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188"/>
    <w:bookmarkStart w:name="z11289" w:id="10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0189"/>
    <w:bookmarkStart w:name="z11290" w:id="10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0190"/>
    <w:bookmarkStart w:name="z11291" w:id="10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191"/>
    <w:bookmarkStart w:name="z11292" w:id="10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192"/>
    <w:bookmarkStart w:name="z11293" w:id="10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193"/>
    <w:bookmarkStart w:name="z11294" w:id="10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194"/>
    <w:bookmarkStart w:name="z11295" w:id="10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195"/>
    <w:bookmarkStart w:name="z11296" w:id="10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196"/>
    <w:bookmarkStart w:name="z11297" w:id="10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197"/>
    <w:bookmarkStart w:name="z11298" w:id="10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0198"/>
    <w:bookmarkStart w:name="z11299" w:id="10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0199"/>
    <w:bookmarkStart w:name="z11300" w:id="10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200"/>
    <w:bookmarkStart w:name="z11301" w:id="10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201"/>
    <w:bookmarkStart w:name="z11302" w:id="10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020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"Балхашское городское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1313" w:id="10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203"/>
    <w:bookmarkStart w:name="z11314" w:id="10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"Балхашское городское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0204"/>
    <w:bookmarkStart w:name="z11315" w:id="10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0205"/>
    <w:bookmarkStart w:name="z11316" w:id="10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0206"/>
    <w:bookmarkStart w:name="z11317" w:id="10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207"/>
    <w:bookmarkStart w:name="z11318" w:id="10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208"/>
    <w:bookmarkStart w:name="z11319" w:id="10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0209"/>
    <w:bookmarkStart w:name="z11320" w:id="10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- 100300, Республика Казахстан, Карагандинская область, город Балхаш, улица Сакена Сейфуллина, дом 38.</w:t>
      </w:r>
    </w:p>
    <w:bookmarkEnd w:id="10210"/>
    <w:bookmarkStart w:name="z11321" w:id="10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"Балхашское городское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0211"/>
    <w:bookmarkStart w:name="z11322" w:id="10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0212"/>
    <w:bookmarkStart w:name="z11323" w:id="10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0213"/>
    <w:bookmarkStart w:name="z11324" w:id="10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0214"/>
    <w:bookmarkStart w:name="z11325" w:id="10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0215"/>
    <w:bookmarkStart w:name="z11326" w:id="102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0216"/>
    <w:bookmarkStart w:name="z11327" w:id="10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0217"/>
    <w:bookmarkStart w:name="z11328" w:id="10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0218"/>
    <w:bookmarkStart w:name="z11329" w:id="10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0219"/>
    <w:bookmarkStart w:name="z11330" w:id="10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220"/>
    <w:bookmarkStart w:name="z11331" w:id="10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0221"/>
    <w:bookmarkStart w:name="z11332" w:id="10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0222"/>
    <w:bookmarkStart w:name="z11333" w:id="10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0223"/>
    <w:bookmarkStart w:name="z11334" w:id="10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0224"/>
    <w:bookmarkStart w:name="z11335" w:id="10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0225"/>
    <w:bookmarkStart w:name="z11336" w:id="10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0226"/>
    <w:bookmarkStart w:name="z11337" w:id="10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0227"/>
    <w:bookmarkStart w:name="z11338" w:id="10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0228"/>
    <w:bookmarkStart w:name="z11339" w:id="10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0229"/>
    <w:bookmarkStart w:name="z11340" w:id="10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0230"/>
    <w:bookmarkStart w:name="z11341" w:id="10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0231"/>
    <w:bookmarkStart w:name="z11342" w:id="10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0232"/>
    <w:bookmarkStart w:name="z11343" w:id="10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0233"/>
    <w:bookmarkStart w:name="z11344" w:id="10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0234"/>
    <w:bookmarkStart w:name="z11345" w:id="10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0235"/>
    <w:bookmarkStart w:name="z11346" w:id="10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236"/>
    <w:bookmarkStart w:name="z11347" w:id="10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0237"/>
    <w:bookmarkStart w:name="z11348" w:id="10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0238"/>
    <w:bookmarkStart w:name="z11349" w:id="10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0239"/>
    <w:bookmarkStart w:name="z11350" w:id="10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0240"/>
    <w:bookmarkStart w:name="z11351" w:id="10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0241"/>
    <w:bookmarkStart w:name="z11352" w:id="10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0242"/>
    <w:bookmarkStart w:name="z11353" w:id="10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0243"/>
    <w:bookmarkStart w:name="z11354" w:id="10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0244"/>
    <w:bookmarkStart w:name="z11355" w:id="10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0245"/>
    <w:bookmarkStart w:name="z11356" w:id="10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0246"/>
    <w:bookmarkStart w:name="z11357" w:id="10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0247"/>
    <w:bookmarkStart w:name="z11358" w:id="10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0248"/>
    <w:bookmarkStart w:name="z11359" w:id="10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0249"/>
    <w:bookmarkStart w:name="z11360" w:id="10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0250"/>
    <w:bookmarkStart w:name="z11361" w:id="10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0251"/>
    <w:bookmarkStart w:name="z11362" w:id="10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0252"/>
    <w:bookmarkStart w:name="z11363" w:id="10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0253"/>
    <w:bookmarkStart w:name="z11364" w:id="10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0254"/>
    <w:bookmarkStart w:name="z11365" w:id="10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0255"/>
    <w:bookmarkStart w:name="z11366" w:id="10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0256"/>
    <w:bookmarkStart w:name="z11367" w:id="10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0257"/>
    <w:bookmarkStart w:name="z11368" w:id="10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0258"/>
    <w:bookmarkStart w:name="z11369" w:id="10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0259"/>
    <w:bookmarkStart w:name="z11370" w:id="10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0260"/>
    <w:bookmarkStart w:name="z11371" w:id="10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0261"/>
    <w:bookmarkStart w:name="z11372" w:id="10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0262"/>
    <w:bookmarkStart w:name="z11373" w:id="10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0263"/>
    <w:bookmarkStart w:name="z11374" w:id="10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0264"/>
    <w:bookmarkStart w:name="z11375" w:id="10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0265"/>
    <w:bookmarkStart w:name="z11376" w:id="10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266"/>
    <w:bookmarkStart w:name="z11377" w:id="10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0267"/>
    <w:bookmarkStart w:name="z11378" w:id="10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268"/>
    <w:bookmarkStart w:name="z11379" w:id="10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269"/>
    <w:bookmarkStart w:name="z11380" w:id="10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0270"/>
    <w:bookmarkStart w:name="z11381" w:id="10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271"/>
    <w:bookmarkStart w:name="z11382" w:id="10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0272"/>
    <w:bookmarkStart w:name="z11383" w:id="10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0273"/>
    <w:bookmarkStart w:name="z11384" w:id="10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274"/>
    <w:bookmarkStart w:name="z11385" w:id="10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0275"/>
    <w:bookmarkStart w:name="z11386" w:id="10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0276"/>
    <w:bookmarkStart w:name="z11387" w:id="102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0277"/>
    <w:bookmarkStart w:name="z11388" w:id="10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278"/>
    <w:bookmarkStart w:name="z11389" w:id="10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279"/>
    <w:bookmarkStart w:name="z11390" w:id="10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0280"/>
    <w:bookmarkStart w:name="z11391" w:id="10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0281"/>
    <w:bookmarkStart w:name="z11392" w:id="10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282"/>
    <w:bookmarkStart w:name="z11393" w:id="10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283"/>
    <w:bookmarkStart w:name="z11394" w:id="10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284"/>
    <w:bookmarkStart w:name="z11395" w:id="10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285"/>
    <w:bookmarkStart w:name="z11396" w:id="10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286"/>
    <w:bookmarkStart w:name="z11397" w:id="102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287"/>
    <w:bookmarkStart w:name="z11398" w:id="10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288"/>
    <w:bookmarkStart w:name="z11399" w:id="10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0289"/>
    <w:bookmarkStart w:name="z11400" w:id="10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0290"/>
    <w:bookmarkStart w:name="z11401" w:id="10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291"/>
    <w:bookmarkStart w:name="z11402" w:id="102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292"/>
    <w:bookmarkStart w:name="z11403" w:id="10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029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"Бухаржырауское районное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1414" w:id="102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294"/>
    <w:bookmarkStart w:name="z11415" w:id="10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"Бухаржырауское районное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на соответствующей территории.</w:t>
      </w:r>
    </w:p>
    <w:bookmarkEnd w:id="10295"/>
    <w:bookmarkStart w:name="z11416" w:id="10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0296"/>
    <w:bookmarkStart w:name="z11417" w:id="10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0297"/>
    <w:bookmarkStart w:name="z11418" w:id="10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298"/>
    <w:bookmarkStart w:name="z11419" w:id="10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299"/>
    <w:bookmarkStart w:name="z11420" w:id="10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0300"/>
    <w:bookmarkStart w:name="z11421" w:id="10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- 100400, Республика Казахстан, Карагандинская область, Бухар-Жырауский район, поселок Ботакара, улица 10 лет Казахстана, дом 21.</w:t>
      </w:r>
    </w:p>
    <w:bookmarkEnd w:id="10301"/>
    <w:bookmarkStart w:name="z11422" w:id="10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"Бухаржырауское районное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10302"/>
    <w:bookmarkStart w:name="z11423" w:id="10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0303"/>
    <w:bookmarkStart w:name="z11424" w:id="10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0304"/>
    <w:bookmarkStart w:name="z11425" w:id="10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0305"/>
    <w:bookmarkStart w:name="z11426" w:id="10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0306"/>
    <w:bookmarkStart w:name="z11427" w:id="103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0307"/>
    <w:bookmarkStart w:name="z11428" w:id="10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0308"/>
    <w:bookmarkStart w:name="z11429" w:id="10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0309"/>
    <w:bookmarkStart w:name="z11430" w:id="10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0310"/>
    <w:bookmarkStart w:name="z11431" w:id="10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311"/>
    <w:bookmarkStart w:name="z11432" w:id="10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0312"/>
    <w:bookmarkStart w:name="z11433" w:id="10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0313"/>
    <w:bookmarkStart w:name="z11434" w:id="10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0314"/>
    <w:bookmarkStart w:name="z11435" w:id="10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0315"/>
    <w:bookmarkStart w:name="z11436" w:id="10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0316"/>
    <w:bookmarkStart w:name="z11437" w:id="10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0317"/>
    <w:bookmarkStart w:name="z11438" w:id="10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0318"/>
    <w:bookmarkStart w:name="z11439" w:id="10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0319"/>
    <w:bookmarkStart w:name="z11440" w:id="10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0320"/>
    <w:bookmarkStart w:name="z11441" w:id="10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0321"/>
    <w:bookmarkStart w:name="z11442" w:id="10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0322"/>
    <w:bookmarkStart w:name="z11443" w:id="10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0323"/>
    <w:bookmarkStart w:name="z11444" w:id="10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0324"/>
    <w:bookmarkStart w:name="z11445" w:id="10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0325"/>
    <w:bookmarkStart w:name="z11446" w:id="10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0326"/>
    <w:bookmarkStart w:name="z11447" w:id="10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327"/>
    <w:bookmarkStart w:name="z11448" w:id="10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0328"/>
    <w:bookmarkStart w:name="z11449" w:id="10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0329"/>
    <w:bookmarkStart w:name="z11450" w:id="10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0330"/>
    <w:bookmarkStart w:name="z11451" w:id="10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0331"/>
    <w:bookmarkStart w:name="z11452" w:id="10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0332"/>
    <w:bookmarkStart w:name="z11453" w:id="10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0333"/>
    <w:bookmarkStart w:name="z11454" w:id="10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0334"/>
    <w:bookmarkStart w:name="z11455" w:id="10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0335"/>
    <w:bookmarkStart w:name="z11456" w:id="10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0336"/>
    <w:bookmarkStart w:name="z11457" w:id="10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0337"/>
    <w:bookmarkStart w:name="z11458" w:id="10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0338"/>
    <w:bookmarkStart w:name="z11459" w:id="10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0339"/>
    <w:bookmarkStart w:name="z11460" w:id="10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0340"/>
    <w:bookmarkStart w:name="z11461" w:id="10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0341"/>
    <w:bookmarkStart w:name="z11462" w:id="10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0342"/>
    <w:bookmarkStart w:name="z11463" w:id="10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0343"/>
    <w:bookmarkStart w:name="z11464" w:id="10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0344"/>
    <w:bookmarkStart w:name="z11465" w:id="10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0345"/>
    <w:bookmarkStart w:name="z11466" w:id="10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0346"/>
    <w:bookmarkStart w:name="z11467" w:id="10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0347"/>
    <w:bookmarkStart w:name="z11468" w:id="10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0348"/>
    <w:bookmarkStart w:name="z11469" w:id="10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0349"/>
    <w:bookmarkStart w:name="z11470" w:id="10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0350"/>
    <w:bookmarkStart w:name="z11471" w:id="10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0351"/>
    <w:bookmarkStart w:name="z11472" w:id="10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0352"/>
    <w:bookmarkStart w:name="z11473" w:id="10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0353"/>
    <w:bookmarkStart w:name="z11474" w:id="10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0354"/>
    <w:bookmarkStart w:name="z11475" w:id="10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0355"/>
    <w:bookmarkStart w:name="z11476" w:id="10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0356"/>
    <w:bookmarkStart w:name="z11477" w:id="10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357"/>
    <w:bookmarkStart w:name="z11478" w:id="10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0358"/>
    <w:bookmarkStart w:name="z11479" w:id="10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359"/>
    <w:bookmarkStart w:name="z11480" w:id="10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360"/>
    <w:bookmarkStart w:name="z11481" w:id="10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0361"/>
    <w:bookmarkStart w:name="z11482" w:id="10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362"/>
    <w:bookmarkStart w:name="z11483" w:id="10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0363"/>
    <w:bookmarkStart w:name="z11484" w:id="10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0364"/>
    <w:bookmarkStart w:name="z11485" w:id="10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365"/>
    <w:bookmarkStart w:name="z11486" w:id="10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0366"/>
    <w:bookmarkStart w:name="z11487" w:id="10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0367"/>
    <w:bookmarkStart w:name="z11488" w:id="103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0368"/>
    <w:bookmarkStart w:name="z11489" w:id="10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369"/>
    <w:bookmarkStart w:name="z11490" w:id="10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370"/>
    <w:bookmarkStart w:name="z11491" w:id="10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0371"/>
    <w:bookmarkStart w:name="z11492" w:id="10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0372"/>
    <w:bookmarkStart w:name="z11493" w:id="10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373"/>
    <w:bookmarkStart w:name="z11494" w:id="10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374"/>
    <w:bookmarkStart w:name="z11495" w:id="10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375"/>
    <w:bookmarkStart w:name="z11496" w:id="10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376"/>
    <w:bookmarkStart w:name="z11497" w:id="10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377"/>
    <w:bookmarkStart w:name="z11498" w:id="103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378"/>
    <w:bookmarkStart w:name="z11499" w:id="10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379"/>
    <w:bookmarkStart w:name="z11500" w:id="10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0380"/>
    <w:bookmarkStart w:name="z11501" w:id="10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0381"/>
    <w:bookmarkStart w:name="z11502" w:id="10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382"/>
    <w:bookmarkStart w:name="z11503" w:id="103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383"/>
    <w:bookmarkStart w:name="z11504" w:id="10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038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"Жанааркинское районное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1515" w:id="103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385"/>
    <w:bookmarkStart w:name="z11516" w:id="10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"Жанааркинское районное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0386"/>
    <w:bookmarkStart w:name="z11517" w:id="10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0387"/>
    <w:bookmarkStart w:name="z11518" w:id="10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0388"/>
    <w:bookmarkStart w:name="z11519" w:id="10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389"/>
    <w:bookmarkStart w:name="z11520" w:id="10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390"/>
    <w:bookmarkStart w:name="z11521" w:id="10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0391"/>
    <w:bookmarkStart w:name="z11522" w:id="10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- 100500, Республика Казахстан, Карагандинская область, Жанааркинский район, поселок Атасу, проспект С. Сейфуллина, дом 63А/2.</w:t>
      </w:r>
    </w:p>
    <w:bookmarkEnd w:id="10392"/>
    <w:bookmarkStart w:name="z11523" w:id="10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"Жанааркинское районное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10393"/>
    <w:bookmarkStart w:name="z11524" w:id="10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0394"/>
    <w:bookmarkStart w:name="z11525" w:id="10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0395"/>
    <w:bookmarkStart w:name="z11526" w:id="10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0396"/>
    <w:bookmarkStart w:name="z11527" w:id="10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0397"/>
    <w:bookmarkStart w:name="z11528" w:id="103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0398"/>
    <w:bookmarkStart w:name="z11529" w:id="10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0399"/>
    <w:bookmarkStart w:name="z11530" w:id="10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0400"/>
    <w:bookmarkStart w:name="z11531" w:id="10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0401"/>
    <w:bookmarkStart w:name="z11532" w:id="10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402"/>
    <w:bookmarkStart w:name="z11533" w:id="10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0403"/>
    <w:bookmarkStart w:name="z11534" w:id="10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0404"/>
    <w:bookmarkStart w:name="z11535" w:id="10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0405"/>
    <w:bookmarkStart w:name="z11536" w:id="10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0406"/>
    <w:bookmarkStart w:name="z11537" w:id="10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0407"/>
    <w:bookmarkStart w:name="z11538" w:id="10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0408"/>
    <w:bookmarkStart w:name="z11539" w:id="10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0409"/>
    <w:bookmarkStart w:name="z11540" w:id="10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0410"/>
    <w:bookmarkStart w:name="z11541" w:id="10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0411"/>
    <w:bookmarkStart w:name="z11542" w:id="10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0412"/>
    <w:bookmarkStart w:name="z11543" w:id="10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0413"/>
    <w:bookmarkStart w:name="z11544" w:id="10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0414"/>
    <w:bookmarkStart w:name="z11545" w:id="10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0415"/>
    <w:bookmarkStart w:name="z11546" w:id="10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0416"/>
    <w:bookmarkStart w:name="z11547" w:id="10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0417"/>
    <w:bookmarkStart w:name="z11548" w:id="10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418"/>
    <w:bookmarkStart w:name="z11549" w:id="10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0419"/>
    <w:bookmarkStart w:name="z11550" w:id="10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0420"/>
    <w:bookmarkStart w:name="z11551" w:id="10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0421"/>
    <w:bookmarkStart w:name="z11552" w:id="10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0422"/>
    <w:bookmarkStart w:name="z11553" w:id="10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0423"/>
    <w:bookmarkStart w:name="z11554" w:id="10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0424"/>
    <w:bookmarkStart w:name="z11555" w:id="10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0425"/>
    <w:bookmarkStart w:name="z11556" w:id="10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0426"/>
    <w:bookmarkStart w:name="z11557" w:id="10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0427"/>
    <w:bookmarkStart w:name="z11558" w:id="10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0428"/>
    <w:bookmarkStart w:name="z11559" w:id="10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0429"/>
    <w:bookmarkStart w:name="z11560" w:id="10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0430"/>
    <w:bookmarkStart w:name="z11561" w:id="10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0431"/>
    <w:bookmarkStart w:name="z11562" w:id="10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0432"/>
    <w:bookmarkStart w:name="z11563" w:id="10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0433"/>
    <w:bookmarkStart w:name="z11564" w:id="10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0434"/>
    <w:bookmarkStart w:name="z11565" w:id="10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0435"/>
    <w:bookmarkStart w:name="z11566" w:id="10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0436"/>
    <w:bookmarkStart w:name="z11567" w:id="10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0437"/>
    <w:bookmarkStart w:name="z11568" w:id="10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0438"/>
    <w:bookmarkStart w:name="z11569" w:id="10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0439"/>
    <w:bookmarkStart w:name="z11570" w:id="10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0440"/>
    <w:bookmarkStart w:name="z11571" w:id="10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0441"/>
    <w:bookmarkStart w:name="z11572" w:id="10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0442"/>
    <w:bookmarkStart w:name="z11573" w:id="10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0443"/>
    <w:bookmarkStart w:name="z11574" w:id="10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0444"/>
    <w:bookmarkStart w:name="z11575" w:id="10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0445"/>
    <w:bookmarkStart w:name="z11576" w:id="10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0446"/>
    <w:bookmarkStart w:name="z11577" w:id="10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0447"/>
    <w:bookmarkStart w:name="z11578" w:id="10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448"/>
    <w:bookmarkStart w:name="z11579" w:id="10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0449"/>
    <w:bookmarkStart w:name="z11580" w:id="10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450"/>
    <w:bookmarkStart w:name="z11581" w:id="10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451"/>
    <w:bookmarkStart w:name="z11582" w:id="10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0452"/>
    <w:bookmarkStart w:name="z11583" w:id="10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453"/>
    <w:bookmarkStart w:name="z11584" w:id="10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0454"/>
    <w:bookmarkStart w:name="z11585" w:id="10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0455"/>
    <w:bookmarkStart w:name="z11586" w:id="10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456"/>
    <w:bookmarkStart w:name="z11587" w:id="10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0457"/>
    <w:bookmarkStart w:name="z11588" w:id="10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0458"/>
    <w:bookmarkStart w:name="z11589" w:id="104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0459"/>
    <w:bookmarkStart w:name="z11590" w:id="10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460"/>
    <w:bookmarkStart w:name="z11591" w:id="10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461"/>
    <w:bookmarkStart w:name="z11592" w:id="10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0462"/>
    <w:bookmarkStart w:name="z11593" w:id="10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0463"/>
    <w:bookmarkStart w:name="z11594" w:id="10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464"/>
    <w:bookmarkStart w:name="z11595" w:id="10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465"/>
    <w:bookmarkStart w:name="z11596" w:id="10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466"/>
    <w:bookmarkStart w:name="z11597" w:id="10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467"/>
    <w:bookmarkStart w:name="z11598" w:id="10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468"/>
    <w:bookmarkStart w:name="z11599" w:id="104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469"/>
    <w:bookmarkStart w:name="z11600" w:id="10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470"/>
    <w:bookmarkStart w:name="z11601" w:id="10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0471"/>
    <w:bookmarkStart w:name="z11602" w:id="10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0472"/>
    <w:bookmarkStart w:name="z11603" w:id="10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473"/>
    <w:bookmarkStart w:name="z11604" w:id="104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474"/>
    <w:bookmarkStart w:name="z11605" w:id="10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04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"Жезказганское городское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1616" w:id="104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476"/>
    <w:bookmarkStart w:name="z11617" w:id="10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"Жезказганское городское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0477"/>
    <w:bookmarkStart w:name="z11618" w:id="10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0478"/>
    <w:bookmarkStart w:name="z11619" w:id="10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0479"/>
    <w:bookmarkStart w:name="z11620" w:id="10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480"/>
    <w:bookmarkStart w:name="z11621" w:id="10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481"/>
    <w:bookmarkStart w:name="z11622" w:id="10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0482"/>
    <w:bookmarkStart w:name="z11623" w:id="10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- 100600, Республика Казахстан, Карагандинская область, город Жезказган, улица Гурбы, дом 6.</w:t>
      </w:r>
    </w:p>
    <w:bookmarkEnd w:id="10483"/>
    <w:bookmarkStart w:name="z11624" w:id="10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"Жезказганское городское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10484"/>
    <w:bookmarkStart w:name="z11625" w:id="10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0485"/>
    <w:bookmarkStart w:name="z11626" w:id="10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0486"/>
    <w:bookmarkStart w:name="z11627" w:id="10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0487"/>
    <w:bookmarkStart w:name="z11628" w:id="10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0488"/>
    <w:bookmarkStart w:name="z11629" w:id="104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0489"/>
    <w:bookmarkStart w:name="z11630" w:id="10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0490"/>
    <w:bookmarkStart w:name="z11631" w:id="10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0491"/>
    <w:bookmarkStart w:name="z11632" w:id="10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0492"/>
    <w:bookmarkStart w:name="z11633" w:id="10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493"/>
    <w:bookmarkStart w:name="z11634" w:id="10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0494"/>
    <w:bookmarkStart w:name="z11635" w:id="10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0495"/>
    <w:bookmarkStart w:name="z11636" w:id="10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0496"/>
    <w:bookmarkStart w:name="z11637" w:id="10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0497"/>
    <w:bookmarkStart w:name="z11638" w:id="10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0498"/>
    <w:bookmarkStart w:name="z11639" w:id="10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0499"/>
    <w:bookmarkStart w:name="z11640" w:id="10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0500"/>
    <w:bookmarkStart w:name="z11641" w:id="10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0501"/>
    <w:bookmarkStart w:name="z11642" w:id="10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0502"/>
    <w:bookmarkStart w:name="z11643" w:id="10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0503"/>
    <w:bookmarkStart w:name="z11644" w:id="10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0504"/>
    <w:bookmarkStart w:name="z11645" w:id="10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0505"/>
    <w:bookmarkStart w:name="z11646" w:id="10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0506"/>
    <w:bookmarkStart w:name="z11647" w:id="10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0507"/>
    <w:bookmarkStart w:name="z11648" w:id="10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0508"/>
    <w:bookmarkStart w:name="z11649" w:id="10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509"/>
    <w:bookmarkStart w:name="z11650" w:id="10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0510"/>
    <w:bookmarkStart w:name="z11651" w:id="10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0511"/>
    <w:bookmarkStart w:name="z11652" w:id="10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0512"/>
    <w:bookmarkStart w:name="z11653" w:id="10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0513"/>
    <w:bookmarkStart w:name="z11654" w:id="10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0514"/>
    <w:bookmarkStart w:name="z11655" w:id="10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0515"/>
    <w:bookmarkStart w:name="z11656" w:id="10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0516"/>
    <w:bookmarkStart w:name="z11657" w:id="10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0517"/>
    <w:bookmarkStart w:name="z11658" w:id="10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0518"/>
    <w:bookmarkStart w:name="z11659" w:id="10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0519"/>
    <w:bookmarkStart w:name="z11660" w:id="10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0520"/>
    <w:bookmarkStart w:name="z11661" w:id="10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10521"/>
    <w:bookmarkStart w:name="z11662" w:id="10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0522"/>
    <w:bookmarkStart w:name="z11663" w:id="10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0523"/>
    <w:bookmarkStart w:name="z11664" w:id="10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0524"/>
    <w:bookmarkStart w:name="z11665" w:id="10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0525"/>
    <w:bookmarkStart w:name="z11666" w:id="10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0526"/>
    <w:bookmarkStart w:name="z11667" w:id="10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0527"/>
    <w:bookmarkStart w:name="z11668" w:id="10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0528"/>
    <w:bookmarkStart w:name="z11669" w:id="10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0529"/>
    <w:bookmarkStart w:name="z11670" w:id="10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0530"/>
    <w:bookmarkStart w:name="z11671" w:id="10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0531"/>
    <w:bookmarkStart w:name="z11672" w:id="10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0532"/>
    <w:bookmarkStart w:name="z11673" w:id="10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0533"/>
    <w:bookmarkStart w:name="z11674" w:id="10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0534"/>
    <w:bookmarkStart w:name="z11675" w:id="10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0535"/>
    <w:bookmarkStart w:name="z11676" w:id="10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0536"/>
    <w:bookmarkStart w:name="z11677" w:id="10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0537"/>
    <w:bookmarkStart w:name="z11678" w:id="10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0538"/>
    <w:bookmarkStart w:name="z11679" w:id="10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539"/>
    <w:bookmarkStart w:name="z11680" w:id="10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0540"/>
    <w:bookmarkStart w:name="z11681" w:id="10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541"/>
    <w:bookmarkStart w:name="z11682" w:id="10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542"/>
    <w:bookmarkStart w:name="z11683" w:id="10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0543"/>
    <w:bookmarkStart w:name="z11684" w:id="10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544"/>
    <w:bookmarkStart w:name="z11685" w:id="10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0545"/>
    <w:bookmarkStart w:name="z11686" w:id="10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0546"/>
    <w:bookmarkStart w:name="z11687" w:id="10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547"/>
    <w:bookmarkStart w:name="z11688" w:id="10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0548"/>
    <w:bookmarkStart w:name="z11689" w:id="10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0549"/>
    <w:bookmarkStart w:name="z11690" w:id="105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0550"/>
    <w:bookmarkStart w:name="z11691" w:id="10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551"/>
    <w:bookmarkStart w:name="z11692" w:id="10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552"/>
    <w:bookmarkStart w:name="z11693" w:id="10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0553"/>
    <w:bookmarkStart w:name="z11694" w:id="10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0554"/>
    <w:bookmarkStart w:name="z11695" w:id="10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555"/>
    <w:bookmarkStart w:name="z11696" w:id="10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556"/>
    <w:bookmarkStart w:name="z11697" w:id="10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557"/>
    <w:bookmarkStart w:name="z11698" w:id="10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558"/>
    <w:bookmarkStart w:name="z11699" w:id="10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559"/>
    <w:bookmarkStart w:name="z11700" w:id="105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560"/>
    <w:bookmarkStart w:name="z11701" w:id="10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 предусмотренных законодательством.</w:t>
      </w:r>
    </w:p>
    <w:bookmarkEnd w:id="10561"/>
    <w:bookmarkStart w:name="z11702" w:id="10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0562"/>
    <w:bookmarkStart w:name="z11703" w:id="10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0563"/>
    <w:bookmarkStart w:name="z11704" w:id="10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564"/>
    <w:bookmarkStart w:name="z11705" w:id="105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565"/>
    <w:bookmarkStart w:name="z11706" w:id="10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05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контроля качества и безопасности товаров и услуг района имени Казыбек би города Караганды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1717" w:id="105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567"/>
    <w:bookmarkStart w:name="z11718" w:id="10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контроля качества и безопасности товаров и услуг района имени Казыбек би города Караганды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0568"/>
    <w:bookmarkStart w:name="z11719" w:id="10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0569"/>
    <w:bookmarkStart w:name="z11720" w:id="10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0570"/>
    <w:bookmarkStart w:name="z11721" w:id="10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571"/>
    <w:bookmarkStart w:name="z11722" w:id="10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572"/>
    <w:bookmarkStart w:name="z11723" w:id="10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0573"/>
    <w:bookmarkStart w:name="z11724" w:id="10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- 100017, Республика Казахстан, Карагандинская область, город Караганда, район имени Казыбек би, улица Гоголя, дом 46/3.</w:t>
      </w:r>
    </w:p>
    <w:bookmarkEnd w:id="10574"/>
    <w:bookmarkStart w:name="z11725" w:id="10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"Управление контроля качества и безопасности товаров и услуг района имени Казыбек би города Караганды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10575"/>
    <w:bookmarkStart w:name="z11726" w:id="10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0576"/>
    <w:bookmarkStart w:name="z11727" w:id="10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0577"/>
    <w:bookmarkStart w:name="z11728" w:id="10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0578"/>
    <w:bookmarkStart w:name="z11729" w:id="10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0579"/>
    <w:bookmarkStart w:name="z11730" w:id="105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0580"/>
    <w:bookmarkStart w:name="z11731" w:id="10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0581"/>
    <w:bookmarkStart w:name="z11732" w:id="10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0582"/>
    <w:bookmarkStart w:name="z11733" w:id="10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0583"/>
    <w:bookmarkStart w:name="z11734" w:id="10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584"/>
    <w:bookmarkStart w:name="z11735" w:id="10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0585"/>
    <w:bookmarkStart w:name="z11736" w:id="10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0586"/>
    <w:bookmarkStart w:name="z11737" w:id="10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0587"/>
    <w:bookmarkStart w:name="z11738" w:id="10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0588"/>
    <w:bookmarkStart w:name="z11739" w:id="10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0589"/>
    <w:bookmarkStart w:name="z11740" w:id="10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0590"/>
    <w:bookmarkStart w:name="z11741" w:id="10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0591"/>
    <w:bookmarkStart w:name="z11742" w:id="10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0592"/>
    <w:bookmarkStart w:name="z11743" w:id="10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0593"/>
    <w:bookmarkStart w:name="z11744" w:id="10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0594"/>
    <w:bookmarkStart w:name="z11745" w:id="10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0595"/>
    <w:bookmarkStart w:name="z11746" w:id="10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0596"/>
    <w:bookmarkStart w:name="z11747" w:id="10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0597"/>
    <w:bookmarkStart w:name="z11748" w:id="10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0598"/>
    <w:bookmarkStart w:name="z11749" w:id="10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0599"/>
    <w:bookmarkStart w:name="z11750" w:id="10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600"/>
    <w:bookmarkStart w:name="z11751" w:id="10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0601"/>
    <w:bookmarkStart w:name="z11752" w:id="10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0602"/>
    <w:bookmarkStart w:name="z11753" w:id="10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0603"/>
    <w:bookmarkStart w:name="z11754" w:id="10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0604"/>
    <w:bookmarkStart w:name="z11755" w:id="10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0605"/>
    <w:bookmarkStart w:name="z11756" w:id="10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0606"/>
    <w:bookmarkStart w:name="z11757" w:id="10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0607"/>
    <w:bookmarkStart w:name="z11758" w:id="10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0608"/>
    <w:bookmarkStart w:name="z11759" w:id="10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0609"/>
    <w:bookmarkStart w:name="z11760" w:id="10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0610"/>
    <w:bookmarkStart w:name="z11761" w:id="10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0611"/>
    <w:bookmarkStart w:name="z11762" w:id="10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0612"/>
    <w:bookmarkStart w:name="z11763" w:id="10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0613"/>
    <w:bookmarkStart w:name="z11764" w:id="10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0614"/>
    <w:bookmarkStart w:name="z11765" w:id="10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0615"/>
    <w:bookmarkStart w:name="z11766" w:id="10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0616"/>
    <w:bookmarkStart w:name="z11767" w:id="10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0617"/>
    <w:bookmarkStart w:name="z11768" w:id="10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0618"/>
    <w:bookmarkStart w:name="z11769" w:id="10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0619"/>
    <w:bookmarkStart w:name="z11770" w:id="10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0620"/>
    <w:bookmarkStart w:name="z11771" w:id="10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0621"/>
    <w:bookmarkStart w:name="z11772" w:id="10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0622"/>
    <w:bookmarkStart w:name="z11773" w:id="10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0623"/>
    <w:bookmarkStart w:name="z11774" w:id="10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0624"/>
    <w:bookmarkStart w:name="z11775" w:id="10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0625"/>
    <w:bookmarkStart w:name="z11776" w:id="10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0626"/>
    <w:bookmarkStart w:name="z11777" w:id="10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0627"/>
    <w:bookmarkStart w:name="z11778" w:id="10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0628"/>
    <w:bookmarkStart w:name="z11779" w:id="10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0629"/>
    <w:bookmarkStart w:name="z11780" w:id="10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630"/>
    <w:bookmarkStart w:name="z11781" w:id="10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0631"/>
    <w:bookmarkStart w:name="z11782" w:id="10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632"/>
    <w:bookmarkStart w:name="z11783" w:id="10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633"/>
    <w:bookmarkStart w:name="z11784" w:id="10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0634"/>
    <w:bookmarkStart w:name="z11785" w:id="10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635"/>
    <w:bookmarkStart w:name="z11786" w:id="10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0636"/>
    <w:bookmarkStart w:name="z11787" w:id="10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0637"/>
    <w:bookmarkStart w:name="z11788" w:id="10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638"/>
    <w:bookmarkStart w:name="z11789" w:id="10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0639"/>
    <w:bookmarkStart w:name="z11790" w:id="10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0640"/>
    <w:bookmarkStart w:name="z11791" w:id="106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0641"/>
    <w:bookmarkStart w:name="z11792" w:id="10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642"/>
    <w:bookmarkStart w:name="z11793" w:id="10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643"/>
    <w:bookmarkStart w:name="z11794" w:id="10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0644"/>
    <w:bookmarkStart w:name="z11795" w:id="10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0645"/>
    <w:bookmarkStart w:name="z11796" w:id="10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646"/>
    <w:bookmarkStart w:name="z11797" w:id="10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647"/>
    <w:bookmarkStart w:name="z11798" w:id="10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648"/>
    <w:bookmarkStart w:name="z11799" w:id="10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649"/>
    <w:bookmarkStart w:name="z11800" w:id="10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650"/>
    <w:bookmarkStart w:name="z11801" w:id="106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651"/>
    <w:bookmarkStart w:name="z11802" w:id="10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652"/>
    <w:bookmarkStart w:name="z11803" w:id="10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0653"/>
    <w:bookmarkStart w:name="z11804" w:id="10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0654"/>
    <w:bookmarkStart w:name="z11805" w:id="10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655"/>
    <w:bookmarkStart w:name="z11806" w:id="106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656"/>
    <w:bookmarkStart w:name="z11807" w:id="10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065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контроля качества и безопасности товаров и услуг Октябрьского района города Караганды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1818" w:id="106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658"/>
    <w:bookmarkStart w:name="z11819" w:id="10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контроля качества и безопасности товаров и услуг Октябрьского района города Караганды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0659"/>
    <w:bookmarkStart w:name="z11820" w:id="10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0660"/>
    <w:bookmarkStart w:name="z11821" w:id="10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0661"/>
    <w:bookmarkStart w:name="z11822" w:id="10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662"/>
    <w:bookmarkStart w:name="z11823" w:id="10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663"/>
    <w:bookmarkStart w:name="z11824" w:id="10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0664"/>
    <w:bookmarkStart w:name="z11825" w:id="10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- 100020, Республика Казахстан, Карагандинская область, город Караганда, Октябрьский район, улица Зелинского, дом 23.</w:t>
      </w:r>
    </w:p>
    <w:bookmarkEnd w:id="10665"/>
    <w:bookmarkStart w:name="z11826" w:id="10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"Управление контроля качества и безопасности товаров и услуг Октябрьского района города Караганды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10666"/>
    <w:bookmarkStart w:name="z11827" w:id="10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0667"/>
    <w:bookmarkStart w:name="z11828" w:id="10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0668"/>
    <w:bookmarkStart w:name="z11829" w:id="10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0669"/>
    <w:bookmarkStart w:name="z11830" w:id="10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0670"/>
    <w:bookmarkStart w:name="z11831" w:id="106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0671"/>
    <w:bookmarkStart w:name="z11832" w:id="10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0672"/>
    <w:bookmarkStart w:name="z11833" w:id="10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0673"/>
    <w:bookmarkStart w:name="z11834" w:id="10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0674"/>
    <w:bookmarkStart w:name="z11835" w:id="10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675"/>
    <w:bookmarkStart w:name="z11836" w:id="10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0676"/>
    <w:bookmarkStart w:name="z11837" w:id="10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0677"/>
    <w:bookmarkStart w:name="z11838" w:id="10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0678"/>
    <w:bookmarkStart w:name="z11839" w:id="10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0679"/>
    <w:bookmarkStart w:name="z11840" w:id="10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0680"/>
    <w:bookmarkStart w:name="z11841" w:id="10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0681"/>
    <w:bookmarkStart w:name="z11842" w:id="10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0682"/>
    <w:bookmarkStart w:name="z11843" w:id="10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0683"/>
    <w:bookmarkStart w:name="z11844" w:id="10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0684"/>
    <w:bookmarkStart w:name="z11845" w:id="10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0685"/>
    <w:bookmarkStart w:name="z11846" w:id="10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0686"/>
    <w:bookmarkStart w:name="z11847" w:id="10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0687"/>
    <w:bookmarkStart w:name="z11848" w:id="10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0688"/>
    <w:bookmarkStart w:name="z11849" w:id="10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0689"/>
    <w:bookmarkStart w:name="z11850" w:id="10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0690"/>
    <w:bookmarkStart w:name="z11851" w:id="10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691"/>
    <w:bookmarkStart w:name="z11852" w:id="10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0692"/>
    <w:bookmarkStart w:name="z11853" w:id="10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0693"/>
    <w:bookmarkStart w:name="z11854" w:id="10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0694"/>
    <w:bookmarkStart w:name="z11855" w:id="10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0695"/>
    <w:bookmarkStart w:name="z11856" w:id="10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0696"/>
    <w:bookmarkStart w:name="z11857" w:id="10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0697"/>
    <w:bookmarkStart w:name="z11858" w:id="10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0698"/>
    <w:bookmarkStart w:name="z11859" w:id="10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0699"/>
    <w:bookmarkStart w:name="z11860" w:id="10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0700"/>
    <w:bookmarkStart w:name="z11861" w:id="10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0701"/>
    <w:bookmarkStart w:name="z11862" w:id="10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0702"/>
    <w:bookmarkStart w:name="z11863" w:id="10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0703"/>
    <w:bookmarkStart w:name="z11864" w:id="10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0704"/>
    <w:bookmarkStart w:name="z11865" w:id="10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0705"/>
    <w:bookmarkStart w:name="z11866" w:id="10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0706"/>
    <w:bookmarkStart w:name="z11867" w:id="10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0707"/>
    <w:bookmarkStart w:name="z11868" w:id="10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0708"/>
    <w:bookmarkStart w:name="z11869" w:id="10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0709"/>
    <w:bookmarkStart w:name="z11870" w:id="10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0710"/>
    <w:bookmarkStart w:name="z11871" w:id="10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0711"/>
    <w:bookmarkStart w:name="z11872" w:id="10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0712"/>
    <w:bookmarkStart w:name="z11873" w:id="10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0713"/>
    <w:bookmarkStart w:name="z11874" w:id="10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0714"/>
    <w:bookmarkStart w:name="z11875" w:id="10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0715"/>
    <w:bookmarkStart w:name="z11876" w:id="10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0716"/>
    <w:bookmarkStart w:name="z11877" w:id="10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0717"/>
    <w:bookmarkStart w:name="z11878" w:id="10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0718"/>
    <w:bookmarkStart w:name="z11879" w:id="10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0719"/>
    <w:bookmarkStart w:name="z11880" w:id="10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0720"/>
    <w:bookmarkStart w:name="z11881" w:id="10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721"/>
    <w:bookmarkStart w:name="z11882" w:id="10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0722"/>
    <w:bookmarkStart w:name="z11883" w:id="10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723"/>
    <w:bookmarkStart w:name="z11884" w:id="10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724"/>
    <w:bookmarkStart w:name="z11885" w:id="10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0725"/>
    <w:bookmarkStart w:name="z11886" w:id="10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726"/>
    <w:bookmarkStart w:name="z11887" w:id="10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0727"/>
    <w:bookmarkStart w:name="z11888" w:id="10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0728"/>
    <w:bookmarkStart w:name="z11889" w:id="10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729"/>
    <w:bookmarkStart w:name="z11890" w:id="10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0730"/>
    <w:bookmarkStart w:name="z11891" w:id="10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0731"/>
    <w:bookmarkStart w:name="z11892" w:id="107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0732"/>
    <w:bookmarkStart w:name="z11893" w:id="10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733"/>
    <w:bookmarkStart w:name="z11894" w:id="10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734"/>
    <w:bookmarkStart w:name="z11895" w:id="10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0735"/>
    <w:bookmarkStart w:name="z11896" w:id="10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0736"/>
    <w:bookmarkStart w:name="z11897" w:id="10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737"/>
    <w:bookmarkStart w:name="z11898" w:id="10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738"/>
    <w:bookmarkStart w:name="z11899" w:id="10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739"/>
    <w:bookmarkStart w:name="z11900" w:id="10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740"/>
    <w:bookmarkStart w:name="z11901" w:id="10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741"/>
    <w:bookmarkStart w:name="z11902" w:id="107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742"/>
    <w:bookmarkStart w:name="z11903" w:id="10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743"/>
    <w:bookmarkStart w:name="z11904" w:id="10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0744"/>
    <w:bookmarkStart w:name="z11905" w:id="10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0745"/>
    <w:bookmarkStart w:name="z11906" w:id="10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746"/>
    <w:bookmarkStart w:name="z11907" w:id="107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747"/>
    <w:bookmarkStart w:name="z11908" w:id="10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07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"Каражалское городское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1919" w:id="107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749"/>
    <w:bookmarkStart w:name="z11920" w:id="10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"Каражалское городское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0750"/>
    <w:bookmarkStart w:name="z11921" w:id="10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0751"/>
    <w:bookmarkStart w:name="z11922" w:id="10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0752"/>
    <w:bookmarkStart w:name="z11923" w:id="10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753"/>
    <w:bookmarkStart w:name="z11924" w:id="10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754"/>
    <w:bookmarkStart w:name="z11925" w:id="10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0755"/>
    <w:bookmarkStart w:name="z11926" w:id="10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- 100700, Республика Казахстан, Карагандинская область, город Каражал, улица Тоимбекова, 8.</w:t>
      </w:r>
    </w:p>
    <w:bookmarkEnd w:id="10756"/>
    <w:bookmarkStart w:name="z11927" w:id="10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"Каражалское городское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0757"/>
    <w:bookmarkStart w:name="z11928" w:id="10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0758"/>
    <w:bookmarkStart w:name="z11929" w:id="10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0759"/>
    <w:bookmarkStart w:name="z11930" w:id="10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0760"/>
    <w:bookmarkStart w:name="z11931" w:id="10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0761"/>
    <w:bookmarkStart w:name="z11932" w:id="107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0762"/>
    <w:bookmarkStart w:name="z11933" w:id="10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0763"/>
    <w:bookmarkStart w:name="z11934" w:id="10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0764"/>
    <w:bookmarkStart w:name="z11935" w:id="10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0765"/>
    <w:bookmarkStart w:name="z11936" w:id="10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766"/>
    <w:bookmarkStart w:name="z11937" w:id="10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0767"/>
    <w:bookmarkStart w:name="z11938" w:id="10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0768"/>
    <w:bookmarkStart w:name="z11939" w:id="10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0769"/>
    <w:bookmarkStart w:name="z11940" w:id="10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0770"/>
    <w:bookmarkStart w:name="z11941" w:id="10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0771"/>
    <w:bookmarkStart w:name="z11942" w:id="10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0772"/>
    <w:bookmarkStart w:name="z11943" w:id="10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0773"/>
    <w:bookmarkStart w:name="z11944" w:id="10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0774"/>
    <w:bookmarkStart w:name="z11945" w:id="10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0775"/>
    <w:bookmarkStart w:name="z11946" w:id="10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0776"/>
    <w:bookmarkStart w:name="z11947" w:id="10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0777"/>
    <w:bookmarkStart w:name="z11948" w:id="10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0778"/>
    <w:bookmarkStart w:name="z11949" w:id="10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0779"/>
    <w:bookmarkStart w:name="z11950" w:id="10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0780"/>
    <w:bookmarkStart w:name="z11951" w:id="10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0781"/>
    <w:bookmarkStart w:name="z11952" w:id="10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782"/>
    <w:bookmarkStart w:name="z11953" w:id="10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0783"/>
    <w:bookmarkStart w:name="z11954" w:id="10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0784"/>
    <w:bookmarkStart w:name="z11955" w:id="10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0785"/>
    <w:bookmarkStart w:name="z11956" w:id="10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0786"/>
    <w:bookmarkStart w:name="z11957" w:id="10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0787"/>
    <w:bookmarkStart w:name="z11958" w:id="10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0788"/>
    <w:bookmarkStart w:name="z11959" w:id="10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0789"/>
    <w:bookmarkStart w:name="z11960" w:id="10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0790"/>
    <w:bookmarkStart w:name="z11961" w:id="10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0791"/>
    <w:bookmarkStart w:name="z11962" w:id="10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0792"/>
    <w:bookmarkStart w:name="z11963" w:id="10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0793"/>
    <w:bookmarkStart w:name="z11964" w:id="10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0794"/>
    <w:bookmarkStart w:name="z11965" w:id="10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0795"/>
    <w:bookmarkStart w:name="z11966" w:id="10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0796"/>
    <w:bookmarkStart w:name="z11967" w:id="10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0797"/>
    <w:bookmarkStart w:name="z11968" w:id="10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0798"/>
    <w:bookmarkStart w:name="z11969" w:id="10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0799"/>
    <w:bookmarkStart w:name="z11970" w:id="10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0800"/>
    <w:bookmarkStart w:name="z11971" w:id="10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0801"/>
    <w:bookmarkStart w:name="z11972" w:id="10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0802"/>
    <w:bookmarkStart w:name="z11973" w:id="10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0803"/>
    <w:bookmarkStart w:name="z11974" w:id="10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0804"/>
    <w:bookmarkStart w:name="z11975" w:id="10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0805"/>
    <w:bookmarkStart w:name="z11976" w:id="10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0806"/>
    <w:bookmarkStart w:name="z11977" w:id="10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0807"/>
    <w:bookmarkStart w:name="z11978" w:id="10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0808"/>
    <w:bookmarkStart w:name="z11979" w:id="10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0809"/>
    <w:bookmarkStart w:name="z11980" w:id="10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0810"/>
    <w:bookmarkStart w:name="z11981" w:id="10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0811"/>
    <w:bookmarkStart w:name="z11982" w:id="10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812"/>
    <w:bookmarkStart w:name="z11983" w:id="10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0813"/>
    <w:bookmarkStart w:name="z11984" w:id="10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814"/>
    <w:bookmarkStart w:name="z11985" w:id="10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815"/>
    <w:bookmarkStart w:name="z11986" w:id="10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0816"/>
    <w:bookmarkStart w:name="z11987" w:id="10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817"/>
    <w:bookmarkStart w:name="z11988" w:id="10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0818"/>
    <w:bookmarkStart w:name="z11989" w:id="10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0819"/>
    <w:bookmarkStart w:name="z11990" w:id="10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820"/>
    <w:bookmarkStart w:name="z11991" w:id="10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0821"/>
    <w:bookmarkStart w:name="z11992" w:id="10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0822"/>
    <w:bookmarkStart w:name="z11993" w:id="108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0823"/>
    <w:bookmarkStart w:name="z11994" w:id="10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824"/>
    <w:bookmarkStart w:name="z11995" w:id="10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825"/>
    <w:bookmarkStart w:name="z11996" w:id="10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0826"/>
    <w:bookmarkStart w:name="z11997" w:id="10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0827"/>
    <w:bookmarkStart w:name="z11998" w:id="10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828"/>
    <w:bookmarkStart w:name="z11999" w:id="10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829"/>
    <w:bookmarkStart w:name="z12000" w:id="10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830"/>
    <w:bookmarkStart w:name="z12001" w:id="10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831"/>
    <w:bookmarkStart w:name="z12002" w:id="10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832"/>
    <w:bookmarkStart w:name="z12003" w:id="108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833"/>
    <w:bookmarkStart w:name="z12004" w:id="10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834"/>
    <w:bookmarkStart w:name="z12005" w:id="10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0835"/>
    <w:bookmarkStart w:name="z12006" w:id="10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0836"/>
    <w:bookmarkStart w:name="z12007" w:id="10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837"/>
    <w:bookmarkStart w:name="z12008" w:id="108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838"/>
    <w:bookmarkStart w:name="z12009" w:id="10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083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"Каркаралинское районное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2020" w:id="108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840"/>
    <w:bookmarkStart w:name="z12021" w:id="10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"Каркаралинское районное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0841"/>
    <w:bookmarkStart w:name="z12022" w:id="10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0842"/>
    <w:bookmarkStart w:name="z12023" w:id="10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0843"/>
    <w:bookmarkStart w:name="z12024" w:id="10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844"/>
    <w:bookmarkStart w:name="z12025" w:id="10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845"/>
    <w:bookmarkStart w:name="z12026" w:id="10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0846"/>
    <w:bookmarkStart w:name="z12027" w:id="10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- 100800, Республика Казахстан, Карагандинская область, Каркаралинский район, город Каркаралинск, улица В. Рей, строение 33, нежилое помещение 2.</w:t>
      </w:r>
    </w:p>
    <w:bookmarkEnd w:id="10847"/>
    <w:bookmarkStart w:name="z12028" w:id="10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"Каркаралинское районное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10848"/>
    <w:bookmarkStart w:name="z12029" w:id="10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0849"/>
    <w:bookmarkStart w:name="z12030" w:id="10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0850"/>
    <w:bookmarkStart w:name="z12031" w:id="10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0851"/>
    <w:bookmarkStart w:name="z12032" w:id="10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0852"/>
    <w:bookmarkStart w:name="z12033" w:id="108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0853"/>
    <w:bookmarkStart w:name="z12034" w:id="10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0854"/>
    <w:bookmarkStart w:name="z12035" w:id="10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0855"/>
    <w:bookmarkStart w:name="z12036" w:id="10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0856"/>
    <w:bookmarkStart w:name="z12037" w:id="10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857"/>
    <w:bookmarkStart w:name="z12038" w:id="10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0858"/>
    <w:bookmarkStart w:name="z12039" w:id="10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0859"/>
    <w:bookmarkStart w:name="z12040" w:id="10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0860"/>
    <w:bookmarkStart w:name="z12041" w:id="10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0861"/>
    <w:bookmarkStart w:name="z12042" w:id="10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0862"/>
    <w:bookmarkStart w:name="z12043" w:id="10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0863"/>
    <w:bookmarkStart w:name="z12044" w:id="10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0864"/>
    <w:bookmarkStart w:name="z12045" w:id="10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0865"/>
    <w:bookmarkStart w:name="z12046" w:id="10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0866"/>
    <w:bookmarkStart w:name="z12047" w:id="10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0867"/>
    <w:bookmarkStart w:name="z12048" w:id="10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0868"/>
    <w:bookmarkStart w:name="z12049" w:id="10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0869"/>
    <w:bookmarkStart w:name="z12050" w:id="10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0870"/>
    <w:bookmarkStart w:name="z12051" w:id="10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0871"/>
    <w:bookmarkStart w:name="z12052" w:id="10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0872"/>
    <w:bookmarkStart w:name="z12053" w:id="10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873"/>
    <w:bookmarkStart w:name="z12054" w:id="10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0874"/>
    <w:bookmarkStart w:name="z12055" w:id="10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0875"/>
    <w:bookmarkStart w:name="z12056" w:id="10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0876"/>
    <w:bookmarkStart w:name="z12057" w:id="10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0877"/>
    <w:bookmarkStart w:name="z12058" w:id="10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0878"/>
    <w:bookmarkStart w:name="z12059" w:id="10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0879"/>
    <w:bookmarkStart w:name="z12060" w:id="10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0880"/>
    <w:bookmarkStart w:name="z12061" w:id="10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0881"/>
    <w:bookmarkStart w:name="z12062" w:id="10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0882"/>
    <w:bookmarkStart w:name="z12063" w:id="10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0883"/>
    <w:bookmarkStart w:name="z12064" w:id="10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0884"/>
    <w:bookmarkStart w:name="z12065" w:id="10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0885"/>
    <w:bookmarkStart w:name="z12066" w:id="10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0886"/>
    <w:bookmarkStart w:name="z12067" w:id="10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0887"/>
    <w:bookmarkStart w:name="z12068" w:id="10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0888"/>
    <w:bookmarkStart w:name="z12069" w:id="10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0889"/>
    <w:bookmarkStart w:name="z12070" w:id="10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0890"/>
    <w:bookmarkStart w:name="z12071" w:id="10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0891"/>
    <w:bookmarkStart w:name="z12072" w:id="10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0892"/>
    <w:bookmarkStart w:name="z12073" w:id="10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0893"/>
    <w:bookmarkStart w:name="z12074" w:id="10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0894"/>
    <w:bookmarkStart w:name="z12075" w:id="10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0895"/>
    <w:bookmarkStart w:name="z12076" w:id="10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0896"/>
    <w:bookmarkStart w:name="z12077" w:id="10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0897"/>
    <w:bookmarkStart w:name="z12078" w:id="10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0898"/>
    <w:bookmarkStart w:name="z12079" w:id="10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0899"/>
    <w:bookmarkStart w:name="z12080" w:id="10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0900"/>
    <w:bookmarkStart w:name="z12081" w:id="10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0901"/>
    <w:bookmarkStart w:name="z12082" w:id="10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0902"/>
    <w:bookmarkStart w:name="z12083" w:id="10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903"/>
    <w:bookmarkStart w:name="z12084" w:id="10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0904"/>
    <w:bookmarkStart w:name="z12085" w:id="10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905"/>
    <w:bookmarkStart w:name="z12086" w:id="10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906"/>
    <w:bookmarkStart w:name="z12087" w:id="10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0907"/>
    <w:bookmarkStart w:name="z12088" w:id="10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908"/>
    <w:bookmarkStart w:name="z12089" w:id="10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0909"/>
    <w:bookmarkStart w:name="z12090" w:id="10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0910"/>
    <w:bookmarkStart w:name="z12091" w:id="10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911"/>
    <w:bookmarkStart w:name="z12092" w:id="10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0912"/>
    <w:bookmarkStart w:name="z12093" w:id="10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0913"/>
    <w:bookmarkStart w:name="z12094" w:id="109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0914"/>
    <w:bookmarkStart w:name="z12095" w:id="10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915"/>
    <w:bookmarkStart w:name="z12096" w:id="10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916"/>
    <w:bookmarkStart w:name="z12097" w:id="10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0917"/>
    <w:bookmarkStart w:name="z12098" w:id="10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0918"/>
    <w:bookmarkStart w:name="z12099" w:id="10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919"/>
    <w:bookmarkStart w:name="z12100" w:id="10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920"/>
    <w:bookmarkStart w:name="z12101" w:id="10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921"/>
    <w:bookmarkStart w:name="z12102" w:id="10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922"/>
    <w:bookmarkStart w:name="z12103" w:id="10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923"/>
    <w:bookmarkStart w:name="z12104" w:id="109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924"/>
    <w:bookmarkStart w:name="z12105" w:id="10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925"/>
    <w:bookmarkStart w:name="z12106" w:id="10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0926"/>
    <w:bookmarkStart w:name="z12107" w:id="10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0927"/>
    <w:bookmarkStart w:name="z12108" w:id="10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928"/>
    <w:bookmarkStart w:name="z12109" w:id="109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929"/>
    <w:bookmarkStart w:name="z12110" w:id="10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09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"Нуринское районное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2121" w:id="109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931"/>
    <w:bookmarkStart w:name="z12122" w:id="10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"Нуринское районное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0932"/>
    <w:bookmarkStart w:name="z12123" w:id="10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0933"/>
    <w:bookmarkStart w:name="z12124" w:id="10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0934"/>
    <w:bookmarkStart w:name="z12125" w:id="10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935"/>
    <w:bookmarkStart w:name="z12126" w:id="10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936"/>
    <w:bookmarkStart w:name="z12127" w:id="10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0937"/>
    <w:bookmarkStart w:name="z12128" w:id="10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- 100900, Республика Казахстан, Карагандинская область, Нурийнский район, поселок Киевка, улица 40 лет Победы, дом 38.</w:t>
      </w:r>
    </w:p>
    <w:bookmarkEnd w:id="10938"/>
    <w:bookmarkStart w:name="z12129" w:id="10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"Нуринское районное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0939"/>
    <w:bookmarkStart w:name="z12130" w:id="10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0940"/>
    <w:bookmarkStart w:name="z12131" w:id="10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0941"/>
    <w:bookmarkStart w:name="z12132" w:id="10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0942"/>
    <w:bookmarkStart w:name="z12133" w:id="10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0943"/>
    <w:bookmarkStart w:name="z12134" w:id="109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0944"/>
    <w:bookmarkStart w:name="z12135" w:id="10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0945"/>
    <w:bookmarkStart w:name="z12136" w:id="10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0946"/>
    <w:bookmarkStart w:name="z12137" w:id="10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0947"/>
    <w:bookmarkStart w:name="z12138" w:id="10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948"/>
    <w:bookmarkStart w:name="z12139" w:id="10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0949"/>
    <w:bookmarkStart w:name="z12140" w:id="10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0950"/>
    <w:bookmarkStart w:name="z12141" w:id="10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0951"/>
    <w:bookmarkStart w:name="z12142" w:id="10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0952"/>
    <w:bookmarkStart w:name="z12143" w:id="10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0953"/>
    <w:bookmarkStart w:name="z12144" w:id="10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0954"/>
    <w:bookmarkStart w:name="z12145" w:id="10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0955"/>
    <w:bookmarkStart w:name="z12146" w:id="10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0956"/>
    <w:bookmarkStart w:name="z12147" w:id="10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0957"/>
    <w:bookmarkStart w:name="z12148" w:id="10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0958"/>
    <w:bookmarkStart w:name="z12149" w:id="10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0959"/>
    <w:bookmarkStart w:name="z12150" w:id="10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0960"/>
    <w:bookmarkStart w:name="z12151" w:id="10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0961"/>
    <w:bookmarkStart w:name="z12152" w:id="10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0962"/>
    <w:bookmarkStart w:name="z12153" w:id="10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0963"/>
    <w:bookmarkStart w:name="z12154" w:id="10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964"/>
    <w:bookmarkStart w:name="z12155" w:id="10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0965"/>
    <w:bookmarkStart w:name="z12156" w:id="10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0966"/>
    <w:bookmarkStart w:name="z12157" w:id="10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0967"/>
    <w:bookmarkStart w:name="z12158" w:id="10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0968"/>
    <w:bookmarkStart w:name="z12159" w:id="10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0969"/>
    <w:bookmarkStart w:name="z12160" w:id="10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0970"/>
    <w:bookmarkStart w:name="z12161" w:id="10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0971"/>
    <w:bookmarkStart w:name="z12162" w:id="10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0972"/>
    <w:bookmarkStart w:name="z12163" w:id="10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0973"/>
    <w:bookmarkStart w:name="z12164" w:id="10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0974"/>
    <w:bookmarkStart w:name="z12165" w:id="10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0975"/>
    <w:bookmarkStart w:name="z12166" w:id="10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0976"/>
    <w:bookmarkStart w:name="z12167" w:id="10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0977"/>
    <w:bookmarkStart w:name="z12168" w:id="10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0978"/>
    <w:bookmarkStart w:name="z12169" w:id="10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0979"/>
    <w:bookmarkStart w:name="z12170" w:id="10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0980"/>
    <w:bookmarkStart w:name="z12171" w:id="10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0981"/>
    <w:bookmarkStart w:name="z12172" w:id="10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0982"/>
    <w:bookmarkStart w:name="z12173" w:id="10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0983"/>
    <w:bookmarkStart w:name="z12174" w:id="10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0984"/>
    <w:bookmarkStart w:name="z12175" w:id="10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0985"/>
    <w:bookmarkStart w:name="z12176" w:id="10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0986"/>
    <w:bookmarkStart w:name="z12177" w:id="10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0987"/>
    <w:bookmarkStart w:name="z12178" w:id="10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0988"/>
    <w:bookmarkStart w:name="z12179" w:id="10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0989"/>
    <w:bookmarkStart w:name="z12180" w:id="10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0990"/>
    <w:bookmarkStart w:name="z12181" w:id="10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0991"/>
    <w:bookmarkStart w:name="z12182" w:id="10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0992"/>
    <w:bookmarkStart w:name="z12183" w:id="10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0993"/>
    <w:bookmarkStart w:name="z12184" w:id="10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994"/>
    <w:bookmarkStart w:name="z12185" w:id="10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0995"/>
    <w:bookmarkStart w:name="z12186" w:id="10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996"/>
    <w:bookmarkStart w:name="z12187" w:id="10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997"/>
    <w:bookmarkStart w:name="z12188" w:id="10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0998"/>
    <w:bookmarkStart w:name="z12189" w:id="10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999"/>
    <w:bookmarkStart w:name="z12190" w:id="11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1000"/>
    <w:bookmarkStart w:name="z12191" w:id="11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1001"/>
    <w:bookmarkStart w:name="z12192" w:id="11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002"/>
    <w:bookmarkStart w:name="z12193" w:id="11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1003"/>
    <w:bookmarkStart w:name="z12194" w:id="11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1004"/>
    <w:bookmarkStart w:name="z12195" w:id="110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1005"/>
    <w:bookmarkStart w:name="z12196" w:id="11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006"/>
    <w:bookmarkStart w:name="z12197" w:id="11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007"/>
    <w:bookmarkStart w:name="z12198" w:id="11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1008"/>
    <w:bookmarkStart w:name="z12199" w:id="11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1009"/>
    <w:bookmarkStart w:name="z12200" w:id="11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010"/>
    <w:bookmarkStart w:name="z12201" w:id="11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011"/>
    <w:bookmarkStart w:name="z12202" w:id="11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012"/>
    <w:bookmarkStart w:name="z12203" w:id="11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013"/>
    <w:bookmarkStart w:name="z12204" w:id="11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014"/>
    <w:bookmarkStart w:name="z12205" w:id="110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015"/>
    <w:bookmarkStart w:name="z12206" w:id="11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016"/>
    <w:bookmarkStart w:name="z12207" w:id="11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1017"/>
    <w:bookmarkStart w:name="z12208" w:id="11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1018"/>
    <w:bookmarkStart w:name="z12209" w:id="11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019"/>
    <w:bookmarkStart w:name="z12210" w:id="110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020"/>
    <w:bookmarkStart w:name="z12211" w:id="11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10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"Осакаровское районное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2222" w:id="110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022"/>
    <w:bookmarkStart w:name="z12223" w:id="11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"Осакаровское районное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1023"/>
    <w:bookmarkStart w:name="z12224" w:id="11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1024"/>
    <w:bookmarkStart w:name="z12225" w:id="11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1025"/>
    <w:bookmarkStart w:name="z12226" w:id="11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026"/>
    <w:bookmarkStart w:name="z12227" w:id="11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027"/>
    <w:bookmarkStart w:name="z12228" w:id="11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1028"/>
    <w:bookmarkStart w:name="z12229" w:id="11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- 101000, Республика Казахстан, Карагандинская область, Осакаровский район, поселок Оскаровка, улица Хайруллы Байгабылова, дом 50/1.</w:t>
      </w:r>
    </w:p>
    <w:bookmarkEnd w:id="11029"/>
    <w:bookmarkStart w:name="z12230" w:id="11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"Осакаровское районное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1030"/>
    <w:bookmarkStart w:name="z12231" w:id="11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1031"/>
    <w:bookmarkStart w:name="z12232" w:id="11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1032"/>
    <w:bookmarkStart w:name="z12233" w:id="11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1033"/>
    <w:bookmarkStart w:name="z12234" w:id="11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1034"/>
    <w:bookmarkStart w:name="z12235" w:id="110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1035"/>
    <w:bookmarkStart w:name="z12236" w:id="11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1036"/>
    <w:bookmarkStart w:name="z12237" w:id="11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1037"/>
    <w:bookmarkStart w:name="z12238" w:id="11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1038"/>
    <w:bookmarkStart w:name="z12239" w:id="11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039"/>
    <w:bookmarkStart w:name="z12240" w:id="11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1040"/>
    <w:bookmarkStart w:name="z12241" w:id="11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1041"/>
    <w:bookmarkStart w:name="z12242" w:id="11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1042"/>
    <w:bookmarkStart w:name="z12243" w:id="11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1043"/>
    <w:bookmarkStart w:name="z12244" w:id="11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1044"/>
    <w:bookmarkStart w:name="z12245" w:id="11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1045"/>
    <w:bookmarkStart w:name="z12246" w:id="11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1046"/>
    <w:bookmarkStart w:name="z12247" w:id="11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1047"/>
    <w:bookmarkStart w:name="z12248" w:id="11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1048"/>
    <w:bookmarkStart w:name="z12249" w:id="11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1049"/>
    <w:bookmarkStart w:name="z12250" w:id="11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1050"/>
    <w:bookmarkStart w:name="z12251" w:id="11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1051"/>
    <w:bookmarkStart w:name="z12252" w:id="11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1052"/>
    <w:bookmarkStart w:name="z12253" w:id="11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1053"/>
    <w:bookmarkStart w:name="z12254" w:id="11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1054"/>
    <w:bookmarkStart w:name="z12255" w:id="11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055"/>
    <w:bookmarkStart w:name="z12256" w:id="11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1056"/>
    <w:bookmarkStart w:name="z12257" w:id="11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1057"/>
    <w:bookmarkStart w:name="z12258" w:id="11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1058"/>
    <w:bookmarkStart w:name="z12259" w:id="11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1059"/>
    <w:bookmarkStart w:name="z12260" w:id="11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1060"/>
    <w:bookmarkStart w:name="z12261" w:id="11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1061"/>
    <w:bookmarkStart w:name="z12262" w:id="11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1062"/>
    <w:bookmarkStart w:name="z12263" w:id="11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1063"/>
    <w:bookmarkStart w:name="z12264" w:id="11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1064"/>
    <w:bookmarkStart w:name="z12265" w:id="11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1065"/>
    <w:bookmarkStart w:name="z12266" w:id="11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1066"/>
    <w:bookmarkStart w:name="z12267" w:id="11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1067"/>
    <w:bookmarkStart w:name="z12268" w:id="11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1068"/>
    <w:bookmarkStart w:name="z12269" w:id="11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1069"/>
    <w:bookmarkStart w:name="z12270" w:id="11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1070"/>
    <w:bookmarkStart w:name="z12271" w:id="11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1071"/>
    <w:bookmarkStart w:name="z12272" w:id="11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1072"/>
    <w:bookmarkStart w:name="z12273" w:id="11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1073"/>
    <w:bookmarkStart w:name="z12274" w:id="11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1074"/>
    <w:bookmarkStart w:name="z12275" w:id="11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1075"/>
    <w:bookmarkStart w:name="z12276" w:id="11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1076"/>
    <w:bookmarkStart w:name="z12277" w:id="11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1077"/>
    <w:bookmarkStart w:name="z12278" w:id="11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1078"/>
    <w:bookmarkStart w:name="z12279" w:id="11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1079"/>
    <w:bookmarkStart w:name="z12280" w:id="11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1080"/>
    <w:bookmarkStart w:name="z12281" w:id="11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1081"/>
    <w:bookmarkStart w:name="z12282" w:id="11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1082"/>
    <w:bookmarkStart w:name="z12283" w:id="11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1083"/>
    <w:bookmarkStart w:name="z12284" w:id="11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1084"/>
    <w:bookmarkStart w:name="z12285" w:id="11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085"/>
    <w:bookmarkStart w:name="z12286" w:id="11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1086"/>
    <w:bookmarkStart w:name="z12287" w:id="11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087"/>
    <w:bookmarkStart w:name="z12288" w:id="11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088"/>
    <w:bookmarkStart w:name="z12289" w:id="11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1089"/>
    <w:bookmarkStart w:name="z12290" w:id="11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090"/>
    <w:bookmarkStart w:name="z12291" w:id="11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1091"/>
    <w:bookmarkStart w:name="z12292" w:id="11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1092"/>
    <w:bookmarkStart w:name="z12293" w:id="11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093"/>
    <w:bookmarkStart w:name="z12294" w:id="11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1094"/>
    <w:bookmarkStart w:name="z12295" w:id="11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1095"/>
    <w:bookmarkStart w:name="z12296" w:id="110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1096"/>
    <w:bookmarkStart w:name="z12297" w:id="11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097"/>
    <w:bookmarkStart w:name="z12298" w:id="11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098"/>
    <w:bookmarkStart w:name="z12299" w:id="11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1099"/>
    <w:bookmarkStart w:name="z12300" w:id="11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1100"/>
    <w:bookmarkStart w:name="z12301" w:id="11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101"/>
    <w:bookmarkStart w:name="z12302" w:id="11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102"/>
    <w:bookmarkStart w:name="z12303" w:id="11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103"/>
    <w:bookmarkStart w:name="z12304" w:id="11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104"/>
    <w:bookmarkStart w:name="z12305" w:id="11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105"/>
    <w:bookmarkStart w:name="z12306" w:id="11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106"/>
    <w:bookmarkStart w:name="z12307" w:id="11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107"/>
    <w:bookmarkStart w:name="z12308" w:id="11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1108"/>
    <w:bookmarkStart w:name="z12309" w:id="11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1109"/>
    <w:bookmarkStart w:name="z12310" w:id="11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110"/>
    <w:bookmarkStart w:name="z12311" w:id="11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111"/>
    <w:bookmarkStart w:name="z12312" w:id="11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11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"Приозерское городское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2323" w:id="11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113"/>
    <w:bookmarkStart w:name="z12324" w:id="11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"Приозерское городское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1114"/>
    <w:bookmarkStart w:name="z12325" w:id="11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1115"/>
    <w:bookmarkStart w:name="z12326" w:id="11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1116"/>
    <w:bookmarkStart w:name="z12327" w:id="11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117"/>
    <w:bookmarkStart w:name="z12328" w:id="11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118"/>
    <w:bookmarkStart w:name="z12329" w:id="11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1119"/>
    <w:bookmarkStart w:name="z12330" w:id="11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- 101100, Республика Казахстан, Карагандинская область, город Приозерск, улица Пушкина, дом 6/2.</w:t>
      </w:r>
    </w:p>
    <w:bookmarkEnd w:id="11120"/>
    <w:bookmarkStart w:name="z12331" w:id="11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"Приозерское городское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1121"/>
    <w:bookmarkStart w:name="z12332" w:id="11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1122"/>
    <w:bookmarkStart w:name="z12333" w:id="11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1123"/>
    <w:bookmarkStart w:name="z12334" w:id="11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1124"/>
    <w:bookmarkStart w:name="z12335" w:id="11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1125"/>
    <w:bookmarkStart w:name="z12336" w:id="11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1126"/>
    <w:bookmarkStart w:name="z12337" w:id="11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1127"/>
    <w:bookmarkStart w:name="z12338" w:id="11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1128"/>
    <w:bookmarkStart w:name="z12339" w:id="11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1129"/>
    <w:bookmarkStart w:name="z12340" w:id="11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130"/>
    <w:bookmarkStart w:name="z12341" w:id="11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1131"/>
    <w:bookmarkStart w:name="z12342" w:id="11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1132"/>
    <w:bookmarkStart w:name="z12343" w:id="11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1133"/>
    <w:bookmarkStart w:name="z12344" w:id="11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1134"/>
    <w:bookmarkStart w:name="z12345" w:id="11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1135"/>
    <w:bookmarkStart w:name="z12346" w:id="11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1136"/>
    <w:bookmarkStart w:name="z12347" w:id="11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1137"/>
    <w:bookmarkStart w:name="z12348" w:id="11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1138"/>
    <w:bookmarkStart w:name="z12349" w:id="11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1139"/>
    <w:bookmarkStart w:name="z12350" w:id="11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1140"/>
    <w:bookmarkStart w:name="z12351" w:id="11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1141"/>
    <w:bookmarkStart w:name="z12352" w:id="11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1142"/>
    <w:bookmarkStart w:name="z12353" w:id="11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1143"/>
    <w:bookmarkStart w:name="z12354" w:id="11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1144"/>
    <w:bookmarkStart w:name="z12355" w:id="11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1145"/>
    <w:bookmarkStart w:name="z12356" w:id="11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146"/>
    <w:bookmarkStart w:name="z12357" w:id="11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1147"/>
    <w:bookmarkStart w:name="z12358" w:id="11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1148"/>
    <w:bookmarkStart w:name="z12359" w:id="11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1149"/>
    <w:bookmarkStart w:name="z12360" w:id="11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1150"/>
    <w:bookmarkStart w:name="z12361" w:id="11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1151"/>
    <w:bookmarkStart w:name="z12362" w:id="11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1152"/>
    <w:bookmarkStart w:name="z12363" w:id="11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1153"/>
    <w:bookmarkStart w:name="z12364" w:id="11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1154"/>
    <w:bookmarkStart w:name="z12365" w:id="11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1155"/>
    <w:bookmarkStart w:name="z12366" w:id="11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1156"/>
    <w:bookmarkStart w:name="z12367" w:id="11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1157"/>
    <w:bookmarkStart w:name="z12368" w:id="11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1158"/>
    <w:bookmarkStart w:name="z12369" w:id="11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1159"/>
    <w:bookmarkStart w:name="z12370" w:id="11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1160"/>
    <w:bookmarkStart w:name="z12371" w:id="11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1161"/>
    <w:bookmarkStart w:name="z12372" w:id="11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1162"/>
    <w:bookmarkStart w:name="z12373" w:id="11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1163"/>
    <w:bookmarkStart w:name="z12374" w:id="11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1164"/>
    <w:bookmarkStart w:name="z12375" w:id="11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1165"/>
    <w:bookmarkStart w:name="z12376" w:id="11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1166"/>
    <w:bookmarkStart w:name="z12377" w:id="11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1167"/>
    <w:bookmarkStart w:name="z12378" w:id="11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1168"/>
    <w:bookmarkStart w:name="z12379" w:id="11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1169"/>
    <w:bookmarkStart w:name="z12380" w:id="11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1170"/>
    <w:bookmarkStart w:name="z12381" w:id="11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1171"/>
    <w:bookmarkStart w:name="z12382" w:id="11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1172"/>
    <w:bookmarkStart w:name="z12383" w:id="11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1173"/>
    <w:bookmarkStart w:name="z12384" w:id="11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1174"/>
    <w:bookmarkStart w:name="z12385" w:id="11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1175"/>
    <w:bookmarkStart w:name="z12386" w:id="11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176"/>
    <w:bookmarkStart w:name="z12387" w:id="11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1177"/>
    <w:bookmarkStart w:name="z12388" w:id="11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178"/>
    <w:bookmarkStart w:name="z12389" w:id="11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179"/>
    <w:bookmarkStart w:name="z12390" w:id="11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1180"/>
    <w:bookmarkStart w:name="z12391" w:id="11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181"/>
    <w:bookmarkStart w:name="z12392" w:id="11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1182"/>
    <w:bookmarkStart w:name="z12393" w:id="11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1183"/>
    <w:bookmarkStart w:name="z12394" w:id="11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184"/>
    <w:bookmarkStart w:name="z12395" w:id="11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1185"/>
    <w:bookmarkStart w:name="z12396" w:id="11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1186"/>
    <w:bookmarkStart w:name="z12397" w:id="11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1187"/>
    <w:bookmarkStart w:name="z12398" w:id="11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188"/>
    <w:bookmarkStart w:name="z12399" w:id="11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189"/>
    <w:bookmarkStart w:name="z12400" w:id="11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1190"/>
    <w:bookmarkStart w:name="z12401" w:id="11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1191"/>
    <w:bookmarkStart w:name="z12402" w:id="11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192"/>
    <w:bookmarkStart w:name="z12403" w:id="11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193"/>
    <w:bookmarkStart w:name="z12404" w:id="11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194"/>
    <w:bookmarkStart w:name="z12405" w:id="11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195"/>
    <w:bookmarkStart w:name="z12406" w:id="11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196"/>
    <w:bookmarkStart w:name="z12407" w:id="11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197"/>
    <w:bookmarkStart w:name="z12408" w:id="11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198"/>
    <w:bookmarkStart w:name="z12409" w:id="11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1199"/>
    <w:bookmarkStart w:name="z12410" w:id="11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1200"/>
    <w:bookmarkStart w:name="z12411" w:id="11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201"/>
    <w:bookmarkStart w:name="z12412" w:id="11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202"/>
    <w:bookmarkStart w:name="z12413" w:id="11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120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"Саранское городское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2424" w:id="11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204"/>
    <w:bookmarkStart w:name="z12425" w:id="11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"Саранское городское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1205"/>
    <w:bookmarkStart w:name="z12426" w:id="11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1206"/>
    <w:bookmarkStart w:name="z12427" w:id="11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1207"/>
    <w:bookmarkStart w:name="z12428" w:id="11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208"/>
    <w:bookmarkStart w:name="z12429" w:id="11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209"/>
    <w:bookmarkStart w:name="z12430" w:id="11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1210"/>
    <w:bookmarkStart w:name="z12431" w:id="11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- 101200, Республика Казахстан, Карагандинская область, город Сарань, улица Елизаветы Зиминой, дом 11.</w:t>
      </w:r>
    </w:p>
    <w:bookmarkEnd w:id="11211"/>
    <w:bookmarkStart w:name="z12432" w:id="11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"Саранское городское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1212"/>
    <w:bookmarkStart w:name="z12433" w:id="11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1213"/>
    <w:bookmarkStart w:name="z12434" w:id="11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1214"/>
    <w:bookmarkStart w:name="z12435" w:id="11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1215"/>
    <w:bookmarkStart w:name="z12436" w:id="11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1216"/>
    <w:bookmarkStart w:name="z12437" w:id="11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1217"/>
    <w:bookmarkStart w:name="z12438" w:id="11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1218"/>
    <w:bookmarkStart w:name="z12439" w:id="11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1219"/>
    <w:bookmarkStart w:name="z12440" w:id="11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1220"/>
    <w:bookmarkStart w:name="z12441" w:id="11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221"/>
    <w:bookmarkStart w:name="z12442" w:id="11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1222"/>
    <w:bookmarkStart w:name="z12443" w:id="11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1223"/>
    <w:bookmarkStart w:name="z12444" w:id="11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1224"/>
    <w:bookmarkStart w:name="z12445" w:id="11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1225"/>
    <w:bookmarkStart w:name="z12446" w:id="11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1226"/>
    <w:bookmarkStart w:name="z12447" w:id="11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1227"/>
    <w:bookmarkStart w:name="z12448" w:id="11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1228"/>
    <w:bookmarkStart w:name="z12449" w:id="11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1229"/>
    <w:bookmarkStart w:name="z12450" w:id="11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1230"/>
    <w:bookmarkStart w:name="z12451" w:id="11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1231"/>
    <w:bookmarkStart w:name="z12452" w:id="11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1232"/>
    <w:bookmarkStart w:name="z12453" w:id="11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1233"/>
    <w:bookmarkStart w:name="z12454" w:id="11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1234"/>
    <w:bookmarkStart w:name="z12455" w:id="11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1235"/>
    <w:bookmarkStart w:name="z12456" w:id="11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1236"/>
    <w:bookmarkStart w:name="z12457" w:id="11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237"/>
    <w:bookmarkStart w:name="z12458" w:id="11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1238"/>
    <w:bookmarkStart w:name="z12459" w:id="11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1239"/>
    <w:bookmarkStart w:name="z12460" w:id="11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1240"/>
    <w:bookmarkStart w:name="z12461" w:id="11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1241"/>
    <w:bookmarkStart w:name="z12462" w:id="11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1242"/>
    <w:bookmarkStart w:name="z12463" w:id="11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1243"/>
    <w:bookmarkStart w:name="z12464" w:id="11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1244"/>
    <w:bookmarkStart w:name="z12465" w:id="11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1245"/>
    <w:bookmarkStart w:name="z12466" w:id="11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1246"/>
    <w:bookmarkStart w:name="z12467" w:id="11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1247"/>
    <w:bookmarkStart w:name="z12468" w:id="11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1248"/>
    <w:bookmarkStart w:name="z12469" w:id="11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1249"/>
    <w:bookmarkStart w:name="z12470" w:id="11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1250"/>
    <w:bookmarkStart w:name="z12471" w:id="11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1251"/>
    <w:bookmarkStart w:name="z12472" w:id="11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1252"/>
    <w:bookmarkStart w:name="z12473" w:id="11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1253"/>
    <w:bookmarkStart w:name="z12474" w:id="11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1254"/>
    <w:bookmarkStart w:name="z12475" w:id="11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1255"/>
    <w:bookmarkStart w:name="z12476" w:id="11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1256"/>
    <w:bookmarkStart w:name="z12477" w:id="11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1257"/>
    <w:bookmarkStart w:name="z12478" w:id="11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1258"/>
    <w:bookmarkStart w:name="z12479" w:id="11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1259"/>
    <w:bookmarkStart w:name="z12480" w:id="11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1260"/>
    <w:bookmarkStart w:name="z12481" w:id="11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1261"/>
    <w:bookmarkStart w:name="z12482" w:id="11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1262"/>
    <w:bookmarkStart w:name="z12483" w:id="11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1263"/>
    <w:bookmarkStart w:name="z12484" w:id="11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1264"/>
    <w:bookmarkStart w:name="z12485" w:id="11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1265"/>
    <w:bookmarkStart w:name="z12486" w:id="11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1266"/>
    <w:bookmarkStart w:name="z12487" w:id="11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267"/>
    <w:bookmarkStart w:name="z12488" w:id="11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1268"/>
    <w:bookmarkStart w:name="z12489" w:id="11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269"/>
    <w:bookmarkStart w:name="z12490" w:id="11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270"/>
    <w:bookmarkStart w:name="z12491" w:id="11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1271"/>
    <w:bookmarkStart w:name="z12492" w:id="11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272"/>
    <w:bookmarkStart w:name="z12493" w:id="11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1273"/>
    <w:bookmarkStart w:name="z12494" w:id="11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1274"/>
    <w:bookmarkStart w:name="z12495" w:id="11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275"/>
    <w:bookmarkStart w:name="z12496" w:id="11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1276"/>
    <w:bookmarkStart w:name="z12497" w:id="11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1277"/>
    <w:bookmarkStart w:name="z12498" w:id="112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1278"/>
    <w:bookmarkStart w:name="z12499" w:id="11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279"/>
    <w:bookmarkStart w:name="z12500" w:id="11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280"/>
    <w:bookmarkStart w:name="z12501" w:id="11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1281"/>
    <w:bookmarkStart w:name="z12502" w:id="11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1282"/>
    <w:bookmarkStart w:name="z12503" w:id="11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283"/>
    <w:bookmarkStart w:name="z12504" w:id="11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284"/>
    <w:bookmarkStart w:name="z12505" w:id="11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285"/>
    <w:bookmarkStart w:name="z12506" w:id="11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286"/>
    <w:bookmarkStart w:name="z12507" w:id="11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287"/>
    <w:bookmarkStart w:name="z12508" w:id="112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288"/>
    <w:bookmarkStart w:name="z12509" w:id="11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289"/>
    <w:bookmarkStart w:name="z12510" w:id="11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1290"/>
    <w:bookmarkStart w:name="z12511" w:id="11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1291"/>
    <w:bookmarkStart w:name="z12512" w:id="11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292"/>
    <w:bookmarkStart w:name="z12513" w:id="112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293"/>
    <w:bookmarkStart w:name="z12514" w:id="11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12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"Сатпаевское городское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2525" w:id="112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295"/>
    <w:bookmarkStart w:name="z12526" w:id="11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"Сатпаевское городское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1296"/>
    <w:bookmarkStart w:name="z12527" w:id="11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1297"/>
    <w:bookmarkStart w:name="z12528" w:id="11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1298"/>
    <w:bookmarkStart w:name="z12529" w:id="11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299"/>
    <w:bookmarkStart w:name="z12530" w:id="11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300"/>
    <w:bookmarkStart w:name="z12531" w:id="11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1301"/>
    <w:bookmarkStart w:name="z12532" w:id="11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- 101301, Республика Казахстан, Карагандинская область, город Сатпаев, проспект Независимости, строение3/2..</w:t>
      </w:r>
    </w:p>
    <w:bookmarkEnd w:id="11302"/>
    <w:bookmarkStart w:name="z12533" w:id="11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"Сатпаевское городское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1303"/>
    <w:bookmarkStart w:name="z12534" w:id="11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1304"/>
    <w:bookmarkStart w:name="z12535" w:id="11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1305"/>
    <w:bookmarkStart w:name="z12536" w:id="11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1306"/>
    <w:bookmarkStart w:name="z12537" w:id="11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1307"/>
    <w:bookmarkStart w:name="z12538" w:id="113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1308"/>
    <w:bookmarkStart w:name="z12539" w:id="11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1309"/>
    <w:bookmarkStart w:name="z12540" w:id="11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1310"/>
    <w:bookmarkStart w:name="z12541" w:id="11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1311"/>
    <w:bookmarkStart w:name="z12542" w:id="11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312"/>
    <w:bookmarkStart w:name="z12543" w:id="11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1313"/>
    <w:bookmarkStart w:name="z12544" w:id="11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1314"/>
    <w:bookmarkStart w:name="z12545" w:id="11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1315"/>
    <w:bookmarkStart w:name="z12546" w:id="11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1316"/>
    <w:bookmarkStart w:name="z12547" w:id="11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1317"/>
    <w:bookmarkStart w:name="z12548" w:id="11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1318"/>
    <w:bookmarkStart w:name="z12549" w:id="11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1319"/>
    <w:bookmarkStart w:name="z12550" w:id="11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1320"/>
    <w:bookmarkStart w:name="z12551" w:id="11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1321"/>
    <w:bookmarkStart w:name="z12552" w:id="11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1322"/>
    <w:bookmarkStart w:name="z12553" w:id="11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1323"/>
    <w:bookmarkStart w:name="z12554" w:id="11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1324"/>
    <w:bookmarkStart w:name="z12555" w:id="11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1325"/>
    <w:bookmarkStart w:name="z12556" w:id="11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1326"/>
    <w:bookmarkStart w:name="z12557" w:id="11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1327"/>
    <w:bookmarkStart w:name="z12558" w:id="11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328"/>
    <w:bookmarkStart w:name="z12559" w:id="11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1329"/>
    <w:bookmarkStart w:name="z12560" w:id="11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1330"/>
    <w:bookmarkStart w:name="z12561" w:id="11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1331"/>
    <w:bookmarkStart w:name="z12562" w:id="11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1332"/>
    <w:bookmarkStart w:name="z12563" w:id="11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1333"/>
    <w:bookmarkStart w:name="z12564" w:id="11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1334"/>
    <w:bookmarkStart w:name="z12565" w:id="11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1335"/>
    <w:bookmarkStart w:name="z12566" w:id="11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1336"/>
    <w:bookmarkStart w:name="z12567" w:id="11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1337"/>
    <w:bookmarkStart w:name="z12568" w:id="11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1338"/>
    <w:bookmarkStart w:name="z12569" w:id="11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1339"/>
    <w:bookmarkStart w:name="z12570" w:id="11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1340"/>
    <w:bookmarkStart w:name="z12571" w:id="11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1341"/>
    <w:bookmarkStart w:name="z12572" w:id="11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1342"/>
    <w:bookmarkStart w:name="z12573" w:id="11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1343"/>
    <w:bookmarkStart w:name="z12574" w:id="11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1344"/>
    <w:bookmarkStart w:name="z12575" w:id="11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1345"/>
    <w:bookmarkStart w:name="z12576" w:id="11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1346"/>
    <w:bookmarkStart w:name="z12577" w:id="11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1347"/>
    <w:bookmarkStart w:name="z12578" w:id="11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1348"/>
    <w:bookmarkStart w:name="z12579" w:id="11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1349"/>
    <w:bookmarkStart w:name="z12580" w:id="11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1350"/>
    <w:bookmarkStart w:name="z12581" w:id="11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1351"/>
    <w:bookmarkStart w:name="z12582" w:id="11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1352"/>
    <w:bookmarkStart w:name="z12583" w:id="11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1353"/>
    <w:bookmarkStart w:name="z12584" w:id="11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1354"/>
    <w:bookmarkStart w:name="z12585" w:id="11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1355"/>
    <w:bookmarkStart w:name="z12586" w:id="11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1356"/>
    <w:bookmarkStart w:name="z12587" w:id="11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1357"/>
    <w:bookmarkStart w:name="z12588" w:id="11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358"/>
    <w:bookmarkStart w:name="z12589" w:id="11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1359"/>
    <w:bookmarkStart w:name="z12590" w:id="11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360"/>
    <w:bookmarkStart w:name="z12591" w:id="11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361"/>
    <w:bookmarkStart w:name="z12592" w:id="11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1362"/>
    <w:bookmarkStart w:name="z12593" w:id="11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363"/>
    <w:bookmarkStart w:name="z12594" w:id="11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1364"/>
    <w:bookmarkStart w:name="z12595" w:id="11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1365"/>
    <w:bookmarkStart w:name="z12596" w:id="11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366"/>
    <w:bookmarkStart w:name="z12597" w:id="11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1367"/>
    <w:bookmarkStart w:name="z12598" w:id="11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1368"/>
    <w:bookmarkStart w:name="z12599" w:id="113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1369"/>
    <w:bookmarkStart w:name="z12600" w:id="11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370"/>
    <w:bookmarkStart w:name="z12601" w:id="11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371"/>
    <w:bookmarkStart w:name="z12602" w:id="11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1372"/>
    <w:bookmarkStart w:name="z12603" w:id="11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1373"/>
    <w:bookmarkStart w:name="z12604" w:id="11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374"/>
    <w:bookmarkStart w:name="z12605" w:id="11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375"/>
    <w:bookmarkStart w:name="z12606" w:id="11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376"/>
    <w:bookmarkStart w:name="z12607" w:id="11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377"/>
    <w:bookmarkStart w:name="z12608" w:id="11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378"/>
    <w:bookmarkStart w:name="z12609" w:id="113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379"/>
    <w:bookmarkStart w:name="z12610" w:id="11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380"/>
    <w:bookmarkStart w:name="z12611" w:id="11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1381"/>
    <w:bookmarkStart w:name="z12612" w:id="11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1382"/>
    <w:bookmarkStart w:name="z12613" w:id="11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383"/>
    <w:bookmarkStart w:name="z12614" w:id="113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384"/>
    <w:bookmarkStart w:name="z12615" w:id="11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13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"Темиртауское городское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2626" w:id="113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386"/>
    <w:bookmarkStart w:name="z12627" w:id="11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"Темиртауское городское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1387"/>
    <w:bookmarkStart w:name="z12628" w:id="11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1388"/>
    <w:bookmarkStart w:name="z12629" w:id="11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1389"/>
    <w:bookmarkStart w:name="z12630" w:id="11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390"/>
    <w:bookmarkStart w:name="z12631" w:id="11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391"/>
    <w:bookmarkStart w:name="z12632" w:id="11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1392"/>
    <w:bookmarkStart w:name="z12633" w:id="11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- 101400, Республика Казахстан, Карагандинская область, город Темиртау, улица Фурманова, дом 2 А.</w:t>
      </w:r>
    </w:p>
    <w:bookmarkEnd w:id="11393"/>
    <w:bookmarkStart w:name="z12634" w:id="11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"Темиртауское городское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1394"/>
    <w:bookmarkStart w:name="z12635" w:id="11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1395"/>
    <w:bookmarkStart w:name="z12636" w:id="11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1396"/>
    <w:bookmarkStart w:name="z12637" w:id="11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1397"/>
    <w:bookmarkStart w:name="z12638" w:id="11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1398"/>
    <w:bookmarkStart w:name="z12639" w:id="113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1399"/>
    <w:bookmarkStart w:name="z12640" w:id="11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1400"/>
    <w:bookmarkStart w:name="z12641" w:id="11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1401"/>
    <w:bookmarkStart w:name="z12642" w:id="11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1402"/>
    <w:bookmarkStart w:name="z12643" w:id="11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403"/>
    <w:bookmarkStart w:name="z12644" w:id="11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1404"/>
    <w:bookmarkStart w:name="z12645" w:id="11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1405"/>
    <w:bookmarkStart w:name="z12646" w:id="11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1406"/>
    <w:bookmarkStart w:name="z12647" w:id="11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1407"/>
    <w:bookmarkStart w:name="z12648" w:id="11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1408"/>
    <w:bookmarkStart w:name="z12649" w:id="11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1409"/>
    <w:bookmarkStart w:name="z12650" w:id="11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1410"/>
    <w:bookmarkStart w:name="z12651" w:id="11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1411"/>
    <w:bookmarkStart w:name="z12652" w:id="11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1412"/>
    <w:bookmarkStart w:name="z12653" w:id="11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1413"/>
    <w:bookmarkStart w:name="z12654" w:id="11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1414"/>
    <w:bookmarkStart w:name="z12655" w:id="11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1415"/>
    <w:bookmarkStart w:name="z12656" w:id="11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1416"/>
    <w:bookmarkStart w:name="z12657" w:id="11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1417"/>
    <w:bookmarkStart w:name="z12658" w:id="11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1418"/>
    <w:bookmarkStart w:name="z12659" w:id="11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419"/>
    <w:bookmarkStart w:name="z12660" w:id="11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1420"/>
    <w:bookmarkStart w:name="z12661" w:id="11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1421"/>
    <w:bookmarkStart w:name="z12662" w:id="11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1422"/>
    <w:bookmarkStart w:name="z12663" w:id="11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1423"/>
    <w:bookmarkStart w:name="z12664" w:id="11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1424"/>
    <w:bookmarkStart w:name="z12665" w:id="11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1425"/>
    <w:bookmarkStart w:name="z12666" w:id="11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1426"/>
    <w:bookmarkStart w:name="z12667" w:id="11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1427"/>
    <w:bookmarkStart w:name="z12668" w:id="11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1428"/>
    <w:bookmarkStart w:name="z12669" w:id="11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1429"/>
    <w:bookmarkStart w:name="z12670" w:id="11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1430"/>
    <w:bookmarkStart w:name="z12671" w:id="11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1431"/>
    <w:bookmarkStart w:name="z12672" w:id="11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1432"/>
    <w:bookmarkStart w:name="z12673" w:id="11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1433"/>
    <w:bookmarkStart w:name="z12674" w:id="11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1434"/>
    <w:bookmarkStart w:name="z12675" w:id="11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1435"/>
    <w:bookmarkStart w:name="z12676" w:id="11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1436"/>
    <w:bookmarkStart w:name="z12677" w:id="11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1437"/>
    <w:bookmarkStart w:name="z12678" w:id="11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1438"/>
    <w:bookmarkStart w:name="z12679" w:id="11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1439"/>
    <w:bookmarkStart w:name="z12680" w:id="11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1440"/>
    <w:bookmarkStart w:name="z12681" w:id="11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1441"/>
    <w:bookmarkStart w:name="z12682" w:id="11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1442"/>
    <w:bookmarkStart w:name="z12683" w:id="11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1443"/>
    <w:bookmarkStart w:name="z12684" w:id="11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1444"/>
    <w:bookmarkStart w:name="z12685" w:id="11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1445"/>
    <w:bookmarkStart w:name="z12686" w:id="11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1446"/>
    <w:bookmarkStart w:name="z12687" w:id="11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1447"/>
    <w:bookmarkStart w:name="z12688" w:id="11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1448"/>
    <w:bookmarkStart w:name="z12689" w:id="11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449"/>
    <w:bookmarkStart w:name="z12690" w:id="11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1450"/>
    <w:bookmarkStart w:name="z12691" w:id="11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451"/>
    <w:bookmarkStart w:name="z12692" w:id="11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452"/>
    <w:bookmarkStart w:name="z12693" w:id="11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1453"/>
    <w:bookmarkStart w:name="z12694" w:id="11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454"/>
    <w:bookmarkStart w:name="z12695" w:id="11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1455"/>
    <w:bookmarkStart w:name="z12696" w:id="11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1456"/>
    <w:bookmarkStart w:name="z12697" w:id="11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457"/>
    <w:bookmarkStart w:name="z12698" w:id="11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1458"/>
    <w:bookmarkStart w:name="z12699" w:id="11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1459"/>
    <w:bookmarkStart w:name="z12700" w:id="114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1460"/>
    <w:bookmarkStart w:name="z12701" w:id="11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461"/>
    <w:bookmarkStart w:name="z12702" w:id="11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462"/>
    <w:bookmarkStart w:name="z12703" w:id="11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1463"/>
    <w:bookmarkStart w:name="z12704" w:id="11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1464"/>
    <w:bookmarkStart w:name="z12705" w:id="11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465"/>
    <w:bookmarkStart w:name="z12706" w:id="11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466"/>
    <w:bookmarkStart w:name="z12707" w:id="11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467"/>
    <w:bookmarkStart w:name="z12708" w:id="11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468"/>
    <w:bookmarkStart w:name="z12709" w:id="11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469"/>
    <w:bookmarkStart w:name="z12710" w:id="114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470"/>
    <w:bookmarkStart w:name="z12711" w:id="11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471"/>
    <w:bookmarkStart w:name="z12712" w:id="11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1472"/>
    <w:bookmarkStart w:name="z12713" w:id="11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1473"/>
    <w:bookmarkStart w:name="z12714" w:id="11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474"/>
    <w:bookmarkStart w:name="z12715" w:id="114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475"/>
    <w:bookmarkStart w:name="z12716" w:id="11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147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"Улытауское районное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2727" w:id="114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477"/>
    <w:bookmarkStart w:name="z12728" w:id="11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"Улытауское районное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1478"/>
    <w:bookmarkStart w:name="z12729" w:id="11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1479"/>
    <w:bookmarkStart w:name="z12730" w:id="11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1480"/>
    <w:bookmarkStart w:name="z12731" w:id="11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481"/>
    <w:bookmarkStart w:name="z12732" w:id="11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482"/>
    <w:bookmarkStart w:name="z12733" w:id="11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1483"/>
    <w:bookmarkStart w:name="z12734" w:id="11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- 101500, Республика Казахстан, Карагандинская область, Улытауский район, село Улытау, улица Булкышева, дом 25.</w:t>
      </w:r>
    </w:p>
    <w:bookmarkEnd w:id="11484"/>
    <w:bookmarkStart w:name="z12735" w:id="11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"Улытауское районное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1485"/>
    <w:bookmarkStart w:name="z12736" w:id="11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1486"/>
    <w:bookmarkStart w:name="z12737" w:id="11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1487"/>
    <w:bookmarkStart w:name="z12738" w:id="11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1488"/>
    <w:bookmarkStart w:name="z12739" w:id="11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1489"/>
    <w:bookmarkStart w:name="z12740" w:id="114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1490"/>
    <w:bookmarkStart w:name="z12741" w:id="11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1491"/>
    <w:bookmarkStart w:name="z12742" w:id="11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1492"/>
    <w:bookmarkStart w:name="z12743" w:id="11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1493"/>
    <w:bookmarkStart w:name="z12744" w:id="11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494"/>
    <w:bookmarkStart w:name="z12745" w:id="11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1495"/>
    <w:bookmarkStart w:name="z12746" w:id="11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1496"/>
    <w:bookmarkStart w:name="z12747" w:id="11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1497"/>
    <w:bookmarkStart w:name="z12748" w:id="11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1498"/>
    <w:bookmarkStart w:name="z12749" w:id="11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1499"/>
    <w:bookmarkStart w:name="z12750" w:id="11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1500"/>
    <w:bookmarkStart w:name="z12751" w:id="11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1501"/>
    <w:bookmarkStart w:name="z12752" w:id="11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1502"/>
    <w:bookmarkStart w:name="z12753" w:id="11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1503"/>
    <w:bookmarkStart w:name="z12754" w:id="11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1504"/>
    <w:bookmarkStart w:name="z12755" w:id="11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1505"/>
    <w:bookmarkStart w:name="z12756" w:id="11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1506"/>
    <w:bookmarkStart w:name="z12757" w:id="11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1507"/>
    <w:bookmarkStart w:name="z12758" w:id="11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1508"/>
    <w:bookmarkStart w:name="z12759" w:id="11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1509"/>
    <w:bookmarkStart w:name="z12760" w:id="11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510"/>
    <w:bookmarkStart w:name="z12761" w:id="11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1511"/>
    <w:bookmarkStart w:name="z12762" w:id="11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1512"/>
    <w:bookmarkStart w:name="z12763" w:id="11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1513"/>
    <w:bookmarkStart w:name="z12764" w:id="11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1514"/>
    <w:bookmarkStart w:name="z12765" w:id="11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1515"/>
    <w:bookmarkStart w:name="z12766" w:id="11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1516"/>
    <w:bookmarkStart w:name="z12767" w:id="11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1517"/>
    <w:bookmarkStart w:name="z12768" w:id="11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1518"/>
    <w:bookmarkStart w:name="z12769" w:id="11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1519"/>
    <w:bookmarkStart w:name="z12770" w:id="11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1520"/>
    <w:bookmarkStart w:name="z12771" w:id="11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1521"/>
    <w:bookmarkStart w:name="z12772" w:id="11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1522"/>
    <w:bookmarkStart w:name="z12773" w:id="11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1523"/>
    <w:bookmarkStart w:name="z12774" w:id="11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1524"/>
    <w:bookmarkStart w:name="z12775" w:id="11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1525"/>
    <w:bookmarkStart w:name="z12776" w:id="11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1526"/>
    <w:bookmarkStart w:name="z12777" w:id="11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1527"/>
    <w:bookmarkStart w:name="z12778" w:id="11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1528"/>
    <w:bookmarkStart w:name="z12779" w:id="11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1529"/>
    <w:bookmarkStart w:name="z12780" w:id="11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1530"/>
    <w:bookmarkStart w:name="z12781" w:id="11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1531"/>
    <w:bookmarkStart w:name="z12782" w:id="11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1532"/>
    <w:bookmarkStart w:name="z12783" w:id="11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1533"/>
    <w:bookmarkStart w:name="z12784" w:id="11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1534"/>
    <w:bookmarkStart w:name="z12785" w:id="11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1535"/>
    <w:bookmarkStart w:name="z12786" w:id="11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1536"/>
    <w:bookmarkStart w:name="z12787" w:id="11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1537"/>
    <w:bookmarkStart w:name="z12788" w:id="11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1538"/>
    <w:bookmarkStart w:name="z12789" w:id="11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1539"/>
    <w:bookmarkStart w:name="z12790" w:id="11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540"/>
    <w:bookmarkStart w:name="z12791" w:id="11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1541"/>
    <w:bookmarkStart w:name="z12792" w:id="11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542"/>
    <w:bookmarkStart w:name="z12793" w:id="11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543"/>
    <w:bookmarkStart w:name="z12794" w:id="11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1544"/>
    <w:bookmarkStart w:name="z12795" w:id="11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545"/>
    <w:bookmarkStart w:name="z12796" w:id="11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1546"/>
    <w:bookmarkStart w:name="z12797" w:id="11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1547"/>
    <w:bookmarkStart w:name="z12798" w:id="11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548"/>
    <w:bookmarkStart w:name="z12799" w:id="11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1549"/>
    <w:bookmarkStart w:name="z12800" w:id="11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1550"/>
    <w:bookmarkStart w:name="z12801" w:id="115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1551"/>
    <w:bookmarkStart w:name="z12802" w:id="11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552"/>
    <w:bookmarkStart w:name="z12803" w:id="11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553"/>
    <w:bookmarkStart w:name="z12804" w:id="11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1554"/>
    <w:bookmarkStart w:name="z12805" w:id="11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1555"/>
    <w:bookmarkStart w:name="z12806" w:id="11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556"/>
    <w:bookmarkStart w:name="z12807" w:id="11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557"/>
    <w:bookmarkStart w:name="z12808" w:id="11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558"/>
    <w:bookmarkStart w:name="z12809" w:id="11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559"/>
    <w:bookmarkStart w:name="z12810" w:id="11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560"/>
    <w:bookmarkStart w:name="z12811" w:id="115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561"/>
    <w:bookmarkStart w:name="z12812" w:id="11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562"/>
    <w:bookmarkStart w:name="z12813" w:id="11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1563"/>
    <w:bookmarkStart w:name="z12814" w:id="11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1564"/>
    <w:bookmarkStart w:name="z12815" w:id="11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565"/>
    <w:bookmarkStart w:name="z12816" w:id="115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566"/>
    <w:bookmarkStart w:name="z12817" w:id="11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15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"Шахтинское городское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2828" w:id="115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568"/>
    <w:bookmarkStart w:name="z12829" w:id="11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"Шахтинское городское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1569"/>
    <w:bookmarkStart w:name="z12830" w:id="11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1570"/>
    <w:bookmarkStart w:name="z12831" w:id="11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1571"/>
    <w:bookmarkStart w:name="z12832" w:id="11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572"/>
    <w:bookmarkStart w:name="z12833" w:id="11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573"/>
    <w:bookmarkStart w:name="z12834" w:id="11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1574"/>
    <w:bookmarkStart w:name="z12835" w:id="11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- 101600, Республика Казахстан, Карагандинская область, город Шахтинск, улица Ленинградская, дом 81.</w:t>
      </w:r>
    </w:p>
    <w:bookmarkEnd w:id="11575"/>
    <w:bookmarkStart w:name="z12836" w:id="11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"Шахтинское городское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1576"/>
    <w:bookmarkStart w:name="z12837" w:id="11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1577"/>
    <w:bookmarkStart w:name="z12838" w:id="11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1578"/>
    <w:bookmarkStart w:name="z12839" w:id="11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1579"/>
    <w:bookmarkStart w:name="z12840" w:id="11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1580"/>
    <w:bookmarkStart w:name="z12841" w:id="115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1581"/>
    <w:bookmarkStart w:name="z12842" w:id="11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1582"/>
    <w:bookmarkStart w:name="z12843" w:id="11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1583"/>
    <w:bookmarkStart w:name="z12844" w:id="11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1584"/>
    <w:bookmarkStart w:name="z12845" w:id="11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585"/>
    <w:bookmarkStart w:name="z12846" w:id="11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1586"/>
    <w:bookmarkStart w:name="z12847" w:id="11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1587"/>
    <w:bookmarkStart w:name="z12848" w:id="11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1588"/>
    <w:bookmarkStart w:name="z12849" w:id="11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1589"/>
    <w:bookmarkStart w:name="z12850" w:id="11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1590"/>
    <w:bookmarkStart w:name="z12851" w:id="11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1591"/>
    <w:bookmarkStart w:name="z12852" w:id="11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1592"/>
    <w:bookmarkStart w:name="z12853" w:id="11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1593"/>
    <w:bookmarkStart w:name="z12854" w:id="11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1594"/>
    <w:bookmarkStart w:name="z12855" w:id="11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1595"/>
    <w:bookmarkStart w:name="z12856" w:id="11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1596"/>
    <w:bookmarkStart w:name="z12857" w:id="11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1597"/>
    <w:bookmarkStart w:name="z12858" w:id="11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1598"/>
    <w:bookmarkStart w:name="z12859" w:id="11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1599"/>
    <w:bookmarkStart w:name="z12860" w:id="11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1600"/>
    <w:bookmarkStart w:name="z12861" w:id="11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601"/>
    <w:bookmarkStart w:name="z12862" w:id="11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1602"/>
    <w:bookmarkStart w:name="z12863" w:id="11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1603"/>
    <w:bookmarkStart w:name="z12864" w:id="11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1604"/>
    <w:bookmarkStart w:name="z12865" w:id="11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1605"/>
    <w:bookmarkStart w:name="z12866" w:id="11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1606"/>
    <w:bookmarkStart w:name="z12867" w:id="11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1607"/>
    <w:bookmarkStart w:name="z12868" w:id="11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1608"/>
    <w:bookmarkStart w:name="z12869" w:id="11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1609"/>
    <w:bookmarkStart w:name="z12870" w:id="11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1610"/>
    <w:bookmarkStart w:name="z12871" w:id="11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1611"/>
    <w:bookmarkStart w:name="z12872" w:id="11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1612"/>
    <w:bookmarkStart w:name="z12873" w:id="11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1613"/>
    <w:bookmarkStart w:name="z12874" w:id="11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1614"/>
    <w:bookmarkStart w:name="z12875" w:id="11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1615"/>
    <w:bookmarkStart w:name="z12876" w:id="11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1616"/>
    <w:bookmarkStart w:name="z12877" w:id="11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1617"/>
    <w:bookmarkStart w:name="z12878" w:id="11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1618"/>
    <w:bookmarkStart w:name="z12879" w:id="11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1619"/>
    <w:bookmarkStart w:name="z12880" w:id="11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1620"/>
    <w:bookmarkStart w:name="z12881" w:id="11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1621"/>
    <w:bookmarkStart w:name="z12882" w:id="11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1622"/>
    <w:bookmarkStart w:name="z12883" w:id="11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1623"/>
    <w:bookmarkStart w:name="z12884" w:id="11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1624"/>
    <w:bookmarkStart w:name="z12885" w:id="11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1625"/>
    <w:bookmarkStart w:name="z12886" w:id="11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1626"/>
    <w:bookmarkStart w:name="z12887" w:id="11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1627"/>
    <w:bookmarkStart w:name="z12888" w:id="11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1628"/>
    <w:bookmarkStart w:name="z12889" w:id="11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1629"/>
    <w:bookmarkStart w:name="z12890" w:id="11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1630"/>
    <w:bookmarkStart w:name="z12891" w:id="11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631"/>
    <w:bookmarkStart w:name="z12892" w:id="11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1632"/>
    <w:bookmarkStart w:name="z12893" w:id="11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633"/>
    <w:bookmarkStart w:name="z12894" w:id="11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634"/>
    <w:bookmarkStart w:name="z12895" w:id="11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1635"/>
    <w:bookmarkStart w:name="z12896" w:id="11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636"/>
    <w:bookmarkStart w:name="z12897" w:id="11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1637"/>
    <w:bookmarkStart w:name="z12898" w:id="11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1638"/>
    <w:bookmarkStart w:name="z12899" w:id="11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639"/>
    <w:bookmarkStart w:name="z12900" w:id="11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1640"/>
    <w:bookmarkStart w:name="z12901" w:id="11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1641"/>
    <w:bookmarkStart w:name="z12902" w:id="116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1642"/>
    <w:bookmarkStart w:name="z12903" w:id="11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643"/>
    <w:bookmarkStart w:name="z12904" w:id="11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644"/>
    <w:bookmarkStart w:name="z12905" w:id="11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1645"/>
    <w:bookmarkStart w:name="z12906" w:id="11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1646"/>
    <w:bookmarkStart w:name="z12907" w:id="11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647"/>
    <w:bookmarkStart w:name="z12908" w:id="11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648"/>
    <w:bookmarkStart w:name="z12909" w:id="11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649"/>
    <w:bookmarkStart w:name="z12910" w:id="11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650"/>
    <w:bookmarkStart w:name="z12911" w:id="11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651"/>
    <w:bookmarkStart w:name="z12912" w:id="116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652"/>
    <w:bookmarkStart w:name="z12913" w:id="11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653"/>
    <w:bookmarkStart w:name="z12914" w:id="11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1654"/>
    <w:bookmarkStart w:name="z12915" w:id="11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1655"/>
    <w:bookmarkStart w:name="z12916" w:id="11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656"/>
    <w:bookmarkStart w:name="z12917" w:id="116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657"/>
    <w:bookmarkStart w:name="z12918" w:id="11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16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"Шетское районное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2929" w:id="116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659"/>
    <w:bookmarkStart w:name="z12930" w:id="11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"Шетское районное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1660"/>
    <w:bookmarkStart w:name="z12931" w:id="11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1661"/>
    <w:bookmarkStart w:name="z12932" w:id="11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1662"/>
    <w:bookmarkStart w:name="z12933" w:id="11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663"/>
    <w:bookmarkStart w:name="z12934" w:id="11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664"/>
    <w:bookmarkStart w:name="z12935" w:id="11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1665"/>
    <w:bookmarkStart w:name="z12936" w:id="11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- 101712, Республика Казахстан, Карагандинская область, Шетский район, поселок Агадырь, проспект Абая, дом 59.</w:t>
      </w:r>
    </w:p>
    <w:bookmarkEnd w:id="11666"/>
    <w:bookmarkStart w:name="z12937" w:id="11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"Шетское районное Управление контроля качества и безопасности товаров и услуг Департамента контроля качества и безопасности товаров и услуг Карагандинской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1667"/>
    <w:bookmarkStart w:name="z12938" w:id="11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1668"/>
    <w:bookmarkStart w:name="z12939" w:id="11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1669"/>
    <w:bookmarkStart w:name="z12940" w:id="11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1670"/>
    <w:bookmarkStart w:name="z12941" w:id="11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1671"/>
    <w:bookmarkStart w:name="z12942" w:id="116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1672"/>
    <w:bookmarkStart w:name="z12943" w:id="11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1673"/>
    <w:bookmarkStart w:name="z12944" w:id="11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1674"/>
    <w:bookmarkStart w:name="z12945" w:id="11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1675"/>
    <w:bookmarkStart w:name="z12946" w:id="11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676"/>
    <w:bookmarkStart w:name="z12947" w:id="11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1677"/>
    <w:bookmarkStart w:name="z12948" w:id="11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1678"/>
    <w:bookmarkStart w:name="z12949" w:id="11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1679"/>
    <w:bookmarkStart w:name="z12950" w:id="11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1680"/>
    <w:bookmarkStart w:name="z12951" w:id="11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1681"/>
    <w:bookmarkStart w:name="z12952" w:id="11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1682"/>
    <w:bookmarkStart w:name="z12953" w:id="11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1683"/>
    <w:bookmarkStart w:name="z12954" w:id="11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1684"/>
    <w:bookmarkStart w:name="z12955" w:id="11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1685"/>
    <w:bookmarkStart w:name="z12956" w:id="11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1686"/>
    <w:bookmarkStart w:name="z12957" w:id="11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1687"/>
    <w:bookmarkStart w:name="z12958" w:id="11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1688"/>
    <w:bookmarkStart w:name="z12959" w:id="11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1689"/>
    <w:bookmarkStart w:name="z12960" w:id="11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1690"/>
    <w:bookmarkStart w:name="z12961" w:id="11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1691"/>
    <w:bookmarkStart w:name="z12962" w:id="11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692"/>
    <w:bookmarkStart w:name="z12963" w:id="11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1693"/>
    <w:bookmarkStart w:name="z12964" w:id="11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1694"/>
    <w:bookmarkStart w:name="z12965" w:id="11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1695"/>
    <w:bookmarkStart w:name="z12966" w:id="11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1696"/>
    <w:bookmarkStart w:name="z12967" w:id="11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1697"/>
    <w:bookmarkStart w:name="z12968" w:id="11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1698"/>
    <w:bookmarkStart w:name="z12969" w:id="11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1699"/>
    <w:bookmarkStart w:name="z12970" w:id="11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1700"/>
    <w:bookmarkStart w:name="z12971" w:id="11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1701"/>
    <w:bookmarkStart w:name="z12972" w:id="11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1702"/>
    <w:bookmarkStart w:name="z12973" w:id="11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1703"/>
    <w:bookmarkStart w:name="z12974" w:id="11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1704"/>
    <w:bookmarkStart w:name="z12975" w:id="11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1705"/>
    <w:bookmarkStart w:name="z12976" w:id="11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1706"/>
    <w:bookmarkStart w:name="z12977" w:id="11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1707"/>
    <w:bookmarkStart w:name="z12978" w:id="11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1708"/>
    <w:bookmarkStart w:name="z12979" w:id="11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1709"/>
    <w:bookmarkStart w:name="z12980" w:id="11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1710"/>
    <w:bookmarkStart w:name="z12981" w:id="11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1711"/>
    <w:bookmarkStart w:name="z12982" w:id="11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1712"/>
    <w:bookmarkStart w:name="z12983" w:id="11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1713"/>
    <w:bookmarkStart w:name="z12984" w:id="11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1714"/>
    <w:bookmarkStart w:name="z12985" w:id="11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1715"/>
    <w:bookmarkStart w:name="z12986" w:id="11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1716"/>
    <w:bookmarkStart w:name="z12987" w:id="11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1717"/>
    <w:bookmarkStart w:name="z12988" w:id="11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1718"/>
    <w:bookmarkStart w:name="z12989" w:id="11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1719"/>
    <w:bookmarkStart w:name="z12990" w:id="11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1720"/>
    <w:bookmarkStart w:name="z12991" w:id="11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1721"/>
    <w:bookmarkStart w:name="z12992" w:id="11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722"/>
    <w:bookmarkStart w:name="z12993" w:id="11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1723"/>
    <w:bookmarkStart w:name="z12994" w:id="11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724"/>
    <w:bookmarkStart w:name="z12995" w:id="11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725"/>
    <w:bookmarkStart w:name="z12996" w:id="11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1726"/>
    <w:bookmarkStart w:name="z12997" w:id="11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727"/>
    <w:bookmarkStart w:name="z12998" w:id="11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1728"/>
    <w:bookmarkStart w:name="z12999" w:id="11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1729"/>
    <w:bookmarkStart w:name="z13000" w:id="11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730"/>
    <w:bookmarkStart w:name="z13001" w:id="11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1731"/>
    <w:bookmarkStart w:name="z13002" w:id="11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1732"/>
    <w:bookmarkStart w:name="z13003" w:id="117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1733"/>
    <w:bookmarkStart w:name="z13004" w:id="11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734"/>
    <w:bookmarkStart w:name="z13005" w:id="11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735"/>
    <w:bookmarkStart w:name="z13006" w:id="11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1736"/>
    <w:bookmarkStart w:name="z13007" w:id="11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1737"/>
    <w:bookmarkStart w:name="z13008" w:id="11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738"/>
    <w:bookmarkStart w:name="z13009" w:id="11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739"/>
    <w:bookmarkStart w:name="z13010" w:id="11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740"/>
    <w:bookmarkStart w:name="z13011" w:id="11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741"/>
    <w:bookmarkStart w:name="z13012" w:id="11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742"/>
    <w:bookmarkStart w:name="z13013" w:id="117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743"/>
    <w:bookmarkStart w:name="z13014" w:id="11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744"/>
    <w:bookmarkStart w:name="z13015" w:id="11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1745"/>
    <w:bookmarkStart w:name="z13016" w:id="11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1746"/>
    <w:bookmarkStart w:name="z13017" w:id="11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747"/>
    <w:bookmarkStart w:name="z13018" w:id="117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748"/>
    <w:bookmarkStart w:name="z13019" w:id="11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17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"Алтынсаринское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3030" w:id="117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750"/>
    <w:bookmarkStart w:name="z13031" w:id="11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Положение республиканского государственного учреждения "Алтынсаринское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1751"/>
    <w:bookmarkStart w:name="z13032" w:id="11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1752"/>
    <w:bookmarkStart w:name="z13033" w:id="11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1753"/>
    <w:bookmarkStart w:name="z13034" w:id="11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754"/>
    <w:bookmarkStart w:name="z13035" w:id="11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755"/>
    <w:bookmarkStart w:name="z13036" w:id="11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1756"/>
    <w:bookmarkStart w:name="z13037" w:id="11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- 110101, Республика Казахстан, Костанайская область, Алтынсаринский район, Убаганский сельский округ, село Малая Чураковка, улица Больничная, дом 1.</w:t>
      </w:r>
    </w:p>
    <w:bookmarkEnd w:id="11757"/>
    <w:bookmarkStart w:name="z13038" w:id="11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"Алтынсаринское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</w:t>
      </w:r>
    </w:p>
    <w:bookmarkEnd w:id="11758"/>
    <w:bookmarkStart w:name="z13039" w:id="11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1759"/>
    <w:bookmarkStart w:name="z13040" w:id="11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1760"/>
    <w:bookmarkStart w:name="z13041" w:id="11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1761"/>
    <w:bookmarkStart w:name="z13042" w:id="11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1762"/>
    <w:bookmarkStart w:name="z13043" w:id="117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1763"/>
    <w:bookmarkStart w:name="z13044" w:id="11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1764"/>
    <w:bookmarkStart w:name="z13045" w:id="11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1765"/>
    <w:bookmarkStart w:name="z13046" w:id="11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1766"/>
    <w:bookmarkStart w:name="z13047" w:id="11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767"/>
    <w:bookmarkStart w:name="z13048" w:id="11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1768"/>
    <w:bookmarkStart w:name="z13049" w:id="11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1769"/>
    <w:bookmarkStart w:name="z13050" w:id="11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1770"/>
    <w:bookmarkStart w:name="z13051" w:id="11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1771"/>
    <w:bookmarkStart w:name="z13052" w:id="11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1772"/>
    <w:bookmarkStart w:name="z13053" w:id="11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1773"/>
    <w:bookmarkStart w:name="z13054" w:id="11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1774"/>
    <w:bookmarkStart w:name="z13055" w:id="11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1775"/>
    <w:bookmarkStart w:name="z13056" w:id="11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1776"/>
    <w:bookmarkStart w:name="z13057" w:id="11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1777"/>
    <w:bookmarkStart w:name="z13058" w:id="11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1778"/>
    <w:bookmarkStart w:name="z13059" w:id="11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1779"/>
    <w:bookmarkStart w:name="z13060" w:id="11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1780"/>
    <w:bookmarkStart w:name="z13061" w:id="11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1781"/>
    <w:bookmarkStart w:name="z13062" w:id="11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1782"/>
    <w:bookmarkStart w:name="z13063" w:id="11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783"/>
    <w:bookmarkStart w:name="z13064" w:id="11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1784"/>
    <w:bookmarkStart w:name="z13065" w:id="11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1785"/>
    <w:bookmarkStart w:name="z13066" w:id="11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1786"/>
    <w:bookmarkStart w:name="z13067" w:id="11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1787"/>
    <w:bookmarkStart w:name="z13068" w:id="11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1788"/>
    <w:bookmarkStart w:name="z13069" w:id="11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1789"/>
    <w:bookmarkStart w:name="z13070" w:id="11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1790"/>
    <w:bookmarkStart w:name="z13071" w:id="11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1791"/>
    <w:bookmarkStart w:name="z13072" w:id="11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1792"/>
    <w:bookmarkStart w:name="z13073" w:id="11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1793"/>
    <w:bookmarkStart w:name="z13074" w:id="11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1794"/>
    <w:bookmarkStart w:name="z13075" w:id="11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1795"/>
    <w:bookmarkStart w:name="z13076" w:id="11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1796"/>
    <w:bookmarkStart w:name="z13077" w:id="11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1797"/>
    <w:bookmarkStart w:name="z13078" w:id="11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1798"/>
    <w:bookmarkStart w:name="z13079" w:id="11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1799"/>
    <w:bookmarkStart w:name="z13080" w:id="11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1800"/>
    <w:bookmarkStart w:name="z13081" w:id="11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1801"/>
    <w:bookmarkStart w:name="z13082" w:id="11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1802"/>
    <w:bookmarkStart w:name="z13083" w:id="11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1803"/>
    <w:bookmarkStart w:name="z13084" w:id="11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1804"/>
    <w:bookmarkStart w:name="z13085" w:id="11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1805"/>
    <w:bookmarkStart w:name="z13086" w:id="11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1806"/>
    <w:bookmarkStart w:name="z13087" w:id="11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1807"/>
    <w:bookmarkStart w:name="z13088" w:id="11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1808"/>
    <w:bookmarkStart w:name="z13089" w:id="11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и изменения размера санитарно-защитных зон;</w:t>
      </w:r>
    </w:p>
    <w:bookmarkEnd w:id="11809"/>
    <w:bookmarkStart w:name="z13090" w:id="11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1810"/>
    <w:bookmarkStart w:name="z13091" w:id="11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1811"/>
    <w:bookmarkStart w:name="z13092" w:id="11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1812"/>
    <w:bookmarkStart w:name="z13093" w:id="11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813"/>
    <w:bookmarkStart w:name="z13094" w:id="11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1814"/>
    <w:bookmarkStart w:name="z13095" w:id="11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815"/>
    <w:bookmarkStart w:name="z13096" w:id="11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816"/>
    <w:bookmarkStart w:name="z13097" w:id="11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1817"/>
    <w:bookmarkStart w:name="z13098" w:id="11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818"/>
    <w:bookmarkStart w:name="z13099" w:id="11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1819"/>
    <w:bookmarkStart w:name="z13100" w:id="11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1820"/>
    <w:bookmarkStart w:name="z13101" w:id="11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821"/>
    <w:bookmarkStart w:name="z13102" w:id="11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1822"/>
    <w:bookmarkStart w:name="z13103" w:id="11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1823"/>
    <w:bookmarkStart w:name="z13104" w:id="118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1824"/>
    <w:bookmarkStart w:name="z13105" w:id="11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825"/>
    <w:bookmarkStart w:name="z13106" w:id="11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826"/>
    <w:bookmarkStart w:name="z13107" w:id="11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1827"/>
    <w:bookmarkStart w:name="z13108" w:id="11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1828"/>
    <w:bookmarkStart w:name="z13109" w:id="11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1829"/>
    <w:bookmarkStart w:name="z13110" w:id="11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830"/>
    <w:bookmarkStart w:name="z13111" w:id="11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831"/>
    <w:bookmarkStart w:name="z13112" w:id="11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832"/>
    <w:bookmarkStart w:name="z13113" w:id="11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833"/>
    <w:bookmarkStart w:name="z13114" w:id="118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834"/>
    <w:bookmarkStart w:name="z13115" w:id="11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835"/>
    <w:bookmarkStart w:name="z13116" w:id="11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1836"/>
    <w:bookmarkStart w:name="z13117" w:id="11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1837"/>
    <w:bookmarkStart w:name="z13118" w:id="11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838"/>
    <w:bookmarkStart w:name="z13119" w:id="118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839"/>
    <w:bookmarkStart w:name="z13120" w:id="11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18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"Амангельдинское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3131" w:id="118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841"/>
    <w:bookmarkStart w:name="z13132" w:id="11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Положение республиканского государственного учреждения "Амангельдинское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1842"/>
    <w:bookmarkStart w:name="z13133" w:id="11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1843"/>
    <w:bookmarkStart w:name="z13134" w:id="11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1844"/>
    <w:bookmarkStart w:name="z13135" w:id="11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845"/>
    <w:bookmarkStart w:name="z13136" w:id="11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846"/>
    <w:bookmarkStart w:name="z13137" w:id="11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1847"/>
    <w:bookmarkStart w:name="z13138" w:id="11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- 110200, Республика Казахстан, Костанайская область, Амангельдинский район, Амангельдинский сельский округ, село Амангельды, улица Дуйсенбина, дом 40.</w:t>
      </w:r>
    </w:p>
    <w:bookmarkEnd w:id="11848"/>
    <w:bookmarkStart w:name="z13139" w:id="11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"Амангельдинское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 </w:t>
      </w:r>
    </w:p>
    <w:bookmarkEnd w:id="11849"/>
    <w:bookmarkStart w:name="z13140" w:id="11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1850"/>
    <w:bookmarkStart w:name="z13141" w:id="11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1851"/>
    <w:bookmarkStart w:name="z13142" w:id="11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1852"/>
    <w:bookmarkStart w:name="z13143" w:id="11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1853"/>
    <w:bookmarkStart w:name="z13144" w:id="118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1854"/>
    <w:bookmarkStart w:name="z13145" w:id="11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1855"/>
    <w:bookmarkStart w:name="z13146" w:id="11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1856"/>
    <w:bookmarkStart w:name="z13147" w:id="11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1857"/>
    <w:bookmarkStart w:name="z13148" w:id="11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858"/>
    <w:bookmarkStart w:name="z13149" w:id="11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1859"/>
    <w:bookmarkStart w:name="z13150" w:id="11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1860"/>
    <w:bookmarkStart w:name="z13151" w:id="11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1861"/>
    <w:bookmarkStart w:name="z13152" w:id="11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1862"/>
    <w:bookmarkStart w:name="z13153" w:id="11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1863"/>
    <w:bookmarkStart w:name="z13154" w:id="11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1864"/>
    <w:bookmarkStart w:name="z13155" w:id="11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1865"/>
    <w:bookmarkStart w:name="z13156" w:id="11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1866"/>
    <w:bookmarkStart w:name="z13157" w:id="11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1867"/>
    <w:bookmarkStart w:name="z13158" w:id="11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1868"/>
    <w:bookmarkStart w:name="z13159" w:id="11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1869"/>
    <w:bookmarkStart w:name="z13160" w:id="11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1870"/>
    <w:bookmarkStart w:name="z13161" w:id="11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1871"/>
    <w:bookmarkStart w:name="z13162" w:id="11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1872"/>
    <w:bookmarkStart w:name="z13163" w:id="11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1873"/>
    <w:bookmarkStart w:name="z13164" w:id="11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874"/>
    <w:bookmarkStart w:name="z13165" w:id="11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1875"/>
    <w:bookmarkStart w:name="z13166" w:id="11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1876"/>
    <w:bookmarkStart w:name="z13167" w:id="11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1877"/>
    <w:bookmarkStart w:name="z13168" w:id="11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1878"/>
    <w:bookmarkStart w:name="z13169" w:id="11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1879"/>
    <w:bookmarkStart w:name="z13170" w:id="11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1880"/>
    <w:bookmarkStart w:name="z13171" w:id="11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1881"/>
    <w:bookmarkStart w:name="z13172" w:id="11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1882"/>
    <w:bookmarkStart w:name="z13173" w:id="11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1883"/>
    <w:bookmarkStart w:name="z13174" w:id="11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1884"/>
    <w:bookmarkStart w:name="z13175" w:id="11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1885"/>
    <w:bookmarkStart w:name="z13176" w:id="11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1886"/>
    <w:bookmarkStart w:name="z13177" w:id="11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1887"/>
    <w:bookmarkStart w:name="z13178" w:id="11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1888"/>
    <w:bookmarkStart w:name="z13179" w:id="11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1889"/>
    <w:bookmarkStart w:name="z13180" w:id="11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1890"/>
    <w:bookmarkStart w:name="z13181" w:id="11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1891"/>
    <w:bookmarkStart w:name="z13182" w:id="11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1892"/>
    <w:bookmarkStart w:name="z13183" w:id="11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1893"/>
    <w:bookmarkStart w:name="z13184" w:id="11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1894"/>
    <w:bookmarkStart w:name="z13185" w:id="11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1895"/>
    <w:bookmarkStart w:name="z13186" w:id="11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1896"/>
    <w:bookmarkStart w:name="z13187" w:id="11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1897"/>
    <w:bookmarkStart w:name="z13188" w:id="11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1898"/>
    <w:bookmarkStart w:name="z13189" w:id="11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1899"/>
    <w:bookmarkStart w:name="z13190" w:id="11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и изменения размера санитарно-защитных зон;</w:t>
      </w:r>
    </w:p>
    <w:bookmarkEnd w:id="11900"/>
    <w:bookmarkStart w:name="z13191" w:id="11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1901"/>
    <w:bookmarkStart w:name="z13192" w:id="11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1902"/>
    <w:bookmarkStart w:name="z13193" w:id="11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1903"/>
    <w:bookmarkStart w:name="z13194" w:id="11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904"/>
    <w:bookmarkStart w:name="z13195" w:id="11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1905"/>
    <w:bookmarkStart w:name="z13196" w:id="11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906"/>
    <w:bookmarkStart w:name="z13197" w:id="11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907"/>
    <w:bookmarkStart w:name="z13198" w:id="11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1908"/>
    <w:bookmarkStart w:name="z13199" w:id="11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909"/>
    <w:bookmarkStart w:name="z13200" w:id="11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1910"/>
    <w:bookmarkStart w:name="z13201" w:id="11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1911"/>
    <w:bookmarkStart w:name="z13202" w:id="11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912"/>
    <w:bookmarkStart w:name="z13203" w:id="11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1913"/>
    <w:bookmarkStart w:name="z13204" w:id="11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1914"/>
    <w:bookmarkStart w:name="z13205" w:id="119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1915"/>
    <w:bookmarkStart w:name="z13206" w:id="11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916"/>
    <w:bookmarkStart w:name="z13207" w:id="11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917"/>
    <w:bookmarkStart w:name="z13208" w:id="11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1918"/>
    <w:bookmarkStart w:name="z13209" w:id="11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1919"/>
    <w:bookmarkStart w:name="z13210" w:id="11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1920"/>
    <w:bookmarkStart w:name="z13211" w:id="11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921"/>
    <w:bookmarkStart w:name="z13212" w:id="11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922"/>
    <w:bookmarkStart w:name="z13213" w:id="11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923"/>
    <w:bookmarkStart w:name="z13214" w:id="11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924"/>
    <w:bookmarkStart w:name="z13215" w:id="119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925"/>
    <w:bookmarkStart w:name="z13216" w:id="11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926"/>
    <w:bookmarkStart w:name="z13217" w:id="11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1927"/>
    <w:bookmarkStart w:name="z13218" w:id="11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1928"/>
    <w:bookmarkStart w:name="z13219" w:id="11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929"/>
    <w:bookmarkStart w:name="z13220" w:id="119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930"/>
    <w:bookmarkStart w:name="z13221" w:id="11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19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"Аркалыкское городское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3232" w:id="119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932"/>
    <w:bookmarkStart w:name="z13233" w:id="11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Положение республиканского государственного учреждения "Аркалыкское городское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1933"/>
    <w:bookmarkStart w:name="z13234" w:id="11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1934"/>
    <w:bookmarkStart w:name="z13235" w:id="11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1935"/>
    <w:bookmarkStart w:name="z13236" w:id="11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936"/>
    <w:bookmarkStart w:name="z13237" w:id="11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937"/>
    <w:bookmarkStart w:name="z13238" w:id="11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1938"/>
    <w:bookmarkStart w:name="z13239" w:id="11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- 110300, Республика Казахстан, Костанайская область, город Аркалык, улица Маясовой, дом 11.</w:t>
      </w:r>
    </w:p>
    <w:bookmarkEnd w:id="11939"/>
    <w:bookmarkStart w:name="z13240" w:id="11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"Аркалыкское городское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 </w:t>
      </w:r>
    </w:p>
    <w:bookmarkEnd w:id="11940"/>
    <w:bookmarkStart w:name="z13241" w:id="11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1941"/>
    <w:bookmarkStart w:name="z13242" w:id="11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1942"/>
    <w:bookmarkStart w:name="z13243" w:id="11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1943"/>
    <w:bookmarkStart w:name="z13244" w:id="11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1944"/>
    <w:bookmarkStart w:name="z13245" w:id="119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1945"/>
    <w:bookmarkStart w:name="z13246" w:id="11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1946"/>
    <w:bookmarkStart w:name="z13247" w:id="11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1947"/>
    <w:bookmarkStart w:name="z13248" w:id="11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1948"/>
    <w:bookmarkStart w:name="z13249" w:id="11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949"/>
    <w:bookmarkStart w:name="z13250" w:id="11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1950"/>
    <w:bookmarkStart w:name="z13251" w:id="11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1951"/>
    <w:bookmarkStart w:name="z13252" w:id="11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1952"/>
    <w:bookmarkStart w:name="z13253" w:id="11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1953"/>
    <w:bookmarkStart w:name="z13254" w:id="11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1954"/>
    <w:bookmarkStart w:name="z13255" w:id="11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1955"/>
    <w:bookmarkStart w:name="z13256" w:id="11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1956"/>
    <w:bookmarkStart w:name="z13257" w:id="11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1957"/>
    <w:bookmarkStart w:name="z13258" w:id="11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1958"/>
    <w:bookmarkStart w:name="z13259" w:id="11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1959"/>
    <w:bookmarkStart w:name="z13260" w:id="11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1960"/>
    <w:bookmarkStart w:name="z13261" w:id="11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1961"/>
    <w:bookmarkStart w:name="z13262" w:id="11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1962"/>
    <w:bookmarkStart w:name="z13263" w:id="11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1963"/>
    <w:bookmarkStart w:name="z13264" w:id="11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1964"/>
    <w:bookmarkStart w:name="z13265" w:id="11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965"/>
    <w:bookmarkStart w:name="z13266" w:id="11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1966"/>
    <w:bookmarkStart w:name="z13267" w:id="11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1967"/>
    <w:bookmarkStart w:name="z13268" w:id="11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1968"/>
    <w:bookmarkStart w:name="z13269" w:id="11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1969"/>
    <w:bookmarkStart w:name="z13270" w:id="11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1970"/>
    <w:bookmarkStart w:name="z13271" w:id="11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1971"/>
    <w:bookmarkStart w:name="z13272" w:id="11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1972"/>
    <w:bookmarkStart w:name="z13273" w:id="11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1973"/>
    <w:bookmarkStart w:name="z13274" w:id="11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1974"/>
    <w:bookmarkStart w:name="z13275" w:id="11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1975"/>
    <w:bookmarkStart w:name="z13276" w:id="11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1976"/>
    <w:bookmarkStart w:name="z13277" w:id="11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1977"/>
    <w:bookmarkStart w:name="z13278" w:id="11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1978"/>
    <w:bookmarkStart w:name="z13279" w:id="11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1979"/>
    <w:bookmarkStart w:name="z13280" w:id="11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1980"/>
    <w:bookmarkStart w:name="z13281" w:id="11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1981"/>
    <w:bookmarkStart w:name="z13282" w:id="11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1982"/>
    <w:bookmarkStart w:name="z13283" w:id="11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1983"/>
    <w:bookmarkStart w:name="z13284" w:id="11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1984"/>
    <w:bookmarkStart w:name="z13285" w:id="11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1985"/>
    <w:bookmarkStart w:name="z13286" w:id="11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1986"/>
    <w:bookmarkStart w:name="z13287" w:id="11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1987"/>
    <w:bookmarkStart w:name="z13288" w:id="11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1988"/>
    <w:bookmarkStart w:name="z13289" w:id="11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1989"/>
    <w:bookmarkStart w:name="z13290" w:id="11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1990"/>
    <w:bookmarkStart w:name="z13291" w:id="11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компетенции;</w:t>
      </w:r>
    </w:p>
    <w:bookmarkEnd w:id="11991"/>
    <w:bookmarkStart w:name="z13292" w:id="11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1992"/>
    <w:bookmarkStart w:name="z13293" w:id="11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1993"/>
    <w:bookmarkStart w:name="z13294" w:id="11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1994"/>
    <w:bookmarkStart w:name="z13295" w:id="11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995"/>
    <w:bookmarkStart w:name="z13296" w:id="11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1996"/>
    <w:bookmarkStart w:name="z13297" w:id="11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997"/>
    <w:bookmarkStart w:name="z13298" w:id="11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998"/>
    <w:bookmarkStart w:name="z13299" w:id="11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1999"/>
    <w:bookmarkStart w:name="z13300" w:id="12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000"/>
    <w:bookmarkStart w:name="z13301" w:id="12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2001"/>
    <w:bookmarkStart w:name="z13302" w:id="12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2002"/>
    <w:bookmarkStart w:name="z13303" w:id="12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003"/>
    <w:bookmarkStart w:name="z13304" w:id="12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2004"/>
    <w:bookmarkStart w:name="z13305" w:id="12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2005"/>
    <w:bookmarkStart w:name="z13306" w:id="120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2006"/>
    <w:bookmarkStart w:name="z13307" w:id="12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007"/>
    <w:bookmarkStart w:name="z13308" w:id="12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008"/>
    <w:bookmarkStart w:name="z13309" w:id="12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2009"/>
    <w:bookmarkStart w:name="z13310" w:id="12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2010"/>
    <w:bookmarkStart w:name="z13311" w:id="12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2011"/>
    <w:bookmarkStart w:name="z13312" w:id="12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012"/>
    <w:bookmarkStart w:name="z13313" w:id="12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013"/>
    <w:bookmarkStart w:name="z13314" w:id="12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014"/>
    <w:bookmarkStart w:name="z13315" w:id="12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015"/>
    <w:bookmarkStart w:name="z13316" w:id="120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016"/>
    <w:bookmarkStart w:name="z13317" w:id="12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017"/>
    <w:bookmarkStart w:name="z13318" w:id="12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2018"/>
    <w:bookmarkStart w:name="z13319" w:id="12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2019"/>
    <w:bookmarkStart w:name="z13320" w:id="12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020"/>
    <w:bookmarkStart w:name="z13321" w:id="120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021"/>
    <w:bookmarkStart w:name="z13322" w:id="12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20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"Аулиекольское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3333" w:id="120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023"/>
    <w:bookmarkStart w:name="z13334" w:id="12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Положение республиканского государственного учреждения "Аулиекольское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2024"/>
    <w:bookmarkStart w:name="z13335" w:id="12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2025"/>
    <w:bookmarkStart w:name="z13336" w:id="12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2026"/>
    <w:bookmarkStart w:name="z13337" w:id="12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027"/>
    <w:bookmarkStart w:name="z13338" w:id="12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028"/>
    <w:bookmarkStart w:name="z13339" w:id="12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2029"/>
    <w:bookmarkStart w:name="z13340" w:id="12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Местонахождение Управления - 110400, Республика Казахстан, Костанайская область, Аулиекольский район, село Аулиеколь, улица Саржетим Карабалуан батыр, дом 1. </w:t>
      </w:r>
    </w:p>
    <w:bookmarkEnd w:id="12030"/>
    <w:bookmarkStart w:name="z13341" w:id="12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"Аулиекольское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 </w:t>
      </w:r>
    </w:p>
    <w:bookmarkEnd w:id="12031"/>
    <w:bookmarkStart w:name="z13342" w:id="12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2032"/>
    <w:bookmarkStart w:name="z13343" w:id="12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2033"/>
    <w:bookmarkStart w:name="z13344" w:id="12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2034"/>
    <w:bookmarkStart w:name="z13345" w:id="12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2035"/>
    <w:bookmarkStart w:name="z13346" w:id="120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2036"/>
    <w:bookmarkStart w:name="z13347" w:id="12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2037"/>
    <w:bookmarkStart w:name="z13348" w:id="12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2038"/>
    <w:bookmarkStart w:name="z13349" w:id="12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2039"/>
    <w:bookmarkStart w:name="z13350" w:id="12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040"/>
    <w:bookmarkStart w:name="z13351" w:id="12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2041"/>
    <w:bookmarkStart w:name="z13352" w:id="12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2042"/>
    <w:bookmarkStart w:name="z13353" w:id="12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2043"/>
    <w:bookmarkStart w:name="z13354" w:id="12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2044"/>
    <w:bookmarkStart w:name="z13355" w:id="12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2045"/>
    <w:bookmarkStart w:name="z13356" w:id="12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2046"/>
    <w:bookmarkStart w:name="z13357" w:id="12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2047"/>
    <w:bookmarkStart w:name="z13358" w:id="12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2048"/>
    <w:bookmarkStart w:name="z13359" w:id="12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2049"/>
    <w:bookmarkStart w:name="z13360" w:id="12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2050"/>
    <w:bookmarkStart w:name="z13361" w:id="12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2051"/>
    <w:bookmarkStart w:name="z13362" w:id="12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2052"/>
    <w:bookmarkStart w:name="z13363" w:id="12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2053"/>
    <w:bookmarkStart w:name="z13364" w:id="12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2054"/>
    <w:bookmarkStart w:name="z13365" w:id="12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2055"/>
    <w:bookmarkStart w:name="z13366" w:id="12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056"/>
    <w:bookmarkStart w:name="z13367" w:id="12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2057"/>
    <w:bookmarkStart w:name="z13368" w:id="12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2058"/>
    <w:bookmarkStart w:name="z13369" w:id="12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2059"/>
    <w:bookmarkStart w:name="z13370" w:id="12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2060"/>
    <w:bookmarkStart w:name="z13371" w:id="12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2061"/>
    <w:bookmarkStart w:name="z13372" w:id="12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2062"/>
    <w:bookmarkStart w:name="z13373" w:id="12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2063"/>
    <w:bookmarkStart w:name="z13374" w:id="12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2064"/>
    <w:bookmarkStart w:name="z13375" w:id="12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2065"/>
    <w:bookmarkStart w:name="z13376" w:id="12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2066"/>
    <w:bookmarkStart w:name="z13377" w:id="12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2067"/>
    <w:bookmarkStart w:name="z13378" w:id="12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2068"/>
    <w:bookmarkStart w:name="z13379" w:id="12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2069"/>
    <w:bookmarkStart w:name="z13380" w:id="12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2070"/>
    <w:bookmarkStart w:name="z13381" w:id="12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2071"/>
    <w:bookmarkStart w:name="z13382" w:id="12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2072"/>
    <w:bookmarkStart w:name="z13383" w:id="12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2073"/>
    <w:bookmarkStart w:name="z13384" w:id="12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2074"/>
    <w:bookmarkStart w:name="z13385" w:id="12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2075"/>
    <w:bookmarkStart w:name="z13386" w:id="12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2076"/>
    <w:bookmarkStart w:name="z13387" w:id="12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2077"/>
    <w:bookmarkStart w:name="z13388" w:id="12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2078"/>
    <w:bookmarkStart w:name="z13389" w:id="12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2079"/>
    <w:bookmarkStart w:name="z13390" w:id="12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2080"/>
    <w:bookmarkStart w:name="z13391" w:id="12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2081"/>
    <w:bookmarkStart w:name="z13392" w:id="12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компетенции;</w:t>
      </w:r>
    </w:p>
    <w:bookmarkEnd w:id="12082"/>
    <w:bookmarkStart w:name="z13393" w:id="12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2083"/>
    <w:bookmarkStart w:name="z13394" w:id="12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2084"/>
    <w:bookmarkStart w:name="z13395" w:id="12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2085"/>
    <w:bookmarkStart w:name="z13396" w:id="12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086"/>
    <w:bookmarkStart w:name="z13397" w:id="12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2087"/>
    <w:bookmarkStart w:name="z13398" w:id="12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088"/>
    <w:bookmarkStart w:name="z13399" w:id="12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089"/>
    <w:bookmarkStart w:name="z13400" w:id="12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2090"/>
    <w:bookmarkStart w:name="z13401" w:id="12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091"/>
    <w:bookmarkStart w:name="z13402" w:id="12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2092"/>
    <w:bookmarkStart w:name="z13403" w:id="12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2093"/>
    <w:bookmarkStart w:name="z13404" w:id="12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094"/>
    <w:bookmarkStart w:name="z13405" w:id="12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2095"/>
    <w:bookmarkStart w:name="z13406" w:id="12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2096"/>
    <w:bookmarkStart w:name="z13407" w:id="120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2097"/>
    <w:bookmarkStart w:name="z13408" w:id="12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098"/>
    <w:bookmarkStart w:name="z13409" w:id="12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099"/>
    <w:bookmarkStart w:name="z13410" w:id="12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2100"/>
    <w:bookmarkStart w:name="z13411" w:id="12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2101"/>
    <w:bookmarkStart w:name="z13412" w:id="12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2102"/>
    <w:bookmarkStart w:name="z13413" w:id="12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103"/>
    <w:bookmarkStart w:name="z13414" w:id="12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104"/>
    <w:bookmarkStart w:name="z13415" w:id="12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105"/>
    <w:bookmarkStart w:name="z13416" w:id="12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106"/>
    <w:bookmarkStart w:name="z13417" w:id="12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107"/>
    <w:bookmarkStart w:name="z13418" w:id="12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108"/>
    <w:bookmarkStart w:name="z13419" w:id="12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2109"/>
    <w:bookmarkStart w:name="z13420" w:id="12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2110"/>
    <w:bookmarkStart w:name="z13421" w:id="12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111"/>
    <w:bookmarkStart w:name="z13422" w:id="12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112"/>
    <w:bookmarkStart w:name="z13423" w:id="12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21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"Денисовское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3434" w:id="12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114"/>
    <w:bookmarkStart w:name="z13435" w:id="12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Положение республиканского государственного учреждения "Денисовское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2115"/>
    <w:bookmarkStart w:name="z13436" w:id="12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2116"/>
    <w:bookmarkStart w:name="z13437" w:id="12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2117"/>
    <w:bookmarkStart w:name="z13438" w:id="12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118"/>
    <w:bookmarkStart w:name="z13439" w:id="12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119"/>
    <w:bookmarkStart w:name="z13440" w:id="12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2120"/>
    <w:bookmarkStart w:name="z13441" w:id="12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Местонахождение Управления - 110500, Республика Казахстан, Костанайская область, Денисовский район, Денисовский сельский округ, село Денисовка, улица Советская, дом 62. </w:t>
      </w:r>
    </w:p>
    <w:bookmarkEnd w:id="12121"/>
    <w:bookmarkStart w:name="z13442" w:id="12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"Денисовское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 </w:t>
      </w:r>
    </w:p>
    <w:bookmarkEnd w:id="12122"/>
    <w:bookmarkStart w:name="z13443" w:id="12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2123"/>
    <w:bookmarkStart w:name="z13444" w:id="12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2124"/>
    <w:bookmarkStart w:name="z13445" w:id="12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2125"/>
    <w:bookmarkStart w:name="z13446" w:id="12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2126"/>
    <w:bookmarkStart w:name="z13447" w:id="12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2127"/>
    <w:bookmarkStart w:name="z13448" w:id="12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2128"/>
    <w:bookmarkStart w:name="z13449" w:id="12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2129"/>
    <w:bookmarkStart w:name="z13450" w:id="12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2130"/>
    <w:bookmarkStart w:name="z13451" w:id="12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131"/>
    <w:bookmarkStart w:name="z13452" w:id="12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2132"/>
    <w:bookmarkStart w:name="z13453" w:id="12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2133"/>
    <w:bookmarkStart w:name="z13454" w:id="12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2134"/>
    <w:bookmarkStart w:name="z13455" w:id="12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2135"/>
    <w:bookmarkStart w:name="z13456" w:id="12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2136"/>
    <w:bookmarkStart w:name="z13457" w:id="12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2137"/>
    <w:bookmarkStart w:name="z13458" w:id="12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2138"/>
    <w:bookmarkStart w:name="z13459" w:id="12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2139"/>
    <w:bookmarkStart w:name="z13460" w:id="12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2140"/>
    <w:bookmarkStart w:name="z13461" w:id="12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2141"/>
    <w:bookmarkStart w:name="z13462" w:id="12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2142"/>
    <w:bookmarkStart w:name="z13463" w:id="12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2143"/>
    <w:bookmarkStart w:name="z13464" w:id="12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2144"/>
    <w:bookmarkStart w:name="z13465" w:id="12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2145"/>
    <w:bookmarkStart w:name="z13466" w:id="12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2146"/>
    <w:bookmarkStart w:name="z13467" w:id="12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147"/>
    <w:bookmarkStart w:name="z13468" w:id="12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2148"/>
    <w:bookmarkStart w:name="z13469" w:id="12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2149"/>
    <w:bookmarkStart w:name="z13470" w:id="12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2150"/>
    <w:bookmarkStart w:name="z13471" w:id="12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2151"/>
    <w:bookmarkStart w:name="z13472" w:id="12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2152"/>
    <w:bookmarkStart w:name="z13473" w:id="12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2153"/>
    <w:bookmarkStart w:name="z13474" w:id="12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2154"/>
    <w:bookmarkStart w:name="z13475" w:id="12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2155"/>
    <w:bookmarkStart w:name="z13476" w:id="12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2156"/>
    <w:bookmarkStart w:name="z13477" w:id="12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2157"/>
    <w:bookmarkStart w:name="z13478" w:id="12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2158"/>
    <w:bookmarkStart w:name="z13479" w:id="12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2159"/>
    <w:bookmarkStart w:name="z13480" w:id="12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2160"/>
    <w:bookmarkStart w:name="z13481" w:id="12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2161"/>
    <w:bookmarkStart w:name="z13482" w:id="12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2162"/>
    <w:bookmarkStart w:name="z13483" w:id="12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2163"/>
    <w:bookmarkStart w:name="z13484" w:id="12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2164"/>
    <w:bookmarkStart w:name="z13485" w:id="12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2165"/>
    <w:bookmarkStart w:name="z13486" w:id="12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2166"/>
    <w:bookmarkStart w:name="z13487" w:id="12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2167"/>
    <w:bookmarkStart w:name="z13488" w:id="12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2168"/>
    <w:bookmarkStart w:name="z13489" w:id="12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2169"/>
    <w:bookmarkStart w:name="z13490" w:id="12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2170"/>
    <w:bookmarkStart w:name="z13491" w:id="12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2171"/>
    <w:bookmarkStart w:name="z13492" w:id="12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2172"/>
    <w:bookmarkStart w:name="z13493" w:id="12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компетенции;</w:t>
      </w:r>
    </w:p>
    <w:bookmarkEnd w:id="12173"/>
    <w:bookmarkStart w:name="z13494" w:id="12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2174"/>
    <w:bookmarkStart w:name="z13495" w:id="12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2175"/>
    <w:bookmarkStart w:name="z13496" w:id="12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2176"/>
    <w:bookmarkStart w:name="z13497" w:id="12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177"/>
    <w:bookmarkStart w:name="z13498" w:id="12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2178"/>
    <w:bookmarkStart w:name="z13499" w:id="12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179"/>
    <w:bookmarkStart w:name="z13500" w:id="12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180"/>
    <w:bookmarkStart w:name="z13501" w:id="12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2181"/>
    <w:bookmarkStart w:name="z13502" w:id="12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182"/>
    <w:bookmarkStart w:name="z13503" w:id="12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2183"/>
    <w:bookmarkStart w:name="z13504" w:id="12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2184"/>
    <w:bookmarkStart w:name="z13505" w:id="12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185"/>
    <w:bookmarkStart w:name="z13506" w:id="12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2186"/>
    <w:bookmarkStart w:name="z13507" w:id="12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2187"/>
    <w:bookmarkStart w:name="z13508" w:id="12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2188"/>
    <w:bookmarkStart w:name="z13509" w:id="12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189"/>
    <w:bookmarkStart w:name="z13510" w:id="12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190"/>
    <w:bookmarkStart w:name="z13511" w:id="12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2191"/>
    <w:bookmarkStart w:name="z13512" w:id="12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2192"/>
    <w:bookmarkStart w:name="z13513" w:id="12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2193"/>
    <w:bookmarkStart w:name="z13514" w:id="12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194"/>
    <w:bookmarkStart w:name="z13515" w:id="12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195"/>
    <w:bookmarkStart w:name="z13516" w:id="12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196"/>
    <w:bookmarkStart w:name="z13517" w:id="12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197"/>
    <w:bookmarkStart w:name="z13518" w:id="121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198"/>
    <w:bookmarkStart w:name="z13519" w:id="12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199"/>
    <w:bookmarkStart w:name="z13520" w:id="12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2200"/>
    <w:bookmarkStart w:name="z13521" w:id="12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2201"/>
    <w:bookmarkStart w:name="z13522" w:id="12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202"/>
    <w:bookmarkStart w:name="z13523" w:id="12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203"/>
    <w:bookmarkStart w:name="z13524" w:id="12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220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"Жангельдинское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3535" w:id="12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205"/>
    <w:bookmarkStart w:name="z13536" w:id="12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Положение республиканского государственного учреждения "Жангельдинское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2206"/>
    <w:bookmarkStart w:name="z13537" w:id="12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2207"/>
    <w:bookmarkStart w:name="z13538" w:id="12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 </w:t>
      </w:r>
    </w:p>
    <w:bookmarkEnd w:id="12208"/>
    <w:bookmarkStart w:name="z13539" w:id="12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209"/>
    <w:bookmarkStart w:name="z13540" w:id="12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210"/>
    <w:bookmarkStart w:name="z13541" w:id="12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2211"/>
    <w:bookmarkStart w:name="z13542" w:id="12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- 110600, Республика Казахстан, Костанайская область, Джангельдинский район, село Торгай, улица Койшыгара Салгарина, здание 58.</w:t>
      </w:r>
    </w:p>
    <w:bookmarkEnd w:id="12212"/>
    <w:bookmarkStart w:name="z13543" w:id="12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"Жангельдинское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2213"/>
    <w:bookmarkStart w:name="z13544" w:id="12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2214"/>
    <w:bookmarkStart w:name="z13545" w:id="12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2215"/>
    <w:bookmarkStart w:name="z13546" w:id="12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2216"/>
    <w:bookmarkStart w:name="z13547" w:id="12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2217"/>
    <w:bookmarkStart w:name="z13548" w:id="122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2218"/>
    <w:bookmarkStart w:name="z13549" w:id="12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2219"/>
    <w:bookmarkStart w:name="z13550" w:id="12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2220"/>
    <w:bookmarkStart w:name="z13551" w:id="12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2221"/>
    <w:bookmarkStart w:name="z13552" w:id="12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222"/>
    <w:bookmarkStart w:name="z13553" w:id="12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2223"/>
    <w:bookmarkStart w:name="z13554" w:id="12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2224"/>
    <w:bookmarkStart w:name="z13555" w:id="12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2225"/>
    <w:bookmarkStart w:name="z13556" w:id="12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2226"/>
    <w:bookmarkStart w:name="z13557" w:id="12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2227"/>
    <w:bookmarkStart w:name="z13558" w:id="12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2228"/>
    <w:bookmarkStart w:name="z13559" w:id="12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2229"/>
    <w:bookmarkStart w:name="z13560" w:id="12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2230"/>
    <w:bookmarkStart w:name="z13561" w:id="12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2231"/>
    <w:bookmarkStart w:name="z13562" w:id="12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2232"/>
    <w:bookmarkStart w:name="z13563" w:id="12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2233"/>
    <w:bookmarkStart w:name="z13564" w:id="12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2234"/>
    <w:bookmarkStart w:name="z13565" w:id="12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2235"/>
    <w:bookmarkStart w:name="z13566" w:id="12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2236"/>
    <w:bookmarkStart w:name="z13567" w:id="12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2237"/>
    <w:bookmarkStart w:name="z13568" w:id="12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238"/>
    <w:bookmarkStart w:name="z13569" w:id="12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2239"/>
    <w:bookmarkStart w:name="z13570" w:id="12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2240"/>
    <w:bookmarkStart w:name="z13571" w:id="12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2241"/>
    <w:bookmarkStart w:name="z13572" w:id="12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2242"/>
    <w:bookmarkStart w:name="z13573" w:id="12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2243"/>
    <w:bookmarkStart w:name="z13574" w:id="12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2244"/>
    <w:bookmarkStart w:name="z13575" w:id="12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2245"/>
    <w:bookmarkStart w:name="z13576" w:id="12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2246"/>
    <w:bookmarkStart w:name="z13577" w:id="12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2247"/>
    <w:bookmarkStart w:name="z13578" w:id="12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2248"/>
    <w:bookmarkStart w:name="z13579" w:id="12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2249"/>
    <w:bookmarkStart w:name="z13580" w:id="12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2250"/>
    <w:bookmarkStart w:name="z13581" w:id="12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2251"/>
    <w:bookmarkStart w:name="z13582" w:id="12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2252"/>
    <w:bookmarkStart w:name="z13583" w:id="12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2253"/>
    <w:bookmarkStart w:name="z13584" w:id="12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2254"/>
    <w:bookmarkStart w:name="z13585" w:id="12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2255"/>
    <w:bookmarkStart w:name="z13586" w:id="12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2256"/>
    <w:bookmarkStart w:name="z13587" w:id="12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2257"/>
    <w:bookmarkStart w:name="z13588" w:id="12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2258"/>
    <w:bookmarkStart w:name="z13589" w:id="12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2259"/>
    <w:bookmarkStart w:name="z13590" w:id="12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2260"/>
    <w:bookmarkStart w:name="z13591" w:id="12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2261"/>
    <w:bookmarkStart w:name="z13592" w:id="12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2262"/>
    <w:bookmarkStart w:name="z13593" w:id="12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2263"/>
    <w:bookmarkStart w:name="z13594" w:id="12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компетенции;</w:t>
      </w:r>
    </w:p>
    <w:bookmarkEnd w:id="12264"/>
    <w:bookmarkStart w:name="z13595" w:id="12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2265"/>
    <w:bookmarkStart w:name="z13596" w:id="12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2266"/>
    <w:bookmarkStart w:name="z13597" w:id="12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2267"/>
    <w:bookmarkStart w:name="z13598" w:id="12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268"/>
    <w:bookmarkStart w:name="z13599" w:id="12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2269"/>
    <w:bookmarkStart w:name="z13600" w:id="12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270"/>
    <w:bookmarkStart w:name="z13601" w:id="12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271"/>
    <w:bookmarkStart w:name="z13602" w:id="12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2272"/>
    <w:bookmarkStart w:name="z13603" w:id="12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273"/>
    <w:bookmarkStart w:name="z13604" w:id="12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2274"/>
    <w:bookmarkStart w:name="z13605" w:id="12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2275"/>
    <w:bookmarkStart w:name="z13606" w:id="12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276"/>
    <w:bookmarkStart w:name="z13607" w:id="12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2277"/>
    <w:bookmarkStart w:name="z13608" w:id="12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2278"/>
    <w:bookmarkStart w:name="z13609" w:id="122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2279"/>
    <w:bookmarkStart w:name="z13610" w:id="12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280"/>
    <w:bookmarkStart w:name="z13611" w:id="12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281"/>
    <w:bookmarkStart w:name="z13612" w:id="12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2282"/>
    <w:bookmarkStart w:name="z13613" w:id="12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2283"/>
    <w:bookmarkStart w:name="z13614" w:id="12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2284"/>
    <w:bookmarkStart w:name="z13615" w:id="12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285"/>
    <w:bookmarkStart w:name="z13616" w:id="12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286"/>
    <w:bookmarkStart w:name="z13617" w:id="12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287"/>
    <w:bookmarkStart w:name="z13618" w:id="12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288"/>
    <w:bookmarkStart w:name="z13619" w:id="122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289"/>
    <w:bookmarkStart w:name="z13620" w:id="12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290"/>
    <w:bookmarkStart w:name="z13621" w:id="12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2291"/>
    <w:bookmarkStart w:name="z13622" w:id="12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2292"/>
    <w:bookmarkStart w:name="z13623" w:id="12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293"/>
    <w:bookmarkStart w:name="z13624" w:id="122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294"/>
    <w:bookmarkStart w:name="z13625" w:id="12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229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"Житикаринское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3636" w:id="12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296"/>
    <w:bookmarkStart w:name="z13637" w:id="12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Положение республиканского государственного учреждения "Житикаринское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2297"/>
    <w:bookmarkStart w:name="z13638" w:id="12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2298"/>
    <w:bookmarkStart w:name="z13639" w:id="12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 </w:t>
      </w:r>
    </w:p>
    <w:bookmarkEnd w:id="12299"/>
    <w:bookmarkStart w:name="z13640" w:id="12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300"/>
    <w:bookmarkStart w:name="z13641" w:id="12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301"/>
    <w:bookmarkStart w:name="z13642" w:id="12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2302"/>
    <w:bookmarkStart w:name="z13643" w:id="12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Местонахождение Управления - 110700, Республика Казахстан, Костанайская область, Житикаринский район, город Житикара, улица В.И. Ленина, дом 30. </w:t>
      </w:r>
    </w:p>
    <w:bookmarkEnd w:id="12303"/>
    <w:bookmarkStart w:name="z13644" w:id="12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"Житикаринское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2304"/>
    <w:bookmarkStart w:name="z13645" w:id="12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2305"/>
    <w:bookmarkStart w:name="z13646" w:id="12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2306"/>
    <w:bookmarkStart w:name="z13647" w:id="12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2307"/>
    <w:bookmarkStart w:name="z13648" w:id="12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2308"/>
    <w:bookmarkStart w:name="z13649" w:id="123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2309"/>
    <w:bookmarkStart w:name="z13650" w:id="12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2310"/>
    <w:bookmarkStart w:name="z13651" w:id="12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2311"/>
    <w:bookmarkStart w:name="z13652" w:id="12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2312"/>
    <w:bookmarkStart w:name="z13653" w:id="12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313"/>
    <w:bookmarkStart w:name="z13654" w:id="12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2314"/>
    <w:bookmarkStart w:name="z13655" w:id="12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2315"/>
    <w:bookmarkStart w:name="z13656" w:id="12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2316"/>
    <w:bookmarkStart w:name="z13657" w:id="12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2317"/>
    <w:bookmarkStart w:name="z13658" w:id="12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2318"/>
    <w:bookmarkStart w:name="z13659" w:id="12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2319"/>
    <w:bookmarkStart w:name="z13660" w:id="12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2320"/>
    <w:bookmarkStart w:name="z13661" w:id="12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2321"/>
    <w:bookmarkStart w:name="z13662" w:id="12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2322"/>
    <w:bookmarkStart w:name="z13663" w:id="12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2323"/>
    <w:bookmarkStart w:name="z13664" w:id="12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2324"/>
    <w:bookmarkStart w:name="z13665" w:id="12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2325"/>
    <w:bookmarkStart w:name="z13666" w:id="12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2326"/>
    <w:bookmarkStart w:name="z13667" w:id="12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2327"/>
    <w:bookmarkStart w:name="z13668" w:id="12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2328"/>
    <w:bookmarkStart w:name="z13669" w:id="12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329"/>
    <w:bookmarkStart w:name="z13670" w:id="12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2330"/>
    <w:bookmarkStart w:name="z13671" w:id="12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2331"/>
    <w:bookmarkStart w:name="z13672" w:id="12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2332"/>
    <w:bookmarkStart w:name="z13673" w:id="12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2333"/>
    <w:bookmarkStart w:name="z13674" w:id="12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2334"/>
    <w:bookmarkStart w:name="z13675" w:id="12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2335"/>
    <w:bookmarkStart w:name="z13676" w:id="12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2336"/>
    <w:bookmarkStart w:name="z13677" w:id="12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2337"/>
    <w:bookmarkStart w:name="z13678" w:id="12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2338"/>
    <w:bookmarkStart w:name="z13679" w:id="12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2339"/>
    <w:bookmarkStart w:name="z13680" w:id="12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2340"/>
    <w:bookmarkStart w:name="z13681" w:id="12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2341"/>
    <w:bookmarkStart w:name="z13682" w:id="12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2342"/>
    <w:bookmarkStart w:name="z13683" w:id="12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2343"/>
    <w:bookmarkStart w:name="z13684" w:id="12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2344"/>
    <w:bookmarkStart w:name="z13685" w:id="12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2345"/>
    <w:bookmarkStart w:name="z13686" w:id="12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2346"/>
    <w:bookmarkStart w:name="z13687" w:id="12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2347"/>
    <w:bookmarkStart w:name="z13688" w:id="12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2348"/>
    <w:bookmarkStart w:name="z13689" w:id="12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2349"/>
    <w:bookmarkStart w:name="z13690" w:id="12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2350"/>
    <w:bookmarkStart w:name="z13691" w:id="12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2351"/>
    <w:bookmarkStart w:name="z13692" w:id="12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2352"/>
    <w:bookmarkStart w:name="z13693" w:id="12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2353"/>
    <w:bookmarkStart w:name="z13694" w:id="12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2354"/>
    <w:bookmarkStart w:name="z13695" w:id="12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компетенции;</w:t>
      </w:r>
    </w:p>
    <w:bookmarkEnd w:id="12355"/>
    <w:bookmarkStart w:name="z13696" w:id="12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2356"/>
    <w:bookmarkStart w:name="z13697" w:id="12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2357"/>
    <w:bookmarkStart w:name="z13698" w:id="12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2358"/>
    <w:bookmarkStart w:name="z13699" w:id="12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359"/>
    <w:bookmarkStart w:name="z13700" w:id="12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2360"/>
    <w:bookmarkStart w:name="z13701" w:id="12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361"/>
    <w:bookmarkStart w:name="z13702" w:id="12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362"/>
    <w:bookmarkStart w:name="z13703" w:id="12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2363"/>
    <w:bookmarkStart w:name="z13704" w:id="12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364"/>
    <w:bookmarkStart w:name="z13705" w:id="12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2365"/>
    <w:bookmarkStart w:name="z13706" w:id="12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2366"/>
    <w:bookmarkStart w:name="z13707" w:id="12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367"/>
    <w:bookmarkStart w:name="z13708" w:id="12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2368"/>
    <w:bookmarkStart w:name="z13709" w:id="12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2369"/>
    <w:bookmarkStart w:name="z13710" w:id="123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2370"/>
    <w:bookmarkStart w:name="z13711" w:id="12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371"/>
    <w:bookmarkStart w:name="z13712" w:id="12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372"/>
    <w:bookmarkStart w:name="z13713" w:id="12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2373"/>
    <w:bookmarkStart w:name="z13714" w:id="12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2374"/>
    <w:bookmarkStart w:name="z13715" w:id="12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2375"/>
    <w:bookmarkStart w:name="z13716" w:id="12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376"/>
    <w:bookmarkStart w:name="z13717" w:id="12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377"/>
    <w:bookmarkStart w:name="z13718" w:id="12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378"/>
    <w:bookmarkStart w:name="z13719" w:id="12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379"/>
    <w:bookmarkStart w:name="z13720" w:id="123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380"/>
    <w:bookmarkStart w:name="z13721" w:id="12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381"/>
    <w:bookmarkStart w:name="z13722" w:id="12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2382"/>
    <w:bookmarkStart w:name="z13723" w:id="12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2383"/>
    <w:bookmarkStart w:name="z13724" w:id="12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384"/>
    <w:bookmarkStart w:name="z13725" w:id="123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385"/>
    <w:bookmarkStart w:name="z13726" w:id="12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238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"Камыстинское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3737" w:id="123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387"/>
    <w:bookmarkStart w:name="z13738" w:id="12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Положение республиканского государственного учреждения "Камыстинское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2388"/>
    <w:bookmarkStart w:name="z13739" w:id="12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2389"/>
    <w:bookmarkStart w:name="z13740" w:id="12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 </w:t>
      </w:r>
    </w:p>
    <w:bookmarkEnd w:id="12390"/>
    <w:bookmarkStart w:name="z13741" w:id="12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391"/>
    <w:bookmarkStart w:name="z13742" w:id="12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392"/>
    <w:bookmarkStart w:name="z13743" w:id="12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2393"/>
    <w:bookmarkStart w:name="z13744" w:id="12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- 110800, Республика Казахстан, Костанайская область, Камыстинский район, Камыстинский сельский округ, село Камысты, улица Космы, дом 3.</w:t>
      </w:r>
    </w:p>
    <w:bookmarkEnd w:id="12394"/>
    <w:bookmarkStart w:name="z13745" w:id="12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"Камыстинское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2395"/>
    <w:bookmarkStart w:name="z13746" w:id="12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2396"/>
    <w:bookmarkStart w:name="z13747" w:id="12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2397"/>
    <w:bookmarkStart w:name="z13748" w:id="12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2398"/>
    <w:bookmarkStart w:name="z13749" w:id="12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2399"/>
    <w:bookmarkStart w:name="z13750" w:id="124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2400"/>
    <w:bookmarkStart w:name="z13751" w:id="12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2401"/>
    <w:bookmarkStart w:name="z13752" w:id="12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2402"/>
    <w:bookmarkStart w:name="z13753" w:id="12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2403"/>
    <w:bookmarkStart w:name="z13754" w:id="12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404"/>
    <w:bookmarkStart w:name="z13755" w:id="12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2405"/>
    <w:bookmarkStart w:name="z13756" w:id="12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2406"/>
    <w:bookmarkStart w:name="z13757" w:id="12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2407"/>
    <w:bookmarkStart w:name="z13758" w:id="12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2408"/>
    <w:bookmarkStart w:name="z13759" w:id="12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2409"/>
    <w:bookmarkStart w:name="z13760" w:id="12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2410"/>
    <w:bookmarkStart w:name="z13761" w:id="12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2411"/>
    <w:bookmarkStart w:name="z13762" w:id="12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2412"/>
    <w:bookmarkStart w:name="z13763" w:id="12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2413"/>
    <w:bookmarkStart w:name="z13764" w:id="12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2414"/>
    <w:bookmarkStart w:name="z13765" w:id="12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2415"/>
    <w:bookmarkStart w:name="z13766" w:id="12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2416"/>
    <w:bookmarkStart w:name="z13767" w:id="12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2417"/>
    <w:bookmarkStart w:name="z13768" w:id="12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2418"/>
    <w:bookmarkStart w:name="z13769" w:id="12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2419"/>
    <w:bookmarkStart w:name="z13770" w:id="12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420"/>
    <w:bookmarkStart w:name="z13771" w:id="12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2421"/>
    <w:bookmarkStart w:name="z13772" w:id="12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2422"/>
    <w:bookmarkStart w:name="z13773" w:id="12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2423"/>
    <w:bookmarkStart w:name="z13774" w:id="12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2424"/>
    <w:bookmarkStart w:name="z13775" w:id="12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2425"/>
    <w:bookmarkStart w:name="z13776" w:id="12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2426"/>
    <w:bookmarkStart w:name="z13777" w:id="12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2427"/>
    <w:bookmarkStart w:name="z13778" w:id="12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2428"/>
    <w:bookmarkStart w:name="z13779" w:id="12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2429"/>
    <w:bookmarkStart w:name="z13780" w:id="12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2430"/>
    <w:bookmarkStart w:name="z13781" w:id="12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2431"/>
    <w:bookmarkStart w:name="z13782" w:id="12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2432"/>
    <w:bookmarkStart w:name="z13783" w:id="12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2433"/>
    <w:bookmarkStart w:name="z13784" w:id="12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2434"/>
    <w:bookmarkStart w:name="z13785" w:id="12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2435"/>
    <w:bookmarkStart w:name="z13786" w:id="12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2436"/>
    <w:bookmarkStart w:name="z13787" w:id="12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2437"/>
    <w:bookmarkStart w:name="z13788" w:id="12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2438"/>
    <w:bookmarkStart w:name="z13789" w:id="12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2439"/>
    <w:bookmarkStart w:name="z13790" w:id="12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2440"/>
    <w:bookmarkStart w:name="z13791" w:id="12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2441"/>
    <w:bookmarkStart w:name="z13792" w:id="12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2442"/>
    <w:bookmarkStart w:name="z13793" w:id="12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2443"/>
    <w:bookmarkStart w:name="z13794" w:id="12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2444"/>
    <w:bookmarkStart w:name="z13795" w:id="12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2445"/>
    <w:bookmarkStart w:name="z13796" w:id="12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компетенции;</w:t>
      </w:r>
    </w:p>
    <w:bookmarkEnd w:id="12446"/>
    <w:bookmarkStart w:name="z13797" w:id="12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2447"/>
    <w:bookmarkStart w:name="z13798" w:id="12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2448"/>
    <w:bookmarkStart w:name="z13799" w:id="12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2449"/>
    <w:bookmarkStart w:name="z13800" w:id="12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450"/>
    <w:bookmarkStart w:name="z13801" w:id="12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2451"/>
    <w:bookmarkStart w:name="z13802" w:id="12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452"/>
    <w:bookmarkStart w:name="z13803" w:id="12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453"/>
    <w:bookmarkStart w:name="z13804" w:id="12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2454"/>
    <w:bookmarkStart w:name="z13805" w:id="12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455"/>
    <w:bookmarkStart w:name="z13806" w:id="12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2456"/>
    <w:bookmarkStart w:name="z13807" w:id="12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2457"/>
    <w:bookmarkStart w:name="z13808" w:id="12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458"/>
    <w:bookmarkStart w:name="z13809" w:id="12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2459"/>
    <w:bookmarkStart w:name="z13810" w:id="12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2460"/>
    <w:bookmarkStart w:name="z13811" w:id="124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2461"/>
    <w:bookmarkStart w:name="z13812" w:id="12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462"/>
    <w:bookmarkStart w:name="z13813" w:id="12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463"/>
    <w:bookmarkStart w:name="z13814" w:id="12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2464"/>
    <w:bookmarkStart w:name="z13815" w:id="12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2465"/>
    <w:bookmarkStart w:name="z13816" w:id="12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2466"/>
    <w:bookmarkStart w:name="z13817" w:id="12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467"/>
    <w:bookmarkStart w:name="z13818" w:id="12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468"/>
    <w:bookmarkStart w:name="z13819" w:id="12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469"/>
    <w:bookmarkStart w:name="z13820" w:id="12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470"/>
    <w:bookmarkStart w:name="z13821" w:id="124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471"/>
    <w:bookmarkStart w:name="z13822" w:id="12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472"/>
    <w:bookmarkStart w:name="z13823" w:id="12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2473"/>
    <w:bookmarkStart w:name="z13824" w:id="12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2474"/>
    <w:bookmarkStart w:name="z13825" w:id="12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475"/>
    <w:bookmarkStart w:name="z13826" w:id="124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476"/>
    <w:bookmarkStart w:name="z13827" w:id="12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247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"Карабалыкское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3838" w:id="124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478"/>
    <w:bookmarkStart w:name="z13839" w:id="12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Положение республиканского государственного учреждения "Карабалыкское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2479"/>
    <w:bookmarkStart w:name="z13840" w:id="12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2480"/>
    <w:bookmarkStart w:name="z13841" w:id="12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 </w:t>
      </w:r>
    </w:p>
    <w:bookmarkEnd w:id="12481"/>
    <w:bookmarkStart w:name="z13842" w:id="12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482"/>
    <w:bookmarkStart w:name="z13843" w:id="12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483"/>
    <w:bookmarkStart w:name="z13844" w:id="12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2484"/>
    <w:bookmarkStart w:name="z13845" w:id="12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- 110900, Республика Казахстан, Костанайская область, Карабалыкский район, поселок Карабалык, улица Фабричная, дом 2.</w:t>
      </w:r>
    </w:p>
    <w:bookmarkEnd w:id="12485"/>
    <w:bookmarkStart w:name="z13846" w:id="12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"Карабалыкское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2486"/>
    <w:bookmarkStart w:name="z13847" w:id="12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2487"/>
    <w:bookmarkStart w:name="z13848" w:id="12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2488"/>
    <w:bookmarkStart w:name="z13849" w:id="12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2489"/>
    <w:bookmarkStart w:name="z13850" w:id="12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2490"/>
    <w:bookmarkStart w:name="z13851" w:id="124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2491"/>
    <w:bookmarkStart w:name="z13852" w:id="12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2492"/>
    <w:bookmarkStart w:name="z13853" w:id="12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2493"/>
    <w:bookmarkStart w:name="z13854" w:id="12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2494"/>
    <w:bookmarkStart w:name="z13855" w:id="12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495"/>
    <w:bookmarkStart w:name="z13856" w:id="12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2496"/>
    <w:bookmarkStart w:name="z13857" w:id="12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2497"/>
    <w:bookmarkStart w:name="z13858" w:id="12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2498"/>
    <w:bookmarkStart w:name="z13859" w:id="12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2499"/>
    <w:bookmarkStart w:name="z13860" w:id="12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2500"/>
    <w:bookmarkStart w:name="z13861" w:id="12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2501"/>
    <w:bookmarkStart w:name="z13862" w:id="12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2502"/>
    <w:bookmarkStart w:name="z13863" w:id="12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2503"/>
    <w:bookmarkStart w:name="z13864" w:id="12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2504"/>
    <w:bookmarkStart w:name="z13865" w:id="12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2505"/>
    <w:bookmarkStart w:name="z13866" w:id="12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2506"/>
    <w:bookmarkStart w:name="z13867" w:id="12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2507"/>
    <w:bookmarkStart w:name="z13868" w:id="12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2508"/>
    <w:bookmarkStart w:name="z13869" w:id="12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2509"/>
    <w:bookmarkStart w:name="z13870" w:id="12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2510"/>
    <w:bookmarkStart w:name="z13871" w:id="12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511"/>
    <w:bookmarkStart w:name="z13872" w:id="12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2512"/>
    <w:bookmarkStart w:name="z13873" w:id="12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2513"/>
    <w:bookmarkStart w:name="z13874" w:id="12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2514"/>
    <w:bookmarkStart w:name="z13875" w:id="12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2515"/>
    <w:bookmarkStart w:name="z13876" w:id="12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2516"/>
    <w:bookmarkStart w:name="z13877" w:id="12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2517"/>
    <w:bookmarkStart w:name="z13878" w:id="12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2518"/>
    <w:bookmarkStart w:name="z13879" w:id="12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2519"/>
    <w:bookmarkStart w:name="z13880" w:id="12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2520"/>
    <w:bookmarkStart w:name="z13881" w:id="12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2521"/>
    <w:bookmarkStart w:name="z13882" w:id="12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2522"/>
    <w:bookmarkStart w:name="z13883" w:id="12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2523"/>
    <w:bookmarkStart w:name="z13884" w:id="12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2524"/>
    <w:bookmarkStart w:name="z13885" w:id="12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2525"/>
    <w:bookmarkStart w:name="z13886" w:id="12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2526"/>
    <w:bookmarkStart w:name="z13887" w:id="12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2527"/>
    <w:bookmarkStart w:name="z13888" w:id="12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2528"/>
    <w:bookmarkStart w:name="z13889" w:id="12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2529"/>
    <w:bookmarkStart w:name="z13890" w:id="12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2530"/>
    <w:bookmarkStart w:name="z13891" w:id="12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2531"/>
    <w:bookmarkStart w:name="z13892" w:id="12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2532"/>
    <w:bookmarkStart w:name="z13893" w:id="12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2533"/>
    <w:bookmarkStart w:name="z13894" w:id="12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2534"/>
    <w:bookmarkStart w:name="z13895" w:id="12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2535"/>
    <w:bookmarkStart w:name="z13896" w:id="12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2536"/>
    <w:bookmarkStart w:name="z13897" w:id="12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компетенции;</w:t>
      </w:r>
    </w:p>
    <w:bookmarkEnd w:id="12537"/>
    <w:bookmarkStart w:name="z13898" w:id="12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2538"/>
    <w:bookmarkStart w:name="z13899" w:id="12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2539"/>
    <w:bookmarkStart w:name="z13900" w:id="12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2540"/>
    <w:bookmarkStart w:name="z13901" w:id="12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541"/>
    <w:bookmarkStart w:name="z13902" w:id="12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2542"/>
    <w:bookmarkStart w:name="z13903" w:id="12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543"/>
    <w:bookmarkStart w:name="z13904" w:id="12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544"/>
    <w:bookmarkStart w:name="z13905" w:id="12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2545"/>
    <w:bookmarkStart w:name="z13906" w:id="12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546"/>
    <w:bookmarkStart w:name="z13907" w:id="12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2547"/>
    <w:bookmarkStart w:name="z13908" w:id="12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2548"/>
    <w:bookmarkStart w:name="z13909" w:id="12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549"/>
    <w:bookmarkStart w:name="z13910" w:id="12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2550"/>
    <w:bookmarkStart w:name="z13911" w:id="12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2551"/>
    <w:bookmarkStart w:name="z13912" w:id="125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2552"/>
    <w:bookmarkStart w:name="z13913" w:id="12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553"/>
    <w:bookmarkStart w:name="z13914" w:id="12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554"/>
    <w:bookmarkStart w:name="z13915" w:id="12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2555"/>
    <w:bookmarkStart w:name="z13916" w:id="12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2556"/>
    <w:bookmarkStart w:name="z13917" w:id="12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2557"/>
    <w:bookmarkStart w:name="z13918" w:id="12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558"/>
    <w:bookmarkStart w:name="z13919" w:id="12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559"/>
    <w:bookmarkStart w:name="z13920" w:id="12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560"/>
    <w:bookmarkStart w:name="z13921" w:id="12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561"/>
    <w:bookmarkStart w:name="z13922" w:id="125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562"/>
    <w:bookmarkStart w:name="z13923" w:id="12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563"/>
    <w:bookmarkStart w:name="z13924" w:id="12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2564"/>
    <w:bookmarkStart w:name="z13925" w:id="12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2565"/>
    <w:bookmarkStart w:name="z13926" w:id="12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566"/>
    <w:bookmarkStart w:name="z13927" w:id="125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567"/>
    <w:bookmarkStart w:name="z13928" w:id="12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25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"Карасуское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3939" w:id="125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569"/>
    <w:bookmarkStart w:name="z13940" w:id="12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Положение республиканского государственного учреждения "Карасуское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2570"/>
    <w:bookmarkStart w:name="z13941" w:id="12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2571"/>
    <w:bookmarkStart w:name="z13942" w:id="12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 </w:t>
      </w:r>
    </w:p>
    <w:bookmarkEnd w:id="12572"/>
    <w:bookmarkStart w:name="z13943" w:id="12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573"/>
    <w:bookmarkStart w:name="z13944" w:id="12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574"/>
    <w:bookmarkStart w:name="z13945" w:id="12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2575"/>
    <w:bookmarkStart w:name="z13946" w:id="12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– 111000, Республика Казахстан, Костанайская область, Карасуский район, село Карасу, улица Рамазанова, дом 2.</w:t>
      </w:r>
    </w:p>
    <w:bookmarkEnd w:id="12576"/>
    <w:bookmarkStart w:name="z13947" w:id="12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"Карасуское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2577"/>
    <w:bookmarkStart w:name="z13948" w:id="12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2578"/>
    <w:bookmarkStart w:name="z13949" w:id="12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2579"/>
    <w:bookmarkStart w:name="z13950" w:id="12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2580"/>
    <w:bookmarkStart w:name="z13951" w:id="12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2581"/>
    <w:bookmarkStart w:name="z13952" w:id="125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2582"/>
    <w:bookmarkStart w:name="z13953" w:id="12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2583"/>
    <w:bookmarkStart w:name="z13954" w:id="12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2584"/>
    <w:bookmarkStart w:name="z13955" w:id="12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2585"/>
    <w:bookmarkStart w:name="z13956" w:id="12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586"/>
    <w:bookmarkStart w:name="z13957" w:id="12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2587"/>
    <w:bookmarkStart w:name="z13958" w:id="12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2588"/>
    <w:bookmarkStart w:name="z13959" w:id="12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2589"/>
    <w:bookmarkStart w:name="z13960" w:id="12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2590"/>
    <w:bookmarkStart w:name="z13961" w:id="12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2591"/>
    <w:bookmarkStart w:name="z13962" w:id="12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2592"/>
    <w:bookmarkStart w:name="z13963" w:id="12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2593"/>
    <w:bookmarkStart w:name="z13964" w:id="12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2594"/>
    <w:bookmarkStart w:name="z13965" w:id="12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2595"/>
    <w:bookmarkStart w:name="z13966" w:id="12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2596"/>
    <w:bookmarkStart w:name="z13967" w:id="12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2597"/>
    <w:bookmarkStart w:name="z13968" w:id="12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2598"/>
    <w:bookmarkStart w:name="z13969" w:id="12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2599"/>
    <w:bookmarkStart w:name="z13970" w:id="12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2600"/>
    <w:bookmarkStart w:name="z13971" w:id="12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2601"/>
    <w:bookmarkStart w:name="z13972" w:id="12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602"/>
    <w:bookmarkStart w:name="z13973" w:id="12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2603"/>
    <w:bookmarkStart w:name="z13974" w:id="12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2604"/>
    <w:bookmarkStart w:name="z13975" w:id="12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2605"/>
    <w:bookmarkStart w:name="z13976" w:id="12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2606"/>
    <w:bookmarkStart w:name="z13977" w:id="12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2607"/>
    <w:bookmarkStart w:name="z13978" w:id="12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2608"/>
    <w:bookmarkStart w:name="z13979" w:id="12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2609"/>
    <w:bookmarkStart w:name="z13980" w:id="12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2610"/>
    <w:bookmarkStart w:name="z13981" w:id="12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2611"/>
    <w:bookmarkStart w:name="z13982" w:id="12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2612"/>
    <w:bookmarkStart w:name="z13983" w:id="12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2613"/>
    <w:bookmarkStart w:name="z13984" w:id="12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2614"/>
    <w:bookmarkStart w:name="z13985" w:id="12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2615"/>
    <w:bookmarkStart w:name="z13986" w:id="12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2616"/>
    <w:bookmarkStart w:name="z13987" w:id="12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2617"/>
    <w:bookmarkStart w:name="z13988" w:id="12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2618"/>
    <w:bookmarkStart w:name="z13989" w:id="12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2619"/>
    <w:bookmarkStart w:name="z13990" w:id="12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2620"/>
    <w:bookmarkStart w:name="z13991" w:id="12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2621"/>
    <w:bookmarkStart w:name="z13992" w:id="12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2622"/>
    <w:bookmarkStart w:name="z13993" w:id="12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2623"/>
    <w:bookmarkStart w:name="z13994" w:id="12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2624"/>
    <w:bookmarkStart w:name="z13995" w:id="12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2625"/>
    <w:bookmarkStart w:name="z13996" w:id="12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2626"/>
    <w:bookmarkStart w:name="z13997" w:id="12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2627"/>
    <w:bookmarkStart w:name="z13998" w:id="12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компетенции;</w:t>
      </w:r>
    </w:p>
    <w:bookmarkEnd w:id="12628"/>
    <w:bookmarkStart w:name="z13999" w:id="12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2629"/>
    <w:bookmarkStart w:name="z14000" w:id="12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2630"/>
    <w:bookmarkStart w:name="z14001" w:id="12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2631"/>
    <w:bookmarkStart w:name="z14002" w:id="12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632"/>
    <w:bookmarkStart w:name="z14003" w:id="12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2633"/>
    <w:bookmarkStart w:name="z14004" w:id="12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634"/>
    <w:bookmarkStart w:name="z14005" w:id="12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635"/>
    <w:bookmarkStart w:name="z14006" w:id="12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2636"/>
    <w:bookmarkStart w:name="z14007" w:id="12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637"/>
    <w:bookmarkStart w:name="z14008" w:id="12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2638"/>
    <w:bookmarkStart w:name="z14009" w:id="12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2639"/>
    <w:bookmarkStart w:name="z14010" w:id="12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640"/>
    <w:bookmarkStart w:name="z14011" w:id="12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2641"/>
    <w:bookmarkStart w:name="z14012" w:id="12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2642"/>
    <w:bookmarkStart w:name="z14013" w:id="126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2643"/>
    <w:bookmarkStart w:name="z14014" w:id="12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644"/>
    <w:bookmarkStart w:name="z14015" w:id="12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645"/>
    <w:bookmarkStart w:name="z14016" w:id="12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2646"/>
    <w:bookmarkStart w:name="z14017" w:id="12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2647"/>
    <w:bookmarkStart w:name="z14018" w:id="12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2648"/>
    <w:bookmarkStart w:name="z14019" w:id="12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649"/>
    <w:bookmarkStart w:name="z14020" w:id="12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650"/>
    <w:bookmarkStart w:name="z14021" w:id="12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651"/>
    <w:bookmarkStart w:name="z14022" w:id="12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652"/>
    <w:bookmarkStart w:name="z14023" w:id="126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653"/>
    <w:bookmarkStart w:name="z14024" w:id="12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654"/>
    <w:bookmarkStart w:name="z14025" w:id="12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2655"/>
    <w:bookmarkStart w:name="z14026" w:id="12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2656"/>
    <w:bookmarkStart w:name="z14027" w:id="12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657"/>
    <w:bookmarkStart w:name="z14028" w:id="126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658"/>
    <w:bookmarkStart w:name="z14029" w:id="12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265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"Костанайское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4040" w:id="126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660"/>
    <w:bookmarkStart w:name="z14041" w:id="12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Положение республиканского государственного учреждения "Костанайское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2661"/>
    <w:bookmarkStart w:name="z14042" w:id="12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2662"/>
    <w:bookmarkStart w:name="z14043" w:id="12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2663"/>
    <w:bookmarkStart w:name="z14044" w:id="12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664"/>
    <w:bookmarkStart w:name="z14045" w:id="12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665"/>
    <w:bookmarkStart w:name="z14046" w:id="12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2666"/>
    <w:bookmarkStart w:name="z14047" w:id="12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Местонахождение Управления – 111100, Республика Казахстан, Костанайская область, Костанайский район, поселок Затобольск, улица Тәуелсіздік, дом 32А. </w:t>
      </w:r>
    </w:p>
    <w:bookmarkEnd w:id="12667"/>
    <w:bookmarkStart w:name="z14048" w:id="12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"Костанайское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2668"/>
    <w:bookmarkStart w:name="z14049" w:id="12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2669"/>
    <w:bookmarkStart w:name="z14050" w:id="12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2670"/>
    <w:bookmarkStart w:name="z14051" w:id="12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2671"/>
    <w:bookmarkStart w:name="z14052" w:id="12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2672"/>
    <w:bookmarkStart w:name="z14053" w:id="126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2673"/>
    <w:bookmarkStart w:name="z14054" w:id="12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2674"/>
    <w:bookmarkStart w:name="z14055" w:id="12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2675"/>
    <w:bookmarkStart w:name="z14056" w:id="12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2676"/>
    <w:bookmarkStart w:name="z14057" w:id="12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677"/>
    <w:bookmarkStart w:name="z14058" w:id="12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2678"/>
    <w:bookmarkStart w:name="z14059" w:id="12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2679"/>
    <w:bookmarkStart w:name="z14060" w:id="12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2680"/>
    <w:bookmarkStart w:name="z14061" w:id="12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2681"/>
    <w:bookmarkStart w:name="z14062" w:id="12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2682"/>
    <w:bookmarkStart w:name="z14063" w:id="12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2683"/>
    <w:bookmarkStart w:name="z14064" w:id="12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2684"/>
    <w:bookmarkStart w:name="z14065" w:id="12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2685"/>
    <w:bookmarkStart w:name="z14066" w:id="12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2686"/>
    <w:bookmarkStart w:name="z14067" w:id="12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2687"/>
    <w:bookmarkStart w:name="z14068" w:id="12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2688"/>
    <w:bookmarkStart w:name="z14069" w:id="12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2689"/>
    <w:bookmarkStart w:name="z14070" w:id="12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2690"/>
    <w:bookmarkStart w:name="z14071" w:id="12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2691"/>
    <w:bookmarkStart w:name="z14072" w:id="12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2692"/>
    <w:bookmarkStart w:name="z14073" w:id="12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693"/>
    <w:bookmarkStart w:name="z14074" w:id="12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2694"/>
    <w:bookmarkStart w:name="z14075" w:id="12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2695"/>
    <w:bookmarkStart w:name="z14076" w:id="12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2696"/>
    <w:bookmarkStart w:name="z14077" w:id="12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2697"/>
    <w:bookmarkStart w:name="z14078" w:id="12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2698"/>
    <w:bookmarkStart w:name="z14079" w:id="12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2699"/>
    <w:bookmarkStart w:name="z14080" w:id="12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2700"/>
    <w:bookmarkStart w:name="z14081" w:id="12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2701"/>
    <w:bookmarkStart w:name="z14082" w:id="12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2702"/>
    <w:bookmarkStart w:name="z14083" w:id="12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2703"/>
    <w:bookmarkStart w:name="z14084" w:id="12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2704"/>
    <w:bookmarkStart w:name="z14085" w:id="12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2705"/>
    <w:bookmarkStart w:name="z14086" w:id="12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2706"/>
    <w:bookmarkStart w:name="z14087" w:id="12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2707"/>
    <w:bookmarkStart w:name="z14088" w:id="12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2708"/>
    <w:bookmarkStart w:name="z14089" w:id="12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2709"/>
    <w:bookmarkStart w:name="z14090" w:id="12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2710"/>
    <w:bookmarkStart w:name="z14091" w:id="12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2711"/>
    <w:bookmarkStart w:name="z14092" w:id="12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2712"/>
    <w:bookmarkStart w:name="z14093" w:id="12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2713"/>
    <w:bookmarkStart w:name="z14094" w:id="12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2714"/>
    <w:bookmarkStart w:name="z14095" w:id="12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2715"/>
    <w:bookmarkStart w:name="z14096" w:id="12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2716"/>
    <w:bookmarkStart w:name="z14097" w:id="12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2717"/>
    <w:bookmarkStart w:name="z14098" w:id="12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2718"/>
    <w:bookmarkStart w:name="z14099" w:id="12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компетенции;</w:t>
      </w:r>
    </w:p>
    <w:bookmarkEnd w:id="12719"/>
    <w:bookmarkStart w:name="z14100" w:id="12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2720"/>
    <w:bookmarkStart w:name="z14101" w:id="12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2721"/>
    <w:bookmarkStart w:name="z14102" w:id="12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2722"/>
    <w:bookmarkStart w:name="z14103" w:id="12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723"/>
    <w:bookmarkStart w:name="z14104" w:id="12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2724"/>
    <w:bookmarkStart w:name="z14105" w:id="12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725"/>
    <w:bookmarkStart w:name="z14106" w:id="12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726"/>
    <w:bookmarkStart w:name="z14107" w:id="12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2727"/>
    <w:bookmarkStart w:name="z14108" w:id="12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728"/>
    <w:bookmarkStart w:name="z14109" w:id="12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2729"/>
    <w:bookmarkStart w:name="z14110" w:id="12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2730"/>
    <w:bookmarkStart w:name="z14111" w:id="12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731"/>
    <w:bookmarkStart w:name="z14112" w:id="12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2732"/>
    <w:bookmarkStart w:name="z14113" w:id="12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2733"/>
    <w:bookmarkStart w:name="z14114" w:id="127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2734"/>
    <w:bookmarkStart w:name="z14115" w:id="12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735"/>
    <w:bookmarkStart w:name="z14116" w:id="12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736"/>
    <w:bookmarkStart w:name="z14117" w:id="12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2737"/>
    <w:bookmarkStart w:name="z14118" w:id="12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2738"/>
    <w:bookmarkStart w:name="z14119" w:id="12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2739"/>
    <w:bookmarkStart w:name="z14120" w:id="12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740"/>
    <w:bookmarkStart w:name="z14121" w:id="12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741"/>
    <w:bookmarkStart w:name="z14122" w:id="12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742"/>
    <w:bookmarkStart w:name="z14123" w:id="12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743"/>
    <w:bookmarkStart w:name="z14124" w:id="127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744"/>
    <w:bookmarkStart w:name="z14125" w:id="12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745"/>
    <w:bookmarkStart w:name="z14126" w:id="12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2746"/>
    <w:bookmarkStart w:name="z14127" w:id="12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2747"/>
    <w:bookmarkStart w:name="z14128" w:id="12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748"/>
    <w:bookmarkStart w:name="z14129" w:id="127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749"/>
    <w:bookmarkStart w:name="z14130" w:id="12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275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контроля качества и безопасности товаров и услуг города Костаная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4141" w:id="127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751"/>
    <w:bookmarkStart w:name="z14142" w:id="12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Положение республиканского государственного учреждения "Управление контроля качества и безопасности товаров и услуг города Костаная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2752"/>
    <w:bookmarkStart w:name="z14143" w:id="12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2753"/>
    <w:bookmarkStart w:name="z14144" w:id="12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2754"/>
    <w:bookmarkStart w:name="z14145" w:id="12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755"/>
    <w:bookmarkStart w:name="z14146" w:id="12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756"/>
    <w:bookmarkStart w:name="z14147" w:id="12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2757"/>
    <w:bookmarkStart w:name="z14148" w:id="12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- 110000, Республика Казахстан, Костанайская область, город Костанай, улица Амангельды, дом 96А.</w:t>
      </w:r>
    </w:p>
    <w:bookmarkEnd w:id="12758"/>
    <w:bookmarkStart w:name="z14149" w:id="12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"Управление контроля качества и безопасности товаров и услуг города Костаная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12759"/>
    <w:bookmarkStart w:name="z14150" w:id="12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2760"/>
    <w:bookmarkStart w:name="z14151" w:id="12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2761"/>
    <w:bookmarkStart w:name="z14152" w:id="12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2762"/>
    <w:bookmarkStart w:name="z14153" w:id="12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2763"/>
    <w:bookmarkStart w:name="z14154" w:id="127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2764"/>
    <w:bookmarkStart w:name="z14155" w:id="12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2765"/>
    <w:bookmarkStart w:name="z14156" w:id="12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2766"/>
    <w:bookmarkStart w:name="z14157" w:id="12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2767"/>
    <w:bookmarkStart w:name="z14158" w:id="12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768"/>
    <w:bookmarkStart w:name="z14159" w:id="12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2769"/>
    <w:bookmarkStart w:name="z14160" w:id="12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2770"/>
    <w:bookmarkStart w:name="z14161" w:id="12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2771"/>
    <w:bookmarkStart w:name="z14162" w:id="12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2772"/>
    <w:bookmarkStart w:name="z14163" w:id="12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2773"/>
    <w:bookmarkStart w:name="z14164" w:id="12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2774"/>
    <w:bookmarkStart w:name="z14165" w:id="12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2775"/>
    <w:bookmarkStart w:name="z14166" w:id="12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2776"/>
    <w:bookmarkStart w:name="z14167" w:id="12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2777"/>
    <w:bookmarkStart w:name="z14168" w:id="12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2778"/>
    <w:bookmarkStart w:name="z14169" w:id="12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2779"/>
    <w:bookmarkStart w:name="z14170" w:id="12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2780"/>
    <w:bookmarkStart w:name="z14171" w:id="12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2781"/>
    <w:bookmarkStart w:name="z14172" w:id="12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2782"/>
    <w:bookmarkStart w:name="z14173" w:id="12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2783"/>
    <w:bookmarkStart w:name="z14174" w:id="12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784"/>
    <w:bookmarkStart w:name="z14175" w:id="12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2785"/>
    <w:bookmarkStart w:name="z14176" w:id="12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2786"/>
    <w:bookmarkStart w:name="z14177" w:id="12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2787"/>
    <w:bookmarkStart w:name="z14178" w:id="12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2788"/>
    <w:bookmarkStart w:name="z14179" w:id="12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2789"/>
    <w:bookmarkStart w:name="z14180" w:id="12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2790"/>
    <w:bookmarkStart w:name="z14181" w:id="12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2791"/>
    <w:bookmarkStart w:name="z14182" w:id="12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2792"/>
    <w:bookmarkStart w:name="z14183" w:id="12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2793"/>
    <w:bookmarkStart w:name="z14184" w:id="12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2794"/>
    <w:bookmarkStart w:name="z14185" w:id="12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2795"/>
    <w:bookmarkStart w:name="z14186" w:id="12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2796"/>
    <w:bookmarkStart w:name="z14187" w:id="12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2797"/>
    <w:bookmarkStart w:name="z14188" w:id="12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2798"/>
    <w:bookmarkStart w:name="z14189" w:id="12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2799"/>
    <w:bookmarkStart w:name="z14190" w:id="12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2800"/>
    <w:bookmarkStart w:name="z14191" w:id="12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2801"/>
    <w:bookmarkStart w:name="z14192" w:id="12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2802"/>
    <w:bookmarkStart w:name="z14193" w:id="12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2803"/>
    <w:bookmarkStart w:name="z14194" w:id="12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2804"/>
    <w:bookmarkStart w:name="z14195" w:id="12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2805"/>
    <w:bookmarkStart w:name="z14196" w:id="12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2806"/>
    <w:bookmarkStart w:name="z14197" w:id="12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2807"/>
    <w:bookmarkStart w:name="z14198" w:id="12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2808"/>
    <w:bookmarkStart w:name="z14199" w:id="12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2809"/>
    <w:bookmarkStart w:name="z14200" w:id="12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компетенции;</w:t>
      </w:r>
    </w:p>
    <w:bookmarkEnd w:id="12810"/>
    <w:bookmarkStart w:name="z14201" w:id="12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2811"/>
    <w:bookmarkStart w:name="z14202" w:id="12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2812"/>
    <w:bookmarkStart w:name="z14203" w:id="12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2813"/>
    <w:bookmarkStart w:name="z14204" w:id="12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814"/>
    <w:bookmarkStart w:name="z14205" w:id="12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2815"/>
    <w:bookmarkStart w:name="z14206" w:id="12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816"/>
    <w:bookmarkStart w:name="z14207" w:id="12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817"/>
    <w:bookmarkStart w:name="z14208" w:id="12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2818"/>
    <w:bookmarkStart w:name="z14209" w:id="12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819"/>
    <w:bookmarkStart w:name="z14210" w:id="12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2820"/>
    <w:bookmarkStart w:name="z14211" w:id="12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2821"/>
    <w:bookmarkStart w:name="z14212" w:id="12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822"/>
    <w:bookmarkStart w:name="z14213" w:id="12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2823"/>
    <w:bookmarkStart w:name="z14214" w:id="12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2824"/>
    <w:bookmarkStart w:name="z14215" w:id="128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2825"/>
    <w:bookmarkStart w:name="z14216" w:id="12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826"/>
    <w:bookmarkStart w:name="z14217" w:id="12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827"/>
    <w:bookmarkStart w:name="z14218" w:id="12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2828"/>
    <w:bookmarkStart w:name="z14219" w:id="12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2829"/>
    <w:bookmarkStart w:name="z14220" w:id="12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2830"/>
    <w:bookmarkStart w:name="z14221" w:id="12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831"/>
    <w:bookmarkStart w:name="z14222" w:id="12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832"/>
    <w:bookmarkStart w:name="z14223" w:id="12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833"/>
    <w:bookmarkStart w:name="z14224" w:id="12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834"/>
    <w:bookmarkStart w:name="z14225" w:id="128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835"/>
    <w:bookmarkStart w:name="z14226" w:id="12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836"/>
    <w:bookmarkStart w:name="z14227" w:id="12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2837"/>
    <w:bookmarkStart w:name="z14228" w:id="12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2838"/>
    <w:bookmarkStart w:name="z14229" w:id="12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839"/>
    <w:bookmarkStart w:name="z14230" w:id="128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840"/>
    <w:bookmarkStart w:name="z14231" w:id="12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28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"Лисаковское городское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4242" w:id="128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842"/>
    <w:bookmarkStart w:name="z14243" w:id="12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Положение республиканского государственного учреждения "Лисаковское городское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2843"/>
    <w:bookmarkStart w:name="z14244" w:id="12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2844"/>
    <w:bookmarkStart w:name="z14245" w:id="12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2845"/>
    <w:bookmarkStart w:name="z14246" w:id="12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846"/>
    <w:bookmarkStart w:name="z14247" w:id="12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847"/>
    <w:bookmarkStart w:name="z14248" w:id="12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2848"/>
    <w:bookmarkStart w:name="z14249" w:id="12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Местонахождение Управления – 111200, Республика Казахстан, Костанайская область, город Лисаковск, микрорайон Больничный Городок, дом 7. </w:t>
      </w:r>
    </w:p>
    <w:bookmarkEnd w:id="12849"/>
    <w:bookmarkStart w:name="z14250" w:id="12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"Лисаковское городское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2850"/>
    <w:bookmarkStart w:name="z14251" w:id="12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2851"/>
    <w:bookmarkStart w:name="z14252" w:id="12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2852"/>
    <w:bookmarkStart w:name="z14253" w:id="12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2853"/>
    <w:bookmarkStart w:name="z14254" w:id="12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2854"/>
    <w:bookmarkStart w:name="z14255" w:id="128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2855"/>
    <w:bookmarkStart w:name="z14256" w:id="12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2856"/>
    <w:bookmarkStart w:name="z14257" w:id="12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2857"/>
    <w:bookmarkStart w:name="z14258" w:id="12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2858"/>
    <w:bookmarkStart w:name="z14259" w:id="12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859"/>
    <w:bookmarkStart w:name="z14260" w:id="12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2860"/>
    <w:bookmarkStart w:name="z14261" w:id="12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2861"/>
    <w:bookmarkStart w:name="z14262" w:id="12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2862"/>
    <w:bookmarkStart w:name="z14263" w:id="12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2863"/>
    <w:bookmarkStart w:name="z14264" w:id="12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2864"/>
    <w:bookmarkStart w:name="z14265" w:id="12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2865"/>
    <w:bookmarkStart w:name="z14266" w:id="12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2866"/>
    <w:bookmarkStart w:name="z14267" w:id="12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2867"/>
    <w:bookmarkStart w:name="z14268" w:id="12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2868"/>
    <w:bookmarkStart w:name="z14269" w:id="12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2869"/>
    <w:bookmarkStart w:name="z14270" w:id="12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2870"/>
    <w:bookmarkStart w:name="z14271" w:id="12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2871"/>
    <w:bookmarkStart w:name="z14272" w:id="12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2872"/>
    <w:bookmarkStart w:name="z14273" w:id="12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2873"/>
    <w:bookmarkStart w:name="z14274" w:id="12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2874"/>
    <w:bookmarkStart w:name="z14275" w:id="12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875"/>
    <w:bookmarkStart w:name="z14276" w:id="12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2876"/>
    <w:bookmarkStart w:name="z14277" w:id="12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2877"/>
    <w:bookmarkStart w:name="z14278" w:id="12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2878"/>
    <w:bookmarkStart w:name="z14279" w:id="12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2879"/>
    <w:bookmarkStart w:name="z14280" w:id="12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2880"/>
    <w:bookmarkStart w:name="z14281" w:id="12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2881"/>
    <w:bookmarkStart w:name="z14282" w:id="12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2882"/>
    <w:bookmarkStart w:name="z14283" w:id="12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2883"/>
    <w:bookmarkStart w:name="z14284" w:id="12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2884"/>
    <w:bookmarkStart w:name="z14285" w:id="12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2885"/>
    <w:bookmarkStart w:name="z14286" w:id="12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2886"/>
    <w:bookmarkStart w:name="z14287" w:id="12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2887"/>
    <w:bookmarkStart w:name="z14288" w:id="12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2888"/>
    <w:bookmarkStart w:name="z14289" w:id="12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2889"/>
    <w:bookmarkStart w:name="z14290" w:id="12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2890"/>
    <w:bookmarkStart w:name="z14291" w:id="12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2891"/>
    <w:bookmarkStart w:name="z14292" w:id="12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2892"/>
    <w:bookmarkStart w:name="z14293" w:id="12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2893"/>
    <w:bookmarkStart w:name="z14294" w:id="12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2894"/>
    <w:bookmarkStart w:name="z14295" w:id="12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2895"/>
    <w:bookmarkStart w:name="z14296" w:id="12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2896"/>
    <w:bookmarkStart w:name="z14297" w:id="12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2897"/>
    <w:bookmarkStart w:name="z14298" w:id="12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2898"/>
    <w:bookmarkStart w:name="z14299" w:id="12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2899"/>
    <w:bookmarkStart w:name="z14300" w:id="12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2900"/>
    <w:bookmarkStart w:name="z14301" w:id="12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компетенции;</w:t>
      </w:r>
    </w:p>
    <w:bookmarkEnd w:id="12901"/>
    <w:bookmarkStart w:name="z14302" w:id="12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2902"/>
    <w:bookmarkStart w:name="z14303" w:id="12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2903"/>
    <w:bookmarkStart w:name="z14304" w:id="12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2904"/>
    <w:bookmarkStart w:name="z14305" w:id="12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905"/>
    <w:bookmarkStart w:name="z14306" w:id="12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2906"/>
    <w:bookmarkStart w:name="z14307" w:id="12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907"/>
    <w:bookmarkStart w:name="z14308" w:id="12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908"/>
    <w:bookmarkStart w:name="z14309" w:id="12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2909"/>
    <w:bookmarkStart w:name="z14310" w:id="12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910"/>
    <w:bookmarkStart w:name="z14311" w:id="12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2911"/>
    <w:bookmarkStart w:name="z14312" w:id="12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2912"/>
    <w:bookmarkStart w:name="z14313" w:id="12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913"/>
    <w:bookmarkStart w:name="z14314" w:id="12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2914"/>
    <w:bookmarkStart w:name="z14315" w:id="12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2915"/>
    <w:bookmarkStart w:name="z14316" w:id="129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2916"/>
    <w:bookmarkStart w:name="z14317" w:id="12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917"/>
    <w:bookmarkStart w:name="z14318" w:id="12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918"/>
    <w:bookmarkStart w:name="z14319" w:id="12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2919"/>
    <w:bookmarkStart w:name="z14320" w:id="12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2920"/>
    <w:bookmarkStart w:name="z14321" w:id="12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2921"/>
    <w:bookmarkStart w:name="z14322" w:id="12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922"/>
    <w:bookmarkStart w:name="z14323" w:id="12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923"/>
    <w:bookmarkStart w:name="z14324" w:id="12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924"/>
    <w:bookmarkStart w:name="z14325" w:id="12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925"/>
    <w:bookmarkStart w:name="z14326" w:id="129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926"/>
    <w:bookmarkStart w:name="z14327" w:id="12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927"/>
    <w:bookmarkStart w:name="z14328" w:id="12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2928"/>
    <w:bookmarkStart w:name="z14329" w:id="12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2929"/>
    <w:bookmarkStart w:name="z14330" w:id="12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930"/>
    <w:bookmarkStart w:name="z14331" w:id="129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931"/>
    <w:bookmarkStart w:name="z14332" w:id="12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29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"Мендыкаринское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4343" w:id="129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933"/>
    <w:bookmarkStart w:name="z14344" w:id="12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Положение республиканского государственного учреждения "Мендыкаринское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2934"/>
    <w:bookmarkStart w:name="z14345" w:id="12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2935"/>
    <w:bookmarkStart w:name="z14346" w:id="12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2936"/>
    <w:bookmarkStart w:name="z14347" w:id="12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937"/>
    <w:bookmarkStart w:name="z14348" w:id="12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938"/>
    <w:bookmarkStart w:name="z14349" w:id="12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2939"/>
    <w:bookmarkStart w:name="z14350" w:id="12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– 111300, Республика Казахстан, Костанайская область, Мендыкаринский район, село Боровское, улица Алтынсарина, дом 45.</w:t>
      </w:r>
    </w:p>
    <w:bookmarkEnd w:id="12940"/>
    <w:bookmarkStart w:name="z14351" w:id="12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"Мендыкаринское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2941"/>
    <w:bookmarkStart w:name="z14352" w:id="12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2942"/>
    <w:bookmarkStart w:name="z14353" w:id="12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2943"/>
    <w:bookmarkStart w:name="z14354" w:id="12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2944"/>
    <w:bookmarkStart w:name="z14355" w:id="12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2945"/>
    <w:bookmarkStart w:name="z14356" w:id="129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2946"/>
    <w:bookmarkStart w:name="z14357" w:id="12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2947"/>
    <w:bookmarkStart w:name="z14358" w:id="12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2948"/>
    <w:bookmarkStart w:name="z14359" w:id="12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2949"/>
    <w:bookmarkStart w:name="z14360" w:id="12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950"/>
    <w:bookmarkStart w:name="z14361" w:id="12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2951"/>
    <w:bookmarkStart w:name="z14362" w:id="12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2952"/>
    <w:bookmarkStart w:name="z14363" w:id="12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2953"/>
    <w:bookmarkStart w:name="z14364" w:id="12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2954"/>
    <w:bookmarkStart w:name="z14365" w:id="12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2955"/>
    <w:bookmarkStart w:name="z14366" w:id="12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2956"/>
    <w:bookmarkStart w:name="z14367" w:id="12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2957"/>
    <w:bookmarkStart w:name="z14368" w:id="12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2958"/>
    <w:bookmarkStart w:name="z14369" w:id="12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2959"/>
    <w:bookmarkStart w:name="z14370" w:id="12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2960"/>
    <w:bookmarkStart w:name="z14371" w:id="12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2961"/>
    <w:bookmarkStart w:name="z14372" w:id="12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2962"/>
    <w:bookmarkStart w:name="z14373" w:id="12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2963"/>
    <w:bookmarkStart w:name="z14374" w:id="12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2964"/>
    <w:bookmarkStart w:name="z14375" w:id="12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2965"/>
    <w:bookmarkStart w:name="z14376" w:id="12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966"/>
    <w:bookmarkStart w:name="z14377" w:id="12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2967"/>
    <w:bookmarkStart w:name="z14378" w:id="12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2968"/>
    <w:bookmarkStart w:name="z14379" w:id="12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2969"/>
    <w:bookmarkStart w:name="z14380" w:id="12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2970"/>
    <w:bookmarkStart w:name="z14381" w:id="12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2971"/>
    <w:bookmarkStart w:name="z14382" w:id="12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2972"/>
    <w:bookmarkStart w:name="z14383" w:id="12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2973"/>
    <w:bookmarkStart w:name="z14384" w:id="12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2974"/>
    <w:bookmarkStart w:name="z14385" w:id="12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2975"/>
    <w:bookmarkStart w:name="z14386" w:id="12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2976"/>
    <w:bookmarkStart w:name="z14387" w:id="12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2977"/>
    <w:bookmarkStart w:name="z14388" w:id="12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2978"/>
    <w:bookmarkStart w:name="z14389" w:id="12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2979"/>
    <w:bookmarkStart w:name="z14390" w:id="12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2980"/>
    <w:bookmarkStart w:name="z14391" w:id="12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2981"/>
    <w:bookmarkStart w:name="z14392" w:id="12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2982"/>
    <w:bookmarkStart w:name="z14393" w:id="12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2983"/>
    <w:bookmarkStart w:name="z14394" w:id="12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2984"/>
    <w:bookmarkStart w:name="z14395" w:id="12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2985"/>
    <w:bookmarkStart w:name="z14396" w:id="12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2986"/>
    <w:bookmarkStart w:name="z14397" w:id="12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2987"/>
    <w:bookmarkStart w:name="z14398" w:id="12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2988"/>
    <w:bookmarkStart w:name="z14399" w:id="12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2989"/>
    <w:bookmarkStart w:name="z14400" w:id="12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2990"/>
    <w:bookmarkStart w:name="z14401" w:id="12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2991"/>
    <w:bookmarkStart w:name="z14402" w:id="12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компетенции;</w:t>
      </w:r>
    </w:p>
    <w:bookmarkEnd w:id="12992"/>
    <w:bookmarkStart w:name="z14403" w:id="12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2993"/>
    <w:bookmarkStart w:name="z14404" w:id="12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2994"/>
    <w:bookmarkStart w:name="z14405" w:id="12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2995"/>
    <w:bookmarkStart w:name="z14406" w:id="12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996"/>
    <w:bookmarkStart w:name="z14407" w:id="12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2997"/>
    <w:bookmarkStart w:name="z14408" w:id="12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998"/>
    <w:bookmarkStart w:name="z14409" w:id="12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999"/>
    <w:bookmarkStart w:name="z14410" w:id="13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3000"/>
    <w:bookmarkStart w:name="z14411" w:id="13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001"/>
    <w:bookmarkStart w:name="z14412" w:id="13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3002"/>
    <w:bookmarkStart w:name="z14413" w:id="13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3003"/>
    <w:bookmarkStart w:name="z14414" w:id="13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004"/>
    <w:bookmarkStart w:name="z14415" w:id="13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3005"/>
    <w:bookmarkStart w:name="z14416" w:id="13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3006"/>
    <w:bookmarkStart w:name="z14417" w:id="130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3007"/>
    <w:bookmarkStart w:name="z14418" w:id="13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008"/>
    <w:bookmarkStart w:name="z14419" w:id="13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009"/>
    <w:bookmarkStart w:name="z14420" w:id="13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3010"/>
    <w:bookmarkStart w:name="z14421" w:id="13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3011"/>
    <w:bookmarkStart w:name="z14422" w:id="13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3012"/>
    <w:bookmarkStart w:name="z14423" w:id="13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013"/>
    <w:bookmarkStart w:name="z14424" w:id="13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014"/>
    <w:bookmarkStart w:name="z14425" w:id="13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015"/>
    <w:bookmarkStart w:name="z14426" w:id="13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016"/>
    <w:bookmarkStart w:name="z14427" w:id="130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017"/>
    <w:bookmarkStart w:name="z14428" w:id="13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018"/>
    <w:bookmarkStart w:name="z14429" w:id="13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3019"/>
    <w:bookmarkStart w:name="z14430" w:id="13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3020"/>
    <w:bookmarkStart w:name="z14431" w:id="13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021"/>
    <w:bookmarkStart w:name="z14432" w:id="130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022"/>
    <w:bookmarkStart w:name="z14433" w:id="13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30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"Наурзумское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4444" w:id="130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024"/>
    <w:bookmarkStart w:name="z14445" w:id="13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Положение республиканского государственного учреждения "Наурзумское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3025"/>
    <w:bookmarkStart w:name="z14446" w:id="13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3026"/>
    <w:bookmarkStart w:name="z14447" w:id="13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3027"/>
    <w:bookmarkStart w:name="z14448" w:id="13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028"/>
    <w:bookmarkStart w:name="z14449" w:id="13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029"/>
    <w:bookmarkStart w:name="z14450" w:id="13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3030"/>
    <w:bookmarkStart w:name="z14451" w:id="13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Местонахождение Управления – 111400, Республика Казахстан, Костанайская область, Наурзумский район, Карамендинский сельский округ, село Караменды, улица М.Сугур улы, дом 10. </w:t>
      </w:r>
    </w:p>
    <w:bookmarkEnd w:id="13031"/>
    <w:bookmarkStart w:name="z14452" w:id="13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"Наурзумское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3032"/>
    <w:bookmarkStart w:name="z14453" w:id="13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3033"/>
    <w:bookmarkStart w:name="z14454" w:id="13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3034"/>
    <w:bookmarkStart w:name="z14455" w:id="13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3035"/>
    <w:bookmarkStart w:name="z14456" w:id="13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3036"/>
    <w:bookmarkStart w:name="z14457" w:id="130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3037"/>
    <w:bookmarkStart w:name="z14458" w:id="13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3038"/>
    <w:bookmarkStart w:name="z14459" w:id="13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3039"/>
    <w:bookmarkStart w:name="z14460" w:id="13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3040"/>
    <w:bookmarkStart w:name="z14461" w:id="13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041"/>
    <w:bookmarkStart w:name="z14462" w:id="13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3042"/>
    <w:bookmarkStart w:name="z14463" w:id="13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3043"/>
    <w:bookmarkStart w:name="z14464" w:id="13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3044"/>
    <w:bookmarkStart w:name="z14465" w:id="13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3045"/>
    <w:bookmarkStart w:name="z14466" w:id="13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3046"/>
    <w:bookmarkStart w:name="z14467" w:id="13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3047"/>
    <w:bookmarkStart w:name="z14468" w:id="13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3048"/>
    <w:bookmarkStart w:name="z14469" w:id="13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3049"/>
    <w:bookmarkStart w:name="z14470" w:id="13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3050"/>
    <w:bookmarkStart w:name="z14471" w:id="13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3051"/>
    <w:bookmarkStart w:name="z14472" w:id="13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3052"/>
    <w:bookmarkStart w:name="z14473" w:id="13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3053"/>
    <w:bookmarkStart w:name="z14474" w:id="13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3054"/>
    <w:bookmarkStart w:name="z14475" w:id="13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3055"/>
    <w:bookmarkStart w:name="z14476" w:id="13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3056"/>
    <w:bookmarkStart w:name="z14477" w:id="13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057"/>
    <w:bookmarkStart w:name="z14478" w:id="13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3058"/>
    <w:bookmarkStart w:name="z14479" w:id="13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3059"/>
    <w:bookmarkStart w:name="z14480" w:id="13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3060"/>
    <w:bookmarkStart w:name="z14481" w:id="13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3061"/>
    <w:bookmarkStart w:name="z14482" w:id="13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3062"/>
    <w:bookmarkStart w:name="z14483" w:id="13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3063"/>
    <w:bookmarkStart w:name="z14484" w:id="13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3064"/>
    <w:bookmarkStart w:name="z14485" w:id="13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3065"/>
    <w:bookmarkStart w:name="z14486" w:id="13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3066"/>
    <w:bookmarkStart w:name="z14487" w:id="13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3067"/>
    <w:bookmarkStart w:name="z14488" w:id="13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3068"/>
    <w:bookmarkStart w:name="z14489" w:id="13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3069"/>
    <w:bookmarkStart w:name="z14490" w:id="13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3070"/>
    <w:bookmarkStart w:name="z14491" w:id="13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3071"/>
    <w:bookmarkStart w:name="z14492" w:id="13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3072"/>
    <w:bookmarkStart w:name="z14493" w:id="13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3073"/>
    <w:bookmarkStart w:name="z14494" w:id="13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3074"/>
    <w:bookmarkStart w:name="z14495" w:id="13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3075"/>
    <w:bookmarkStart w:name="z14496" w:id="13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3076"/>
    <w:bookmarkStart w:name="z14497" w:id="13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3077"/>
    <w:bookmarkStart w:name="z14498" w:id="13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3078"/>
    <w:bookmarkStart w:name="z14499" w:id="13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3079"/>
    <w:bookmarkStart w:name="z14500" w:id="13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3080"/>
    <w:bookmarkStart w:name="z14501" w:id="13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3081"/>
    <w:bookmarkStart w:name="z14502" w:id="13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3082"/>
    <w:bookmarkStart w:name="z14503" w:id="13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компетенции;</w:t>
      </w:r>
    </w:p>
    <w:bookmarkEnd w:id="13083"/>
    <w:bookmarkStart w:name="z14504" w:id="13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3084"/>
    <w:bookmarkStart w:name="z14505" w:id="13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3085"/>
    <w:bookmarkStart w:name="z14506" w:id="13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3086"/>
    <w:bookmarkStart w:name="z14507" w:id="13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087"/>
    <w:bookmarkStart w:name="z14508" w:id="13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3088"/>
    <w:bookmarkStart w:name="z14509" w:id="13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089"/>
    <w:bookmarkStart w:name="z14510" w:id="13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090"/>
    <w:bookmarkStart w:name="z14511" w:id="13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3091"/>
    <w:bookmarkStart w:name="z14512" w:id="13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092"/>
    <w:bookmarkStart w:name="z14513" w:id="13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3093"/>
    <w:bookmarkStart w:name="z14514" w:id="13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3094"/>
    <w:bookmarkStart w:name="z14515" w:id="13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095"/>
    <w:bookmarkStart w:name="z14516" w:id="13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3096"/>
    <w:bookmarkStart w:name="z14517" w:id="13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3097"/>
    <w:bookmarkStart w:name="z14518" w:id="130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3098"/>
    <w:bookmarkStart w:name="z14519" w:id="13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099"/>
    <w:bookmarkStart w:name="z14520" w:id="13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100"/>
    <w:bookmarkStart w:name="z14521" w:id="13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3101"/>
    <w:bookmarkStart w:name="z14522" w:id="13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3102"/>
    <w:bookmarkStart w:name="z14523" w:id="13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3103"/>
    <w:bookmarkStart w:name="z14524" w:id="13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104"/>
    <w:bookmarkStart w:name="z14525" w:id="13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105"/>
    <w:bookmarkStart w:name="z14526" w:id="13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106"/>
    <w:bookmarkStart w:name="z14527" w:id="13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107"/>
    <w:bookmarkStart w:name="z14528" w:id="13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108"/>
    <w:bookmarkStart w:name="z14529" w:id="13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109"/>
    <w:bookmarkStart w:name="z14530" w:id="13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3110"/>
    <w:bookmarkStart w:name="z14531" w:id="13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3111"/>
    <w:bookmarkStart w:name="z14532" w:id="13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112"/>
    <w:bookmarkStart w:name="z14533" w:id="13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113"/>
    <w:bookmarkStart w:name="z14534" w:id="13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31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"Рудненское городское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4545" w:id="13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115"/>
    <w:bookmarkStart w:name="z14546" w:id="13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Положение республиканского государственного учреждения "Рудненское городское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3116"/>
    <w:bookmarkStart w:name="z14547" w:id="13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3117"/>
    <w:bookmarkStart w:name="z14548" w:id="13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3118"/>
    <w:bookmarkStart w:name="z14549" w:id="13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119"/>
    <w:bookmarkStart w:name="z14550" w:id="13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120"/>
    <w:bookmarkStart w:name="z14551" w:id="13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3121"/>
    <w:bookmarkStart w:name="z14552" w:id="13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Местонахождение Управления – 111500, Республика Казахстан, Костанайская область, город Рудный, улица Строительная, дом 38. </w:t>
      </w:r>
    </w:p>
    <w:bookmarkEnd w:id="13122"/>
    <w:bookmarkStart w:name="z14553" w:id="13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"Рудненское городское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3123"/>
    <w:bookmarkStart w:name="z14554" w:id="13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3124"/>
    <w:bookmarkStart w:name="z14555" w:id="13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3125"/>
    <w:bookmarkStart w:name="z14556" w:id="13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3126"/>
    <w:bookmarkStart w:name="z14557" w:id="13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3127"/>
    <w:bookmarkStart w:name="z14558" w:id="13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3128"/>
    <w:bookmarkStart w:name="z14559" w:id="13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3129"/>
    <w:bookmarkStart w:name="z14560" w:id="13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3130"/>
    <w:bookmarkStart w:name="z14561" w:id="13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3131"/>
    <w:bookmarkStart w:name="z14562" w:id="13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132"/>
    <w:bookmarkStart w:name="z14563" w:id="13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3133"/>
    <w:bookmarkStart w:name="z14564" w:id="13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3134"/>
    <w:bookmarkStart w:name="z14565" w:id="13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3135"/>
    <w:bookmarkStart w:name="z14566" w:id="13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3136"/>
    <w:bookmarkStart w:name="z14567" w:id="13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3137"/>
    <w:bookmarkStart w:name="z14568" w:id="13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3138"/>
    <w:bookmarkStart w:name="z14569" w:id="13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3139"/>
    <w:bookmarkStart w:name="z14570" w:id="13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3140"/>
    <w:bookmarkStart w:name="z14571" w:id="13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3141"/>
    <w:bookmarkStart w:name="z14572" w:id="13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3142"/>
    <w:bookmarkStart w:name="z14573" w:id="13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3143"/>
    <w:bookmarkStart w:name="z14574" w:id="13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3144"/>
    <w:bookmarkStart w:name="z14575" w:id="13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3145"/>
    <w:bookmarkStart w:name="z14576" w:id="13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3146"/>
    <w:bookmarkStart w:name="z14577" w:id="13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3147"/>
    <w:bookmarkStart w:name="z14578" w:id="13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148"/>
    <w:bookmarkStart w:name="z14579" w:id="13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3149"/>
    <w:bookmarkStart w:name="z14580" w:id="13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3150"/>
    <w:bookmarkStart w:name="z14581" w:id="13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3151"/>
    <w:bookmarkStart w:name="z14582" w:id="13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3152"/>
    <w:bookmarkStart w:name="z14583" w:id="13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3153"/>
    <w:bookmarkStart w:name="z14584" w:id="13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3154"/>
    <w:bookmarkStart w:name="z14585" w:id="13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3155"/>
    <w:bookmarkStart w:name="z14586" w:id="13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3156"/>
    <w:bookmarkStart w:name="z14587" w:id="13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3157"/>
    <w:bookmarkStart w:name="z14588" w:id="13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3158"/>
    <w:bookmarkStart w:name="z14589" w:id="13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3159"/>
    <w:bookmarkStart w:name="z14590" w:id="13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3160"/>
    <w:bookmarkStart w:name="z14591" w:id="13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3161"/>
    <w:bookmarkStart w:name="z14592" w:id="13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3162"/>
    <w:bookmarkStart w:name="z14593" w:id="13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3163"/>
    <w:bookmarkStart w:name="z14594" w:id="13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3164"/>
    <w:bookmarkStart w:name="z14595" w:id="13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3165"/>
    <w:bookmarkStart w:name="z14596" w:id="13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3166"/>
    <w:bookmarkStart w:name="z14597" w:id="13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3167"/>
    <w:bookmarkStart w:name="z14598" w:id="13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3168"/>
    <w:bookmarkStart w:name="z14599" w:id="13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3169"/>
    <w:bookmarkStart w:name="z14600" w:id="13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3170"/>
    <w:bookmarkStart w:name="z14601" w:id="13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3171"/>
    <w:bookmarkStart w:name="z14602" w:id="13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3172"/>
    <w:bookmarkStart w:name="z14603" w:id="13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3173"/>
    <w:bookmarkStart w:name="z14604" w:id="13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компетенции;</w:t>
      </w:r>
    </w:p>
    <w:bookmarkEnd w:id="13174"/>
    <w:bookmarkStart w:name="z14605" w:id="13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3175"/>
    <w:bookmarkStart w:name="z14606" w:id="13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3176"/>
    <w:bookmarkStart w:name="z14607" w:id="13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3177"/>
    <w:bookmarkStart w:name="z14608" w:id="13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178"/>
    <w:bookmarkStart w:name="z14609" w:id="13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3179"/>
    <w:bookmarkStart w:name="z14610" w:id="13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180"/>
    <w:bookmarkStart w:name="z14611" w:id="13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181"/>
    <w:bookmarkStart w:name="z14612" w:id="13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3182"/>
    <w:bookmarkStart w:name="z14613" w:id="13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183"/>
    <w:bookmarkStart w:name="z14614" w:id="13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3184"/>
    <w:bookmarkStart w:name="z14615" w:id="13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3185"/>
    <w:bookmarkStart w:name="z14616" w:id="13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186"/>
    <w:bookmarkStart w:name="z14617" w:id="13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3187"/>
    <w:bookmarkStart w:name="z14618" w:id="13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3188"/>
    <w:bookmarkStart w:name="z14619" w:id="13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3189"/>
    <w:bookmarkStart w:name="z14620" w:id="13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190"/>
    <w:bookmarkStart w:name="z14621" w:id="13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191"/>
    <w:bookmarkStart w:name="z14622" w:id="13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3192"/>
    <w:bookmarkStart w:name="z14623" w:id="13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3193"/>
    <w:bookmarkStart w:name="z14624" w:id="13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3194"/>
    <w:bookmarkStart w:name="z14625" w:id="13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195"/>
    <w:bookmarkStart w:name="z14626" w:id="13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196"/>
    <w:bookmarkStart w:name="z14627" w:id="13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197"/>
    <w:bookmarkStart w:name="z14628" w:id="13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198"/>
    <w:bookmarkStart w:name="z14629" w:id="13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199"/>
    <w:bookmarkStart w:name="z14630" w:id="13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200"/>
    <w:bookmarkStart w:name="z14631" w:id="13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3201"/>
    <w:bookmarkStart w:name="z14632" w:id="13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3202"/>
    <w:bookmarkStart w:name="z14633" w:id="13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203"/>
    <w:bookmarkStart w:name="z14634" w:id="13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204"/>
    <w:bookmarkStart w:name="z14635" w:id="13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320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"Сарыкольское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4646" w:id="13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206"/>
    <w:bookmarkStart w:name="z14647" w:id="13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Положение республиканского государственного учреждения "Сарыкольское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3207"/>
    <w:bookmarkStart w:name="z14648" w:id="13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3208"/>
    <w:bookmarkStart w:name="z14649" w:id="13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3209"/>
    <w:bookmarkStart w:name="z14650" w:id="13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210"/>
    <w:bookmarkStart w:name="z14651" w:id="13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211"/>
    <w:bookmarkStart w:name="z14652" w:id="13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3212"/>
    <w:bookmarkStart w:name="z14653" w:id="13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– 111600, Республика Казахстан, Костанайская область, Сарыкольский район, поселок Сарыколь, улица Мендеке Батыр, здание 4.</w:t>
      </w:r>
    </w:p>
    <w:bookmarkEnd w:id="13213"/>
    <w:bookmarkStart w:name="z14654" w:id="13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"Сарыкольское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3214"/>
    <w:bookmarkStart w:name="z14655" w:id="13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3215"/>
    <w:bookmarkStart w:name="z14656" w:id="13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3216"/>
    <w:bookmarkStart w:name="z14657" w:id="13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3217"/>
    <w:bookmarkStart w:name="z14658" w:id="13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3218"/>
    <w:bookmarkStart w:name="z14659" w:id="13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3219"/>
    <w:bookmarkStart w:name="z14660" w:id="13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3220"/>
    <w:bookmarkStart w:name="z14661" w:id="13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3221"/>
    <w:bookmarkStart w:name="z14662" w:id="13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3222"/>
    <w:bookmarkStart w:name="z14663" w:id="13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223"/>
    <w:bookmarkStart w:name="z14664" w:id="13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3224"/>
    <w:bookmarkStart w:name="z14665" w:id="13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3225"/>
    <w:bookmarkStart w:name="z14666" w:id="13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3226"/>
    <w:bookmarkStart w:name="z14667" w:id="13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3227"/>
    <w:bookmarkStart w:name="z14668" w:id="13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3228"/>
    <w:bookmarkStart w:name="z14669" w:id="13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3229"/>
    <w:bookmarkStart w:name="z14670" w:id="13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3230"/>
    <w:bookmarkStart w:name="z14671" w:id="13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3231"/>
    <w:bookmarkStart w:name="z14672" w:id="13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3232"/>
    <w:bookmarkStart w:name="z14673" w:id="13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3233"/>
    <w:bookmarkStart w:name="z14674" w:id="13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3234"/>
    <w:bookmarkStart w:name="z14675" w:id="13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3235"/>
    <w:bookmarkStart w:name="z14676" w:id="13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3236"/>
    <w:bookmarkStart w:name="z14677" w:id="13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3237"/>
    <w:bookmarkStart w:name="z14678" w:id="13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3238"/>
    <w:bookmarkStart w:name="z14679" w:id="13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239"/>
    <w:bookmarkStart w:name="z14680" w:id="13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3240"/>
    <w:bookmarkStart w:name="z14681" w:id="13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3241"/>
    <w:bookmarkStart w:name="z14682" w:id="13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3242"/>
    <w:bookmarkStart w:name="z14683" w:id="13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3243"/>
    <w:bookmarkStart w:name="z14684" w:id="13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3244"/>
    <w:bookmarkStart w:name="z14685" w:id="13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3245"/>
    <w:bookmarkStart w:name="z14686" w:id="13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3246"/>
    <w:bookmarkStart w:name="z14687" w:id="13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3247"/>
    <w:bookmarkStart w:name="z14688" w:id="13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3248"/>
    <w:bookmarkStart w:name="z14689" w:id="13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3249"/>
    <w:bookmarkStart w:name="z14690" w:id="13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3250"/>
    <w:bookmarkStart w:name="z14691" w:id="13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3251"/>
    <w:bookmarkStart w:name="z14692" w:id="13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3252"/>
    <w:bookmarkStart w:name="z14693" w:id="13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3253"/>
    <w:bookmarkStart w:name="z14694" w:id="13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3254"/>
    <w:bookmarkStart w:name="z14695" w:id="13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3255"/>
    <w:bookmarkStart w:name="z14696" w:id="13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3256"/>
    <w:bookmarkStart w:name="z14697" w:id="13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3257"/>
    <w:bookmarkStart w:name="z14698" w:id="13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3258"/>
    <w:bookmarkStart w:name="z14699" w:id="13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3259"/>
    <w:bookmarkStart w:name="z14700" w:id="13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3260"/>
    <w:bookmarkStart w:name="z14701" w:id="13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3261"/>
    <w:bookmarkStart w:name="z14702" w:id="13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3262"/>
    <w:bookmarkStart w:name="z14703" w:id="13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3263"/>
    <w:bookmarkStart w:name="z14704" w:id="13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3264"/>
    <w:bookmarkStart w:name="z14705" w:id="13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компетенции;</w:t>
      </w:r>
    </w:p>
    <w:bookmarkEnd w:id="13265"/>
    <w:bookmarkStart w:name="z14706" w:id="13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3266"/>
    <w:bookmarkStart w:name="z14707" w:id="13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3267"/>
    <w:bookmarkStart w:name="z14708" w:id="13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3268"/>
    <w:bookmarkStart w:name="z14709" w:id="13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269"/>
    <w:bookmarkStart w:name="z14710" w:id="13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3270"/>
    <w:bookmarkStart w:name="z14711" w:id="13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271"/>
    <w:bookmarkStart w:name="z14712" w:id="13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272"/>
    <w:bookmarkStart w:name="z14713" w:id="13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3273"/>
    <w:bookmarkStart w:name="z14714" w:id="13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274"/>
    <w:bookmarkStart w:name="z14715" w:id="13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3275"/>
    <w:bookmarkStart w:name="z14716" w:id="13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3276"/>
    <w:bookmarkStart w:name="z14717" w:id="13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277"/>
    <w:bookmarkStart w:name="z14718" w:id="13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3278"/>
    <w:bookmarkStart w:name="z14719" w:id="13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3279"/>
    <w:bookmarkStart w:name="z14720" w:id="132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3280"/>
    <w:bookmarkStart w:name="z14721" w:id="13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281"/>
    <w:bookmarkStart w:name="z14722" w:id="13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282"/>
    <w:bookmarkStart w:name="z14723" w:id="13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3283"/>
    <w:bookmarkStart w:name="z14724" w:id="13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3284"/>
    <w:bookmarkStart w:name="z14725" w:id="13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3285"/>
    <w:bookmarkStart w:name="z14726" w:id="13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286"/>
    <w:bookmarkStart w:name="z14727" w:id="13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287"/>
    <w:bookmarkStart w:name="z14728" w:id="13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288"/>
    <w:bookmarkStart w:name="z14729" w:id="13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289"/>
    <w:bookmarkStart w:name="z14730" w:id="132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290"/>
    <w:bookmarkStart w:name="z14731" w:id="13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291"/>
    <w:bookmarkStart w:name="z14732" w:id="13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3292"/>
    <w:bookmarkStart w:name="z14733" w:id="13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3293"/>
    <w:bookmarkStart w:name="z14734" w:id="13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294"/>
    <w:bookmarkStart w:name="z14735" w:id="132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295"/>
    <w:bookmarkStart w:name="z14736" w:id="13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329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"Тарановское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4747" w:id="132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297"/>
    <w:bookmarkStart w:name="z14748" w:id="13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Положение республиканского государственного учреждения "Тарановское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3298"/>
    <w:bookmarkStart w:name="z14749" w:id="13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3299"/>
    <w:bookmarkStart w:name="z14750" w:id="13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3300"/>
    <w:bookmarkStart w:name="z14751" w:id="13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301"/>
    <w:bookmarkStart w:name="z14752" w:id="13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302"/>
    <w:bookmarkStart w:name="z14753" w:id="13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3303"/>
    <w:bookmarkStart w:name="z14754" w:id="13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Местонахождение Управления – 111700, Республика Казахстан, Костанайская область, Тарановский район, сельский округ Айет, село Айет, улица Темирбаева, дом 1. </w:t>
      </w:r>
    </w:p>
    <w:bookmarkEnd w:id="13304"/>
    <w:bookmarkStart w:name="z14755" w:id="13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"Тарановское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3305"/>
    <w:bookmarkStart w:name="z14756" w:id="13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3306"/>
    <w:bookmarkStart w:name="z14757" w:id="13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3307"/>
    <w:bookmarkStart w:name="z14758" w:id="13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3308"/>
    <w:bookmarkStart w:name="z14759" w:id="13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3309"/>
    <w:bookmarkStart w:name="z14760" w:id="133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3310"/>
    <w:bookmarkStart w:name="z14761" w:id="13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3311"/>
    <w:bookmarkStart w:name="z14762" w:id="13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3312"/>
    <w:bookmarkStart w:name="z14763" w:id="13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3313"/>
    <w:bookmarkStart w:name="z14764" w:id="13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314"/>
    <w:bookmarkStart w:name="z14765" w:id="13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3315"/>
    <w:bookmarkStart w:name="z14766" w:id="13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3316"/>
    <w:bookmarkStart w:name="z14767" w:id="13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3317"/>
    <w:bookmarkStart w:name="z14768" w:id="13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3318"/>
    <w:bookmarkStart w:name="z14769" w:id="13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3319"/>
    <w:bookmarkStart w:name="z14770" w:id="13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3320"/>
    <w:bookmarkStart w:name="z14771" w:id="13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3321"/>
    <w:bookmarkStart w:name="z14772" w:id="13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3322"/>
    <w:bookmarkStart w:name="z14773" w:id="13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3323"/>
    <w:bookmarkStart w:name="z14774" w:id="13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3324"/>
    <w:bookmarkStart w:name="z14775" w:id="13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3325"/>
    <w:bookmarkStart w:name="z14776" w:id="13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3326"/>
    <w:bookmarkStart w:name="z14777" w:id="13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3327"/>
    <w:bookmarkStart w:name="z14778" w:id="13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3328"/>
    <w:bookmarkStart w:name="z14779" w:id="13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3329"/>
    <w:bookmarkStart w:name="z14780" w:id="13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330"/>
    <w:bookmarkStart w:name="z14781" w:id="13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3331"/>
    <w:bookmarkStart w:name="z14782" w:id="13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3332"/>
    <w:bookmarkStart w:name="z14783" w:id="13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3333"/>
    <w:bookmarkStart w:name="z14784" w:id="13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3334"/>
    <w:bookmarkStart w:name="z14785" w:id="13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3335"/>
    <w:bookmarkStart w:name="z14786" w:id="13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3336"/>
    <w:bookmarkStart w:name="z14787" w:id="13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3337"/>
    <w:bookmarkStart w:name="z14788" w:id="13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3338"/>
    <w:bookmarkStart w:name="z14789" w:id="13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3339"/>
    <w:bookmarkStart w:name="z14790" w:id="13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3340"/>
    <w:bookmarkStart w:name="z14791" w:id="13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3341"/>
    <w:bookmarkStart w:name="z14792" w:id="13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3342"/>
    <w:bookmarkStart w:name="z14793" w:id="13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3343"/>
    <w:bookmarkStart w:name="z14794" w:id="13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3344"/>
    <w:bookmarkStart w:name="z14795" w:id="13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3345"/>
    <w:bookmarkStart w:name="z14796" w:id="13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3346"/>
    <w:bookmarkStart w:name="z14797" w:id="13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3347"/>
    <w:bookmarkStart w:name="z14798" w:id="13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3348"/>
    <w:bookmarkStart w:name="z14799" w:id="13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3349"/>
    <w:bookmarkStart w:name="z14800" w:id="13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3350"/>
    <w:bookmarkStart w:name="z14801" w:id="13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3351"/>
    <w:bookmarkStart w:name="z14802" w:id="13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3352"/>
    <w:bookmarkStart w:name="z14803" w:id="13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3353"/>
    <w:bookmarkStart w:name="z14804" w:id="13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3354"/>
    <w:bookmarkStart w:name="z14805" w:id="13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3355"/>
    <w:bookmarkStart w:name="z14806" w:id="13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компетенции;</w:t>
      </w:r>
    </w:p>
    <w:bookmarkEnd w:id="13356"/>
    <w:bookmarkStart w:name="z14807" w:id="13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3357"/>
    <w:bookmarkStart w:name="z14808" w:id="13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3358"/>
    <w:bookmarkStart w:name="z14809" w:id="13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3359"/>
    <w:bookmarkStart w:name="z14810" w:id="13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360"/>
    <w:bookmarkStart w:name="z14811" w:id="13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3361"/>
    <w:bookmarkStart w:name="z14812" w:id="13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362"/>
    <w:bookmarkStart w:name="z14813" w:id="13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363"/>
    <w:bookmarkStart w:name="z14814" w:id="13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3364"/>
    <w:bookmarkStart w:name="z14815" w:id="13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365"/>
    <w:bookmarkStart w:name="z14816" w:id="13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3366"/>
    <w:bookmarkStart w:name="z14817" w:id="13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3367"/>
    <w:bookmarkStart w:name="z14818" w:id="13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368"/>
    <w:bookmarkStart w:name="z14819" w:id="13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3369"/>
    <w:bookmarkStart w:name="z14820" w:id="13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3370"/>
    <w:bookmarkStart w:name="z14821" w:id="133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3371"/>
    <w:bookmarkStart w:name="z14822" w:id="13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372"/>
    <w:bookmarkStart w:name="z14823" w:id="13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373"/>
    <w:bookmarkStart w:name="z14824" w:id="13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3374"/>
    <w:bookmarkStart w:name="z14825" w:id="13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3375"/>
    <w:bookmarkStart w:name="z14826" w:id="13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3376"/>
    <w:bookmarkStart w:name="z14827" w:id="13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377"/>
    <w:bookmarkStart w:name="z14828" w:id="13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378"/>
    <w:bookmarkStart w:name="z14829" w:id="13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379"/>
    <w:bookmarkStart w:name="z14830" w:id="13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380"/>
    <w:bookmarkStart w:name="z14831" w:id="133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381"/>
    <w:bookmarkStart w:name="z14832" w:id="13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382"/>
    <w:bookmarkStart w:name="z14833" w:id="13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3383"/>
    <w:bookmarkStart w:name="z14834" w:id="13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3384"/>
    <w:bookmarkStart w:name="z14835" w:id="13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385"/>
    <w:bookmarkStart w:name="z14836" w:id="133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386"/>
    <w:bookmarkStart w:name="z14837" w:id="13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338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"Узункольское районное Управление контроля качества и безопасности товаров и услуг Департамента контроля качеств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4848" w:id="133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388"/>
    <w:bookmarkStart w:name="z14849" w:id="13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Положение республиканского государственного учреждения "Узункольское районное Управление контроля качества и безопасности товаров и услуг Департамента контроля качеств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3389"/>
    <w:bookmarkStart w:name="z14850" w:id="13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3390"/>
    <w:bookmarkStart w:name="z14851" w:id="13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3391"/>
    <w:bookmarkStart w:name="z14852" w:id="13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392"/>
    <w:bookmarkStart w:name="z14853" w:id="13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393"/>
    <w:bookmarkStart w:name="z14854" w:id="13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3394"/>
    <w:bookmarkStart w:name="z14855" w:id="13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– 111800, Республика Казахстан, Костанайская область, Узункольский район, Узункольский сельский округ, село Узунколь, улица Г.Мусрепова, дом 27.</w:t>
      </w:r>
    </w:p>
    <w:bookmarkEnd w:id="13395"/>
    <w:bookmarkStart w:name="z14856" w:id="13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"Узункольское районное Управление контроля качества и безопасности товаров и услуг Департамента контроля качеств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3396"/>
    <w:bookmarkStart w:name="z14857" w:id="13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3397"/>
    <w:bookmarkStart w:name="z14858" w:id="13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3398"/>
    <w:bookmarkStart w:name="z14859" w:id="13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3399"/>
    <w:bookmarkStart w:name="z14860" w:id="13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3400"/>
    <w:bookmarkStart w:name="z14861" w:id="134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3401"/>
    <w:bookmarkStart w:name="z14862" w:id="13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3402"/>
    <w:bookmarkStart w:name="z14863" w:id="13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3403"/>
    <w:bookmarkStart w:name="z14864" w:id="13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3404"/>
    <w:bookmarkStart w:name="z14865" w:id="13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405"/>
    <w:bookmarkStart w:name="z14866" w:id="13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3406"/>
    <w:bookmarkStart w:name="z14867" w:id="13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3407"/>
    <w:bookmarkStart w:name="z14868" w:id="13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3408"/>
    <w:bookmarkStart w:name="z14869" w:id="13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3409"/>
    <w:bookmarkStart w:name="z14870" w:id="13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3410"/>
    <w:bookmarkStart w:name="z14871" w:id="13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3411"/>
    <w:bookmarkStart w:name="z14872" w:id="13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3412"/>
    <w:bookmarkStart w:name="z14873" w:id="13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3413"/>
    <w:bookmarkStart w:name="z14874" w:id="13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3414"/>
    <w:bookmarkStart w:name="z14875" w:id="13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3415"/>
    <w:bookmarkStart w:name="z14876" w:id="13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3416"/>
    <w:bookmarkStart w:name="z14877" w:id="13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3417"/>
    <w:bookmarkStart w:name="z14878" w:id="13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3418"/>
    <w:bookmarkStart w:name="z14879" w:id="13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3419"/>
    <w:bookmarkStart w:name="z14880" w:id="13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3420"/>
    <w:bookmarkStart w:name="z14881" w:id="13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421"/>
    <w:bookmarkStart w:name="z14882" w:id="13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3422"/>
    <w:bookmarkStart w:name="z14883" w:id="13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3423"/>
    <w:bookmarkStart w:name="z14884" w:id="13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3424"/>
    <w:bookmarkStart w:name="z14885" w:id="13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3425"/>
    <w:bookmarkStart w:name="z14886" w:id="13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3426"/>
    <w:bookmarkStart w:name="z14887" w:id="13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3427"/>
    <w:bookmarkStart w:name="z14888" w:id="13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3428"/>
    <w:bookmarkStart w:name="z14889" w:id="13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3429"/>
    <w:bookmarkStart w:name="z14890" w:id="13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3430"/>
    <w:bookmarkStart w:name="z14891" w:id="13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3431"/>
    <w:bookmarkStart w:name="z14892" w:id="13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3432"/>
    <w:bookmarkStart w:name="z14893" w:id="13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3433"/>
    <w:bookmarkStart w:name="z14894" w:id="13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3434"/>
    <w:bookmarkStart w:name="z14895" w:id="13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3435"/>
    <w:bookmarkStart w:name="z14896" w:id="13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3436"/>
    <w:bookmarkStart w:name="z14897" w:id="13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3437"/>
    <w:bookmarkStart w:name="z14898" w:id="13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3438"/>
    <w:bookmarkStart w:name="z14899" w:id="13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3439"/>
    <w:bookmarkStart w:name="z14900" w:id="13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3440"/>
    <w:bookmarkStart w:name="z14901" w:id="13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3441"/>
    <w:bookmarkStart w:name="z14902" w:id="13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3442"/>
    <w:bookmarkStart w:name="z14903" w:id="13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3443"/>
    <w:bookmarkStart w:name="z14904" w:id="13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3444"/>
    <w:bookmarkStart w:name="z14905" w:id="13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3445"/>
    <w:bookmarkStart w:name="z14906" w:id="13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3446"/>
    <w:bookmarkStart w:name="z14907" w:id="13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компетенции;</w:t>
      </w:r>
    </w:p>
    <w:bookmarkEnd w:id="13447"/>
    <w:bookmarkStart w:name="z14908" w:id="13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3448"/>
    <w:bookmarkStart w:name="z14909" w:id="13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3449"/>
    <w:bookmarkStart w:name="z14910" w:id="13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3450"/>
    <w:bookmarkStart w:name="z14911" w:id="13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451"/>
    <w:bookmarkStart w:name="z14912" w:id="13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3452"/>
    <w:bookmarkStart w:name="z14913" w:id="13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453"/>
    <w:bookmarkStart w:name="z14914" w:id="13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454"/>
    <w:bookmarkStart w:name="z14915" w:id="13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3455"/>
    <w:bookmarkStart w:name="z14916" w:id="13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456"/>
    <w:bookmarkStart w:name="z14917" w:id="13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3457"/>
    <w:bookmarkStart w:name="z14918" w:id="13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3458"/>
    <w:bookmarkStart w:name="z14919" w:id="13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459"/>
    <w:bookmarkStart w:name="z14920" w:id="13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3460"/>
    <w:bookmarkStart w:name="z14921" w:id="13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3461"/>
    <w:bookmarkStart w:name="z14922" w:id="134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3462"/>
    <w:bookmarkStart w:name="z14923" w:id="13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463"/>
    <w:bookmarkStart w:name="z14924" w:id="13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464"/>
    <w:bookmarkStart w:name="z14925" w:id="13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3465"/>
    <w:bookmarkStart w:name="z14926" w:id="13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3466"/>
    <w:bookmarkStart w:name="z14927" w:id="13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3467"/>
    <w:bookmarkStart w:name="z14928" w:id="13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468"/>
    <w:bookmarkStart w:name="z14929" w:id="13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469"/>
    <w:bookmarkStart w:name="z14930" w:id="13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470"/>
    <w:bookmarkStart w:name="z14931" w:id="13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471"/>
    <w:bookmarkStart w:name="z14932" w:id="134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472"/>
    <w:bookmarkStart w:name="z14933" w:id="13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473"/>
    <w:bookmarkStart w:name="z14934" w:id="13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3474"/>
    <w:bookmarkStart w:name="z14935" w:id="13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3475"/>
    <w:bookmarkStart w:name="z14936" w:id="13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476"/>
    <w:bookmarkStart w:name="z14937" w:id="134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477"/>
    <w:bookmarkStart w:name="z14938" w:id="13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34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"Федоровское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4949" w:id="134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479"/>
    <w:bookmarkStart w:name="z14950" w:id="13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Положение республиканского государственного учреждения "Федоровское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3480"/>
    <w:bookmarkStart w:name="z14951" w:id="13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3481"/>
    <w:bookmarkStart w:name="z14952" w:id="13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3482"/>
    <w:bookmarkStart w:name="z14953" w:id="13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483"/>
    <w:bookmarkStart w:name="z14954" w:id="13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484"/>
    <w:bookmarkStart w:name="z14955" w:id="13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3485"/>
    <w:bookmarkStart w:name="z14956" w:id="13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Местонахождение Управления – 111900, Республика Казахстан, Костанайская область, Федоровский район, Федоровский сельский округ, село Федоровка, улица Набережная, дом 4. </w:t>
      </w:r>
    </w:p>
    <w:bookmarkEnd w:id="13486"/>
    <w:bookmarkStart w:name="z14957" w:id="13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"Федоровское районное Управление контроля качества и безопасности товаров и услуг Департамента контроля качества и безопасности товаров и услуг Костанайской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3487"/>
    <w:bookmarkStart w:name="z14958" w:id="13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3488"/>
    <w:bookmarkStart w:name="z14959" w:id="13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3489"/>
    <w:bookmarkStart w:name="z14960" w:id="13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3490"/>
    <w:bookmarkStart w:name="z14961" w:id="13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3491"/>
    <w:bookmarkStart w:name="z14962" w:id="134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3492"/>
    <w:bookmarkStart w:name="z14963" w:id="13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3493"/>
    <w:bookmarkStart w:name="z14964" w:id="13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3494"/>
    <w:bookmarkStart w:name="z14965" w:id="13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3495"/>
    <w:bookmarkStart w:name="z14966" w:id="13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496"/>
    <w:bookmarkStart w:name="z14967" w:id="13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3497"/>
    <w:bookmarkStart w:name="z14968" w:id="13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3498"/>
    <w:bookmarkStart w:name="z14969" w:id="13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3499"/>
    <w:bookmarkStart w:name="z14970" w:id="13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3500"/>
    <w:bookmarkStart w:name="z14971" w:id="13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3501"/>
    <w:bookmarkStart w:name="z14972" w:id="13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3502"/>
    <w:bookmarkStart w:name="z14973" w:id="13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3503"/>
    <w:bookmarkStart w:name="z14974" w:id="13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3504"/>
    <w:bookmarkStart w:name="z14975" w:id="13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3505"/>
    <w:bookmarkStart w:name="z14976" w:id="13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3506"/>
    <w:bookmarkStart w:name="z14977" w:id="13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3507"/>
    <w:bookmarkStart w:name="z14978" w:id="13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3508"/>
    <w:bookmarkStart w:name="z14979" w:id="13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3509"/>
    <w:bookmarkStart w:name="z14980" w:id="13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3510"/>
    <w:bookmarkStart w:name="z14981" w:id="13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3511"/>
    <w:bookmarkStart w:name="z14982" w:id="13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512"/>
    <w:bookmarkStart w:name="z14983" w:id="13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3513"/>
    <w:bookmarkStart w:name="z14984" w:id="13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3514"/>
    <w:bookmarkStart w:name="z14985" w:id="13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3515"/>
    <w:bookmarkStart w:name="z14986" w:id="13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3516"/>
    <w:bookmarkStart w:name="z14987" w:id="13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3517"/>
    <w:bookmarkStart w:name="z14988" w:id="13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3518"/>
    <w:bookmarkStart w:name="z14989" w:id="13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3519"/>
    <w:bookmarkStart w:name="z14990" w:id="13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3520"/>
    <w:bookmarkStart w:name="z14991" w:id="13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3521"/>
    <w:bookmarkStart w:name="z14992" w:id="13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3522"/>
    <w:bookmarkStart w:name="z14993" w:id="13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3523"/>
    <w:bookmarkStart w:name="z14994" w:id="13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3524"/>
    <w:bookmarkStart w:name="z14995" w:id="13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3525"/>
    <w:bookmarkStart w:name="z14996" w:id="13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3526"/>
    <w:bookmarkStart w:name="z14997" w:id="13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3527"/>
    <w:bookmarkStart w:name="z14998" w:id="13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3528"/>
    <w:bookmarkStart w:name="z14999" w:id="13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3529"/>
    <w:bookmarkStart w:name="z15000" w:id="13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3530"/>
    <w:bookmarkStart w:name="z15001" w:id="13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3531"/>
    <w:bookmarkStart w:name="z15002" w:id="13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3532"/>
    <w:bookmarkStart w:name="z15003" w:id="13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3533"/>
    <w:bookmarkStart w:name="z15004" w:id="13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3534"/>
    <w:bookmarkStart w:name="z15005" w:id="13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3535"/>
    <w:bookmarkStart w:name="z15006" w:id="13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3536"/>
    <w:bookmarkStart w:name="z15007" w:id="13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3537"/>
    <w:bookmarkStart w:name="z15008" w:id="13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компетенции;</w:t>
      </w:r>
    </w:p>
    <w:bookmarkEnd w:id="13538"/>
    <w:bookmarkStart w:name="z15009" w:id="13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3539"/>
    <w:bookmarkStart w:name="z15010" w:id="13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3540"/>
    <w:bookmarkStart w:name="z15011" w:id="13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3541"/>
    <w:bookmarkStart w:name="z15012" w:id="13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542"/>
    <w:bookmarkStart w:name="z15013" w:id="13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3543"/>
    <w:bookmarkStart w:name="z15014" w:id="13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544"/>
    <w:bookmarkStart w:name="z15015" w:id="13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545"/>
    <w:bookmarkStart w:name="z15016" w:id="13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3546"/>
    <w:bookmarkStart w:name="z15017" w:id="13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547"/>
    <w:bookmarkStart w:name="z15018" w:id="13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3548"/>
    <w:bookmarkStart w:name="z15019" w:id="13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3549"/>
    <w:bookmarkStart w:name="z15020" w:id="13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550"/>
    <w:bookmarkStart w:name="z15021" w:id="13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3551"/>
    <w:bookmarkStart w:name="z15022" w:id="13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3552"/>
    <w:bookmarkStart w:name="z15023" w:id="135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3553"/>
    <w:bookmarkStart w:name="z15024" w:id="13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554"/>
    <w:bookmarkStart w:name="z15025" w:id="13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555"/>
    <w:bookmarkStart w:name="z15026" w:id="13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3556"/>
    <w:bookmarkStart w:name="z15027" w:id="13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3557"/>
    <w:bookmarkStart w:name="z15028" w:id="13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3558"/>
    <w:bookmarkStart w:name="z15029" w:id="13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559"/>
    <w:bookmarkStart w:name="z15030" w:id="13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560"/>
    <w:bookmarkStart w:name="z15031" w:id="13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561"/>
    <w:bookmarkStart w:name="z15032" w:id="13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562"/>
    <w:bookmarkStart w:name="z15033" w:id="135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563"/>
    <w:bookmarkStart w:name="z15034" w:id="13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564"/>
    <w:bookmarkStart w:name="z15035" w:id="13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3565"/>
    <w:bookmarkStart w:name="z15036" w:id="13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3566"/>
    <w:bookmarkStart w:name="z15037" w:id="13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567"/>
    <w:bookmarkStart w:name="z15038" w:id="135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568"/>
    <w:bookmarkStart w:name="z15039" w:id="13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35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"Аральское районное Управление контроля качества и безопасности товаров и услуг Департамента контроля качества и безопасности товаров и услуг Кызылординской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5050" w:id="135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570"/>
    <w:bookmarkStart w:name="z15051" w:id="13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"Аральское районное Управление контроля качества и безопасности товаров и услуг Департамента контроля качества и безопасности товаров и услуг Кызылординской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3571"/>
    <w:bookmarkStart w:name="z15052" w:id="13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3572"/>
    <w:bookmarkStart w:name="z15053" w:id="13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3573"/>
    <w:bookmarkStart w:name="z15054" w:id="13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574"/>
    <w:bookmarkStart w:name="z15055" w:id="13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575"/>
    <w:bookmarkStart w:name="z15056" w:id="13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3576"/>
    <w:bookmarkStart w:name="z15057" w:id="13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- 120100, Республика Казахстан, Кызылординская  область, Аральский район, город Аральск, улица Бактыбай батыр, дом 121А.</w:t>
      </w:r>
    </w:p>
    <w:bookmarkEnd w:id="13577"/>
    <w:bookmarkStart w:name="z15058" w:id="13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"Аральское районное Управление контроля качества и безопасности товаров и услуг Департамента контроля качества и безопасности товаров и услуг Кызылординской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13578"/>
    <w:bookmarkStart w:name="z15059" w:id="13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3579"/>
    <w:bookmarkStart w:name="z15060" w:id="13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3580"/>
    <w:bookmarkStart w:name="z15061" w:id="13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3581"/>
    <w:bookmarkStart w:name="z15062" w:id="13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3582"/>
    <w:bookmarkStart w:name="z15063" w:id="135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3583"/>
    <w:bookmarkStart w:name="z15064" w:id="13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3584"/>
    <w:bookmarkStart w:name="z15065" w:id="13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3585"/>
    <w:bookmarkStart w:name="z15066" w:id="13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3586"/>
    <w:bookmarkStart w:name="z15067" w:id="13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587"/>
    <w:bookmarkStart w:name="z15068" w:id="13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3588"/>
    <w:bookmarkStart w:name="z15069" w:id="13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3589"/>
    <w:bookmarkStart w:name="z15070" w:id="13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3590"/>
    <w:bookmarkStart w:name="z15071" w:id="13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3591"/>
    <w:bookmarkStart w:name="z15072" w:id="13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3592"/>
    <w:bookmarkStart w:name="z15073" w:id="13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3593"/>
    <w:bookmarkStart w:name="z15074" w:id="13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3594"/>
    <w:bookmarkStart w:name="z15075" w:id="13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3595"/>
    <w:bookmarkStart w:name="z15076" w:id="13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3596"/>
    <w:bookmarkStart w:name="z15077" w:id="13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3597"/>
    <w:bookmarkStart w:name="z15078" w:id="13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3598"/>
    <w:bookmarkStart w:name="z15079" w:id="13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3599"/>
    <w:bookmarkStart w:name="z15080" w:id="13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3600"/>
    <w:bookmarkStart w:name="z15081" w:id="13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3601"/>
    <w:bookmarkStart w:name="z15082" w:id="13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3602"/>
    <w:bookmarkStart w:name="z15083" w:id="13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603"/>
    <w:bookmarkStart w:name="z15084" w:id="13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3604"/>
    <w:bookmarkStart w:name="z15085" w:id="13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3605"/>
    <w:bookmarkStart w:name="z15086" w:id="13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3606"/>
    <w:bookmarkStart w:name="z15087" w:id="13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3607"/>
    <w:bookmarkStart w:name="z15088" w:id="13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3608"/>
    <w:bookmarkStart w:name="z15089" w:id="13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3609"/>
    <w:bookmarkStart w:name="z15090" w:id="13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3610"/>
    <w:bookmarkStart w:name="z15091" w:id="13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3611"/>
    <w:bookmarkStart w:name="z15092" w:id="13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3612"/>
    <w:bookmarkStart w:name="z15093" w:id="13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3613"/>
    <w:bookmarkStart w:name="z15094" w:id="13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3614"/>
    <w:bookmarkStart w:name="z15095" w:id="13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3615"/>
    <w:bookmarkStart w:name="z15096" w:id="13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3616"/>
    <w:bookmarkStart w:name="z15097" w:id="13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3617"/>
    <w:bookmarkStart w:name="z15098" w:id="13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3618"/>
    <w:bookmarkStart w:name="z15099" w:id="13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3619"/>
    <w:bookmarkStart w:name="z15100" w:id="13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3620"/>
    <w:bookmarkStart w:name="z15101" w:id="13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3621"/>
    <w:bookmarkStart w:name="z15102" w:id="13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3622"/>
    <w:bookmarkStart w:name="z15103" w:id="13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3623"/>
    <w:bookmarkStart w:name="z15104" w:id="13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3624"/>
    <w:bookmarkStart w:name="z15105" w:id="13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3625"/>
    <w:bookmarkStart w:name="z15106" w:id="13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3626"/>
    <w:bookmarkStart w:name="z15107" w:id="13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3627"/>
    <w:bookmarkStart w:name="z15108" w:id="13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3628"/>
    <w:bookmarkStart w:name="z15109" w:id="13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3629"/>
    <w:bookmarkStart w:name="z15110" w:id="13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3630"/>
    <w:bookmarkStart w:name="z15111" w:id="13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3631"/>
    <w:bookmarkStart w:name="z15112" w:id="13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3632"/>
    <w:bookmarkStart w:name="z15113" w:id="13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633"/>
    <w:bookmarkStart w:name="z15114" w:id="13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3634"/>
    <w:bookmarkStart w:name="z15115" w:id="13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635"/>
    <w:bookmarkStart w:name="z15116" w:id="13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636"/>
    <w:bookmarkStart w:name="z15117" w:id="13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3637"/>
    <w:bookmarkStart w:name="z15118" w:id="13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638"/>
    <w:bookmarkStart w:name="z15119" w:id="13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3639"/>
    <w:bookmarkStart w:name="z15120" w:id="13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3640"/>
    <w:bookmarkStart w:name="z15121" w:id="13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641"/>
    <w:bookmarkStart w:name="z15122" w:id="13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3642"/>
    <w:bookmarkStart w:name="z15123" w:id="13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3643"/>
    <w:bookmarkStart w:name="z15124" w:id="136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3644"/>
    <w:bookmarkStart w:name="z15125" w:id="13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645"/>
    <w:bookmarkStart w:name="z15126" w:id="13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646"/>
    <w:bookmarkStart w:name="z15127" w:id="13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3647"/>
    <w:bookmarkStart w:name="z15128" w:id="13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3648"/>
    <w:bookmarkStart w:name="z15129" w:id="13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649"/>
    <w:bookmarkStart w:name="z15130" w:id="13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650"/>
    <w:bookmarkStart w:name="z15131" w:id="13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651"/>
    <w:bookmarkStart w:name="z15132" w:id="13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652"/>
    <w:bookmarkStart w:name="z15133" w:id="13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653"/>
    <w:bookmarkStart w:name="z15134" w:id="136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654"/>
    <w:bookmarkStart w:name="z15135" w:id="13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655"/>
    <w:bookmarkStart w:name="z15136" w:id="13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3656"/>
    <w:bookmarkStart w:name="z15137" w:id="13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3657"/>
    <w:bookmarkStart w:name="z15138" w:id="13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658"/>
    <w:bookmarkStart w:name="z15139" w:id="136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659"/>
    <w:bookmarkStart w:name="z15140" w:id="13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36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"Жалагашское районное Управление контроля качества и безопасности товаров и услуг Департамента контроля качества и безопасности товаров и услуг Кызылординской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5151" w:id="136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661"/>
    <w:bookmarkStart w:name="z15152" w:id="13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"Жалагашское районное Управление контроля качества и безопасности товаров и услуг Департамента контроля качества и безопасности товаров и услуг Кызылординской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3662"/>
    <w:bookmarkStart w:name="z15153" w:id="13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3663"/>
    <w:bookmarkStart w:name="z15154" w:id="13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3664"/>
    <w:bookmarkStart w:name="z15155" w:id="13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665"/>
    <w:bookmarkStart w:name="z15156" w:id="13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666"/>
    <w:bookmarkStart w:name="z15157" w:id="13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3667"/>
    <w:bookmarkStart w:name="z15158" w:id="13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- 120200, Республика Казахстан, Кызылординская  область, Жалагашский район, поселок Жалагаш, улица Темирбек Жургенов, дом 75.</w:t>
      </w:r>
    </w:p>
    <w:bookmarkEnd w:id="13668"/>
    <w:bookmarkStart w:name="z15159" w:id="13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"Жалагашское районное Управление контроля качества и безопасности товаров и услуг Департамента контроля качества и безопасности товаров и услуг Кызылординской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13669"/>
    <w:bookmarkStart w:name="z15160" w:id="13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3670"/>
    <w:bookmarkStart w:name="z15161" w:id="13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3671"/>
    <w:bookmarkStart w:name="z15162" w:id="13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3672"/>
    <w:bookmarkStart w:name="z15163" w:id="13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3673"/>
    <w:bookmarkStart w:name="z15164" w:id="136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3674"/>
    <w:bookmarkStart w:name="z15165" w:id="13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3675"/>
    <w:bookmarkStart w:name="z15166" w:id="13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3676"/>
    <w:bookmarkStart w:name="z15167" w:id="13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3677"/>
    <w:bookmarkStart w:name="z15168" w:id="13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678"/>
    <w:bookmarkStart w:name="z15169" w:id="13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3679"/>
    <w:bookmarkStart w:name="z15170" w:id="13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3680"/>
    <w:bookmarkStart w:name="z15171" w:id="13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3681"/>
    <w:bookmarkStart w:name="z15172" w:id="13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3682"/>
    <w:bookmarkStart w:name="z15173" w:id="13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3683"/>
    <w:bookmarkStart w:name="z15174" w:id="13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3684"/>
    <w:bookmarkStart w:name="z15175" w:id="13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3685"/>
    <w:bookmarkStart w:name="z15176" w:id="13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3686"/>
    <w:bookmarkStart w:name="z15177" w:id="13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3687"/>
    <w:bookmarkStart w:name="z15178" w:id="13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3688"/>
    <w:bookmarkStart w:name="z15179" w:id="13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3689"/>
    <w:bookmarkStart w:name="z15180" w:id="13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3690"/>
    <w:bookmarkStart w:name="z15181" w:id="13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3691"/>
    <w:bookmarkStart w:name="z15182" w:id="13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3692"/>
    <w:bookmarkStart w:name="z15183" w:id="13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3693"/>
    <w:bookmarkStart w:name="z15184" w:id="13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694"/>
    <w:bookmarkStart w:name="z15185" w:id="13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3695"/>
    <w:bookmarkStart w:name="z15186" w:id="13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3696"/>
    <w:bookmarkStart w:name="z15187" w:id="13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3697"/>
    <w:bookmarkStart w:name="z15188" w:id="13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3698"/>
    <w:bookmarkStart w:name="z15189" w:id="13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3699"/>
    <w:bookmarkStart w:name="z15190" w:id="13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3700"/>
    <w:bookmarkStart w:name="z15191" w:id="13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3701"/>
    <w:bookmarkStart w:name="z15192" w:id="13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3702"/>
    <w:bookmarkStart w:name="z15193" w:id="13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3703"/>
    <w:bookmarkStart w:name="z15194" w:id="13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3704"/>
    <w:bookmarkStart w:name="z15195" w:id="13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3705"/>
    <w:bookmarkStart w:name="z15196" w:id="13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3706"/>
    <w:bookmarkStart w:name="z15197" w:id="13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3707"/>
    <w:bookmarkStart w:name="z15198" w:id="13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3708"/>
    <w:bookmarkStart w:name="z15199" w:id="13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3709"/>
    <w:bookmarkStart w:name="z15200" w:id="13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3710"/>
    <w:bookmarkStart w:name="z15201" w:id="13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3711"/>
    <w:bookmarkStart w:name="z15202" w:id="13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3712"/>
    <w:bookmarkStart w:name="z15203" w:id="13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3713"/>
    <w:bookmarkStart w:name="z15204" w:id="13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3714"/>
    <w:bookmarkStart w:name="z15205" w:id="13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3715"/>
    <w:bookmarkStart w:name="z15206" w:id="13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3716"/>
    <w:bookmarkStart w:name="z15207" w:id="13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3717"/>
    <w:bookmarkStart w:name="z15208" w:id="13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3718"/>
    <w:bookmarkStart w:name="z15209" w:id="13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3719"/>
    <w:bookmarkStart w:name="z15210" w:id="13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3720"/>
    <w:bookmarkStart w:name="z15211" w:id="13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3721"/>
    <w:bookmarkStart w:name="z15212" w:id="13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3722"/>
    <w:bookmarkStart w:name="z15213" w:id="13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3723"/>
    <w:bookmarkStart w:name="z15214" w:id="13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724"/>
    <w:bookmarkStart w:name="z15215" w:id="13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3725"/>
    <w:bookmarkStart w:name="z15216" w:id="13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726"/>
    <w:bookmarkStart w:name="z15217" w:id="13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727"/>
    <w:bookmarkStart w:name="z15218" w:id="13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3728"/>
    <w:bookmarkStart w:name="z15219" w:id="13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729"/>
    <w:bookmarkStart w:name="z15220" w:id="13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3730"/>
    <w:bookmarkStart w:name="z15221" w:id="13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3731"/>
    <w:bookmarkStart w:name="z15222" w:id="13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732"/>
    <w:bookmarkStart w:name="z15223" w:id="13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3733"/>
    <w:bookmarkStart w:name="z15224" w:id="13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3734"/>
    <w:bookmarkStart w:name="z15225" w:id="137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3735"/>
    <w:bookmarkStart w:name="z15226" w:id="13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736"/>
    <w:bookmarkStart w:name="z15227" w:id="13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737"/>
    <w:bookmarkStart w:name="z15228" w:id="13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3738"/>
    <w:bookmarkStart w:name="z15229" w:id="13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3739"/>
    <w:bookmarkStart w:name="z15230" w:id="13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740"/>
    <w:bookmarkStart w:name="z15231" w:id="13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741"/>
    <w:bookmarkStart w:name="z15232" w:id="13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742"/>
    <w:bookmarkStart w:name="z15233" w:id="13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743"/>
    <w:bookmarkStart w:name="z15234" w:id="13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744"/>
    <w:bookmarkStart w:name="z15235" w:id="137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745"/>
    <w:bookmarkStart w:name="z15236" w:id="13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746"/>
    <w:bookmarkStart w:name="z15237" w:id="13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3747"/>
    <w:bookmarkStart w:name="z15238" w:id="13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3748"/>
    <w:bookmarkStart w:name="z15239" w:id="13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749"/>
    <w:bookmarkStart w:name="z15240" w:id="137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750"/>
    <w:bookmarkStart w:name="z15241" w:id="13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37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"Жанакорганское районное Управление контроля качества и безопасности товаров и услуг Департамента контроля качества и безопасности товаров и услуг Кызылординской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5252" w:id="137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752"/>
    <w:bookmarkStart w:name="z15253" w:id="13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"Жанакорганское районное Управление контроля качества и безопасности товаров и услуг Департамента контроля качества и безопасности товаров и услуг Кызылординской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3753"/>
    <w:bookmarkStart w:name="z15254" w:id="13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3754"/>
    <w:bookmarkStart w:name="z15255" w:id="13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3755"/>
    <w:bookmarkStart w:name="z15256" w:id="13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756"/>
    <w:bookmarkStart w:name="z15257" w:id="13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757"/>
    <w:bookmarkStart w:name="z15258" w:id="13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3758"/>
    <w:bookmarkStart w:name="z15259" w:id="13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- 120300, Республика Казахстан, Кызылординская область, Жанакорганский район, поселок Жанакорган, проспект Хорасан ата, здание 8А.</w:t>
      </w:r>
    </w:p>
    <w:bookmarkEnd w:id="13759"/>
    <w:bookmarkStart w:name="z15260" w:id="13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"Жанакорганское районное Управление контроля качества и безопасности товаров и услуг Департамента контроля качества и безопасности товаров и услуг Кызылординской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13760"/>
    <w:bookmarkStart w:name="z15261" w:id="13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3761"/>
    <w:bookmarkStart w:name="z15262" w:id="13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3762"/>
    <w:bookmarkStart w:name="z15263" w:id="13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3763"/>
    <w:bookmarkStart w:name="z15264" w:id="13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3764"/>
    <w:bookmarkStart w:name="z15265" w:id="137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3765"/>
    <w:bookmarkStart w:name="z15266" w:id="13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3766"/>
    <w:bookmarkStart w:name="z15267" w:id="13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3767"/>
    <w:bookmarkStart w:name="z15268" w:id="13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3768"/>
    <w:bookmarkStart w:name="z15269" w:id="13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769"/>
    <w:bookmarkStart w:name="z15270" w:id="13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3770"/>
    <w:bookmarkStart w:name="z15271" w:id="13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3771"/>
    <w:bookmarkStart w:name="z15272" w:id="13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3772"/>
    <w:bookmarkStart w:name="z15273" w:id="13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3773"/>
    <w:bookmarkStart w:name="z15274" w:id="13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3774"/>
    <w:bookmarkStart w:name="z15275" w:id="13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3775"/>
    <w:bookmarkStart w:name="z15276" w:id="13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3776"/>
    <w:bookmarkStart w:name="z15277" w:id="13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3777"/>
    <w:bookmarkStart w:name="z15278" w:id="13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3778"/>
    <w:bookmarkStart w:name="z15279" w:id="13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3779"/>
    <w:bookmarkStart w:name="z15280" w:id="13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3780"/>
    <w:bookmarkStart w:name="z15281" w:id="13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3781"/>
    <w:bookmarkStart w:name="z15282" w:id="13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3782"/>
    <w:bookmarkStart w:name="z15283" w:id="13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3783"/>
    <w:bookmarkStart w:name="z15284" w:id="13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3784"/>
    <w:bookmarkStart w:name="z15285" w:id="13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785"/>
    <w:bookmarkStart w:name="z15286" w:id="13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3786"/>
    <w:bookmarkStart w:name="z15287" w:id="13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3787"/>
    <w:bookmarkStart w:name="z15288" w:id="13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3788"/>
    <w:bookmarkStart w:name="z15289" w:id="13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3789"/>
    <w:bookmarkStart w:name="z15290" w:id="13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3790"/>
    <w:bookmarkStart w:name="z15291" w:id="13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3791"/>
    <w:bookmarkStart w:name="z15292" w:id="13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3792"/>
    <w:bookmarkStart w:name="z15293" w:id="13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3793"/>
    <w:bookmarkStart w:name="z15294" w:id="13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3794"/>
    <w:bookmarkStart w:name="z15295" w:id="13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3795"/>
    <w:bookmarkStart w:name="z15296" w:id="13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3796"/>
    <w:bookmarkStart w:name="z15297" w:id="13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3797"/>
    <w:bookmarkStart w:name="z15298" w:id="13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3798"/>
    <w:bookmarkStart w:name="z15299" w:id="13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3799"/>
    <w:bookmarkStart w:name="z15300" w:id="13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3800"/>
    <w:bookmarkStart w:name="z15301" w:id="13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3801"/>
    <w:bookmarkStart w:name="z15302" w:id="13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3802"/>
    <w:bookmarkStart w:name="z15303" w:id="13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3803"/>
    <w:bookmarkStart w:name="z15304" w:id="13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3804"/>
    <w:bookmarkStart w:name="z15305" w:id="13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3805"/>
    <w:bookmarkStart w:name="z15306" w:id="13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3806"/>
    <w:bookmarkStart w:name="z15307" w:id="13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3807"/>
    <w:bookmarkStart w:name="z15308" w:id="13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3808"/>
    <w:bookmarkStart w:name="z15309" w:id="13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3809"/>
    <w:bookmarkStart w:name="z15310" w:id="13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3810"/>
    <w:bookmarkStart w:name="z15311" w:id="13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3811"/>
    <w:bookmarkStart w:name="z15312" w:id="13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3812"/>
    <w:bookmarkStart w:name="z15313" w:id="13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3813"/>
    <w:bookmarkStart w:name="z15314" w:id="13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3814"/>
    <w:bookmarkStart w:name="z15315" w:id="13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815"/>
    <w:bookmarkStart w:name="z15316" w:id="13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3816"/>
    <w:bookmarkStart w:name="z15317" w:id="13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817"/>
    <w:bookmarkStart w:name="z15318" w:id="13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818"/>
    <w:bookmarkStart w:name="z15319" w:id="13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3819"/>
    <w:bookmarkStart w:name="z15320" w:id="13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820"/>
    <w:bookmarkStart w:name="z15321" w:id="13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3821"/>
    <w:bookmarkStart w:name="z15322" w:id="13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3822"/>
    <w:bookmarkStart w:name="z15323" w:id="13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823"/>
    <w:bookmarkStart w:name="z15324" w:id="13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3824"/>
    <w:bookmarkStart w:name="z15325" w:id="13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3825"/>
    <w:bookmarkStart w:name="z15326" w:id="138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3826"/>
    <w:bookmarkStart w:name="z15327" w:id="13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827"/>
    <w:bookmarkStart w:name="z15328" w:id="13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828"/>
    <w:bookmarkStart w:name="z15329" w:id="13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3829"/>
    <w:bookmarkStart w:name="z15330" w:id="13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3830"/>
    <w:bookmarkStart w:name="z15331" w:id="13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831"/>
    <w:bookmarkStart w:name="z15332" w:id="13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832"/>
    <w:bookmarkStart w:name="z15333" w:id="13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833"/>
    <w:bookmarkStart w:name="z15334" w:id="13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834"/>
    <w:bookmarkStart w:name="z15335" w:id="13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835"/>
    <w:bookmarkStart w:name="z15336" w:id="138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836"/>
    <w:bookmarkStart w:name="z15337" w:id="13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837"/>
    <w:bookmarkStart w:name="z15338" w:id="13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3838"/>
    <w:bookmarkStart w:name="z15339" w:id="13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3839"/>
    <w:bookmarkStart w:name="z15340" w:id="13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840"/>
    <w:bookmarkStart w:name="z15341" w:id="138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841"/>
    <w:bookmarkStart w:name="z15342" w:id="13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38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"Казалинское районное Управление контроля качества и безопасности товаров и услуг Департамента контроля качества и безопасности товаров и услуг Кызылординской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5353" w:id="138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843"/>
    <w:bookmarkStart w:name="z15354" w:id="13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"Казалинское районное Управление контроля качества и безопасности товаров и услуг Департамента контроля качества и безопасности товаров и услуг Кызылординской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3844"/>
    <w:bookmarkStart w:name="z15355" w:id="13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3845"/>
    <w:bookmarkStart w:name="z15356" w:id="13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3846"/>
    <w:bookmarkStart w:name="z15357" w:id="13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847"/>
    <w:bookmarkStart w:name="z15358" w:id="13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848"/>
    <w:bookmarkStart w:name="z15359" w:id="13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3849"/>
    <w:bookmarkStart w:name="z15360" w:id="13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- 120400, Республика Казахстан, Кызылординская область, Казалинский район, поселок Айтеке Би, улица Жалантос Батыр, дом 42.</w:t>
      </w:r>
    </w:p>
    <w:bookmarkEnd w:id="13850"/>
    <w:bookmarkStart w:name="z15361" w:id="13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"Казалинское районное Управление контроля качества и безопасности товаров и услуг Департамента контроля качества и безопасности товаров и услуг Кызылординской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13851"/>
    <w:bookmarkStart w:name="z15362" w:id="13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3852"/>
    <w:bookmarkStart w:name="z15363" w:id="13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3853"/>
    <w:bookmarkStart w:name="z15364" w:id="13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3854"/>
    <w:bookmarkStart w:name="z15365" w:id="13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3855"/>
    <w:bookmarkStart w:name="z15366" w:id="138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3856"/>
    <w:bookmarkStart w:name="z15367" w:id="13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3857"/>
    <w:bookmarkStart w:name="z15368" w:id="13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3858"/>
    <w:bookmarkStart w:name="z15369" w:id="13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3859"/>
    <w:bookmarkStart w:name="z15370" w:id="13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860"/>
    <w:bookmarkStart w:name="z15371" w:id="13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3861"/>
    <w:bookmarkStart w:name="z15372" w:id="13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3862"/>
    <w:bookmarkStart w:name="z15373" w:id="13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3863"/>
    <w:bookmarkStart w:name="z15374" w:id="13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3864"/>
    <w:bookmarkStart w:name="z15375" w:id="13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3865"/>
    <w:bookmarkStart w:name="z15376" w:id="13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3866"/>
    <w:bookmarkStart w:name="z15377" w:id="13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3867"/>
    <w:bookmarkStart w:name="z15378" w:id="13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3868"/>
    <w:bookmarkStart w:name="z15379" w:id="13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3869"/>
    <w:bookmarkStart w:name="z15380" w:id="13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3870"/>
    <w:bookmarkStart w:name="z15381" w:id="13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3871"/>
    <w:bookmarkStart w:name="z15382" w:id="13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3872"/>
    <w:bookmarkStart w:name="z15383" w:id="13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3873"/>
    <w:bookmarkStart w:name="z15384" w:id="13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3874"/>
    <w:bookmarkStart w:name="z15385" w:id="13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3875"/>
    <w:bookmarkStart w:name="z15386" w:id="13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876"/>
    <w:bookmarkStart w:name="z15387" w:id="13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3877"/>
    <w:bookmarkStart w:name="z15388" w:id="13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3878"/>
    <w:bookmarkStart w:name="z15389" w:id="13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3879"/>
    <w:bookmarkStart w:name="z15390" w:id="13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3880"/>
    <w:bookmarkStart w:name="z15391" w:id="13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3881"/>
    <w:bookmarkStart w:name="z15392" w:id="13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3882"/>
    <w:bookmarkStart w:name="z15393" w:id="13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3883"/>
    <w:bookmarkStart w:name="z15394" w:id="13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3884"/>
    <w:bookmarkStart w:name="z15395" w:id="13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3885"/>
    <w:bookmarkStart w:name="z15396" w:id="13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3886"/>
    <w:bookmarkStart w:name="z15397" w:id="13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3887"/>
    <w:bookmarkStart w:name="z15398" w:id="13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3888"/>
    <w:bookmarkStart w:name="z15399" w:id="13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3889"/>
    <w:bookmarkStart w:name="z15400" w:id="13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3890"/>
    <w:bookmarkStart w:name="z15401" w:id="13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3891"/>
    <w:bookmarkStart w:name="z15402" w:id="13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3892"/>
    <w:bookmarkStart w:name="z15403" w:id="13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3893"/>
    <w:bookmarkStart w:name="z15404" w:id="13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3894"/>
    <w:bookmarkStart w:name="z15405" w:id="13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3895"/>
    <w:bookmarkStart w:name="z15406" w:id="13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3896"/>
    <w:bookmarkStart w:name="z15407" w:id="13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3897"/>
    <w:bookmarkStart w:name="z15408" w:id="13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3898"/>
    <w:bookmarkStart w:name="z15409" w:id="13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3899"/>
    <w:bookmarkStart w:name="z15410" w:id="13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3900"/>
    <w:bookmarkStart w:name="z15411" w:id="13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3901"/>
    <w:bookmarkStart w:name="z15412" w:id="13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3902"/>
    <w:bookmarkStart w:name="z15413" w:id="13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3903"/>
    <w:bookmarkStart w:name="z15414" w:id="13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3904"/>
    <w:bookmarkStart w:name="z15415" w:id="13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3905"/>
    <w:bookmarkStart w:name="z15416" w:id="13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906"/>
    <w:bookmarkStart w:name="z15417" w:id="13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3907"/>
    <w:bookmarkStart w:name="z15418" w:id="13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908"/>
    <w:bookmarkStart w:name="z15419" w:id="13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909"/>
    <w:bookmarkStart w:name="z15420" w:id="13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3910"/>
    <w:bookmarkStart w:name="z15421" w:id="13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911"/>
    <w:bookmarkStart w:name="z15422" w:id="13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3912"/>
    <w:bookmarkStart w:name="z15423" w:id="13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3913"/>
    <w:bookmarkStart w:name="z15424" w:id="13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914"/>
    <w:bookmarkStart w:name="z15425" w:id="13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3915"/>
    <w:bookmarkStart w:name="z15426" w:id="13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3916"/>
    <w:bookmarkStart w:name="z15427" w:id="139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3917"/>
    <w:bookmarkStart w:name="z15428" w:id="13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918"/>
    <w:bookmarkStart w:name="z15429" w:id="13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919"/>
    <w:bookmarkStart w:name="z15430" w:id="13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3920"/>
    <w:bookmarkStart w:name="z15431" w:id="13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3921"/>
    <w:bookmarkStart w:name="z15432" w:id="13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922"/>
    <w:bookmarkStart w:name="z15433" w:id="13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923"/>
    <w:bookmarkStart w:name="z15434" w:id="13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924"/>
    <w:bookmarkStart w:name="z15435" w:id="13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925"/>
    <w:bookmarkStart w:name="z15436" w:id="13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926"/>
    <w:bookmarkStart w:name="z15437" w:id="139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927"/>
    <w:bookmarkStart w:name="z15438" w:id="13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928"/>
    <w:bookmarkStart w:name="z15439" w:id="13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3929"/>
    <w:bookmarkStart w:name="z15440" w:id="13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3930"/>
    <w:bookmarkStart w:name="z15441" w:id="13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931"/>
    <w:bookmarkStart w:name="z15442" w:id="139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932"/>
    <w:bookmarkStart w:name="z15443" w:id="13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39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"Кармакшинское районное Управление контроля качества и безопасности товаров и услуг Департамента контроля качества и безопасности товаров и услуг Кызылординской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5454" w:id="139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934"/>
    <w:bookmarkStart w:name="z15455" w:id="13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"Кармакшинское районное Управление контроля качества и безопасности товаров и услуг Департамента контроля качества и безопасности товаров и услуг Кызылординской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3935"/>
    <w:bookmarkStart w:name="z15456" w:id="13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3936"/>
    <w:bookmarkStart w:name="z15457" w:id="13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3937"/>
    <w:bookmarkStart w:name="z15458" w:id="13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938"/>
    <w:bookmarkStart w:name="z15459" w:id="13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939"/>
    <w:bookmarkStart w:name="z15460" w:id="13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3940"/>
    <w:bookmarkStart w:name="z15461" w:id="13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- 120500, Республика Казахстан, Кызылординская область, Кармакшинский район, поселок Жосалы, улица Коркыт Ата, дом 64.</w:t>
      </w:r>
    </w:p>
    <w:bookmarkEnd w:id="13941"/>
    <w:bookmarkStart w:name="z15462" w:id="13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"Кармакшинское районное Управление контроля качества и безопасности товаров и услуг Департамента контроля качества и безопасности товаров и услуг Кызылординской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13942"/>
    <w:bookmarkStart w:name="z15463" w:id="13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3943"/>
    <w:bookmarkStart w:name="z15464" w:id="13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3944"/>
    <w:bookmarkStart w:name="z15465" w:id="13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3945"/>
    <w:bookmarkStart w:name="z15466" w:id="13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3946"/>
    <w:bookmarkStart w:name="z15467" w:id="139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3947"/>
    <w:bookmarkStart w:name="z15468" w:id="13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3948"/>
    <w:bookmarkStart w:name="z15469" w:id="13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3949"/>
    <w:bookmarkStart w:name="z15470" w:id="13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3950"/>
    <w:bookmarkStart w:name="z15471" w:id="13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951"/>
    <w:bookmarkStart w:name="z15472" w:id="13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3952"/>
    <w:bookmarkStart w:name="z15473" w:id="13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3953"/>
    <w:bookmarkStart w:name="z15474" w:id="13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3954"/>
    <w:bookmarkStart w:name="z15475" w:id="13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3955"/>
    <w:bookmarkStart w:name="z15476" w:id="13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3956"/>
    <w:bookmarkStart w:name="z15477" w:id="13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3957"/>
    <w:bookmarkStart w:name="z15478" w:id="13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3958"/>
    <w:bookmarkStart w:name="z15479" w:id="13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3959"/>
    <w:bookmarkStart w:name="z15480" w:id="13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3960"/>
    <w:bookmarkStart w:name="z15481" w:id="13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3961"/>
    <w:bookmarkStart w:name="z15482" w:id="13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3962"/>
    <w:bookmarkStart w:name="z15483" w:id="13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3963"/>
    <w:bookmarkStart w:name="z15484" w:id="13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3964"/>
    <w:bookmarkStart w:name="z15485" w:id="13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3965"/>
    <w:bookmarkStart w:name="z15486" w:id="13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3966"/>
    <w:bookmarkStart w:name="z15487" w:id="13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967"/>
    <w:bookmarkStart w:name="z15488" w:id="13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3968"/>
    <w:bookmarkStart w:name="z15489" w:id="13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3969"/>
    <w:bookmarkStart w:name="z15490" w:id="13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3970"/>
    <w:bookmarkStart w:name="z15491" w:id="13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3971"/>
    <w:bookmarkStart w:name="z15492" w:id="13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3972"/>
    <w:bookmarkStart w:name="z15493" w:id="13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3973"/>
    <w:bookmarkStart w:name="z15494" w:id="13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3974"/>
    <w:bookmarkStart w:name="z15495" w:id="13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3975"/>
    <w:bookmarkStart w:name="z15496" w:id="13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3976"/>
    <w:bookmarkStart w:name="z15497" w:id="13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3977"/>
    <w:bookmarkStart w:name="z15498" w:id="13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3978"/>
    <w:bookmarkStart w:name="z15499" w:id="13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3979"/>
    <w:bookmarkStart w:name="z15500" w:id="13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3980"/>
    <w:bookmarkStart w:name="z15501" w:id="13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3981"/>
    <w:bookmarkStart w:name="z15502" w:id="13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3982"/>
    <w:bookmarkStart w:name="z15503" w:id="13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3983"/>
    <w:bookmarkStart w:name="z15504" w:id="13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3984"/>
    <w:bookmarkStart w:name="z15505" w:id="13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3985"/>
    <w:bookmarkStart w:name="z15506" w:id="13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3986"/>
    <w:bookmarkStart w:name="z15507" w:id="13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3987"/>
    <w:bookmarkStart w:name="z15508" w:id="13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3988"/>
    <w:bookmarkStart w:name="z15509" w:id="13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3989"/>
    <w:bookmarkStart w:name="z15510" w:id="13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3990"/>
    <w:bookmarkStart w:name="z15511" w:id="13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3991"/>
    <w:bookmarkStart w:name="z15512" w:id="13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3992"/>
    <w:bookmarkStart w:name="z15513" w:id="13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3993"/>
    <w:bookmarkStart w:name="z15514" w:id="13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3994"/>
    <w:bookmarkStart w:name="z15515" w:id="13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3995"/>
    <w:bookmarkStart w:name="z15516" w:id="13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3996"/>
    <w:bookmarkStart w:name="z15517" w:id="13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997"/>
    <w:bookmarkStart w:name="z15518" w:id="13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3998"/>
    <w:bookmarkStart w:name="z15519" w:id="13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999"/>
    <w:bookmarkStart w:name="z15520" w:id="14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000"/>
    <w:bookmarkStart w:name="z15521" w:id="14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4001"/>
    <w:bookmarkStart w:name="z15522" w:id="14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002"/>
    <w:bookmarkStart w:name="z15523" w:id="14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4003"/>
    <w:bookmarkStart w:name="z15524" w:id="14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4004"/>
    <w:bookmarkStart w:name="z15525" w:id="14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005"/>
    <w:bookmarkStart w:name="z15526" w:id="14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4006"/>
    <w:bookmarkStart w:name="z15527" w:id="14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4007"/>
    <w:bookmarkStart w:name="z15528" w:id="140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4008"/>
    <w:bookmarkStart w:name="z15529" w:id="14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009"/>
    <w:bookmarkStart w:name="z15530" w:id="14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010"/>
    <w:bookmarkStart w:name="z15531" w:id="14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4011"/>
    <w:bookmarkStart w:name="z15532" w:id="14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4012"/>
    <w:bookmarkStart w:name="z15533" w:id="14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013"/>
    <w:bookmarkStart w:name="z15534" w:id="14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014"/>
    <w:bookmarkStart w:name="z15535" w:id="14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015"/>
    <w:bookmarkStart w:name="z15536" w:id="14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016"/>
    <w:bookmarkStart w:name="z15537" w:id="14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017"/>
    <w:bookmarkStart w:name="z15538" w:id="140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018"/>
    <w:bookmarkStart w:name="z15539" w:id="14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019"/>
    <w:bookmarkStart w:name="z15540" w:id="14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4020"/>
    <w:bookmarkStart w:name="z15541" w:id="14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4021"/>
    <w:bookmarkStart w:name="z15542" w:id="14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022"/>
    <w:bookmarkStart w:name="z15543" w:id="140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023"/>
    <w:bookmarkStart w:name="z15544" w:id="14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40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"Кызылординское городское Управление контроля качества и безопасности товаров и услуг Департамента контроля качества и безопасности товаров и услуг Кызылординской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5555" w:id="140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025"/>
    <w:bookmarkStart w:name="z15556" w:id="14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"Кызылординское городское Управление контроля качества и безопасности товаров и услуг Департамента контроля качества и безопасности товаров и услуг Кызылординской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4026"/>
    <w:bookmarkStart w:name="z15557" w:id="14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4027"/>
    <w:bookmarkStart w:name="z15558" w:id="14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4028"/>
    <w:bookmarkStart w:name="z15559" w:id="14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029"/>
    <w:bookmarkStart w:name="z15560" w:id="14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030"/>
    <w:bookmarkStart w:name="z15561" w:id="14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4031"/>
    <w:bookmarkStart w:name="z15562" w:id="14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- 120008, Республика Казахстан, Кызылординская область, город Кызылорда, улица Желтоксан, здание 128.</w:t>
      </w:r>
    </w:p>
    <w:bookmarkEnd w:id="14032"/>
    <w:bookmarkStart w:name="z15563" w:id="14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"Кызылординское городское Управление контроля качества и безопасности товаров и услуг Департамента контроля качества и безопасности товаров и услуг Кызылординской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14033"/>
    <w:bookmarkStart w:name="z15564" w:id="14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4034"/>
    <w:bookmarkStart w:name="z15565" w:id="14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4035"/>
    <w:bookmarkStart w:name="z15566" w:id="14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4036"/>
    <w:bookmarkStart w:name="z15567" w:id="14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4037"/>
    <w:bookmarkStart w:name="z15568" w:id="140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4038"/>
    <w:bookmarkStart w:name="z15569" w:id="14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4039"/>
    <w:bookmarkStart w:name="z15570" w:id="14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4040"/>
    <w:bookmarkStart w:name="z15571" w:id="14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4041"/>
    <w:bookmarkStart w:name="z15572" w:id="14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042"/>
    <w:bookmarkStart w:name="z15573" w:id="14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4043"/>
    <w:bookmarkStart w:name="z15574" w:id="14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4044"/>
    <w:bookmarkStart w:name="z15575" w:id="14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4045"/>
    <w:bookmarkStart w:name="z15576" w:id="14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4046"/>
    <w:bookmarkStart w:name="z15577" w:id="14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4047"/>
    <w:bookmarkStart w:name="z15578" w:id="14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4048"/>
    <w:bookmarkStart w:name="z15579" w:id="14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4049"/>
    <w:bookmarkStart w:name="z15580" w:id="14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4050"/>
    <w:bookmarkStart w:name="z15581" w:id="14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4051"/>
    <w:bookmarkStart w:name="z15582" w:id="14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4052"/>
    <w:bookmarkStart w:name="z15583" w:id="14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4053"/>
    <w:bookmarkStart w:name="z15584" w:id="14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4054"/>
    <w:bookmarkStart w:name="z15585" w:id="14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4055"/>
    <w:bookmarkStart w:name="z15586" w:id="14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4056"/>
    <w:bookmarkStart w:name="z15587" w:id="14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4057"/>
    <w:bookmarkStart w:name="z15588" w:id="14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058"/>
    <w:bookmarkStart w:name="z15589" w:id="14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4059"/>
    <w:bookmarkStart w:name="z15590" w:id="14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4060"/>
    <w:bookmarkStart w:name="z15591" w:id="14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4061"/>
    <w:bookmarkStart w:name="z15592" w:id="14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4062"/>
    <w:bookmarkStart w:name="z15593" w:id="14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4063"/>
    <w:bookmarkStart w:name="z15594" w:id="14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4064"/>
    <w:bookmarkStart w:name="z15595" w:id="14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4065"/>
    <w:bookmarkStart w:name="z15596" w:id="14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4066"/>
    <w:bookmarkStart w:name="z15597" w:id="14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4067"/>
    <w:bookmarkStart w:name="z15598" w:id="14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4068"/>
    <w:bookmarkStart w:name="z15599" w:id="14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4069"/>
    <w:bookmarkStart w:name="z15600" w:id="14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4070"/>
    <w:bookmarkStart w:name="z15601" w:id="14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4071"/>
    <w:bookmarkStart w:name="z15602" w:id="14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4072"/>
    <w:bookmarkStart w:name="z15603" w:id="14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4073"/>
    <w:bookmarkStart w:name="z15604" w:id="14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4074"/>
    <w:bookmarkStart w:name="z15605" w:id="14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4075"/>
    <w:bookmarkStart w:name="z15606" w:id="14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4076"/>
    <w:bookmarkStart w:name="z15607" w:id="14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4077"/>
    <w:bookmarkStart w:name="z15608" w:id="14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4078"/>
    <w:bookmarkStart w:name="z15609" w:id="14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4079"/>
    <w:bookmarkStart w:name="z15610" w:id="14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4080"/>
    <w:bookmarkStart w:name="z15611" w:id="14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4081"/>
    <w:bookmarkStart w:name="z15612" w:id="14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4082"/>
    <w:bookmarkStart w:name="z15613" w:id="14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4083"/>
    <w:bookmarkStart w:name="z15614" w:id="14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4084"/>
    <w:bookmarkStart w:name="z15615" w:id="14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4085"/>
    <w:bookmarkStart w:name="z15616" w:id="14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4086"/>
    <w:bookmarkStart w:name="z15617" w:id="14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4087"/>
    <w:bookmarkStart w:name="z15618" w:id="14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088"/>
    <w:bookmarkStart w:name="z15619" w:id="14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4089"/>
    <w:bookmarkStart w:name="z15620" w:id="14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090"/>
    <w:bookmarkStart w:name="z15621" w:id="14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091"/>
    <w:bookmarkStart w:name="z15622" w:id="14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4092"/>
    <w:bookmarkStart w:name="z15623" w:id="14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093"/>
    <w:bookmarkStart w:name="z15624" w:id="14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4094"/>
    <w:bookmarkStart w:name="z15625" w:id="14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4095"/>
    <w:bookmarkStart w:name="z15626" w:id="14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096"/>
    <w:bookmarkStart w:name="z15627" w:id="14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4097"/>
    <w:bookmarkStart w:name="z15628" w:id="14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4098"/>
    <w:bookmarkStart w:name="z15629" w:id="140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4099"/>
    <w:bookmarkStart w:name="z15630" w:id="14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100"/>
    <w:bookmarkStart w:name="z15631" w:id="14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101"/>
    <w:bookmarkStart w:name="z15632" w:id="14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4102"/>
    <w:bookmarkStart w:name="z15633" w:id="14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4103"/>
    <w:bookmarkStart w:name="z15634" w:id="14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104"/>
    <w:bookmarkStart w:name="z15635" w:id="14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105"/>
    <w:bookmarkStart w:name="z15636" w:id="14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106"/>
    <w:bookmarkStart w:name="z15637" w:id="14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107"/>
    <w:bookmarkStart w:name="z15638" w:id="14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108"/>
    <w:bookmarkStart w:name="z15639" w:id="14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109"/>
    <w:bookmarkStart w:name="z15640" w:id="14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110"/>
    <w:bookmarkStart w:name="z15641" w:id="14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4111"/>
    <w:bookmarkStart w:name="z15642" w:id="14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4112"/>
    <w:bookmarkStart w:name="z15643" w:id="14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113"/>
    <w:bookmarkStart w:name="z15644" w:id="14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114"/>
    <w:bookmarkStart w:name="z15645" w:id="14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41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"Сырдарьинское районное Управление контроля качества и безопасности товаров и услуг Департамента контроля качества и безопасности товаров и услуг Кызылординской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5656" w:id="14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116"/>
    <w:bookmarkStart w:name="z15657" w:id="14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"Сырдарьинское районное Управление контроля качества и безопасности товаров и услуг Департамента контроля качества и безопасности товаров и услуг Кызылординской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4117"/>
    <w:bookmarkStart w:name="z15658" w:id="14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4118"/>
    <w:bookmarkStart w:name="z15659" w:id="14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4119"/>
    <w:bookmarkStart w:name="z15660" w:id="14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120"/>
    <w:bookmarkStart w:name="z15661" w:id="14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121"/>
    <w:bookmarkStart w:name="z15662" w:id="14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4122"/>
    <w:bookmarkStart w:name="z15663" w:id="14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- 120600, Республика Казахстан, Кызылординская область, Сырдарьинский район, поселок Теренозек, улица Гани Муратбаев, дом 103/2.</w:t>
      </w:r>
    </w:p>
    <w:bookmarkEnd w:id="14123"/>
    <w:bookmarkStart w:name="z15664" w:id="14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"Сырдарьинское районное Управление контроля качества и безопасности товаров и услуг Департамента контроля качества и безопасности товаров и услуг Кызылординской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14124"/>
    <w:bookmarkStart w:name="z15665" w:id="14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4125"/>
    <w:bookmarkStart w:name="z15666" w:id="14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4126"/>
    <w:bookmarkStart w:name="z15667" w:id="14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4127"/>
    <w:bookmarkStart w:name="z15668" w:id="14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4128"/>
    <w:bookmarkStart w:name="z15669" w:id="14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4129"/>
    <w:bookmarkStart w:name="z15670" w:id="14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4130"/>
    <w:bookmarkStart w:name="z15671" w:id="14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4131"/>
    <w:bookmarkStart w:name="z15672" w:id="14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4132"/>
    <w:bookmarkStart w:name="z15673" w:id="14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133"/>
    <w:bookmarkStart w:name="z15674" w:id="14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4134"/>
    <w:bookmarkStart w:name="z15675" w:id="14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4135"/>
    <w:bookmarkStart w:name="z15676" w:id="14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4136"/>
    <w:bookmarkStart w:name="z15677" w:id="14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4137"/>
    <w:bookmarkStart w:name="z15678" w:id="14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4138"/>
    <w:bookmarkStart w:name="z15679" w:id="14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4139"/>
    <w:bookmarkStart w:name="z15680" w:id="14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4140"/>
    <w:bookmarkStart w:name="z15681" w:id="14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4141"/>
    <w:bookmarkStart w:name="z15682" w:id="14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4142"/>
    <w:bookmarkStart w:name="z15683" w:id="14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4143"/>
    <w:bookmarkStart w:name="z15684" w:id="14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4144"/>
    <w:bookmarkStart w:name="z15685" w:id="14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4145"/>
    <w:bookmarkStart w:name="z15686" w:id="14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4146"/>
    <w:bookmarkStart w:name="z15687" w:id="14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4147"/>
    <w:bookmarkStart w:name="z15688" w:id="14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4148"/>
    <w:bookmarkStart w:name="z15689" w:id="14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149"/>
    <w:bookmarkStart w:name="z15690" w:id="14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4150"/>
    <w:bookmarkStart w:name="z15691" w:id="14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4151"/>
    <w:bookmarkStart w:name="z15692" w:id="14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4152"/>
    <w:bookmarkStart w:name="z15693" w:id="14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4153"/>
    <w:bookmarkStart w:name="z15694" w:id="14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4154"/>
    <w:bookmarkStart w:name="z15695" w:id="14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4155"/>
    <w:bookmarkStart w:name="z15696" w:id="14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4156"/>
    <w:bookmarkStart w:name="z15697" w:id="14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4157"/>
    <w:bookmarkStart w:name="z15698" w:id="14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4158"/>
    <w:bookmarkStart w:name="z15699" w:id="14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4159"/>
    <w:bookmarkStart w:name="z15700" w:id="14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4160"/>
    <w:bookmarkStart w:name="z15701" w:id="14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4161"/>
    <w:bookmarkStart w:name="z15702" w:id="14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4162"/>
    <w:bookmarkStart w:name="z15703" w:id="14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4163"/>
    <w:bookmarkStart w:name="z15704" w:id="14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4164"/>
    <w:bookmarkStart w:name="z15705" w:id="14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4165"/>
    <w:bookmarkStart w:name="z15706" w:id="14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4166"/>
    <w:bookmarkStart w:name="z15707" w:id="14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4167"/>
    <w:bookmarkStart w:name="z15708" w:id="14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4168"/>
    <w:bookmarkStart w:name="z15709" w:id="14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4169"/>
    <w:bookmarkStart w:name="z15710" w:id="14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4170"/>
    <w:bookmarkStart w:name="z15711" w:id="14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4171"/>
    <w:bookmarkStart w:name="z15712" w:id="14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4172"/>
    <w:bookmarkStart w:name="z15713" w:id="14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4173"/>
    <w:bookmarkStart w:name="z15714" w:id="14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4174"/>
    <w:bookmarkStart w:name="z15715" w:id="14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4175"/>
    <w:bookmarkStart w:name="z15716" w:id="14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4176"/>
    <w:bookmarkStart w:name="z15717" w:id="14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4177"/>
    <w:bookmarkStart w:name="z15718" w:id="14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4178"/>
    <w:bookmarkStart w:name="z15719" w:id="14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179"/>
    <w:bookmarkStart w:name="z15720" w:id="14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4180"/>
    <w:bookmarkStart w:name="z15721" w:id="14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181"/>
    <w:bookmarkStart w:name="z15722" w:id="14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182"/>
    <w:bookmarkStart w:name="z15723" w:id="14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4183"/>
    <w:bookmarkStart w:name="z15724" w:id="14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184"/>
    <w:bookmarkStart w:name="z15725" w:id="14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4185"/>
    <w:bookmarkStart w:name="z15726" w:id="14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4186"/>
    <w:bookmarkStart w:name="z15727" w:id="14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187"/>
    <w:bookmarkStart w:name="z15728" w:id="14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4188"/>
    <w:bookmarkStart w:name="z15729" w:id="14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4189"/>
    <w:bookmarkStart w:name="z15730" w:id="14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4190"/>
    <w:bookmarkStart w:name="z15731" w:id="14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191"/>
    <w:bookmarkStart w:name="z15732" w:id="14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192"/>
    <w:bookmarkStart w:name="z15733" w:id="14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4193"/>
    <w:bookmarkStart w:name="z15734" w:id="14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4194"/>
    <w:bookmarkStart w:name="z15735" w:id="14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195"/>
    <w:bookmarkStart w:name="z15736" w:id="14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196"/>
    <w:bookmarkStart w:name="z15737" w:id="14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197"/>
    <w:bookmarkStart w:name="z15738" w:id="14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198"/>
    <w:bookmarkStart w:name="z15739" w:id="14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199"/>
    <w:bookmarkStart w:name="z15740" w:id="14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200"/>
    <w:bookmarkStart w:name="z15741" w:id="14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201"/>
    <w:bookmarkStart w:name="z15742" w:id="14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4202"/>
    <w:bookmarkStart w:name="z15743" w:id="14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4203"/>
    <w:bookmarkStart w:name="z15744" w:id="14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204"/>
    <w:bookmarkStart w:name="z15745" w:id="14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205"/>
    <w:bookmarkStart w:name="z15746" w:id="14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420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"Шиелийское районное Управление контроля качества и безопасности товаров и услуг Департамента контроля качества и безопасности товаров и услуг Кызылординской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5757" w:id="14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207"/>
    <w:bookmarkStart w:name="z15758" w:id="14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"Шиелийское районное Управление контроля качества и безопасности товаров и услуг Департамента контроля качества и безопасности товаров и услуг Кызылординской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4208"/>
    <w:bookmarkStart w:name="z15759" w:id="14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4209"/>
    <w:bookmarkStart w:name="z15760" w:id="14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4210"/>
    <w:bookmarkStart w:name="z15761" w:id="14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211"/>
    <w:bookmarkStart w:name="z15762" w:id="14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212"/>
    <w:bookmarkStart w:name="z15763" w:id="14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4213"/>
    <w:bookmarkStart w:name="z15764" w:id="14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- 120700, Республика Казахстан, Кызылординская область, Шиелийский район, поселок Шиели, улица Темирбек Жургенов, дом 5.</w:t>
      </w:r>
    </w:p>
    <w:bookmarkEnd w:id="14214"/>
    <w:bookmarkStart w:name="z15765" w:id="14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"Шиелийское районное Управление контроля качества и безопасности товаров и услуг Департамента контроля качества и безопасности товаров и услуг Кызылординской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14215"/>
    <w:bookmarkStart w:name="z15766" w:id="14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4216"/>
    <w:bookmarkStart w:name="z15767" w:id="14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4217"/>
    <w:bookmarkStart w:name="z15768" w:id="14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4218"/>
    <w:bookmarkStart w:name="z15769" w:id="14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4219"/>
    <w:bookmarkStart w:name="z15770" w:id="14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4220"/>
    <w:bookmarkStart w:name="z15771" w:id="14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4221"/>
    <w:bookmarkStart w:name="z15772" w:id="14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4222"/>
    <w:bookmarkStart w:name="z15773" w:id="14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4223"/>
    <w:bookmarkStart w:name="z15774" w:id="14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224"/>
    <w:bookmarkStart w:name="z15775" w:id="14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4225"/>
    <w:bookmarkStart w:name="z15776" w:id="14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4226"/>
    <w:bookmarkStart w:name="z15777" w:id="14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4227"/>
    <w:bookmarkStart w:name="z15778" w:id="14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4228"/>
    <w:bookmarkStart w:name="z15779" w:id="14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4229"/>
    <w:bookmarkStart w:name="z15780" w:id="14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4230"/>
    <w:bookmarkStart w:name="z15781" w:id="14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4231"/>
    <w:bookmarkStart w:name="z15782" w:id="14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4232"/>
    <w:bookmarkStart w:name="z15783" w:id="14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4233"/>
    <w:bookmarkStart w:name="z15784" w:id="14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4234"/>
    <w:bookmarkStart w:name="z15785" w:id="14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4235"/>
    <w:bookmarkStart w:name="z15786" w:id="14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4236"/>
    <w:bookmarkStart w:name="z15787" w:id="14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4237"/>
    <w:bookmarkStart w:name="z15788" w:id="14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4238"/>
    <w:bookmarkStart w:name="z15789" w:id="14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4239"/>
    <w:bookmarkStart w:name="z15790" w:id="14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240"/>
    <w:bookmarkStart w:name="z15791" w:id="14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4241"/>
    <w:bookmarkStart w:name="z15792" w:id="14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4242"/>
    <w:bookmarkStart w:name="z15793" w:id="14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4243"/>
    <w:bookmarkStart w:name="z15794" w:id="14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4244"/>
    <w:bookmarkStart w:name="z15795" w:id="14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4245"/>
    <w:bookmarkStart w:name="z15796" w:id="14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4246"/>
    <w:bookmarkStart w:name="z15797" w:id="14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4247"/>
    <w:bookmarkStart w:name="z15798" w:id="14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4248"/>
    <w:bookmarkStart w:name="z15799" w:id="14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4249"/>
    <w:bookmarkStart w:name="z15800" w:id="14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4250"/>
    <w:bookmarkStart w:name="z15801" w:id="14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4251"/>
    <w:bookmarkStart w:name="z15802" w:id="14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4252"/>
    <w:bookmarkStart w:name="z15803" w:id="14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4253"/>
    <w:bookmarkStart w:name="z15804" w:id="14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4254"/>
    <w:bookmarkStart w:name="z15805" w:id="14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4255"/>
    <w:bookmarkStart w:name="z15806" w:id="14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4256"/>
    <w:bookmarkStart w:name="z15807" w:id="14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4257"/>
    <w:bookmarkStart w:name="z15808" w:id="14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4258"/>
    <w:bookmarkStart w:name="z15809" w:id="14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4259"/>
    <w:bookmarkStart w:name="z15810" w:id="14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4260"/>
    <w:bookmarkStart w:name="z15811" w:id="14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4261"/>
    <w:bookmarkStart w:name="z15812" w:id="14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4262"/>
    <w:bookmarkStart w:name="z15813" w:id="14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4263"/>
    <w:bookmarkStart w:name="z15814" w:id="14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4264"/>
    <w:bookmarkStart w:name="z15815" w:id="14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4265"/>
    <w:bookmarkStart w:name="z15816" w:id="14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4266"/>
    <w:bookmarkStart w:name="z15817" w:id="14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4267"/>
    <w:bookmarkStart w:name="z15818" w:id="14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4268"/>
    <w:bookmarkStart w:name="z15819" w:id="14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4269"/>
    <w:bookmarkStart w:name="z15820" w:id="14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270"/>
    <w:bookmarkStart w:name="z15821" w:id="14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4271"/>
    <w:bookmarkStart w:name="z15822" w:id="14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272"/>
    <w:bookmarkStart w:name="z15823" w:id="14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273"/>
    <w:bookmarkStart w:name="z15824" w:id="14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4274"/>
    <w:bookmarkStart w:name="z15825" w:id="14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275"/>
    <w:bookmarkStart w:name="z15826" w:id="14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4276"/>
    <w:bookmarkStart w:name="z15827" w:id="14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4277"/>
    <w:bookmarkStart w:name="z15828" w:id="14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278"/>
    <w:bookmarkStart w:name="z15829" w:id="14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4279"/>
    <w:bookmarkStart w:name="z15830" w:id="14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4280"/>
    <w:bookmarkStart w:name="z15831" w:id="142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4281"/>
    <w:bookmarkStart w:name="z15832" w:id="14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282"/>
    <w:bookmarkStart w:name="z15833" w:id="14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283"/>
    <w:bookmarkStart w:name="z15834" w:id="14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4284"/>
    <w:bookmarkStart w:name="z15835" w:id="14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4285"/>
    <w:bookmarkStart w:name="z15836" w:id="14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286"/>
    <w:bookmarkStart w:name="z15837" w:id="14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287"/>
    <w:bookmarkStart w:name="z15838" w:id="14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288"/>
    <w:bookmarkStart w:name="z15839" w:id="14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289"/>
    <w:bookmarkStart w:name="z15840" w:id="14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290"/>
    <w:bookmarkStart w:name="z15841" w:id="142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291"/>
    <w:bookmarkStart w:name="z15842" w:id="14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292"/>
    <w:bookmarkStart w:name="z15843" w:id="14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4293"/>
    <w:bookmarkStart w:name="z15844" w:id="14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4294"/>
    <w:bookmarkStart w:name="z15845" w:id="14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295"/>
    <w:bookmarkStart w:name="z15846" w:id="14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296"/>
    <w:bookmarkStart w:name="z15847" w:id="14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429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"Актауское городское Управление контроля качества и безопасности товаров и услуг Департамента контроля качества и безопасности товаров и услуг Мангистауской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5858" w:id="142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298"/>
    <w:bookmarkStart w:name="z15859" w:id="14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"Актауское городское Управление контроля качества и безопасности товаров и услуг Департамента контроля качества и безопасности товаров и услуг Мангистауской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4299"/>
    <w:bookmarkStart w:name="z15860" w:id="14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4300"/>
    <w:bookmarkStart w:name="z15861" w:id="14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4301"/>
    <w:bookmarkStart w:name="z15862" w:id="14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302"/>
    <w:bookmarkStart w:name="z15863" w:id="14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303"/>
    <w:bookmarkStart w:name="z15864" w:id="14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4304"/>
    <w:bookmarkStart w:name="z15865" w:id="14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- 130000, Республика Казахстан, Мангистауская  область, город Актау, микрорайон 3 Б, здание 46.</w:t>
      </w:r>
    </w:p>
    <w:bookmarkEnd w:id="14305"/>
    <w:bookmarkStart w:name="z15866" w:id="14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"Актауское городское Управление контроля качества и безопасности товаров и услуг Департамента контроля качества и безопасности товаров и услуг Мангистауской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4306"/>
    <w:bookmarkStart w:name="z15867" w:id="14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4307"/>
    <w:bookmarkStart w:name="z15868" w:id="14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4308"/>
    <w:bookmarkStart w:name="z15869" w:id="14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4309"/>
    <w:bookmarkStart w:name="z15870" w:id="14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4310"/>
    <w:bookmarkStart w:name="z15871" w:id="143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4311"/>
    <w:bookmarkStart w:name="z15872" w:id="14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4312"/>
    <w:bookmarkStart w:name="z15873" w:id="14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4313"/>
    <w:bookmarkStart w:name="z15874" w:id="14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4314"/>
    <w:bookmarkStart w:name="z15875" w:id="14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315"/>
    <w:bookmarkStart w:name="z15876" w:id="14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4316"/>
    <w:bookmarkStart w:name="z15877" w:id="14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4317"/>
    <w:bookmarkStart w:name="z15878" w:id="14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4318"/>
    <w:bookmarkStart w:name="z15879" w:id="14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4319"/>
    <w:bookmarkStart w:name="z15880" w:id="14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4320"/>
    <w:bookmarkStart w:name="z15881" w:id="14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4321"/>
    <w:bookmarkStart w:name="z15882" w:id="14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4322"/>
    <w:bookmarkStart w:name="z15883" w:id="14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4323"/>
    <w:bookmarkStart w:name="z15884" w:id="14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4324"/>
    <w:bookmarkStart w:name="z15885" w:id="14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4325"/>
    <w:bookmarkStart w:name="z15886" w:id="14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4326"/>
    <w:bookmarkStart w:name="z15887" w:id="14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4327"/>
    <w:bookmarkStart w:name="z15888" w:id="14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4328"/>
    <w:bookmarkStart w:name="z15889" w:id="14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4329"/>
    <w:bookmarkStart w:name="z15890" w:id="14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4330"/>
    <w:bookmarkStart w:name="z15891" w:id="14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331"/>
    <w:bookmarkStart w:name="z15892" w:id="14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4332"/>
    <w:bookmarkStart w:name="z15893" w:id="14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4333"/>
    <w:bookmarkStart w:name="z15894" w:id="14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4334"/>
    <w:bookmarkStart w:name="z15895" w:id="14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4335"/>
    <w:bookmarkStart w:name="z15896" w:id="14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4336"/>
    <w:bookmarkStart w:name="z15897" w:id="14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4337"/>
    <w:bookmarkStart w:name="z15898" w:id="14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4338"/>
    <w:bookmarkStart w:name="z15899" w:id="14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4339"/>
    <w:bookmarkStart w:name="z15900" w:id="14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4340"/>
    <w:bookmarkStart w:name="z15901" w:id="14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4341"/>
    <w:bookmarkStart w:name="z15902" w:id="14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4342"/>
    <w:bookmarkStart w:name="z15903" w:id="14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4343"/>
    <w:bookmarkStart w:name="z15904" w:id="14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4344"/>
    <w:bookmarkStart w:name="z15905" w:id="14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4345"/>
    <w:bookmarkStart w:name="z15906" w:id="14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4346"/>
    <w:bookmarkStart w:name="z15907" w:id="14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4347"/>
    <w:bookmarkStart w:name="z15908" w:id="14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4348"/>
    <w:bookmarkStart w:name="z15909" w:id="14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4349"/>
    <w:bookmarkStart w:name="z15910" w:id="14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4350"/>
    <w:bookmarkStart w:name="z15911" w:id="14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4351"/>
    <w:bookmarkStart w:name="z15912" w:id="14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4352"/>
    <w:bookmarkStart w:name="z15913" w:id="14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4353"/>
    <w:bookmarkStart w:name="z15914" w:id="14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4354"/>
    <w:bookmarkStart w:name="z15915" w:id="14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4355"/>
    <w:bookmarkStart w:name="z15916" w:id="14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4356"/>
    <w:bookmarkStart w:name="z15917" w:id="14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4357"/>
    <w:bookmarkStart w:name="z15918" w:id="14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4358"/>
    <w:bookmarkStart w:name="z15919" w:id="14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4359"/>
    <w:bookmarkStart w:name="z15920" w:id="14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4360"/>
    <w:bookmarkStart w:name="z15921" w:id="14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361"/>
    <w:bookmarkStart w:name="z15922" w:id="14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4362"/>
    <w:bookmarkStart w:name="z15923" w:id="14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363"/>
    <w:bookmarkStart w:name="z15924" w:id="14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364"/>
    <w:bookmarkStart w:name="z15925" w:id="14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4365"/>
    <w:bookmarkStart w:name="z15926" w:id="14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366"/>
    <w:bookmarkStart w:name="z15927" w:id="14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4367"/>
    <w:bookmarkStart w:name="z15928" w:id="14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4368"/>
    <w:bookmarkStart w:name="z15929" w:id="14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369"/>
    <w:bookmarkStart w:name="z15930" w:id="14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4370"/>
    <w:bookmarkStart w:name="z15931" w:id="14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4371"/>
    <w:bookmarkStart w:name="z15932" w:id="143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4372"/>
    <w:bookmarkStart w:name="z15933" w:id="14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373"/>
    <w:bookmarkStart w:name="z15934" w:id="14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374"/>
    <w:bookmarkStart w:name="z15935" w:id="14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4375"/>
    <w:bookmarkStart w:name="z15936" w:id="14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4376"/>
    <w:bookmarkStart w:name="z15937" w:id="14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377"/>
    <w:bookmarkStart w:name="z15938" w:id="14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378"/>
    <w:bookmarkStart w:name="z15939" w:id="14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379"/>
    <w:bookmarkStart w:name="z15940" w:id="14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380"/>
    <w:bookmarkStart w:name="z15941" w:id="14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381"/>
    <w:bookmarkStart w:name="z15942" w:id="143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382"/>
    <w:bookmarkStart w:name="z15943" w:id="14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383"/>
    <w:bookmarkStart w:name="z15944" w:id="14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4384"/>
    <w:bookmarkStart w:name="z15945" w:id="14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4385"/>
    <w:bookmarkStart w:name="z15946" w:id="14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386"/>
    <w:bookmarkStart w:name="z15947" w:id="143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387"/>
    <w:bookmarkStart w:name="z15948" w:id="14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438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"Бейнеуское районное Управление контроля качества и безопасности товаров и услуг Департамента контроля качества и безопасности товаров и услуг Мангистауской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5959" w:id="143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389"/>
    <w:bookmarkStart w:name="z15960" w:id="14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"Бейнеуское районное Управление контроля качества и безопасности товаров и услуг Департамента контроля качества и безопасности товаров и услуг Мангистауской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4390"/>
    <w:bookmarkStart w:name="z15961" w:id="14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4391"/>
    <w:bookmarkStart w:name="z15962" w:id="14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4392"/>
    <w:bookmarkStart w:name="z15963" w:id="14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393"/>
    <w:bookmarkStart w:name="z15964" w:id="14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394"/>
    <w:bookmarkStart w:name="z15965" w:id="14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4395"/>
    <w:bookmarkStart w:name="z15966" w:id="14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- 130100, Республика Казахстан, Мангистауская  область, Бейнеуский район, село Бейнеу, улица К. Боканулы, здание 43/2.</w:t>
      </w:r>
    </w:p>
    <w:bookmarkEnd w:id="14396"/>
    <w:bookmarkStart w:name="z15967" w:id="14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"Бейнеуское районное Управление контроля качества и безопасности товаров и услуг Департамента контроля качества и безопасности товаров и услуг Мангистауской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4397"/>
    <w:bookmarkStart w:name="z15968" w:id="14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4398"/>
    <w:bookmarkStart w:name="z15969" w:id="14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4399"/>
    <w:bookmarkStart w:name="z15970" w:id="14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4400"/>
    <w:bookmarkStart w:name="z15971" w:id="14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4401"/>
    <w:bookmarkStart w:name="z15972" w:id="144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4402"/>
    <w:bookmarkStart w:name="z15973" w:id="14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4403"/>
    <w:bookmarkStart w:name="z15974" w:id="14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4404"/>
    <w:bookmarkStart w:name="z15975" w:id="14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4405"/>
    <w:bookmarkStart w:name="z15976" w:id="14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406"/>
    <w:bookmarkStart w:name="z15977" w:id="14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4407"/>
    <w:bookmarkStart w:name="z15978" w:id="14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4408"/>
    <w:bookmarkStart w:name="z15979" w:id="14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4409"/>
    <w:bookmarkStart w:name="z15980" w:id="14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4410"/>
    <w:bookmarkStart w:name="z15981" w:id="14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4411"/>
    <w:bookmarkStart w:name="z15982" w:id="14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4412"/>
    <w:bookmarkStart w:name="z15983" w:id="14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4413"/>
    <w:bookmarkStart w:name="z15984" w:id="14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4414"/>
    <w:bookmarkStart w:name="z15985" w:id="14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4415"/>
    <w:bookmarkStart w:name="z15986" w:id="14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4416"/>
    <w:bookmarkStart w:name="z15987" w:id="14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4417"/>
    <w:bookmarkStart w:name="z15988" w:id="14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4418"/>
    <w:bookmarkStart w:name="z15989" w:id="14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4419"/>
    <w:bookmarkStart w:name="z15990" w:id="14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4420"/>
    <w:bookmarkStart w:name="z15991" w:id="14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4421"/>
    <w:bookmarkStart w:name="z15992" w:id="14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422"/>
    <w:bookmarkStart w:name="z15993" w:id="14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4423"/>
    <w:bookmarkStart w:name="z15994" w:id="14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4424"/>
    <w:bookmarkStart w:name="z15995" w:id="14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4425"/>
    <w:bookmarkStart w:name="z15996" w:id="14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4426"/>
    <w:bookmarkStart w:name="z15997" w:id="14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4427"/>
    <w:bookmarkStart w:name="z15998" w:id="14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4428"/>
    <w:bookmarkStart w:name="z15999" w:id="14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4429"/>
    <w:bookmarkStart w:name="z16000" w:id="14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4430"/>
    <w:bookmarkStart w:name="z16001" w:id="14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4431"/>
    <w:bookmarkStart w:name="z16002" w:id="14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4432"/>
    <w:bookmarkStart w:name="z16003" w:id="14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4433"/>
    <w:bookmarkStart w:name="z16004" w:id="14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4434"/>
    <w:bookmarkStart w:name="z16005" w:id="14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4435"/>
    <w:bookmarkStart w:name="z16006" w:id="14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4436"/>
    <w:bookmarkStart w:name="z16007" w:id="14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4437"/>
    <w:bookmarkStart w:name="z16008" w:id="14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4438"/>
    <w:bookmarkStart w:name="z16009" w:id="14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4439"/>
    <w:bookmarkStart w:name="z16010" w:id="14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4440"/>
    <w:bookmarkStart w:name="z16011" w:id="14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4441"/>
    <w:bookmarkStart w:name="z16012" w:id="14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4442"/>
    <w:bookmarkStart w:name="z16013" w:id="14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4443"/>
    <w:bookmarkStart w:name="z16014" w:id="14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4444"/>
    <w:bookmarkStart w:name="z16015" w:id="14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4445"/>
    <w:bookmarkStart w:name="z16016" w:id="14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4446"/>
    <w:bookmarkStart w:name="z16017" w:id="14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4447"/>
    <w:bookmarkStart w:name="z16018" w:id="14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4448"/>
    <w:bookmarkStart w:name="z16019" w:id="14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4449"/>
    <w:bookmarkStart w:name="z16020" w:id="14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4450"/>
    <w:bookmarkStart w:name="z16021" w:id="14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4451"/>
    <w:bookmarkStart w:name="z16022" w:id="14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452"/>
    <w:bookmarkStart w:name="z16023" w:id="14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4453"/>
    <w:bookmarkStart w:name="z16024" w:id="14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454"/>
    <w:bookmarkStart w:name="z16025" w:id="14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455"/>
    <w:bookmarkStart w:name="z16026" w:id="14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4456"/>
    <w:bookmarkStart w:name="z16027" w:id="14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457"/>
    <w:bookmarkStart w:name="z16028" w:id="14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4458"/>
    <w:bookmarkStart w:name="z16029" w:id="14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4459"/>
    <w:bookmarkStart w:name="z16030" w:id="14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460"/>
    <w:bookmarkStart w:name="z16031" w:id="14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4461"/>
    <w:bookmarkStart w:name="z16032" w:id="14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4462"/>
    <w:bookmarkStart w:name="z16033" w:id="144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4463"/>
    <w:bookmarkStart w:name="z16034" w:id="14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464"/>
    <w:bookmarkStart w:name="z16035" w:id="14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465"/>
    <w:bookmarkStart w:name="z16036" w:id="14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4466"/>
    <w:bookmarkStart w:name="z16037" w:id="14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4467"/>
    <w:bookmarkStart w:name="z16038" w:id="14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468"/>
    <w:bookmarkStart w:name="z16039" w:id="14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469"/>
    <w:bookmarkStart w:name="z16040" w:id="14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470"/>
    <w:bookmarkStart w:name="z16041" w:id="14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471"/>
    <w:bookmarkStart w:name="z16042" w:id="14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472"/>
    <w:bookmarkStart w:name="z16043" w:id="144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473"/>
    <w:bookmarkStart w:name="z16044" w:id="14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474"/>
    <w:bookmarkStart w:name="z16045" w:id="14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4475"/>
    <w:bookmarkStart w:name="z16046" w:id="14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4476"/>
    <w:bookmarkStart w:name="z16047" w:id="14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477"/>
    <w:bookmarkStart w:name="z16048" w:id="144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478"/>
    <w:bookmarkStart w:name="z16049" w:id="14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447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"Жанаозенское городское Управление контроля качества и безопасности товаров и услуг Департамента контроля качества и безопасности товаров и услуг Мангистауской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6060" w:id="144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480"/>
    <w:bookmarkStart w:name="z16061" w:id="14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"Жанаозенское городское Управление контроля качества и безопасности товаров и услуг Департамента контроля качества и безопасности товаров и услуг Мангистауской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4481"/>
    <w:bookmarkStart w:name="z16062" w:id="14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4482"/>
    <w:bookmarkStart w:name="z16063" w:id="14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4483"/>
    <w:bookmarkStart w:name="z16064" w:id="14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484"/>
    <w:bookmarkStart w:name="z16065" w:id="14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485"/>
    <w:bookmarkStart w:name="z16066" w:id="14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4486"/>
    <w:bookmarkStart w:name="z16067" w:id="14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- 130200, Республика Казахстан, Мангистауская область, город Жанаозен, микрорайон Шанырак, улица Мунайшылар, строение 10.</w:t>
      </w:r>
    </w:p>
    <w:bookmarkEnd w:id="14487"/>
    <w:bookmarkStart w:name="z16068" w:id="14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"Жанаозенское городское Управление контроля качества и безопасности товаров и услуг Департамента контроля качества и безопасности товаров и услуг Мангистауской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14488"/>
    <w:bookmarkStart w:name="z16069" w:id="14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4489"/>
    <w:bookmarkStart w:name="z16070" w:id="14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4490"/>
    <w:bookmarkStart w:name="z16071" w:id="14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4491"/>
    <w:bookmarkStart w:name="z16072" w:id="14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4492"/>
    <w:bookmarkStart w:name="z16073" w:id="144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4493"/>
    <w:bookmarkStart w:name="z16074" w:id="14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4494"/>
    <w:bookmarkStart w:name="z16075" w:id="14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4495"/>
    <w:bookmarkStart w:name="z16076" w:id="14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4496"/>
    <w:bookmarkStart w:name="z16077" w:id="14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497"/>
    <w:bookmarkStart w:name="z16078" w:id="14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4498"/>
    <w:bookmarkStart w:name="z16079" w:id="14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4499"/>
    <w:bookmarkStart w:name="z16080" w:id="14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4500"/>
    <w:bookmarkStart w:name="z16081" w:id="14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4501"/>
    <w:bookmarkStart w:name="z16082" w:id="14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4502"/>
    <w:bookmarkStart w:name="z16083" w:id="14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4503"/>
    <w:bookmarkStart w:name="z16084" w:id="14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4504"/>
    <w:bookmarkStart w:name="z16085" w:id="14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4505"/>
    <w:bookmarkStart w:name="z16086" w:id="14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4506"/>
    <w:bookmarkStart w:name="z16087" w:id="14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4507"/>
    <w:bookmarkStart w:name="z16088" w:id="14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4508"/>
    <w:bookmarkStart w:name="z16089" w:id="14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4509"/>
    <w:bookmarkStart w:name="z16090" w:id="14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4510"/>
    <w:bookmarkStart w:name="z16091" w:id="14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4511"/>
    <w:bookmarkStart w:name="z16092" w:id="14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4512"/>
    <w:bookmarkStart w:name="z16093" w:id="14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513"/>
    <w:bookmarkStart w:name="z16094" w:id="14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4514"/>
    <w:bookmarkStart w:name="z16095" w:id="14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4515"/>
    <w:bookmarkStart w:name="z16096" w:id="14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4516"/>
    <w:bookmarkStart w:name="z16097" w:id="14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4517"/>
    <w:bookmarkStart w:name="z16098" w:id="14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4518"/>
    <w:bookmarkStart w:name="z16099" w:id="14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4519"/>
    <w:bookmarkStart w:name="z16100" w:id="14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4520"/>
    <w:bookmarkStart w:name="z16101" w:id="14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4521"/>
    <w:bookmarkStart w:name="z16102" w:id="14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4522"/>
    <w:bookmarkStart w:name="z16103" w:id="14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4523"/>
    <w:bookmarkStart w:name="z16104" w:id="14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4524"/>
    <w:bookmarkStart w:name="z16105" w:id="14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4525"/>
    <w:bookmarkStart w:name="z16106" w:id="14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4526"/>
    <w:bookmarkStart w:name="z16107" w:id="14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4527"/>
    <w:bookmarkStart w:name="z16108" w:id="14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4528"/>
    <w:bookmarkStart w:name="z16109" w:id="14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4529"/>
    <w:bookmarkStart w:name="z16110" w:id="14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4530"/>
    <w:bookmarkStart w:name="z16111" w:id="14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4531"/>
    <w:bookmarkStart w:name="z16112" w:id="14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4532"/>
    <w:bookmarkStart w:name="z16113" w:id="14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4533"/>
    <w:bookmarkStart w:name="z16114" w:id="14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4534"/>
    <w:bookmarkStart w:name="z16115" w:id="14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4535"/>
    <w:bookmarkStart w:name="z16116" w:id="14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4536"/>
    <w:bookmarkStart w:name="z16117" w:id="14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4537"/>
    <w:bookmarkStart w:name="z16118" w:id="14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4538"/>
    <w:bookmarkStart w:name="z16119" w:id="14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4539"/>
    <w:bookmarkStart w:name="z16120" w:id="14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4540"/>
    <w:bookmarkStart w:name="z16121" w:id="14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4541"/>
    <w:bookmarkStart w:name="z16122" w:id="14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4542"/>
    <w:bookmarkStart w:name="z16123" w:id="14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543"/>
    <w:bookmarkStart w:name="z16124" w:id="14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4544"/>
    <w:bookmarkStart w:name="z16125" w:id="14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545"/>
    <w:bookmarkStart w:name="z16126" w:id="14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546"/>
    <w:bookmarkStart w:name="z16127" w:id="14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4547"/>
    <w:bookmarkStart w:name="z16128" w:id="14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548"/>
    <w:bookmarkStart w:name="z16129" w:id="14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4549"/>
    <w:bookmarkStart w:name="z16130" w:id="14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4550"/>
    <w:bookmarkStart w:name="z16131" w:id="14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551"/>
    <w:bookmarkStart w:name="z16132" w:id="14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4552"/>
    <w:bookmarkStart w:name="z16133" w:id="14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4553"/>
    <w:bookmarkStart w:name="z16134" w:id="145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4554"/>
    <w:bookmarkStart w:name="z16135" w:id="14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555"/>
    <w:bookmarkStart w:name="z16136" w:id="14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556"/>
    <w:bookmarkStart w:name="z16137" w:id="14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4557"/>
    <w:bookmarkStart w:name="z16138" w:id="14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4558"/>
    <w:bookmarkStart w:name="z16139" w:id="14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559"/>
    <w:bookmarkStart w:name="z16140" w:id="14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560"/>
    <w:bookmarkStart w:name="z16141" w:id="14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561"/>
    <w:bookmarkStart w:name="z16142" w:id="14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562"/>
    <w:bookmarkStart w:name="z16143" w:id="14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563"/>
    <w:bookmarkStart w:name="z16144" w:id="145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564"/>
    <w:bookmarkStart w:name="z16145" w:id="14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565"/>
    <w:bookmarkStart w:name="z16146" w:id="14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4566"/>
    <w:bookmarkStart w:name="z16147" w:id="14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4567"/>
    <w:bookmarkStart w:name="z16148" w:id="14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568"/>
    <w:bookmarkStart w:name="z16149" w:id="145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569"/>
    <w:bookmarkStart w:name="z16150" w:id="14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45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"Каракиянское районное Управление контроля качества и безопасности товаров и услуг Департамента контроля качества и безопасности товаров и услуг Мангистауской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6161" w:id="145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571"/>
    <w:bookmarkStart w:name="z16162" w:id="14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"Каракиянское районное Управление контроля качества и безопасности товаров и услуг Департамента контроля качества и безопасности товаров и услуг Мангистауской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4572"/>
    <w:bookmarkStart w:name="z16163" w:id="14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4573"/>
    <w:bookmarkStart w:name="z16164" w:id="14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4574"/>
    <w:bookmarkStart w:name="z16165" w:id="14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575"/>
    <w:bookmarkStart w:name="z16166" w:id="14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576"/>
    <w:bookmarkStart w:name="z16167" w:id="14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4577"/>
    <w:bookmarkStart w:name="z16168" w:id="14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- 130300, Республика Казахстан, Мангистауская область, Каракиянский район, сельский округ Курык, село Курык, улица Досан Батыра, строение 15.</w:t>
      </w:r>
    </w:p>
    <w:bookmarkEnd w:id="14578"/>
    <w:bookmarkStart w:name="z16169" w:id="14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"Каракиянское районное Управление контроля качества и безопасности товаров и услуг Департамента контроля качества и безопасности товаров и услуг Мангистауской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14579"/>
    <w:bookmarkStart w:name="z16170" w:id="14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4580"/>
    <w:bookmarkStart w:name="z16171" w:id="14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4581"/>
    <w:bookmarkStart w:name="z16172" w:id="14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4582"/>
    <w:bookmarkStart w:name="z16173" w:id="14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4583"/>
    <w:bookmarkStart w:name="z16174" w:id="145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4584"/>
    <w:bookmarkStart w:name="z16175" w:id="14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4585"/>
    <w:bookmarkStart w:name="z16176" w:id="14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4586"/>
    <w:bookmarkStart w:name="z16177" w:id="14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4587"/>
    <w:bookmarkStart w:name="z16178" w:id="14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588"/>
    <w:bookmarkStart w:name="z16179" w:id="14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4589"/>
    <w:bookmarkStart w:name="z16180" w:id="14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4590"/>
    <w:bookmarkStart w:name="z16181" w:id="14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4591"/>
    <w:bookmarkStart w:name="z16182" w:id="14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4592"/>
    <w:bookmarkStart w:name="z16183" w:id="14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4593"/>
    <w:bookmarkStart w:name="z16184" w:id="14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4594"/>
    <w:bookmarkStart w:name="z16185" w:id="14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4595"/>
    <w:bookmarkStart w:name="z16186" w:id="14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4596"/>
    <w:bookmarkStart w:name="z16187" w:id="14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4597"/>
    <w:bookmarkStart w:name="z16188" w:id="14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4598"/>
    <w:bookmarkStart w:name="z16189" w:id="14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4599"/>
    <w:bookmarkStart w:name="z16190" w:id="14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4600"/>
    <w:bookmarkStart w:name="z16191" w:id="14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4601"/>
    <w:bookmarkStart w:name="z16192" w:id="14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4602"/>
    <w:bookmarkStart w:name="z16193" w:id="14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4603"/>
    <w:bookmarkStart w:name="z16194" w:id="14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604"/>
    <w:bookmarkStart w:name="z16195" w:id="14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4605"/>
    <w:bookmarkStart w:name="z16196" w:id="14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4606"/>
    <w:bookmarkStart w:name="z16197" w:id="14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4607"/>
    <w:bookmarkStart w:name="z16198" w:id="14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4608"/>
    <w:bookmarkStart w:name="z16199" w:id="14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4609"/>
    <w:bookmarkStart w:name="z16200" w:id="14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4610"/>
    <w:bookmarkStart w:name="z16201" w:id="14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4611"/>
    <w:bookmarkStart w:name="z16202" w:id="14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4612"/>
    <w:bookmarkStart w:name="z16203" w:id="14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4613"/>
    <w:bookmarkStart w:name="z16204" w:id="14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4614"/>
    <w:bookmarkStart w:name="z16205" w:id="14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4615"/>
    <w:bookmarkStart w:name="z16206" w:id="14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4616"/>
    <w:bookmarkStart w:name="z16207" w:id="14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4617"/>
    <w:bookmarkStart w:name="z16208" w:id="14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4618"/>
    <w:bookmarkStart w:name="z16209" w:id="14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4619"/>
    <w:bookmarkStart w:name="z16210" w:id="14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4620"/>
    <w:bookmarkStart w:name="z16211" w:id="14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4621"/>
    <w:bookmarkStart w:name="z16212" w:id="14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4622"/>
    <w:bookmarkStart w:name="z16213" w:id="14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4623"/>
    <w:bookmarkStart w:name="z16214" w:id="14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4624"/>
    <w:bookmarkStart w:name="z16215" w:id="14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4625"/>
    <w:bookmarkStart w:name="z16216" w:id="14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4626"/>
    <w:bookmarkStart w:name="z16217" w:id="14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4627"/>
    <w:bookmarkStart w:name="z16218" w:id="14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4628"/>
    <w:bookmarkStart w:name="z16219" w:id="14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4629"/>
    <w:bookmarkStart w:name="z16220" w:id="14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4630"/>
    <w:bookmarkStart w:name="z16221" w:id="14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4631"/>
    <w:bookmarkStart w:name="z16222" w:id="14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4632"/>
    <w:bookmarkStart w:name="z16223" w:id="14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4633"/>
    <w:bookmarkStart w:name="z16224" w:id="14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634"/>
    <w:bookmarkStart w:name="z16225" w:id="14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4635"/>
    <w:bookmarkStart w:name="z16226" w:id="14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636"/>
    <w:bookmarkStart w:name="z16227" w:id="14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637"/>
    <w:bookmarkStart w:name="z16228" w:id="14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4638"/>
    <w:bookmarkStart w:name="z16229" w:id="14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639"/>
    <w:bookmarkStart w:name="z16230" w:id="14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4640"/>
    <w:bookmarkStart w:name="z16231" w:id="14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4641"/>
    <w:bookmarkStart w:name="z16232" w:id="14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642"/>
    <w:bookmarkStart w:name="z16233" w:id="14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4643"/>
    <w:bookmarkStart w:name="z16234" w:id="14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4644"/>
    <w:bookmarkStart w:name="z16235" w:id="146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4645"/>
    <w:bookmarkStart w:name="z16236" w:id="14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646"/>
    <w:bookmarkStart w:name="z16237" w:id="14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647"/>
    <w:bookmarkStart w:name="z16238" w:id="14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4648"/>
    <w:bookmarkStart w:name="z16239" w:id="14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4649"/>
    <w:bookmarkStart w:name="z16240" w:id="14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650"/>
    <w:bookmarkStart w:name="z16241" w:id="14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651"/>
    <w:bookmarkStart w:name="z16242" w:id="14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652"/>
    <w:bookmarkStart w:name="z16243" w:id="14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653"/>
    <w:bookmarkStart w:name="z16244" w:id="14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654"/>
    <w:bookmarkStart w:name="z16245" w:id="146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655"/>
    <w:bookmarkStart w:name="z16246" w:id="14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656"/>
    <w:bookmarkStart w:name="z16247" w:id="14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4657"/>
    <w:bookmarkStart w:name="z16248" w:id="14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4658"/>
    <w:bookmarkStart w:name="z16249" w:id="14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659"/>
    <w:bookmarkStart w:name="z16250" w:id="146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660"/>
    <w:bookmarkStart w:name="z16251" w:id="14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46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"Мангистауское районное Управление контроля качества и безопасности товаров и услуг Департамента контроля качества и безопасности товаров и услуг Мангистауской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6262" w:id="146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662"/>
    <w:bookmarkStart w:name="z16263" w:id="14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"Мангистауское районное Управление контроля качества и безопасности товаров и услуг Департамента контроля качества и безопасности товаров и услуг Мангистауской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4663"/>
    <w:bookmarkStart w:name="z16264" w:id="14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4664"/>
    <w:bookmarkStart w:name="z16265" w:id="14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4665"/>
    <w:bookmarkStart w:name="z16266" w:id="14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666"/>
    <w:bookmarkStart w:name="z16267" w:id="14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667"/>
    <w:bookmarkStart w:name="z16268" w:id="14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4668"/>
    <w:bookmarkStart w:name="z16269" w:id="14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- 130400, Республика Казахстан, Мангистауская область, Мангистауский район, село Шетпе, улица И. Тленбайулы, № 1.</w:t>
      </w:r>
    </w:p>
    <w:bookmarkEnd w:id="14669"/>
    <w:bookmarkStart w:name="z16270" w:id="14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"Мангистауское районное Управление контроля качества и безопасности товаров и услуг Департамента контроля качества и безопасности товаров и услуг Мангистауской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14670"/>
    <w:bookmarkStart w:name="z16271" w:id="14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4671"/>
    <w:bookmarkStart w:name="z16272" w:id="14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4672"/>
    <w:bookmarkStart w:name="z16273" w:id="14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4673"/>
    <w:bookmarkStart w:name="z16274" w:id="14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4674"/>
    <w:bookmarkStart w:name="z16275" w:id="146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4675"/>
    <w:bookmarkStart w:name="z16276" w:id="14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4676"/>
    <w:bookmarkStart w:name="z16277" w:id="14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4677"/>
    <w:bookmarkStart w:name="z16278" w:id="14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4678"/>
    <w:bookmarkStart w:name="z16279" w:id="14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679"/>
    <w:bookmarkStart w:name="z16280" w:id="14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4680"/>
    <w:bookmarkStart w:name="z16281" w:id="14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4681"/>
    <w:bookmarkStart w:name="z16282" w:id="14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4682"/>
    <w:bookmarkStart w:name="z16283" w:id="14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4683"/>
    <w:bookmarkStart w:name="z16284" w:id="14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4684"/>
    <w:bookmarkStart w:name="z16285" w:id="14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4685"/>
    <w:bookmarkStart w:name="z16286" w:id="14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4686"/>
    <w:bookmarkStart w:name="z16287" w:id="14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4687"/>
    <w:bookmarkStart w:name="z16288" w:id="14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4688"/>
    <w:bookmarkStart w:name="z16289" w:id="14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4689"/>
    <w:bookmarkStart w:name="z16290" w:id="14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4690"/>
    <w:bookmarkStart w:name="z16291" w:id="14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4691"/>
    <w:bookmarkStart w:name="z16292" w:id="14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4692"/>
    <w:bookmarkStart w:name="z16293" w:id="14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4693"/>
    <w:bookmarkStart w:name="z16294" w:id="14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4694"/>
    <w:bookmarkStart w:name="z16295" w:id="14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695"/>
    <w:bookmarkStart w:name="z16296" w:id="14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4696"/>
    <w:bookmarkStart w:name="z16297" w:id="14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4697"/>
    <w:bookmarkStart w:name="z16298" w:id="14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4698"/>
    <w:bookmarkStart w:name="z16299" w:id="14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4699"/>
    <w:bookmarkStart w:name="z16300" w:id="14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4700"/>
    <w:bookmarkStart w:name="z16301" w:id="14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4701"/>
    <w:bookmarkStart w:name="z16302" w:id="14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4702"/>
    <w:bookmarkStart w:name="z16303" w:id="14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4703"/>
    <w:bookmarkStart w:name="z16304" w:id="14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4704"/>
    <w:bookmarkStart w:name="z16305" w:id="14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4705"/>
    <w:bookmarkStart w:name="z16306" w:id="14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4706"/>
    <w:bookmarkStart w:name="z16307" w:id="14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4707"/>
    <w:bookmarkStart w:name="z16308" w:id="14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4708"/>
    <w:bookmarkStart w:name="z16309" w:id="14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4709"/>
    <w:bookmarkStart w:name="z16310" w:id="14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4710"/>
    <w:bookmarkStart w:name="z16311" w:id="14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4711"/>
    <w:bookmarkStart w:name="z16312" w:id="14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4712"/>
    <w:bookmarkStart w:name="z16313" w:id="14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4713"/>
    <w:bookmarkStart w:name="z16314" w:id="14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4714"/>
    <w:bookmarkStart w:name="z16315" w:id="14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4715"/>
    <w:bookmarkStart w:name="z16316" w:id="14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4716"/>
    <w:bookmarkStart w:name="z16317" w:id="14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4717"/>
    <w:bookmarkStart w:name="z16318" w:id="14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4718"/>
    <w:bookmarkStart w:name="z16319" w:id="14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4719"/>
    <w:bookmarkStart w:name="z16320" w:id="14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4720"/>
    <w:bookmarkStart w:name="z16321" w:id="14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4721"/>
    <w:bookmarkStart w:name="z16322" w:id="14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4722"/>
    <w:bookmarkStart w:name="z16323" w:id="14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4723"/>
    <w:bookmarkStart w:name="z16324" w:id="14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4724"/>
    <w:bookmarkStart w:name="z16325" w:id="14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725"/>
    <w:bookmarkStart w:name="z16326" w:id="14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4726"/>
    <w:bookmarkStart w:name="z16327" w:id="14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727"/>
    <w:bookmarkStart w:name="z16328" w:id="14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728"/>
    <w:bookmarkStart w:name="z16329" w:id="14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4729"/>
    <w:bookmarkStart w:name="z16330" w:id="14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730"/>
    <w:bookmarkStart w:name="z16331" w:id="14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4731"/>
    <w:bookmarkStart w:name="z16332" w:id="14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4732"/>
    <w:bookmarkStart w:name="z16333" w:id="14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733"/>
    <w:bookmarkStart w:name="z16334" w:id="14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4734"/>
    <w:bookmarkStart w:name="z16335" w:id="14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4735"/>
    <w:bookmarkStart w:name="z16336" w:id="147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4736"/>
    <w:bookmarkStart w:name="z16337" w:id="14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737"/>
    <w:bookmarkStart w:name="z16338" w:id="14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738"/>
    <w:bookmarkStart w:name="z16339" w:id="14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4739"/>
    <w:bookmarkStart w:name="z16340" w:id="14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4740"/>
    <w:bookmarkStart w:name="z16341" w:id="14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741"/>
    <w:bookmarkStart w:name="z16342" w:id="14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742"/>
    <w:bookmarkStart w:name="z16343" w:id="14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743"/>
    <w:bookmarkStart w:name="z16344" w:id="14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744"/>
    <w:bookmarkStart w:name="z16345" w:id="14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745"/>
    <w:bookmarkStart w:name="z16346" w:id="147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746"/>
    <w:bookmarkStart w:name="z16347" w:id="14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747"/>
    <w:bookmarkStart w:name="z16348" w:id="14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4748"/>
    <w:bookmarkStart w:name="z16349" w:id="14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4749"/>
    <w:bookmarkStart w:name="z16350" w:id="14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750"/>
    <w:bookmarkStart w:name="z16351" w:id="147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751"/>
    <w:bookmarkStart w:name="z16352" w:id="14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475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"Мунайлинское районное Управление контроля качества и безопасности товаров и услуг Департамента контроля качества и безопасности товаров и услуг Мангистауской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6363" w:id="147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753"/>
    <w:bookmarkStart w:name="z16364" w:id="14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"Мунайлинское районное Управление контроля качества и безопасности товаров и услуг Департамента контроля качества и безопасности товаров и услуг Мангистауской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4754"/>
    <w:bookmarkStart w:name="z16365" w:id="14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4755"/>
    <w:bookmarkStart w:name="z16366" w:id="14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4756"/>
    <w:bookmarkStart w:name="z16367" w:id="14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757"/>
    <w:bookmarkStart w:name="z16368" w:id="14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758"/>
    <w:bookmarkStart w:name="z16369" w:id="14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4759"/>
    <w:bookmarkStart w:name="z16370" w:id="14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- 130006, Республика Казахстан, Мангистауская область, Мунайлинский район, село Мангистау, квартал 14, участок 5/2.</w:t>
      </w:r>
    </w:p>
    <w:bookmarkEnd w:id="14760"/>
    <w:bookmarkStart w:name="z16371" w:id="14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"Мунайлинское районное Управление контроля качества и безопасности товаров и услуг Департамента контроля качества и безопасности товаров и услуг Мангистауской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14761"/>
    <w:bookmarkStart w:name="z16372" w:id="14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4762"/>
    <w:bookmarkStart w:name="z16373" w:id="14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4763"/>
    <w:bookmarkStart w:name="z16374" w:id="14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4764"/>
    <w:bookmarkStart w:name="z16375" w:id="14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4765"/>
    <w:bookmarkStart w:name="z16376" w:id="147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4766"/>
    <w:bookmarkStart w:name="z16377" w:id="14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4767"/>
    <w:bookmarkStart w:name="z16378" w:id="14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4768"/>
    <w:bookmarkStart w:name="z16379" w:id="14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4769"/>
    <w:bookmarkStart w:name="z16380" w:id="14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770"/>
    <w:bookmarkStart w:name="z16381" w:id="14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4771"/>
    <w:bookmarkStart w:name="z16382" w:id="14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4772"/>
    <w:bookmarkStart w:name="z16383" w:id="14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4773"/>
    <w:bookmarkStart w:name="z16384" w:id="14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4774"/>
    <w:bookmarkStart w:name="z16385" w:id="14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4775"/>
    <w:bookmarkStart w:name="z16386" w:id="14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4776"/>
    <w:bookmarkStart w:name="z16387" w:id="14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4777"/>
    <w:bookmarkStart w:name="z16388" w:id="14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4778"/>
    <w:bookmarkStart w:name="z16389" w:id="14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4779"/>
    <w:bookmarkStart w:name="z16390" w:id="14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4780"/>
    <w:bookmarkStart w:name="z16391" w:id="14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4781"/>
    <w:bookmarkStart w:name="z16392" w:id="14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4782"/>
    <w:bookmarkStart w:name="z16393" w:id="14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4783"/>
    <w:bookmarkStart w:name="z16394" w:id="14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4784"/>
    <w:bookmarkStart w:name="z16395" w:id="14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4785"/>
    <w:bookmarkStart w:name="z16396" w:id="14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786"/>
    <w:bookmarkStart w:name="z16397" w:id="14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4787"/>
    <w:bookmarkStart w:name="z16398" w:id="14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4788"/>
    <w:bookmarkStart w:name="z16399" w:id="14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4789"/>
    <w:bookmarkStart w:name="z16400" w:id="14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4790"/>
    <w:bookmarkStart w:name="z16401" w:id="14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4791"/>
    <w:bookmarkStart w:name="z16402" w:id="14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4792"/>
    <w:bookmarkStart w:name="z16403" w:id="14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4793"/>
    <w:bookmarkStart w:name="z16404" w:id="14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4794"/>
    <w:bookmarkStart w:name="z16405" w:id="14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4795"/>
    <w:bookmarkStart w:name="z16406" w:id="14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4796"/>
    <w:bookmarkStart w:name="z16407" w:id="14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4797"/>
    <w:bookmarkStart w:name="z16408" w:id="14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4798"/>
    <w:bookmarkStart w:name="z16409" w:id="14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4799"/>
    <w:bookmarkStart w:name="z16410" w:id="14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4800"/>
    <w:bookmarkStart w:name="z16411" w:id="14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4801"/>
    <w:bookmarkStart w:name="z16412" w:id="14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4802"/>
    <w:bookmarkStart w:name="z16413" w:id="14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4803"/>
    <w:bookmarkStart w:name="z16414" w:id="14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4804"/>
    <w:bookmarkStart w:name="z16415" w:id="14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4805"/>
    <w:bookmarkStart w:name="z16416" w:id="14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4806"/>
    <w:bookmarkStart w:name="z16417" w:id="14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4807"/>
    <w:bookmarkStart w:name="z16418" w:id="14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4808"/>
    <w:bookmarkStart w:name="z16419" w:id="14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4809"/>
    <w:bookmarkStart w:name="z16420" w:id="14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4810"/>
    <w:bookmarkStart w:name="z16421" w:id="14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4811"/>
    <w:bookmarkStart w:name="z16422" w:id="14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4812"/>
    <w:bookmarkStart w:name="z16423" w:id="14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4813"/>
    <w:bookmarkStart w:name="z16424" w:id="14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4814"/>
    <w:bookmarkStart w:name="z16425" w:id="14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4815"/>
    <w:bookmarkStart w:name="z16426" w:id="14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816"/>
    <w:bookmarkStart w:name="z16427" w:id="14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4817"/>
    <w:bookmarkStart w:name="z16428" w:id="14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818"/>
    <w:bookmarkStart w:name="z16429" w:id="14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819"/>
    <w:bookmarkStart w:name="z16430" w:id="14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4820"/>
    <w:bookmarkStart w:name="z16431" w:id="14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821"/>
    <w:bookmarkStart w:name="z16432" w:id="14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4822"/>
    <w:bookmarkStart w:name="z16433" w:id="14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4823"/>
    <w:bookmarkStart w:name="z16434" w:id="14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824"/>
    <w:bookmarkStart w:name="z16435" w:id="14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4825"/>
    <w:bookmarkStart w:name="z16436" w:id="14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4826"/>
    <w:bookmarkStart w:name="z16437" w:id="148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4827"/>
    <w:bookmarkStart w:name="z16438" w:id="14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828"/>
    <w:bookmarkStart w:name="z16439" w:id="14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829"/>
    <w:bookmarkStart w:name="z16440" w:id="14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4830"/>
    <w:bookmarkStart w:name="z16441" w:id="14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4831"/>
    <w:bookmarkStart w:name="z16442" w:id="14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832"/>
    <w:bookmarkStart w:name="z16443" w:id="14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833"/>
    <w:bookmarkStart w:name="z16444" w:id="14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834"/>
    <w:bookmarkStart w:name="z16445" w:id="14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835"/>
    <w:bookmarkStart w:name="z16446" w:id="14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836"/>
    <w:bookmarkStart w:name="z16447" w:id="148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837"/>
    <w:bookmarkStart w:name="z16448" w:id="14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838"/>
    <w:bookmarkStart w:name="z16449" w:id="14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4839"/>
    <w:bookmarkStart w:name="z16450" w:id="14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4840"/>
    <w:bookmarkStart w:name="z16451" w:id="14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841"/>
    <w:bookmarkStart w:name="z16452" w:id="148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842"/>
    <w:bookmarkStart w:name="z16453" w:id="14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48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"Тупкараганское районное Управление контроля качества и безопасности товаров и услуг Департамента контроля качества и безопасности товаров и услуг Мангистауской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6464" w:id="148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844"/>
    <w:bookmarkStart w:name="z16465" w:id="14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"Тупкараганское районное Управление контроля качества и безопасности товаров и услуг Департамента контроля качества и безопасности товаров и услуг Мангистауской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4845"/>
    <w:bookmarkStart w:name="z16466" w:id="14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4846"/>
    <w:bookmarkStart w:name="z16467" w:id="14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4847"/>
    <w:bookmarkStart w:name="z16468" w:id="14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848"/>
    <w:bookmarkStart w:name="z16469" w:id="14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849"/>
    <w:bookmarkStart w:name="z16470" w:id="14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4850"/>
    <w:bookmarkStart w:name="z16471" w:id="14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- 130500, Республика Казахстан, Мангистауская область, Тупкараганский район, город Форт-Шевченко, улица Нурсултана Онгалбайулы, здание 7.</w:t>
      </w:r>
    </w:p>
    <w:bookmarkEnd w:id="14851"/>
    <w:bookmarkStart w:name="z16472" w:id="14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"Тупкараганское районное Управление контроля качества и безопасности товаров и услуг Департамента контроля качества и безопасности товаров и услуг Мангистауской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14852"/>
    <w:bookmarkStart w:name="z16473" w:id="14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4853"/>
    <w:bookmarkStart w:name="z16474" w:id="14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4854"/>
    <w:bookmarkStart w:name="z16475" w:id="14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4855"/>
    <w:bookmarkStart w:name="z16476" w:id="14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4856"/>
    <w:bookmarkStart w:name="z16477" w:id="148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4857"/>
    <w:bookmarkStart w:name="z16478" w:id="14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4858"/>
    <w:bookmarkStart w:name="z16479" w:id="14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4859"/>
    <w:bookmarkStart w:name="z16480" w:id="14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4860"/>
    <w:bookmarkStart w:name="z16481" w:id="14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861"/>
    <w:bookmarkStart w:name="z16482" w:id="14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4862"/>
    <w:bookmarkStart w:name="z16483" w:id="14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4863"/>
    <w:bookmarkStart w:name="z16484" w:id="14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4864"/>
    <w:bookmarkStart w:name="z16485" w:id="14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4865"/>
    <w:bookmarkStart w:name="z16486" w:id="14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4866"/>
    <w:bookmarkStart w:name="z16487" w:id="14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4867"/>
    <w:bookmarkStart w:name="z16488" w:id="14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4868"/>
    <w:bookmarkStart w:name="z16489" w:id="14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4869"/>
    <w:bookmarkStart w:name="z16490" w:id="14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4870"/>
    <w:bookmarkStart w:name="z16491" w:id="14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4871"/>
    <w:bookmarkStart w:name="z16492" w:id="14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4872"/>
    <w:bookmarkStart w:name="z16493" w:id="14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4873"/>
    <w:bookmarkStart w:name="z16494" w:id="14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4874"/>
    <w:bookmarkStart w:name="z16495" w:id="14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4875"/>
    <w:bookmarkStart w:name="z16496" w:id="14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4876"/>
    <w:bookmarkStart w:name="z16497" w:id="14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877"/>
    <w:bookmarkStart w:name="z16498" w:id="14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4878"/>
    <w:bookmarkStart w:name="z16499" w:id="14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4879"/>
    <w:bookmarkStart w:name="z16500" w:id="14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4880"/>
    <w:bookmarkStart w:name="z16501" w:id="14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4881"/>
    <w:bookmarkStart w:name="z16502" w:id="14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4882"/>
    <w:bookmarkStart w:name="z16503" w:id="14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4883"/>
    <w:bookmarkStart w:name="z16504" w:id="14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4884"/>
    <w:bookmarkStart w:name="z16505" w:id="14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4885"/>
    <w:bookmarkStart w:name="z16506" w:id="14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4886"/>
    <w:bookmarkStart w:name="z16507" w:id="14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4887"/>
    <w:bookmarkStart w:name="z16508" w:id="14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4888"/>
    <w:bookmarkStart w:name="z16509" w:id="14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4889"/>
    <w:bookmarkStart w:name="z16510" w:id="14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4890"/>
    <w:bookmarkStart w:name="z16511" w:id="14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4891"/>
    <w:bookmarkStart w:name="z16512" w:id="14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4892"/>
    <w:bookmarkStart w:name="z16513" w:id="14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4893"/>
    <w:bookmarkStart w:name="z16514" w:id="14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4894"/>
    <w:bookmarkStart w:name="z16515" w:id="14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4895"/>
    <w:bookmarkStart w:name="z16516" w:id="14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4896"/>
    <w:bookmarkStart w:name="z16517" w:id="14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4897"/>
    <w:bookmarkStart w:name="z16518" w:id="14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4898"/>
    <w:bookmarkStart w:name="z16519" w:id="14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4899"/>
    <w:bookmarkStart w:name="z16520" w:id="14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4900"/>
    <w:bookmarkStart w:name="z16521" w:id="14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4901"/>
    <w:bookmarkStart w:name="z16522" w:id="14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4902"/>
    <w:bookmarkStart w:name="z16523" w:id="14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4903"/>
    <w:bookmarkStart w:name="z16524" w:id="14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4904"/>
    <w:bookmarkStart w:name="z16525" w:id="14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4905"/>
    <w:bookmarkStart w:name="z16526" w:id="14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4906"/>
    <w:bookmarkStart w:name="z16527" w:id="14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907"/>
    <w:bookmarkStart w:name="z16528" w:id="14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4908"/>
    <w:bookmarkStart w:name="z16529" w:id="14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909"/>
    <w:bookmarkStart w:name="z16530" w:id="14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910"/>
    <w:bookmarkStart w:name="z16531" w:id="14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4911"/>
    <w:bookmarkStart w:name="z16532" w:id="14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912"/>
    <w:bookmarkStart w:name="z16533" w:id="14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4913"/>
    <w:bookmarkStart w:name="z16534" w:id="14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4914"/>
    <w:bookmarkStart w:name="z16535" w:id="14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915"/>
    <w:bookmarkStart w:name="z16536" w:id="14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4916"/>
    <w:bookmarkStart w:name="z16537" w:id="14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4917"/>
    <w:bookmarkStart w:name="z16538" w:id="149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4918"/>
    <w:bookmarkStart w:name="z16539" w:id="14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919"/>
    <w:bookmarkStart w:name="z16540" w:id="14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920"/>
    <w:bookmarkStart w:name="z16541" w:id="14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4921"/>
    <w:bookmarkStart w:name="z16542" w:id="14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4922"/>
    <w:bookmarkStart w:name="z16543" w:id="14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923"/>
    <w:bookmarkStart w:name="z16544" w:id="14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924"/>
    <w:bookmarkStart w:name="z16545" w:id="14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925"/>
    <w:bookmarkStart w:name="z16546" w:id="14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926"/>
    <w:bookmarkStart w:name="z16547" w:id="14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927"/>
    <w:bookmarkStart w:name="z16548" w:id="149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928"/>
    <w:bookmarkStart w:name="z16549" w:id="14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929"/>
    <w:bookmarkStart w:name="z16550" w:id="14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4930"/>
    <w:bookmarkStart w:name="z16551" w:id="14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4931"/>
    <w:bookmarkStart w:name="z16552" w:id="14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932"/>
    <w:bookmarkStart w:name="z16553" w:id="149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933"/>
    <w:bookmarkStart w:name="z16554" w:id="14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49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контроля качества и безопасности товаров и услуг Алматинского района города Нур-Султана Департамента контроля качества и безопасности товаров и услуг города Нур-Султана Комитета контроля качества и безопасности товаров и услуг Министерства здравоохранения Республики Казахстан"</w:t>
      </w:r>
    </w:p>
    <w:bookmarkStart w:name="z16565" w:id="149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935"/>
    <w:bookmarkStart w:name="z16566" w:id="14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Положение республиканского государственного учреждения "Управление контроля качества и безопасности товаров и услуг Алматинского района города Нур-Султана Департамента контроля качества и безопасности товаров и услуг города Нур-Султана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4936"/>
    <w:bookmarkStart w:name="z16567" w:id="14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4937"/>
    <w:bookmarkStart w:name="z16568" w:id="14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4938"/>
    <w:bookmarkStart w:name="z16569" w:id="14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939"/>
    <w:bookmarkStart w:name="z16570" w:id="14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940"/>
    <w:bookmarkStart w:name="z16571" w:id="14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4941"/>
    <w:bookmarkStart w:name="z16572" w:id="14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- 010000, Республика Казахстан, город Нур-султан, район Сарыарка, улица Желтоксан, дом 46.</w:t>
      </w:r>
    </w:p>
    <w:bookmarkEnd w:id="14942"/>
    <w:bookmarkStart w:name="z16573" w:id="14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"Управление контроля качества и безопасности товаров и услуг Алматинского района города Нур-Султана Департамента контроля качества и безопасности товаров и услуг города Нур-Султана Комитета контроля качества и безопасности товаров и услуг Министерства здравоохранения Республики Казахстан". </w:t>
      </w:r>
    </w:p>
    <w:bookmarkEnd w:id="14943"/>
    <w:bookmarkStart w:name="z16574" w:id="14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4944"/>
    <w:bookmarkStart w:name="z16575" w:id="14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4945"/>
    <w:bookmarkStart w:name="z16576" w:id="14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4946"/>
    <w:bookmarkStart w:name="z16577" w:id="14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4947"/>
    <w:bookmarkStart w:name="z16578" w:id="149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4948"/>
    <w:bookmarkStart w:name="z16579" w:id="14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4949"/>
    <w:bookmarkStart w:name="z16580" w:id="14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4950"/>
    <w:bookmarkStart w:name="z16581" w:id="14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4951"/>
    <w:bookmarkStart w:name="z16582" w:id="14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952"/>
    <w:bookmarkStart w:name="z16583" w:id="14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4953"/>
    <w:bookmarkStart w:name="z16584" w:id="14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4954"/>
    <w:bookmarkStart w:name="z16585" w:id="14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4955"/>
    <w:bookmarkStart w:name="z16586" w:id="14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4956"/>
    <w:bookmarkStart w:name="z16587" w:id="14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4957"/>
    <w:bookmarkStart w:name="z16588" w:id="14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4958"/>
    <w:bookmarkStart w:name="z16589" w:id="14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4959"/>
    <w:bookmarkStart w:name="z16590" w:id="14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4960"/>
    <w:bookmarkStart w:name="z16591" w:id="14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4961"/>
    <w:bookmarkStart w:name="z16592" w:id="14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4962"/>
    <w:bookmarkStart w:name="z16593" w:id="14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4963"/>
    <w:bookmarkStart w:name="z16594" w:id="14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4964"/>
    <w:bookmarkStart w:name="z16595" w:id="14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4965"/>
    <w:bookmarkStart w:name="z16596" w:id="14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4966"/>
    <w:bookmarkStart w:name="z16597" w:id="14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4967"/>
    <w:bookmarkStart w:name="z16598" w:id="14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968"/>
    <w:bookmarkStart w:name="z16599" w:id="14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4969"/>
    <w:bookmarkStart w:name="z16600" w:id="14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4970"/>
    <w:bookmarkStart w:name="z16601" w:id="14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4971"/>
    <w:bookmarkStart w:name="z16602" w:id="14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4972"/>
    <w:bookmarkStart w:name="z16603" w:id="14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4973"/>
    <w:bookmarkStart w:name="z16604" w:id="14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4974"/>
    <w:bookmarkStart w:name="z16605" w:id="14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4975"/>
    <w:bookmarkStart w:name="z16606" w:id="14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4976"/>
    <w:bookmarkStart w:name="z16607" w:id="14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4977"/>
    <w:bookmarkStart w:name="z16608" w:id="14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4978"/>
    <w:bookmarkStart w:name="z16609" w:id="14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4979"/>
    <w:bookmarkStart w:name="z16610" w:id="14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4980"/>
    <w:bookmarkStart w:name="z16611" w:id="14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4981"/>
    <w:bookmarkStart w:name="z16612" w:id="14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4982"/>
    <w:bookmarkStart w:name="z16613" w:id="14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4983"/>
    <w:bookmarkStart w:name="z16614" w:id="14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4984"/>
    <w:bookmarkStart w:name="z16615" w:id="14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4985"/>
    <w:bookmarkStart w:name="z16616" w:id="14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4986"/>
    <w:bookmarkStart w:name="z16617" w:id="14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4987"/>
    <w:bookmarkStart w:name="z16618" w:id="14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4988"/>
    <w:bookmarkStart w:name="z16619" w:id="14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4989"/>
    <w:bookmarkStart w:name="z16620" w:id="14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4990"/>
    <w:bookmarkStart w:name="z16621" w:id="14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4991"/>
    <w:bookmarkStart w:name="z16622" w:id="14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4992"/>
    <w:bookmarkStart w:name="z16623" w:id="14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4993"/>
    <w:bookmarkStart w:name="z16624" w:id="14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и изменения размера санитарно-защитных зон;</w:t>
      </w:r>
    </w:p>
    <w:bookmarkEnd w:id="14994"/>
    <w:bookmarkStart w:name="z16625" w:id="14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4995"/>
    <w:bookmarkStart w:name="z16626" w:id="14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4996"/>
    <w:bookmarkStart w:name="z16627" w:id="14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4997"/>
    <w:bookmarkStart w:name="z16628" w:id="14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998"/>
    <w:bookmarkStart w:name="z16629" w:id="14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4999"/>
    <w:bookmarkStart w:name="z16630" w:id="15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000"/>
    <w:bookmarkStart w:name="z16631" w:id="15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001"/>
    <w:bookmarkStart w:name="z16632" w:id="15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5002"/>
    <w:bookmarkStart w:name="z16633" w:id="15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003"/>
    <w:bookmarkStart w:name="z16634" w:id="15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5004"/>
    <w:bookmarkStart w:name="z16635" w:id="15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5005"/>
    <w:bookmarkStart w:name="z16636" w:id="15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006"/>
    <w:bookmarkStart w:name="z16637" w:id="15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5007"/>
    <w:bookmarkStart w:name="z16638" w:id="15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5008"/>
    <w:bookmarkStart w:name="z16639" w:id="150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5009"/>
    <w:bookmarkStart w:name="z16640" w:id="15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010"/>
    <w:bookmarkStart w:name="z16641" w:id="15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011"/>
    <w:bookmarkStart w:name="z16642" w:id="15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5012"/>
    <w:bookmarkStart w:name="z16643" w:id="15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5013"/>
    <w:bookmarkStart w:name="z16644" w:id="15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5014"/>
    <w:bookmarkStart w:name="z16645" w:id="15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015"/>
    <w:bookmarkStart w:name="z16646" w:id="15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016"/>
    <w:bookmarkStart w:name="z16647" w:id="15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017"/>
    <w:bookmarkStart w:name="z16648" w:id="15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018"/>
    <w:bookmarkStart w:name="z16649" w:id="150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019"/>
    <w:bookmarkStart w:name="z16650" w:id="15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020"/>
    <w:bookmarkStart w:name="z16651" w:id="15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5021"/>
    <w:bookmarkStart w:name="z16652" w:id="15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5022"/>
    <w:bookmarkStart w:name="z16653" w:id="15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023"/>
    <w:bookmarkStart w:name="z16654" w:id="150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024"/>
    <w:bookmarkStart w:name="z16655" w:id="15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50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контроля качества и безопасности товаров и услуг района Байқоңыр города Нур-Султана Департамента контроля качества и безопасности товаров и услуг города Нур-Султана Комитета контроля качества и безопасности товаров и услуг Министерства здравоохранения Республики Казахстан"</w:t>
      </w:r>
    </w:p>
    <w:bookmarkStart w:name="z16666" w:id="150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026"/>
    <w:bookmarkStart w:name="z16667" w:id="15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Положение республиканского государственного учреждения "Управление контроля качества и безопасности товаров и услуг района Байқоңыр города Нур-Султана Департамента контроля качества и безопасности товаров и услуг города Нур-Султана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5027"/>
    <w:bookmarkStart w:name="z16668" w:id="15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5028"/>
    <w:bookmarkStart w:name="z16669" w:id="15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5029"/>
    <w:bookmarkStart w:name="z16670" w:id="15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030"/>
    <w:bookmarkStart w:name="z16671" w:id="15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031"/>
    <w:bookmarkStart w:name="z16672" w:id="15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5032"/>
    <w:bookmarkStart w:name="z16673" w:id="15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- 010000, Республика Казахстан, город Нур-султан, район Сарыарка, улица Желтоксан, дом 46.</w:t>
      </w:r>
    </w:p>
    <w:bookmarkEnd w:id="15033"/>
    <w:bookmarkStart w:name="z16674" w:id="15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"Управление контроля качества и безопасности товаров и услуг района Байқоңыр города Нур-Султана Департамента контроля качества и безопасности товаров и услуг города Нур-Султана Комитета контроля качества и безопасности товаров и услуг Министерства здравоохранения Республики Казахстан". </w:t>
      </w:r>
    </w:p>
    <w:bookmarkEnd w:id="15034"/>
    <w:bookmarkStart w:name="z16675" w:id="15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5035"/>
    <w:bookmarkStart w:name="z16676" w:id="15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5036"/>
    <w:bookmarkStart w:name="z16677" w:id="15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5037"/>
    <w:bookmarkStart w:name="z16678" w:id="15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5038"/>
    <w:bookmarkStart w:name="z16679" w:id="150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5039"/>
    <w:bookmarkStart w:name="z16680" w:id="15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5040"/>
    <w:bookmarkStart w:name="z16681" w:id="15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5041"/>
    <w:bookmarkStart w:name="z16682" w:id="15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5042"/>
    <w:bookmarkStart w:name="z16683" w:id="15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043"/>
    <w:bookmarkStart w:name="z16684" w:id="15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5044"/>
    <w:bookmarkStart w:name="z16685" w:id="15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5045"/>
    <w:bookmarkStart w:name="z16686" w:id="15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5046"/>
    <w:bookmarkStart w:name="z16687" w:id="15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5047"/>
    <w:bookmarkStart w:name="z16688" w:id="15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5048"/>
    <w:bookmarkStart w:name="z16689" w:id="15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5049"/>
    <w:bookmarkStart w:name="z16690" w:id="15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5050"/>
    <w:bookmarkStart w:name="z16691" w:id="15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5051"/>
    <w:bookmarkStart w:name="z16692" w:id="15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5052"/>
    <w:bookmarkStart w:name="z16693" w:id="15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5053"/>
    <w:bookmarkStart w:name="z16694" w:id="15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5054"/>
    <w:bookmarkStart w:name="z16695" w:id="15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5055"/>
    <w:bookmarkStart w:name="z16696" w:id="15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5056"/>
    <w:bookmarkStart w:name="z16697" w:id="15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5057"/>
    <w:bookmarkStart w:name="z16698" w:id="15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5058"/>
    <w:bookmarkStart w:name="z16699" w:id="15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059"/>
    <w:bookmarkStart w:name="z16700" w:id="15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5060"/>
    <w:bookmarkStart w:name="z16701" w:id="15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5061"/>
    <w:bookmarkStart w:name="z16702" w:id="15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5062"/>
    <w:bookmarkStart w:name="z16703" w:id="15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5063"/>
    <w:bookmarkStart w:name="z16704" w:id="15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5064"/>
    <w:bookmarkStart w:name="z16705" w:id="15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5065"/>
    <w:bookmarkStart w:name="z16706" w:id="15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5066"/>
    <w:bookmarkStart w:name="z16707" w:id="15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5067"/>
    <w:bookmarkStart w:name="z16708" w:id="15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5068"/>
    <w:bookmarkStart w:name="z16709" w:id="15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5069"/>
    <w:bookmarkStart w:name="z16710" w:id="15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5070"/>
    <w:bookmarkStart w:name="z16711" w:id="15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5071"/>
    <w:bookmarkStart w:name="z16712" w:id="15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5072"/>
    <w:bookmarkStart w:name="z16713" w:id="15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5073"/>
    <w:bookmarkStart w:name="z16714" w:id="15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5074"/>
    <w:bookmarkStart w:name="z16715" w:id="15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5075"/>
    <w:bookmarkStart w:name="z16716" w:id="15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5076"/>
    <w:bookmarkStart w:name="z16717" w:id="15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5077"/>
    <w:bookmarkStart w:name="z16718" w:id="15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5078"/>
    <w:bookmarkStart w:name="z16719" w:id="15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5079"/>
    <w:bookmarkStart w:name="z16720" w:id="15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5080"/>
    <w:bookmarkStart w:name="z16721" w:id="15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5081"/>
    <w:bookmarkStart w:name="z16722" w:id="15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5082"/>
    <w:bookmarkStart w:name="z16723" w:id="15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5083"/>
    <w:bookmarkStart w:name="z16724" w:id="15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5084"/>
    <w:bookmarkStart w:name="z16725" w:id="15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и изменения размера санитарно-защитных зон;</w:t>
      </w:r>
    </w:p>
    <w:bookmarkEnd w:id="15085"/>
    <w:bookmarkStart w:name="z16726" w:id="15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5086"/>
    <w:bookmarkStart w:name="z16727" w:id="15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5087"/>
    <w:bookmarkStart w:name="z16728" w:id="15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5088"/>
    <w:bookmarkStart w:name="z16729" w:id="15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089"/>
    <w:bookmarkStart w:name="z16730" w:id="15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5090"/>
    <w:bookmarkStart w:name="z16731" w:id="15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091"/>
    <w:bookmarkStart w:name="z16732" w:id="15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092"/>
    <w:bookmarkStart w:name="z16733" w:id="15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5093"/>
    <w:bookmarkStart w:name="z16734" w:id="15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094"/>
    <w:bookmarkStart w:name="z16735" w:id="15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5095"/>
    <w:bookmarkStart w:name="z16736" w:id="15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5096"/>
    <w:bookmarkStart w:name="z16737" w:id="15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097"/>
    <w:bookmarkStart w:name="z16738" w:id="15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5098"/>
    <w:bookmarkStart w:name="z16739" w:id="15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5099"/>
    <w:bookmarkStart w:name="z16740" w:id="15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5100"/>
    <w:bookmarkStart w:name="z16741" w:id="15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101"/>
    <w:bookmarkStart w:name="z16742" w:id="15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102"/>
    <w:bookmarkStart w:name="z16743" w:id="15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5103"/>
    <w:bookmarkStart w:name="z16744" w:id="15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5104"/>
    <w:bookmarkStart w:name="z16745" w:id="15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5105"/>
    <w:bookmarkStart w:name="z16746" w:id="15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106"/>
    <w:bookmarkStart w:name="z16747" w:id="15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107"/>
    <w:bookmarkStart w:name="z16748" w:id="15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108"/>
    <w:bookmarkStart w:name="z16749" w:id="15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109"/>
    <w:bookmarkStart w:name="z16750" w:id="15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110"/>
    <w:bookmarkStart w:name="z16751" w:id="15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111"/>
    <w:bookmarkStart w:name="z16752" w:id="15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5112"/>
    <w:bookmarkStart w:name="z16753" w:id="15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5113"/>
    <w:bookmarkStart w:name="z16754" w:id="15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114"/>
    <w:bookmarkStart w:name="z16755" w:id="15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115"/>
    <w:bookmarkStart w:name="z16756" w:id="15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51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контроля качества и безопасности товаров и услуг Есильского района города Нур-Султана Департамента контроля качества и безопасности товаров и услуг города Нур-Султана Комитета контроля качества и безопасности товаров и услуг Министерства здравоохранения Республики Казахстан"</w:t>
      </w:r>
    </w:p>
    <w:bookmarkStart w:name="z16767" w:id="15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117"/>
    <w:bookmarkStart w:name="z16768" w:id="15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Положение республиканского государственного учреждения "Управление контроля качества и безопасности товаров и услуг Есильского района города Нур-Султана Департамента контроля качества и безопасности товаров и услуг города Нур-Султана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5118"/>
    <w:bookmarkStart w:name="z16769" w:id="15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5119"/>
    <w:bookmarkStart w:name="z16770" w:id="15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5120"/>
    <w:bookmarkStart w:name="z16771" w:id="15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121"/>
    <w:bookmarkStart w:name="z16772" w:id="15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122"/>
    <w:bookmarkStart w:name="z16773" w:id="15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5123"/>
    <w:bookmarkStart w:name="z16774" w:id="15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- 010000, Республика Казахстан, город Нур-султан, район Есиль, улица Сыганак, дом 29.</w:t>
      </w:r>
    </w:p>
    <w:bookmarkEnd w:id="15124"/>
    <w:bookmarkStart w:name="z16775" w:id="15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"Управление контроля качества и безопасности товаров и услуг Есильского района города Нур-Султана Департамента контроля качества и безопасности товаров и услуг города Нур-Султана Комитета контроля качества и безопасности товаров и услуг Министерства здравоохранения Республики Казахстан". </w:t>
      </w:r>
    </w:p>
    <w:bookmarkEnd w:id="15125"/>
    <w:bookmarkStart w:name="z16776" w:id="15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5126"/>
    <w:bookmarkStart w:name="z16777" w:id="15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5127"/>
    <w:bookmarkStart w:name="z16778" w:id="15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5128"/>
    <w:bookmarkStart w:name="z16779" w:id="15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5129"/>
    <w:bookmarkStart w:name="z16780" w:id="15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5130"/>
    <w:bookmarkStart w:name="z16781" w:id="15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5131"/>
    <w:bookmarkStart w:name="z16782" w:id="15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5132"/>
    <w:bookmarkStart w:name="z16783" w:id="15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5133"/>
    <w:bookmarkStart w:name="z16784" w:id="15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134"/>
    <w:bookmarkStart w:name="z16785" w:id="15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5135"/>
    <w:bookmarkStart w:name="z16786" w:id="15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5136"/>
    <w:bookmarkStart w:name="z16787" w:id="15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5137"/>
    <w:bookmarkStart w:name="z16788" w:id="15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5138"/>
    <w:bookmarkStart w:name="z16789" w:id="15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5139"/>
    <w:bookmarkStart w:name="z16790" w:id="15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5140"/>
    <w:bookmarkStart w:name="z16791" w:id="15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5141"/>
    <w:bookmarkStart w:name="z16792" w:id="15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5142"/>
    <w:bookmarkStart w:name="z16793" w:id="15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5143"/>
    <w:bookmarkStart w:name="z16794" w:id="15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5144"/>
    <w:bookmarkStart w:name="z16795" w:id="15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5145"/>
    <w:bookmarkStart w:name="z16796" w:id="15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5146"/>
    <w:bookmarkStart w:name="z16797" w:id="15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5147"/>
    <w:bookmarkStart w:name="z16798" w:id="15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5148"/>
    <w:bookmarkStart w:name="z16799" w:id="15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5149"/>
    <w:bookmarkStart w:name="z16800" w:id="15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150"/>
    <w:bookmarkStart w:name="z16801" w:id="15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5151"/>
    <w:bookmarkStart w:name="z16802" w:id="15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5152"/>
    <w:bookmarkStart w:name="z16803" w:id="15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5153"/>
    <w:bookmarkStart w:name="z16804" w:id="15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5154"/>
    <w:bookmarkStart w:name="z16805" w:id="15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5155"/>
    <w:bookmarkStart w:name="z16806" w:id="15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5156"/>
    <w:bookmarkStart w:name="z16807" w:id="15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5157"/>
    <w:bookmarkStart w:name="z16808" w:id="15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5158"/>
    <w:bookmarkStart w:name="z16809" w:id="15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5159"/>
    <w:bookmarkStart w:name="z16810" w:id="15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5160"/>
    <w:bookmarkStart w:name="z16811" w:id="15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5161"/>
    <w:bookmarkStart w:name="z16812" w:id="15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5162"/>
    <w:bookmarkStart w:name="z16813" w:id="15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5163"/>
    <w:bookmarkStart w:name="z16814" w:id="15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5164"/>
    <w:bookmarkStart w:name="z16815" w:id="15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5165"/>
    <w:bookmarkStart w:name="z16816" w:id="15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5166"/>
    <w:bookmarkStart w:name="z16817" w:id="15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5167"/>
    <w:bookmarkStart w:name="z16818" w:id="15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5168"/>
    <w:bookmarkStart w:name="z16819" w:id="15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5169"/>
    <w:bookmarkStart w:name="z16820" w:id="15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5170"/>
    <w:bookmarkStart w:name="z16821" w:id="15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5171"/>
    <w:bookmarkStart w:name="z16822" w:id="15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5172"/>
    <w:bookmarkStart w:name="z16823" w:id="15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5173"/>
    <w:bookmarkStart w:name="z16824" w:id="15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5174"/>
    <w:bookmarkStart w:name="z16825" w:id="15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5175"/>
    <w:bookmarkStart w:name="z16826" w:id="15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и изменения размера санитарно-защитных зон;</w:t>
      </w:r>
    </w:p>
    <w:bookmarkEnd w:id="15176"/>
    <w:bookmarkStart w:name="z16827" w:id="15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5177"/>
    <w:bookmarkStart w:name="z16828" w:id="15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5178"/>
    <w:bookmarkStart w:name="z16829" w:id="15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5179"/>
    <w:bookmarkStart w:name="z16830" w:id="15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180"/>
    <w:bookmarkStart w:name="z16831" w:id="15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5181"/>
    <w:bookmarkStart w:name="z16832" w:id="15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182"/>
    <w:bookmarkStart w:name="z16833" w:id="15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183"/>
    <w:bookmarkStart w:name="z16834" w:id="15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5184"/>
    <w:bookmarkStart w:name="z16835" w:id="15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185"/>
    <w:bookmarkStart w:name="z16836" w:id="15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5186"/>
    <w:bookmarkStart w:name="z16837" w:id="15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5187"/>
    <w:bookmarkStart w:name="z16838" w:id="15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188"/>
    <w:bookmarkStart w:name="z16839" w:id="15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5189"/>
    <w:bookmarkStart w:name="z16840" w:id="15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5190"/>
    <w:bookmarkStart w:name="z16841" w:id="15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5191"/>
    <w:bookmarkStart w:name="z16842" w:id="15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192"/>
    <w:bookmarkStart w:name="z16843" w:id="15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193"/>
    <w:bookmarkStart w:name="z16844" w:id="15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5194"/>
    <w:bookmarkStart w:name="z16845" w:id="15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5195"/>
    <w:bookmarkStart w:name="z16846" w:id="15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5196"/>
    <w:bookmarkStart w:name="z16847" w:id="15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197"/>
    <w:bookmarkStart w:name="z16848" w:id="15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198"/>
    <w:bookmarkStart w:name="z16849" w:id="15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199"/>
    <w:bookmarkStart w:name="z16850" w:id="15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200"/>
    <w:bookmarkStart w:name="z16851" w:id="15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201"/>
    <w:bookmarkStart w:name="z16852" w:id="15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202"/>
    <w:bookmarkStart w:name="z16853" w:id="15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5203"/>
    <w:bookmarkStart w:name="z16854" w:id="15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5204"/>
    <w:bookmarkStart w:name="z16855" w:id="15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205"/>
    <w:bookmarkStart w:name="z16856" w:id="15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206"/>
    <w:bookmarkStart w:name="z16857" w:id="15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520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контроля качества и безопасности товаров и услуг Сарыаркинского района города Нур-Султана Департамента контроля качества и безопасности товаров и услуг города Нур-Султана Комитета контроля качества и безопасности товаров и услуг Министерства здравоохранения Республики Казахстан"</w:t>
      </w:r>
    </w:p>
    <w:bookmarkStart w:name="z16868" w:id="15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208"/>
    <w:bookmarkStart w:name="z16869" w:id="15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Положение республиканского государственного учреждения "Управление контроля качества и безопасности товаров и услуг Сарыаркинского района города Нур-Султана Департамента контроля качества и безопасности товаров и услуг города Нур-Султана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5209"/>
    <w:bookmarkStart w:name="z16870" w:id="15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5210"/>
    <w:bookmarkStart w:name="z16871" w:id="15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5211"/>
    <w:bookmarkStart w:name="z16872" w:id="15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212"/>
    <w:bookmarkStart w:name="z16873" w:id="15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213"/>
    <w:bookmarkStart w:name="z16874" w:id="15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5214"/>
    <w:bookmarkStart w:name="z16875" w:id="15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- 010000, Республика Казахстан, город Нур-султан, район Сарыарка, улица Желтоксан, дом 46.</w:t>
      </w:r>
    </w:p>
    <w:bookmarkEnd w:id="15215"/>
    <w:bookmarkStart w:name="z16876" w:id="15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"Управление контроля качества и безопасности товаров и услуг Сарыаркинского района города Нур-Султана Департамента контроля качества и безопасности товаров и услуг города Нур-Султана Комитета контроля качества и безопасности товаров и услуг Министерства здравоохранения Республики Казахстан". </w:t>
      </w:r>
    </w:p>
    <w:bookmarkEnd w:id="15216"/>
    <w:bookmarkStart w:name="z16877" w:id="15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5217"/>
    <w:bookmarkStart w:name="z16878" w:id="15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5218"/>
    <w:bookmarkStart w:name="z16879" w:id="15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5219"/>
    <w:bookmarkStart w:name="z16880" w:id="15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5220"/>
    <w:bookmarkStart w:name="z16881" w:id="15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5221"/>
    <w:bookmarkStart w:name="z16882" w:id="15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5222"/>
    <w:bookmarkStart w:name="z16883" w:id="15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5223"/>
    <w:bookmarkStart w:name="z16884" w:id="15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5224"/>
    <w:bookmarkStart w:name="z16885" w:id="15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225"/>
    <w:bookmarkStart w:name="z16886" w:id="15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5226"/>
    <w:bookmarkStart w:name="z16887" w:id="15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5227"/>
    <w:bookmarkStart w:name="z16888" w:id="15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5228"/>
    <w:bookmarkStart w:name="z16889" w:id="15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5229"/>
    <w:bookmarkStart w:name="z16890" w:id="15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5230"/>
    <w:bookmarkStart w:name="z16891" w:id="15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5231"/>
    <w:bookmarkStart w:name="z16892" w:id="15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5232"/>
    <w:bookmarkStart w:name="z16893" w:id="15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5233"/>
    <w:bookmarkStart w:name="z16894" w:id="15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5234"/>
    <w:bookmarkStart w:name="z16895" w:id="15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5235"/>
    <w:bookmarkStart w:name="z16896" w:id="15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5236"/>
    <w:bookmarkStart w:name="z16897" w:id="15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5237"/>
    <w:bookmarkStart w:name="z16898" w:id="15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5238"/>
    <w:bookmarkStart w:name="z16899" w:id="15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5239"/>
    <w:bookmarkStart w:name="z16900" w:id="15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5240"/>
    <w:bookmarkStart w:name="z16901" w:id="15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241"/>
    <w:bookmarkStart w:name="z16902" w:id="15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5242"/>
    <w:bookmarkStart w:name="z16903" w:id="15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5243"/>
    <w:bookmarkStart w:name="z16904" w:id="15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5244"/>
    <w:bookmarkStart w:name="z16905" w:id="15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5245"/>
    <w:bookmarkStart w:name="z16906" w:id="15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5246"/>
    <w:bookmarkStart w:name="z16907" w:id="15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5247"/>
    <w:bookmarkStart w:name="z16908" w:id="15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5248"/>
    <w:bookmarkStart w:name="z16909" w:id="15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5249"/>
    <w:bookmarkStart w:name="z16910" w:id="15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5250"/>
    <w:bookmarkStart w:name="z16911" w:id="15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5251"/>
    <w:bookmarkStart w:name="z16912" w:id="15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5252"/>
    <w:bookmarkStart w:name="z16913" w:id="15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5253"/>
    <w:bookmarkStart w:name="z16914" w:id="15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5254"/>
    <w:bookmarkStart w:name="z16915" w:id="15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5255"/>
    <w:bookmarkStart w:name="z16916" w:id="15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5256"/>
    <w:bookmarkStart w:name="z16917" w:id="15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5257"/>
    <w:bookmarkStart w:name="z16918" w:id="15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5258"/>
    <w:bookmarkStart w:name="z16919" w:id="15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5259"/>
    <w:bookmarkStart w:name="z16920" w:id="15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5260"/>
    <w:bookmarkStart w:name="z16921" w:id="15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5261"/>
    <w:bookmarkStart w:name="z16922" w:id="15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5262"/>
    <w:bookmarkStart w:name="z16923" w:id="15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5263"/>
    <w:bookmarkStart w:name="z16924" w:id="15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5264"/>
    <w:bookmarkStart w:name="z16925" w:id="15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5265"/>
    <w:bookmarkStart w:name="z16926" w:id="15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5266"/>
    <w:bookmarkStart w:name="z16927" w:id="15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и изменения размера санитарно-защитных зон;</w:t>
      </w:r>
    </w:p>
    <w:bookmarkEnd w:id="15267"/>
    <w:bookmarkStart w:name="z16928" w:id="15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5268"/>
    <w:bookmarkStart w:name="z16929" w:id="15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5269"/>
    <w:bookmarkStart w:name="z16930" w:id="15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5270"/>
    <w:bookmarkStart w:name="z16931" w:id="15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271"/>
    <w:bookmarkStart w:name="z16932" w:id="15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5272"/>
    <w:bookmarkStart w:name="z16933" w:id="15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273"/>
    <w:bookmarkStart w:name="z16934" w:id="15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274"/>
    <w:bookmarkStart w:name="z16935" w:id="15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5275"/>
    <w:bookmarkStart w:name="z16936" w:id="15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276"/>
    <w:bookmarkStart w:name="z16937" w:id="15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5277"/>
    <w:bookmarkStart w:name="z16938" w:id="15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5278"/>
    <w:bookmarkStart w:name="z16939" w:id="15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279"/>
    <w:bookmarkStart w:name="z16940" w:id="15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5280"/>
    <w:bookmarkStart w:name="z16941" w:id="15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5281"/>
    <w:bookmarkStart w:name="z16942" w:id="15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5282"/>
    <w:bookmarkStart w:name="z16943" w:id="15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283"/>
    <w:bookmarkStart w:name="z16944" w:id="15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284"/>
    <w:bookmarkStart w:name="z16945" w:id="15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5285"/>
    <w:bookmarkStart w:name="z16946" w:id="15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5286"/>
    <w:bookmarkStart w:name="z16947" w:id="15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5287"/>
    <w:bookmarkStart w:name="z16948" w:id="15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288"/>
    <w:bookmarkStart w:name="z16949" w:id="15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289"/>
    <w:bookmarkStart w:name="z16950" w:id="15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290"/>
    <w:bookmarkStart w:name="z16951" w:id="15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291"/>
    <w:bookmarkStart w:name="z16952" w:id="152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292"/>
    <w:bookmarkStart w:name="z16953" w:id="15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293"/>
    <w:bookmarkStart w:name="z16954" w:id="15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5294"/>
    <w:bookmarkStart w:name="z16955" w:id="15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5295"/>
    <w:bookmarkStart w:name="z16956" w:id="15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296"/>
    <w:bookmarkStart w:name="z16957" w:id="152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297"/>
    <w:bookmarkStart w:name="z16958" w:id="15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529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Управление контроля качества и безопасности товаров и услуг района Аққулы Департамента контроля качества и безопасности товаров и услуг Павлодарской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6968" w:id="152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299"/>
    <w:bookmarkStart w:name="z16969" w:id="15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контроля качества и безопасности товаров и услуг района Аққулы Департамента контроля качества и безопасности товаров и услуг Павлодарской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5300"/>
    <w:bookmarkStart w:name="z16970" w:id="15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5301"/>
    <w:bookmarkStart w:name="z16971" w:id="15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5302"/>
    <w:bookmarkStart w:name="z16972" w:id="15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303"/>
    <w:bookmarkStart w:name="z16973" w:id="15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304"/>
    <w:bookmarkStart w:name="z16974" w:id="15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5305"/>
    <w:bookmarkStart w:name="z16975" w:id="15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- 140700, Республика Казахстан, Павлодарская область, район Аккулы, с. Акку, улица Амангельды, здание 43.</w:t>
      </w:r>
    </w:p>
    <w:bookmarkEnd w:id="15306"/>
    <w:bookmarkStart w:name="z16976" w:id="15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"Управление контроля качества и безопасности товаров и услуг района Аққулы Департамента контроля качества и безопасности товаров и услуг Павлодарской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5307"/>
    <w:bookmarkStart w:name="z16977" w:id="15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5308"/>
    <w:bookmarkStart w:name="z16978" w:id="15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5309"/>
    <w:bookmarkStart w:name="z16979" w:id="15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5310"/>
    <w:bookmarkStart w:name="z16980" w:id="15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5311"/>
    <w:bookmarkStart w:name="z16981" w:id="153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5312"/>
    <w:bookmarkStart w:name="z16982" w:id="15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5313"/>
    <w:bookmarkStart w:name="z16983" w:id="15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5314"/>
    <w:bookmarkStart w:name="z16984" w:id="15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5315"/>
    <w:bookmarkStart w:name="z16985" w:id="15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316"/>
    <w:bookmarkStart w:name="z16986" w:id="15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5317"/>
    <w:bookmarkStart w:name="z16987" w:id="15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5318"/>
    <w:bookmarkStart w:name="z16988" w:id="15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5319"/>
    <w:bookmarkStart w:name="z16989" w:id="15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5320"/>
    <w:bookmarkStart w:name="z16990" w:id="15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5321"/>
    <w:bookmarkStart w:name="z16991" w:id="15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5322"/>
    <w:bookmarkStart w:name="z16992" w:id="15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5323"/>
    <w:bookmarkStart w:name="z16993" w:id="15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5324"/>
    <w:bookmarkStart w:name="z16994" w:id="15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5325"/>
    <w:bookmarkStart w:name="z16995" w:id="15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5326"/>
    <w:bookmarkStart w:name="z16996" w:id="15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5327"/>
    <w:bookmarkStart w:name="z16997" w:id="15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5328"/>
    <w:bookmarkStart w:name="z16998" w:id="15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5329"/>
    <w:bookmarkStart w:name="z16999" w:id="15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5330"/>
    <w:bookmarkStart w:name="z17000" w:id="15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5331"/>
    <w:bookmarkStart w:name="z17001" w:id="15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332"/>
    <w:bookmarkStart w:name="z17002" w:id="15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5333"/>
    <w:bookmarkStart w:name="z17003" w:id="15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5334"/>
    <w:bookmarkStart w:name="z17004" w:id="15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5335"/>
    <w:bookmarkStart w:name="z17005" w:id="15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5336"/>
    <w:bookmarkStart w:name="z17006" w:id="15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5337"/>
    <w:bookmarkStart w:name="z17007" w:id="15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5338"/>
    <w:bookmarkStart w:name="z17008" w:id="15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5339"/>
    <w:bookmarkStart w:name="z17009" w:id="15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5340"/>
    <w:bookmarkStart w:name="z17010" w:id="15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5341"/>
    <w:bookmarkStart w:name="z17011" w:id="15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5342"/>
    <w:bookmarkStart w:name="z17012" w:id="15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5343"/>
    <w:bookmarkStart w:name="z17013" w:id="15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5344"/>
    <w:bookmarkStart w:name="z17014" w:id="15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5345"/>
    <w:bookmarkStart w:name="z17015" w:id="15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5346"/>
    <w:bookmarkStart w:name="z17016" w:id="15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5347"/>
    <w:bookmarkStart w:name="z17017" w:id="15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5348"/>
    <w:bookmarkStart w:name="z17018" w:id="15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5349"/>
    <w:bookmarkStart w:name="z17019" w:id="15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5350"/>
    <w:bookmarkStart w:name="z17020" w:id="15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5351"/>
    <w:bookmarkStart w:name="z17021" w:id="15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5352"/>
    <w:bookmarkStart w:name="z17022" w:id="15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5353"/>
    <w:bookmarkStart w:name="z17023" w:id="15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5354"/>
    <w:bookmarkStart w:name="z17024" w:id="15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5355"/>
    <w:bookmarkStart w:name="z17025" w:id="15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5356"/>
    <w:bookmarkStart w:name="z17026" w:id="15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5357"/>
    <w:bookmarkStart w:name="z17027" w:id="15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компетенций;</w:t>
      </w:r>
    </w:p>
    <w:bookmarkEnd w:id="15358"/>
    <w:bookmarkStart w:name="z17028" w:id="15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установление размера санитарно-защитных зон в пределах компетенции;</w:t>
      </w:r>
    </w:p>
    <w:bookmarkEnd w:id="15359"/>
    <w:bookmarkStart w:name="z17029" w:id="15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5360"/>
    <w:bookmarkStart w:name="z17030" w:id="15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5361"/>
    <w:bookmarkStart w:name="z17031" w:id="15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362"/>
    <w:bookmarkStart w:name="z17032" w:id="15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5363"/>
    <w:bookmarkStart w:name="z17033" w:id="15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364"/>
    <w:bookmarkStart w:name="z17034" w:id="15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365"/>
    <w:bookmarkStart w:name="z17035" w:id="15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5366"/>
    <w:bookmarkStart w:name="z17036" w:id="15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367"/>
    <w:bookmarkStart w:name="z17037" w:id="15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5368"/>
    <w:bookmarkStart w:name="z17038" w:id="15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5369"/>
    <w:bookmarkStart w:name="z17039" w:id="15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370"/>
    <w:bookmarkStart w:name="z17040" w:id="15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5371"/>
    <w:bookmarkStart w:name="z17041" w:id="15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5372"/>
    <w:bookmarkStart w:name="z17042" w:id="153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5373"/>
    <w:bookmarkStart w:name="z17043" w:id="15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374"/>
    <w:bookmarkStart w:name="z17044" w:id="15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375"/>
    <w:bookmarkStart w:name="z17045" w:id="15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5376"/>
    <w:bookmarkStart w:name="z17046" w:id="15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5377"/>
    <w:bookmarkStart w:name="z17047" w:id="15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378"/>
    <w:bookmarkStart w:name="z17048" w:id="15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379"/>
    <w:bookmarkStart w:name="z17049" w:id="15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380"/>
    <w:bookmarkStart w:name="z17050" w:id="15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381"/>
    <w:bookmarkStart w:name="z17051" w:id="15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382"/>
    <w:bookmarkStart w:name="z17052" w:id="153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383"/>
    <w:bookmarkStart w:name="z17053" w:id="15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384"/>
    <w:bookmarkStart w:name="z17054" w:id="15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5385"/>
    <w:bookmarkStart w:name="z17055" w:id="15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5386"/>
    <w:bookmarkStart w:name="z17056" w:id="15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387"/>
    <w:bookmarkStart w:name="z17057" w:id="153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388"/>
    <w:bookmarkStart w:name="z17058" w:id="15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538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"Аксуское городское Управление контроля качества и безопасности товаров и услуг Департамента контроля качества и безопасности товаров и услуг Павлодарской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7068" w:id="153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390"/>
    <w:bookmarkStart w:name="z17069" w:id="15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"Аксуское городское Управление контроля качества и безопасности товаров и услуг Департамента контроля качества и безопасности товаров и услуг Павлодарской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5391"/>
    <w:bookmarkStart w:name="z17070" w:id="15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5392"/>
    <w:bookmarkStart w:name="z17071" w:id="15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5393"/>
    <w:bookmarkStart w:name="z17072" w:id="15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394"/>
    <w:bookmarkStart w:name="z17073" w:id="15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395"/>
    <w:bookmarkStart w:name="z17074" w:id="15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5396"/>
    <w:bookmarkStart w:name="z17075" w:id="15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- 140100, Республика Казахстан, Павлодарская область, город Аксу, улица Астана, здание 9.</w:t>
      </w:r>
    </w:p>
    <w:bookmarkEnd w:id="15397"/>
    <w:bookmarkStart w:name="z17076" w:id="15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"Аксуское городское Управление контроля качества и безопасности товаров и услуг Департамента контроля качества и безопасности товаров и услуг Павлодарской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5398"/>
    <w:bookmarkStart w:name="z17077" w:id="15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5399"/>
    <w:bookmarkStart w:name="z17078" w:id="15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5400"/>
    <w:bookmarkStart w:name="z17079" w:id="15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5401"/>
    <w:bookmarkStart w:name="z17080" w:id="15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5402"/>
    <w:bookmarkStart w:name="z17081" w:id="154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5403"/>
    <w:bookmarkStart w:name="z17082" w:id="15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5404"/>
    <w:bookmarkStart w:name="z17083" w:id="15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5405"/>
    <w:bookmarkStart w:name="z17084" w:id="15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5406"/>
    <w:bookmarkStart w:name="z17085" w:id="15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407"/>
    <w:bookmarkStart w:name="z17086" w:id="15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15408"/>
    <w:bookmarkStart w:name="z17087" w:id="15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5409"/>
    <w:bookmarkStart w:name="z17088" w:id="15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15410"/>
    <w:bookmarkStart w:name="z17089" w:id="15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5411"/>
    <w:bookmarkStart w:name="z17090" w:id="15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5412"/>
    <w:bookmarkStart w:name="z17091" w:id="15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5413"/>
    <w:bookmarkStart w:name="z17092" w:id="15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5414"/>
    <w:bookmarkStart w:name="z17093" w:id="15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5415"/>
    <w:bookmarkStart w:name="z17094" w:id="15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5416"/>
    <w:bookmarkStart w:name="z17095" w:id="15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5417"/>
    <w:bookmarkStart w:name="z17096" w:id="15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5418"/>
    <w:bookmarkStart w:name="z17097" w:id="15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5419"/>
    <w:bookmarkStart w:name="z17098" w:id="15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5420"/>
    <w:bookmarkStart w:name="z17099" w:id="15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15421"/>
    <w:bookmarkStart w:name="z17100" w:id="15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5422"/>
    <w:bookmarkStart w:name="z17101" w:id="15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423"/>
    <w:bookmarkStart w:name="z17102" w:id="15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5424"/>
    <w:bookmarkStart w:name="z17103" w:id="15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5425"/>
    <w:bookmarkStart w:name="z17104" w:id="15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5426"/>
    <w:bookmarkStart w:name="z17105" w:id="15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5427"/>
    <w:bookmarkStart w:name="z17106" w:id="15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5428"/>
    <w:bookmarkStart w:name="z17107" w:id="15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5429"/>
    <w:bookmarkStart w:name="z17108" w:id="15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5430"/>
    <w:bookmarkStart w:name="z17109" w:id="15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5431"/>
    <w:bookmarkStart w:name="z17110" w:id="15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5432"/>
    <w:bookmarkStart w:name="z17111" w:id="15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15433"/>
    <w:bookmarkStart w:name="z17112" w:id="15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15434"/>
    <w:bookmarkStart w:name="z17113" w:id="15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15435"/>
    <w:bookmarkStart w:name="z17114" w:id="15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5436"/>
    <w:bookmarkStart w:name="z17115" w:id="15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5437"/>
    <w:bookmarkStart w:name="z17116" w:id="15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5438"/>
    <w:bookmarkStart w:name="z17117" w:id="15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15439"/>
    <w:bookmarkStart w:name="z17118" w:id="15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5440"/>
    <w:bookmarkStart w:name="z17119" w:id="15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5441"/>
    <w:bookmarkStart w:name="z17120" w:id="15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5442"/>
    <w:bookmarkStart w:name="z17121" w:id="15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5443"/>
    <w:bookmarkStart w:name="z17122" w:id="15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5444"/>
    <w:bookmarkStart w:name="z17123" w:id="15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15445"/>
    <w:bookmarkStart w:name="z17124" w:id="15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5446"/>
    <w:bookmarkStart w:name="z17125" w:id="15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5447"/>
    <w:bookmarkStart w:name="z17126" w:id="15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5448"/>
    <w:bookmarkStart w:name="z17127" w:id="15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компетенций;</w:t>
      </w:r>
    </w:p>
    <w:bookmarkEnd w:id="15449"/>
    <w:bookmarkStart w:name="z17128" w:id="15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установление размера санитарно-защитных зон в пределах компетенции;</w:t>
      </w:r>
    </w:p>
    <w:bookmarkEnd w:id="15450"/>
    <w:bookmarkStart w:name="z17129" w:id="15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5451"/>
    <w:bookmarkStart w:name="z17130" w:id="15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5452"/>
    <w:bookmarkStart w:name="z17131" w:id="15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453"/>
    <w:bookmarkStart w:name="z17132" w:id="15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5454"/>
    <w:bookmarkStart w:name="z17133" w:id="15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455"/>
    <w:bookmarkStart w:name="z17134" w:id="15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456"/>
    <w:bookmarkStart w:name="z17135" w:id="15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15457"/>
    <w:bookmarkStart w:name="z17136" w:id="15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458"/>
    <w:bookmarkStart w:name="z17137" w:id="15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5459"/>
    <w:bookmarkStart w:name="z17138" w:id="15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5460"/>
    <w:bookmarkStart w:name="z17139" w:id="15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461"/>
    <w:bookmarkStart w:name="z17140" w:id="15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5462"/>
    <w:bookmarkStart w:name="z17141" w:id="15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5463"/>
    <w:bookmarkStart w:name="z17142" w:id="154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5464"/>
    <w:bookmarkStart w:name="z17143" w:id="15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465"/>
    <w:bookmarkStart w:name="z17144" w:id="15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466"/>
    <w:bookmarkStart w:name="z17145" w:id="15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5467"/>
    <w:bookmarkStart w:name="z17146" w:id="15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5468"/>
    <w:bookmarkStart w:name="z17147" w:id="15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469"/>
    <w:bookmarkStart w:name="z17148" w:id="15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470"/>
    <w:bookmarkStart w:name="z17149" w:id="15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471"/>
    <w:bookmarkStart w:name="z17150" w:id="15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472"/>
    <w:bookmarkStart w:name="z17151" w:id="15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473"/>
    <w:bookmarkStart w:name="z17152" w:id="154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474"/>
    <w:bookmarkStart w:name="z17153" w:id="15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475"/>
    <w:bookmarkStart w:name="z17154" w:id="15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5476"/>
    <w:bookmarkStart w:name="z17155" w:id="15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5477"/>
    <w:bookmarkStart w:name="z17156" w:id="15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478"/>
    <w:bookmarkStart w:name="z17157" w:id="154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479"/>
    <w:bookmarkStart w:name="z17158" w:id="15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548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"Актогайское районное Управление контроля качества и безопасности товаров и услуг Департамента контроля качества и безопасности товаров и услуг Павлодарской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7168" w:id="154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481"/>
    <w:bookmarkStart w:name="z17169" w:id="15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"Актогайское районное Управление контроля качества и безопасности товаров и услуг Департамента контроля качества и безопасности товаров и услуг Павлодарской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5482"/>
    <w:bookmarkStart w:name="z17170" w:id="15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5483"/>
    <w:bookmarkStart w:name="z17171" w:id="15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5484"/>
    <w:bookmarkStart w:name="z17172" w:id="15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485"/>
    <w:bookmarkStart w:name="z17173" w:id="15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486"/>
    <w:bookmarkStart w:name="z17174" w:id="15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5487"/>
    <w:bookmarkStart w:name="z17175" w:id="15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- 140200, Республика Казахстан, Павлодарская область, Актогайский район, село Актогай, улица М. Каирбаева, дом 103.</w:t>
      </w:r>
    </w:p>
    <w:bookmarkEnd w:id="15488"/>
    <w:bookmarkStart w:name="z17176" w:id="15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"Актогайское районное Управление контроля качества и безопасности товаров и услуг Департамента контроля качества и безопасности товаров и услуг Павлодарской области Комитета контроля качества и безопасности товаров и услуг Министерства здравоохранения Республики Казахстан"</w:t>
      </w:r>
    </w:p>
    <w:bookmarkEnd w:id="15489"/>
    <w:bookmarkStart w:name="z17177" w:id="15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5490"/>
    <w:bookmarkStart w:name="z17178" w:id="15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5491"/>
    <w:bookmarkStart w:name="z17179" w:id="15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5492"/>
    <w:bookmarkStart w:name="z17180" w:id="15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5493"/>
    <w:bookmarkStart w:name="z17181" w:id="154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5494"/>
    <w:bookmarkStart w:name="z17182" w:id="15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5495"/>
    <w:bookmarkStart w:name="z17183" w:id="15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5496"/>
    <w:bookmarkStart w:name="z17184" w:id="15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5497"/>
    <w:bookmarkStart w:name="z17185" w:id="15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498"/>
    <w:bookmarkStart w:name="z17186" w:id="15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15499"/>
    <w:bookmarkStart w:name="z17187" w:id="15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5500"/>
    <w:bookmarkStart w:name="z17188" w:id="15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15501"/>
    <w:bookmarkStart w:name="z17189" w:id="15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5502"/>
    <w:bookmarkStart w:name="z17190" w:id="15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5503"/>
    <w:bookmarkStart w:name="z17191" w:id="15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5504"/>
    <w:bookmarkStart w:name="z17192" w:id="15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5505"/>
    <w:bookmarkStart w:name="z17193" w:id="15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5506"/>
    <w:bookmarkStart w:name="z17194" w:id="15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5507"/>
    <w:bookmarkStart w:name="z17195" w:id="15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5508"/>
    <w:bookmarkStart w:name="z17196" w:id="15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5509"/>
    <w:bookmarkStart w:name="z17197" w:id="15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5510"/>
    <w:bookmarkStart w:name="z17198" w:id="15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5511"/>
    <w:bookmarkStart w:name="z17199" w:id="15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15512"/>
    <w:bookmarkStart w:name="z17200" w:id="15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5513"/>
    <w:bookmarkStart w:name="z17201" w:id="15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514"/>
    <w:bookmarkStart w:name="z17202" w:id="15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5515"/>
    <w:bookmarkStart w:name="z17203" w:id="15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5516"/>
    <w:bookmarkStart w:name="z17204" w:id="15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5517"/>
    <w:bookmarkStart w:name="z17205" w:id="15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5518"/>
    <w:bookmarkStart w:name="z17206" w:id="15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5519"/>
    <w:bookmarkStart w:name="z17207" w:id="15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5520"/>
    <w:bookmarkStart w:name="z17208" w:id="15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5521"/>
    <w:bookmarkStart w:name="z17209" w:id="15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5522"/>
    <w:bookmarkStart w:name="z17210" w:id="15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5523"/>
    <w:bookmarkStart w:name="z17211" w:id="15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15524"/>
    <w:bookmarkStart w:name="z17212" w:id="15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15525"/>
    <w:bookmarkStart w:name="z17213" w:id="15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15526"/>
    <w:bookmarkStart w:name="z17214" w:id="15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5527"/>
    <w:bookmarkStart w:name="z17215" w:id="15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5528"/>
    <w:bookmarkStart w:name="z17216" w:id="15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5529"/>
    <w:bookmarkStart w:name="z17217" w:id="15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15530"/>
    <w:bookmarkStart w:name="z17218" w:id="15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5531"/>
    <w:bookmarkStart w:name="z17219" w:id="15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5532"/>
    <w:bookmarkStart w:name="z17220" w:id="15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5533"/>
    <w:bookmarkStart w:name="z17221" w:id="15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5534"/>
    <w:bookmarkStart w:name="z17222" w:id="15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5535"/>
    <w:bookmarkStart w:name="z17223" w:id="15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15536"/>
    <w:bookmarkStart w:name="z17224" w:id="15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5537"/>
    <w:bookmarkStart w:name="z17225" w:id="15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5538"/>
    <w:bookmarkStart w:name="z17226" w:id="15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5539"/>
    <w:bookmarkStart w:name="z17227" w:id="15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компетенций;</w:t>
      </w:r>
    </w:p>
    <w:bookmarkEnd w:id="15540"/>
    <w:bookmarkStart w:name="z17228" w:id="15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установление размера санитарно-защитных зон в пределах компетенции;</w:t>
      </w:r>
    </w:p>
    <w:bookmarkEnd w:id="15541"/>
    <w:bookmarkStart w:name="z17229" w:id="15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5542"/>
    <w:bookmarkStart w:name="z17230" w:id="15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5543"/>
    <w:bookmarkStart w:name="z17231" w:id="15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544"/>
    <w:bookmarkStart w:name="z17232" w:id="15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5545"/>
    <w:bookmarkStart w:name="z17233" w:id="15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546"/>
    <w:bookmarkStart w:name="z17234" w:id="15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547"/>
    <w:bookmarkStart w:name="z17235" w:id="15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15548"/>
    <w:bookmarkStart w:name="z17236" w:id="15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549"/>
    <w:bookmarkStart w:name="z17237" w:id="15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5550"/>
    <w:bookmarkStart w:name="z17238" w:id="15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5551"/>
    <w:bookmarkStart w:name="z17239" w:id="15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552"/>
    <w:bookmarkStart w:name="z17240" w:id="15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5553"/>
    <w:bookmarkStart w:name="z17241" w:id="15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5554"/>
    <w:bookmarkStart w:name="z17242" w:id="155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5555"/>
    <w:bookmarkStart w:name="z17243" w:id="15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556"/>
    <w:bookmarkStart w:name="z17244" w:id="15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557"/>
    <w:bookmarkStart w:name="z17245" w:id="15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5558"/>
    <w:bookmarkStart w:name="z17246" w:id="15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5559"/>
    <w:bookmarkStart w:name="z17247" w:id="15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560"/>
    <w:bookmarkStart w:name="z17248" w:id="15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561"/>
    <w:bookmarkStart w:name="z17249" w:id="15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562"/>
    <w:bookmarkStart w:name="z17250" w:id="15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563"/>
    <w:bookmarkStart w:name="z17251" w:id="15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564"/>
    <w:bookmarkStart w:name="z17252" w:id="155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565"/>
    <w:bookmarkStart w:name="z17253" w:id="15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566"/>
    <w:bookmarkStart w:name="z17254" w:id="15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5567"/>
    <w:bookmarkStart w:name="z17255" w:id="15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5568"/>
    <w:bookmarkStart w:name="z17256" w:id="15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569"/>
    <w:bookmarkStart w:name="z17257" w:id="155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570"/>
    <w:bookmarkStart w:name="z17258" w:id="15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557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"Баянаульское районное Управление контроля качества и безопасности товаров и услуг Департамента контроля качества и безопасности товаров и услуг Павлодарской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7268" w:id="155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572"/>
    <w:bookmarkStart w:name="z17269" w:id="15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"Баянаульское районное Управление контроля качества и безопасности товаров и услуг Департамента контроля качества и безопасности товаров и услуг Павлодарской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5573"/>
    <w:bookmarkStart w:name="z17270" w:id="15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5574"/>
    <w:bookmarkStart w:name="z17271" w:id="15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5575"/>
    <w:bookmarkStart w:name="z17272" w:id="15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576"/>
    <w:bookmarkStart w:name="z17273" w:id="15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577"/>
    <w:bookmarkStart w:name="z17274" w:id="15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5578"/>
    <w:bookmarkStart w:name="z17275" w:id="15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- 140300, Республика Казахстан, Павлодарская область, Баянаульский район, Баянаульский сельский округ, село Баянаул, ул. Каныша Сатпаева, здание 2.</w:t>
      </w:r>
    </w:p>
    <w:bookmarkEnd w:id="15579"/>
    <w:bookmarkStart w:name="z17276" w:id="15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"Баянаульское районное Управление контроля качества и безопасности товаров и услуг Департамента контроля качества и безопасности товаров и услуг Павлодарской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5580"/>
    <w:bookmarkStart w:name="z17277" w:id="15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5581"/>
    <w:bookmarkStart w:name="z17278" w:id="15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5582"/>
    <w:bookmarkStart w:name="z17279" w:id="15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5583"/>
    <w:bookmarkStart w:name="z17280" w:id="15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5584"/>
    <w:bookmarkStart w:name="z17281" w:id="155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5585"/>
    <w:bookmarkStart w:name="z17282" w:id="15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5586"/>
    <w:bookmarkStart w:name="z17283" w:id="15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5587"/>
    <w:bookmarkStart w:name="z17284" w:id="15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5588"/>
    <w:bookmarkStart w:name="z17285" w:id="15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589"/>
    <w:bookmarkStart w:name="z17286" w:id="15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15590"/>
    <w:bookmarkStart w:name="z17287" w:id="15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5591"/>
    <w:bookmarkStart w:name="z17288" w:id="15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15592"/>
    <w:bookmarkStart w:name="z17289" w:id="15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5593"/>
    <w:bookmarkStart w:name="z17290" w:id="15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5594"/>
    <w:bookmarkStart w:name="z17291" w:id="15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5595"/>
    <w:bookmarkStart w:name="z17292" w:id="15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5596"/>
    <w:bookmarkStart w:name="z17293" w:id="15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5597"/>
    <w:bookmarkStart w:name="z17294" w:id="15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5598"/>
    <w:bookmarkStart w:name="z17295" w:id="15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5599"/>
    <w:bookmarkStart w:name="z17296" w:id="15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5600"/>
    <w:bookmarkStart w:name="z17297" w:id="15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5601"/>
    <w:bookmarkStart w:name="z17298" w:id="15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5602"/>
    <w:bookmarkStart w:name="z17299" w:id="15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15603"/>
    <w:bookmarkStart w:name="z17300" w:id="15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5604"/>
    <w:bookmarkStart w:name="z17301" w:id="15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605"/>
    <w:bookmarkStart w:name="z17302" w:id="15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5606"/>
    <w:bookmarkStart w:name="z17303" w:id="15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5607"/>
    <w:bookmarkStart w:name="z17304" w:id="15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5608"/>
    <w:bookmarkStart w:name="z17305" w:id="15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5609"/>
    <w:bookmarkStart w:name="z17306" w:id="15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5610"/>
    <w:bookmarkStart w:name="z17307" w:id="15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5611"/>
    <w:bookmarkStart w:name="z17308" w:id="15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5612"/>
    <w:bookmarkStart w:name="z17309" w:id="15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5613"/>
    <w:bookmarkStart w:name="z17310" w:id="15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5614"/>
    <w:bookmarkStart w:name="z17311" w:id="15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15615"/>
    <w:bookmarkStart w:name="z17312" w:id="15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15616"/>
    <w:bookmarkStart w:name="z17313" w:id="15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15617"/>
    <w:bookmarkStart w:name="z17314" w:id="15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5618"/>
    <w:bookmarkStart w:name="z17315" w:id="15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5619"/>
    <w:bookmarkStart w:name="z17316" w:id="15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5620"/>
    <w:bookmarkStart w:name="z17317" w:id="15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15621"/>
    <w:bookmarkStart w:name="z17318" w:id="15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5622"/>
    <w:bookmarkStart w:name="z17319" w:id="15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5623"/>
    <w:bookmarkStart w:name="z17320" w:id="15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5624"/>
    <w:bookmarkStart w:name="z17321" w:id="15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5625"/>
    <w:bookmarkStart w:name="z17322" w:id="15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5626"/>
    <w:bookmarkStart w:name="z17323" w:id="15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15627"/>
    <w:bookmarkStart w:name="z17324" w:id="15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5628"/>
    <w:bookmarkStart w:name="z17325" w:id="15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5629"/>
    <w:bookmarkStart w:name="z17326" w:id="15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5630"/>
    <w:bookmarkStart w:name="z17327" w:id="15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компетенций;</w:t>
      </w:r>
    </w:p>
    <w:bookmarkEnd w:id="15631"/>
    <w:bookmarkStart w:name="z17328" w:id="15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установление размера санитарно-защитных зон в пределах компетенции;</w:t>
      </w:r>
    </w:p>
    <w:bookmarkEnd w:id="15632"/>
    <w:bookmarkStart w:name="z17329" w:id="15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5633"/>
    <w:bookmarkStart w:name="z17330" w:id="15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5634"/>
    <w:bookmarkStart w:name="z17331" w:id="15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635"/>
    <w:bookmarkStart w:name="z17332" w:id="15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5636"/>
    <w:bookmarkStart w:name="z17333" w:id="15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637"/>
    <w:bookmarkStart w:name="z17334" w:id="15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638"/>
    <w:bookmarkStart w:name="z17335" w:id="15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15639"/>
    <w:bookmarkStart w:name="z17336" w:id="15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640"/>
    <w:bookmarkStart w:name="z17337" w:id="15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5641"/>
    <w:bookmarkStart w:name="z17338" w:id="15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5642"/>
    <w:bookmarkStart w:name="z17339" w:id="15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643"/>
    <w:bookmarkStart w:name="z17340" w:id="15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5644"/>
    <w:bookmarkStart w:name="z17341" w:id="15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5645"/>
    <w:bookmarkStart w:name="z17342" w:id="156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5646"/>
    <w:bookmarkStart w:name="z17343" w:id="15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647"/>
    <w:bookmarkStart w:name="z17344" w:id="15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648"/>
    <w:bookmarkStart w:name="z17345" w:id="15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5649"/>
    <w:bookmarkStart w:name="z17346" w:id="15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5650"/>
    <w:bookmarkStart w:name="z17347" w:id="15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651"/>
    <w:bookmarkStart w:name="z17348" w:id="15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652"/>
    <w:bookmarkStart w:name="z17349" w:id="15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653"/>
    <w:bookmarkStart w:name="z17350" w:id="15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654"/>
    <w:bookmarkStart w:name="z17351" w:id="15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655"/>
    <w:bookmarkStart w:name="z17352" w:id="156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656"/>
    <w:bookmarkStart w:name="z17353" w:id="15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657"/>
    <w:bookmarkStart w:name="z17354" w:id="15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5658"/>
    <w:bookmarkStart w:name="z17355" w:id="15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5659"/>
    <w:bookmarkStart w:name="z17356" w:id="15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660"/>
    <w:bookmarkStart w:name="z17357" w:id="156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661"/>
    <w:bookmarkStart w:name="z17358" w:id="15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566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"Экибастузское городское Управление контроля качества и безопасности товаров и услуг Департамента контроля качества и безопасности товаров и услуг Павлодарской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7368" w:id="156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663"/>
    <w:bookmarkStart w:name="z17369" w:id="15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"Экибастузское городское Управление контроля качества и безопасности товаров и услуг Департамента контроля качества и безопасности товаров и услуг Павлодарской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5664"/>
    <w:bookmarkStart w:name="z17370" w:id="15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5665"/>
    <w:bookmarkStart w:name="z17371" w:id="15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5666"/>
    <w:bookmarkStart w:name="z17372" w:id="15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667"/>
    <w:bookmarkStart w:name="z17373" w:id="15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668"/>
    <w:bookmarkStart w:name="z17374" w:id="15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5669"/>
    <w:bookmarkStart w:name="z17375" w:id="15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- 141200, Республика Казахстан, Павлодарская область, город Экибастуз, улица Ә. Молдағуловой, здание 81.</w:t>
      </w:r>
    </w:p>
    <w:bookmarkEnd w:id="15670"/>
    <w:bookmarkStart w:name="z17376" w:id="15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"Экибастузское городское Управление контроля качества и безопасности товаров и услуг Департамента контроля качества и безопасности товаров и услуг Павлодарской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5671"/>
    <w:bookmarkStart w:name="z17377" w:id="15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5672"/>
    <w:bookmarkStart w:name="z17378" w:id="15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5673"/>
    <w:bookmarkStart w:name="z17379" w:id="15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5674"/>
    <w:bookmarkStart w:name="z17380" w:id="15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5675"/>
    <w:bookmarkStart w:name="z17381" w:id="156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5676"/>
    <w:bookmarkStart w:name="z17382" w:id="15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5677"/>
    <w:bookmarkStart w:name="z17383" w:id="15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5678"/>
    <w:bookmarkStart w:name="z17384" w:id="15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5679"/>
    <w:bookmarkStart w:name="z17385" w:id="15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680"/>
    <w:bookmarkStart w:name="z17386" w:id="15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15681"/>
    <w:bookmarkStart w:name="z17387" w:id="15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5682"/>
    <w:bookmarkStart w:name="z17388" w:id="15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15683"/>
    <w:bookmarkStart w:name="z17389" w:id="15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5684"/>
    <w:bookmarkStart w:name="z17390" w:id="15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5685"/>
    <w:bookmarkStart w:name="z17391" w:id="15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5686"/>
    <w:bookmarkStart w:name="z17392" w:id="15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5687"/>
    <w:bookmarkStart w:name="z17393" w:id="15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5688"/>
    <w:bookmarkStart w:name="z17394" w:id="15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5689"/>
    <w:bookmarkStart w:name="z17395" w:id="15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5690"/>
    <w:bookmarkStart w:name="z17396" w:id="15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5691"/>
    <w:bookmarkStart w:name="z17397" w:id="15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5692"/>
    <w:bookmarkStart w:name="z17398" w:id="15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5693"/>
    <w:bookmarkStart w:name="z17399" w:id="15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15694"/>
    <w:bookmarkStart w:name="z17400" w:id="15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5695"/>
    <w:bookmarkStart w:name="z17401" w:id="15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696"/>
    <w:bookmarkStart w:name="z17402" w:id="15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5697"/>
    <w:bookmarkStart w:name="z17403" w:id="15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5698"/>
    <w:bookmarkStart w:name="z17404" w:id="15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5699"/>
    <w:bookmarkStart w:name="z17405" w:id="15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5700"/>
    <w:bookmarkStart w:name="z17406" w:id="15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5701"/>
    <w:bookmarkStart w:name="z17407" w:id="15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5702"/>
    <w:bookmarkStart w:name="z17408" w:id="15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5703"/>
    <w:bookmarkStart w:name="z17409" w:id="15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5704"/>
    <w:bookmarkStart w:name="z17410" w:id="15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5705"/>
    <w:bookmarkStart w:name="z17411" w:id="15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15706"/>
    <w:bookmarkStart w:name="z17412" w:id="15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15707"/>
    <w:bookmarkStart w:name="z17413" w:id="15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15708"/>
    <w:bookmarkStart w:name="z17414" w:id="15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5709"/>
    <w:bookmarkStart w:name="z17415" w:id="15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5710"/>
    <w:bookmarkStart w:name="z17416" w:id="15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5711"/>
    <w:bookmarkStart w:name="z17417" w:id="15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15712"/>
    <w:bookmarkStart w:name="z17418" w:id="15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5713"/>
    <w:bookmarkStart w:name="z17419" w:id="15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5714"/>
    <w:bookmarkStart w:name="z17420" w:id="15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5715"/>
    <w:bookmarkStart w:name="z17421" w:id="15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5716"/>
    <w:bookmarkStart w:name="z17422" w:id="15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5717"/>
    <w:bookmarkStart w:name="z17423" w:id="15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15718"/>
    <w:bookmarkStart w:name="z17424" w:id="15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5719"/>
    <w:bookmarkStart w:name="z17425" w:id="15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5720"/>
    <w:bookmarkStart w:name="z17426" w:id="15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5721"/>
    <w:bookmarkStart w:name="z17427" w:id="15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компетенций;</w:t>
      </w:r>
    </w:p>
    <w:bookmarkEnd w:id="15722"/>
    <w:bookmarkStart w:name="z17428" w:id="15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установление размера санитарно-защитных зон в пределах компетенции;</w:t>
      </w:r>
    </w:p>
    <w:bookmarkEnd w:id="15723"/>
    <w:bookmarkStart w:name="z17429" w:id="15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5724"/>
    <w:bookmarkStart w:name="z17430" w:id="15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5725"/>
    <w:bookmarkStart w:name="z17431" w:id="15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726"/>
    <w:bookmarkStart w:name="z17432" w:id="15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5727"/>
    <w:bookmarkStart w:name="z17433" w:id="15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728"/>
    <w:bookmarkStart w:name="z17434" w:id="15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729"/>
    <w:bookmarkStart w:name="z17435" w:id="15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15730"/>
    <w:bookmarkStart w:name="z17436" w:id="15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731"/>
    <w:bookmarkStart w:name="z17437" w:id="15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5732"/>
    <w:bookmarkStart w:name="z17438" w:id="15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5733"/>
    <w:bookmarkStart w:name="z17439" w:id="15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734"/>
    <w:bookmarkStart w:name="z17440" w:id="15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5735"/>
    <w:bookmarkStart w:name="z17441" w:id="15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5736"/>
    <w:bookmarkStart w:name="z17442" w:id="157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5737"/>
    <w:bookmarkStart w:name="z17443" w:id="15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738"/>
    <w:bookmarkStart w:name="z17444" w:id="15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739"/>
    <w:bookmarkStart w:name="z17445" w:id="15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5740"/>
    <w:bookmarkStart w:name="z17446" w:id="15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5741"/>
    <w:bookmarkStart w:name="z17447" w:id="15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742"/>
    <w:bookmarkStart w:name="z17448" w:id="15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743"/>
    <w:bookmarkStart w:name="z17449" w:id="15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744"/>
    <w:bookmarkStart w:name="z17450" w:id="15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745"/>
    <w:bookmarkStart w:name="z17451" w:id="15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746"/>
    <w:bookmarkStart w:name="z17452" w:id="157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747"/>
    <w:bookmarkStart w:name="z17453" w:id="15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748"/>
    <w:bookmarkStart w:name="z17454" w:id="15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5749"/>
    <w:bookmarkStart w:name="z17455" w:id="15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5750"/>
    <w:bookmarkStart w:name="z17456" w:id="15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751"/>
    <w:bookmarkStart w:name="z17457" w:id="157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752"/>
    <w:bookmarkStart w:name="z17458" w:id="15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575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"Иртышское районное Управление контроля качества и безопасности товаров и услуг Департамента контроля качества и безопасности товаров и услуг Павлодарской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7468" w:id="157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754"/>
    <w:bookmarkStart w:name="z17469" w:id="15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"Иртышское районное Управление контроля качества и безопасности товаров и услуг Департамента контроля качества и безопасности товаров и услуг Павлодарской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5755"/>
    <w:bookmarkStart w:name="z17470" w:id="15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5756"/>
    <w:bookmarkStart w:name="z17471" w:id="15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5757"/>
    <w:bookmarkStart w:name="z17472" w:id="15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758"/>
    <w:bookmarkStart w:name="z17473" w:id="15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759"/>
    <w:bookmarkStart w:name="z17474" w:id="15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5760"/>
    <w:bookmarkStart w:name="z17475" w:id="15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- 140500, Республика Казахстан, Павлодарская область, Иртышский район, село Иртышск, улица Кожаберген батыра, дом 15.</w:t>
      </w:r>
    </w:p>
    <w:bookmarkEnd w:id="15761"/>
    <w:bookmarkStart w:name="z17476" w:id="15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"Иртышское районное Управление контроля качества и безопасности товаров и услуг Департамента контроля качества и безопасности товаров и услуг Павлодарской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5762"/>
    <w:bookmarkStart w:name="z17477" w:id="15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5763"/>
    <w:bookmarkStart w:name="z17478" w:id="15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5764"/>
    <w:bookmarkStart w:name="z17479" w:id="15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5765"/>
    <w:bookmarkStart w:name="z17480" w:id="15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5766"/>
    <w:bookmarkStart w:name="z17481" w:id="157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5767"/>
    <w:bookmarkStart w:name="z17482" w:id="15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5768"/>
    <w:bookmarkStart w:name="z17483" w:id="15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5769"/>
    <w:bookmarkStart w:name="z17484" w:id="15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5770"/>
    <w:bookmarkStart w:name="z17485" w:id="15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771"/>
    <w:bookmarkStart w:name="z17486" w:id="15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15772"/>
    <w:bookmarkStart w:name="z17487" w:id="15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5773"/>
    <w:bookmarkStart w:name="z17488" w:id="15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15774"/>
    <w:bookmarkStart w:name="z17489" w:id="15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5775"/>
    <w:bookmarkStart w:name="z17490" w:id="15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5776"/>
    <w:bookmarkStart w:name="z17491" w:id="15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5777"/>
    <w:bookmarkStart w:name="z17492" w:id="15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5778"/>
    <w:bookmarkStart w:name="z17493" w:id="15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5779"/>
    <w:bookmarkStart w:name="z17494" w:id="15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5780"/>
    <w:bookmarkStart w:name="z17495" w:id="15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5781"/>
    <w:bookmarkStart w:name="z17496" w:id="15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5782"/>
    <w:bookmarkStart w:name="z17497" w:id="15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5783"/>
    <w:bookmarkStart w:name="z17498" w:id="15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5784"/>
    <w:bookmarkStart w:name="z17499" w:id="15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15785"/>
    <w:bookmarkStart w:name="z17500" w:id="15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5786"/>
    <w:bookmarkStart w:name="z17501" w:id="15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787"/>
    <w:bookmarkStart w:name="z17502" w:id="15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5788"/>
    <w:bookmarkStart w:name="z17503" w:id="15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5789"/>
    <w:bookmarkStart w:name="z17504" w:id="15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5790"/>
    <w:bookmarkStart w:name="z17505" w:id="15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5791"/>
    <w:bookmarkStart w:name="z17506" w:id="15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5792"/>
    <w:bookmarkStart w:name="z17507" w:id="15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5793"/>
    <w:bookmarkStart w:name="z17508" w:id="15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5794"/>
    <w:bookmarkStart w:name="z17509" w:id="15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5795"/>
    <w:bookmarkStart w:name="z17510" w:id="15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5796"/>
    <w:bookmarkStart w:name="z17511" w:id="15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15797"/>
    <w:bookmarkStart w:name="z17512" w:id="15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15798"/>
    <w:bookmarkStart w:name="z17513" w:id="15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15799"/>
    <w:bookmarkStart w:name="z17514" w:id="15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5800"/>
    <w:bookmarkStart w:name="z17515" w:id="15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5801"/>
    <w:bookmarkStart w:name="z17516" w:id="15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5802"/>
    <w:bookmarkStart w:name="z17517" w:id="15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15803"/>
    <w:bookmarkStart w:name="z17518" w:id="15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5804"/>
    <w:bookmarkStart w:name="z17519" w:id="15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5805"/>
    <w:bookmarkStart w:name="z17520" w:id="15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5806"/>
    <w:bookmarkStart w:name="z17521" w:id="15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5807"/>
    <w:bookmarkStart w:name="z17522" w:id="15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5808"/>
    <w:bookmarkStart w:name="z17523" w:id="15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15809"/>
    <w:bookmarkStart w:name="z17524" w:id="15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5810"/>
    <w:bookmarkStart w:name="z17525" w:id="15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5811"/>
    <w:bookmarkStart w:name="z17526" w:id="15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5812"/>
    <w:bookmarkStart w:name="z17527" w:id="15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компетенций;</w:t>
      </w:r>
    </w:p>
    <w:bookmarkEnd w:id="15813"/>
    <w:bookmarkStart w:name="z17528" w:id="15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установление размера санитарно-защитных зон в пределах компетенции;</w:t>
      </w:r>
    </w:p>
    <w:bookmarkEnd w:id="15814"/>
    <w:bookmarkStart w:name="z17529" w:id="15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5815"/>
    <w:bookmarkStart w:name="z17530" w:id="15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5816"/>
    <w:bookmarkStart w:name="z17531" w:id="15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817"/>
    <w:bookmarkStart w:name="z17532" w:id="15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5818"/>
    <w:bookmarkStart w:name="z17533" w:id="15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819"/>
    <w:bookmarkStart w:name="z17534" w:id="15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820"/>
    <w:bookmarkStart w:name="z17535" w:id="15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15821"/>
    <w:bookmarkStart w:name="z17536" w:id="15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822"/>
    <w:bookmarkStart w:name="z17537" w:id="15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5823"/>
    <w:bookmarkStart w:name="z17538" w:id="15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5824"/>
    <w:bookmarkStart w:name="z17539" w:id="15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825"/>
    <w:bookmarkStart w:name="z17540" w:id="15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5826"/>
    <w:bookmarkStart w:name="z17541" w:id="15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5827"/>
    <w:bookmarkStart w:name="z17542" w:id="158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5828"/>
    <w:bookmarkStart w:name="z17543" w:id="15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829"/>
    <w:bookmarkStart w:name="z17544" w:id="15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830"/>
    <w:bookmarkStart w:name="z17545" w:id="15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5831"/>
    <w:bookmarkStart w:name="z17546" w:id="15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5832"/>
    <w:bookmarkStart w:name="z17547" w:id="15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833"/>
    <w:bookmarkStart w:name="z17548" w:id="15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834"/>
    <w:bookmarkStart w:name="z17549" w:id="15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835"/>
    <w:bookmarkStart w:name="z17550" w:id="15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836"/>
    <w:bookmarkStart w:name="z17551" w:id="15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837"/>
    <w:bookmarkStart w:name="z17552" w:id="158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838"/>
    <w:bookmarkStart w:name="z17553" w:id="15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839"/>
    <w:bookmarkStart w:name="z17554" w:id="15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5840"/>
    <w:bookmarkStart w:name="z17555" w:id="15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5841"/>
    <w:bookmarkStart w:name="z17556" w:id="15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842"/>
    <w:bookmarkStart w:name="z17557" w:id="158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843"/>
    <w:bookmarkStart w:name="z17558" w:id="15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58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"Железинское районное Управление контроля качества и безопасности товаров и услуг Департамента контроля качества и безопасности товаров и услуг Павлодарской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7568" w:id="158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845"/>
    <w:bookmarkStart w:name="z17569" w:id="15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"Железинское районное Управление контроля качества и безопасности товаров и услуг Департамента контроля качества и безопасности товаров и услуг Павлодарской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5846"/>
    <w:bookmarkStart w:name="z17570" w:id="15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5847"/>
    <w:bookmarkStart w:name="z17571" w:id="15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5848"/>
    <w:bookmarkStart w:name="z17572" w:id="15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849"/>
    <w:bookmarkStart w:name="z17573" w:id="15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850"/>
    <w:bookmarkStart w:name="z17574" w:id="15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5851"/>
    <w:bookmarkStart w:name="z17575" w:id="15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- 140400, Республика Казахстан, Павлодарская область, Железинский район, село Железинка, ул. Квиткова, дом 19.</w:t>
      </w:r>
    </w:p>
    <w:bookmarkEnd w:id="15852"/>
    <w:bookmarkStart w:name="z17576" w:id="15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"Железинское районное Управление контроля качества и безопасности товаров и услуг Департамента контроля качества и безопасности товаров и услуг Павлодарской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5853"/>
    <w:bookmarkStart w:name="z17577" w:id="15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5854"/>
    <w:bookmarkStart w:name="z17578" w:id="15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5855"/>
    <w:bookmarkStart w:name="z17579" w:id="15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5856"/>
    <w:bookmarkStart w:name="z17580" w:id="15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5857"/>
    <w:bookmarkStart w:name="z17581" w:id="158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5858"/>
    <w:bookmarkStart w:name="z17582" w:id="15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5859"/>
    <w:bookmarkStart w:name="z17583" w:id="15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5860"/>
    <w:bookmarkStart w:name="z17584" w:id="15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5861"/>
    <w:bookmarkStart w:name="z17585" w:id="15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862"/>
    <w:bookmarkStart w:name="z17586" w:id="15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15863"/>
    <w:bookmarkStart w:name="z17587" w:id="15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5864"/>
    <w:bookmarkStart w:name="z17588" w:id="15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15865"/>
    <w:bookmarkStart w:name="z17589" w:id="15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5866"/>
    <w:bookmarkStart w:name="z17590" w:id="15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5867"/>
    <w:bookmarkStart w:name="z17591" w:id="15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5868"/>
    <w:bookmarkStart w:name="z17592" w:id="15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5869"/>
    <w:bookmarkStart w:name="z17593" w:id="15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5870"/>
    <w:bookmarkStart w:name="z17594" w:id="15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5871"/>
    <w:bookmarkStart w:name="z17595" w:id="15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5872"/>
    <w:bookmarkStart w:name="z17596" w:id="15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5873"/>
    <w:bookmarkStart w:name="z17597" w:id="15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5874"/>
    <w:bookmarkStart w:name="z17598" w:id="15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5875"/>
    <w:bookmarkStart w:name="z17599" w:id="15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15876"/>
    <w:bookmarkStart w:name="z17600" w:id="15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5877"/>
    <w:bookmarkStart w:name="z17601" w:id="15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878"/>
    <w:bookmarkStart w:name="z17602" w:id="15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5879"/>
    <w:bookmarkStart w:name="z17603" w:id="15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5880"/>
    <w:bookmarkStart w:name="z17604" w:id="15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5881"/>
    <w:bookmarkStart w:name="z17605" w:id="15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5882"/>
    <w:bookmarkStart w:name="z17606" w:id="15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5883"/>
    <w:bookmarkStart w:name="z17607" w:id="15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5884"/>
    <w:bookmarkStart w:name="z17608" w:id="15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5885"/>
    <w:bookmarkStart w:name="z17609" w:id="15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5886"/>
    <w:bookmarkStart w:name="z17610" w:id="15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5887"/>
    <w:bookmarkStart w:name="z17611" w:id="15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15888"/>
    <w:bookmarkStart w:name="z17612" w:id="15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15889"/>
    <w:bookmarkStart w:name="z17613" w:id="15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15890"/>
    <w:bookmarkStart w:name="z17614" w:id="15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5891"/>
    <w:bookmarkStart w:name="z17615" w:id="15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5892"/>
    <w:bookmarkStart w:name="z17616" w:id="15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5893"/>
    <w:bookmarkStart w:name="z17617" w:id="15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15894"/>
    <w:bookmarkStart w:name="z17618" w:id="15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5895"/>
    <w:bookmarkStart w:name="z17619" w:id="15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5896"/>
    <w:bookmarkStart w:name="z17620" w:id="15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5897"/>
    <w:bookmarkStart w:name="z17621" w:id="15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5898"/>
    <w:bookmarkStart w:name="z17622" w:id="15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5899"/>
    <w:bookmarkStart w:name="z17623" w:id="15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15900"/>
    <w:bookmarkStart w:name="z17624" w:id="15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5901"/>
    <w:bookmarkStart w:name="z17625" w:id="15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5902"/>
    <w:bookmarkStart w:name="z17626" w:id="15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5903"/>
    <w:bookmarkStart w:name="z17627" w:id="15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компетенций;</w:t>
      </w:r>
    </w:p>
    <w:bookmarkEnd w:id="15904"/>
    <w:bookmarkStart w:name="z17628" w:id="15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установление размера санитарно-защитных зон в пределах компетенции;</w:t>
      </w:r>
    </w:p>
    <w:bookmarkEnd w:id="15905"/>
    <w:bookmarkStart w:name="z17629" w:id="15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5906"/>
    <w:bookmarkStart w:name="z17630" w:id="15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5907"/>
    <w:bookmarkStart w:name="z17631" w:id="15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908"/>
    <w:bookmarkStart w:name="z17632" w:id="15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5909"/>
    <w:bookmarkStart w:name="z17633" w:id="15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910"/>
    <w:bookmarkStart w:name="z17634" w:id="15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911"/>
    <w:bookmarkStart w:name="z17635" w:id="15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15912"/>
    <w:bookmarkStart w:name="z17636" w:id="15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913"/>
    <w:bookmarkStart w:name="z17637" w:id="15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5914"/>
    <w:bookmarkStart w:name="z17638" w:id="15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5915"/>
    <w:bookmarkStart w:name="z17639" w:id="15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916"/>
    <w:bookmarkStart w:name="z17640" w:id="15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5917"/>
    <w:bookmarkStart w:name="z17641" w:id="15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5918"/>
    <w:bookmarkStart w:name="z17642" w:id="159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5919"/>
    <w:bookmarkStart w:name="z17643" w:id="15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920"/>
    <w:bookmarkStart w:name="z17644" w:id="15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921"/>
    <w:bookmarkStart w:name="z17645" w:id="15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5922"/>
    <w:bookmarkStart w:name="z17646" w:id="15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5923"/>
    <w:bookmarkStart w:name="z17647" w:id="15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924"/>
    <w:bookmarkStart w:name="z17648" w:id="15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925"/>
    <w:bookmarkStart w:name="z17649" w:id="15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926"/>
    <w:bookmarkStart w:name="z17650" w:id="15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927"/>
    <w:bookmarkStart w:name="z17651" w:id="15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928"/>
    <w:bookmarkStart w:name="z17652" w:id="159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929"/>
    <w:bookmarkStart w:name="z17653" w:id="15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930"/>
    <w:bookmarkStart w:name="z17654" w:id="15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5931"/>
    <w:bookmarkStart w:name="z17655" w:id="15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5932"/>
    <w:bookmarkStart w:name="z17656" w:id="15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933"/>
    <w:bookmarkStart w:name="z17657" w:id="159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934"/>
    <w:bookmarkStart w:name="z17658" w:id="15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59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"Майское районное Управление контроля качества и безопасности товаров и услуг Департамента контроля качества и безопасности товаров и услуг Павлодарской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7668" w:id="159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936"/>
    <w:bookmarkStart w:name="z17669" w:id="15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"Майское районное Управление контроля качества и безопасности товаров и услуг Департамента контроля качества и безопасности товаров и услуг Павлодарской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5937"/>
    <w:bookmarkStart w:name="z17670" w:id="15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5938"/>
    <w:bookmarkStart w:name="z17671" w:id="15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5939"/>
    <w:bookmarkStart w:name="z17672" w:id="15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940"/>
    <w:bookmarkStart w:name="z17673" w:id="15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941"/>
    <w:bookmarkStart w:name="z17674" w:id="15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5942"/>
    <w:bookmarkStart w:name="z17675" w:id="15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- 140800, Республика Казахстан, Павлодарская область, Майский район, село Коктобе, улица Н. Баймуратова, здание 29/1.</w:t>
      </w:r>
    </w:p>
    <w:bookmarkEnd w:id="15943"/>
    <w:bookmarkStart w:name="z17676" w:id="15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"Майское районное Управление контроля качества и безопасности товаров и услуг Департамента контроля качества и безопасности товаров и услуг Павлодарской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5944"/>
    <w:bookmarkStart w:name="z17677" w:id="15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5945"/>
    <w:bookmarkStart w:name="z17678" w:id="15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5946"/>
    <w:bookmarkStart w:name="z17679" w:id="15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5947"/>
    <w:bookmarkStart w:name="z17680" w:id="15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5948"/>
    <w:bookmarkStart w:name="z17681" w:id="159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5949"/>
    <w:bookmarkStart w:name="z17682" w:id="15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5950"/>
    <w:bookmarkStart w:name="z17683" w:id="15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5951"/>
    <w:bookmarkStart w:name="z17684" w:id="15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5952"/>
    <w:bookmarkStart w:name="z17685" w:id="15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953"/>
    <w:bookmarkStart w:name="z17686" w:id="15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15954"/>
    <w:bookmarkStart w:name="z17687" w:id="15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5955"/>
    <w:bookmarkStart w:name="z17688" w:id="15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15956"/>
    <w:bookmarkStart w:name="z17689" w:id="15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5957"/>
    <w:bookmarkStart w:name="z17690" w:id="15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5958"/>
    <w:bookmarkStart w:name="z17691" w:id="15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5959"/>
    <w:bookmarkStart w:name="z17692" w:id="15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5960"/>
    <w:bookmarkStart w:name="z17693" w:id="15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5961"/>
    <w:bookmarkStart w:name="z17694" w:id="15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5962"/>
    <w:bookmarkStart w:name="z17695" w:id="15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5963"/>
    <w:bookmarkStart w:name="z17696" w:id="15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5964"/>
    <w:bookmarkStart w:name="z17697" w:id="15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5965"/>
    <w:bookmarkStart w:name="z17698" w:id="15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5966"/>
    <w:bookmarkStart w:name="z17699" w:id="15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15967"/>
    <w:bookmarkStart w:name="z17700" w:id="15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5968"/>
    <w:bookmarkStart w:name="z17701" w:id="15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969"/>
    <w:bookmarkStart w:name="z17702" w:id="15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5970"/>
    <w:bookmarkStart w:name="z17703" w:id="15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5971"/>
    <w:bookmarkStart w:name="z17704" w:id="15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5972"/>
    <w:bookmarkStart w:name="z17705" w:id="15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5973"/>
    <w:bookmarkStart w:name="z17706" w:id="15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5974"/>
    <w:bookmarkStart w:name="z17707" w:id="15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5975"/>
    <w:bookmarkStart w:name="z17708" w:id="15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5976"/>
    <w:bookmarkStart w:name="z17709" w:id="15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5977"/>
    <w:bookmarkStart w:name="z17710" w:id="15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5978"/>
    <w:bookmarkStart w:name="z17711" w:id="15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15979"/>
    <w:bookmarkStart w:name="z17712" w:id="15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15980"/>
    <w:bookmarkStart w:name="z17713" w:id="15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15981"/>
    <w:bookmarkStart w:name="z17714" w:id="15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5982"/>
    <w:bookmarkStart w:name="z17715" w:id="15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5983"/>
    <w:bookmarkStart w:name="z17716" w:id="15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5984"/>
    <w:bookmarkStart w:name="z17717" w:id="15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15985"/>
    <w:bookmarkStart w:name="z17718" w:id="15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5986"/>
    <w:bookmarkStart w:name="z17719" w:id="15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5987"/>
    <w:bookmarkStart w:name="z17720" w:id="15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5988"/>
    <w:bookmarkStart w:name="z17721" w:id="15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5989"/>
    <w:bookmarkStart w:name="z17722" w:id="15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5990"/>
    <w:bookmarkStart w:name="z17723" w:id="15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15991"/>
    <w:bookmarkStart w:name="z17724" w:id="15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5992"/>
    <w:bookmarkStart w:name="z17725" w:id="15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5993"/>
    <w:bookmarkStart w:name="z17726" w:id="15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5994"/>
    <w:bookmarkStart w:name="z17727" w:id="15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компетенций;</w:t>
      </w:r>
    </w:p>
    <w:bookmarkEnd w:id="15995"/>
    <w:bookmarkStart w:name="z17728" w:id="15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установление размера санитарно-защитных зон в пределах компетенции;</w:t>
      </w:r>
    </w:p>
    <w:bookmarkEnd w:id="15996"/>
    <w:bookmarkStart w:name="z17729" w:id="15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5997"/>
    <w:bookmarkStart w:name="z17730" w:id="15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5998"/>
    <w:bookmarkStart w:name="z17731" w:id="15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999"/>
    <w:bookmarkStart w:name="z17732" w:id="16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6000"/>
    <w:bookmarkStart w:name="z17733" w:id="16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001"/>
    <w:bookmarkStart w:name="z17734" w:id="16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002"/>
    <w:bookmarkStart w:name="z17735" w:id="16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16003"/>
    <w:bookmarkStart w:name="z17736" w:id="16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004"/>
    <w:bookmarkStart w:name="z17737" w:id="16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6005"/>
    <w:bookmarkStart w:name="z17738" w:id="16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6006"/>
    <w:bookmarkStart w:name="z17739" w:id="16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007"/>
    <w:bookmarkStart w:name="z17740" w:id="16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6008"/>
    <w:bookmarkStart w:name="z17741" w:id="16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6009"/>
    <w:bookmarkStart w:name="z17742" w:id="160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6010"/>
    <w:bookmarkStart w:name="z17743" w:id="16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011"/>
    <w:bookmarkStart w:name="z17744" w:id="16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012"/>
    <w:bookmarkStart w:name="z17745" w:id="16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6013"/>
    <w:bookmarkStart w:name="z17746" w:id="16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6014"/>
    <w:bookmarkStart w:name="z17747" w:id="16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015"/>
    <w:bookmarkStart w:name="z17748" w:id="16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016"/>
    <w:bookmarkStart w:name="z17749" w:id="16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017"/>
    <w:bookmarkStart w:name="z17750" w:id="16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018"/>
    <w:bookmarkStart w:name="z17751" w:id="16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019"/>
    <w:bookmarkStart w:name="z17752" w:id="160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020"/>
    <w:bookmarkStart w:name="z17753" w:id="16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021"/>
    <w:bookmarkStart w:name="z17754" w:id="16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6022"/>
    <w:bookmarkStart w:name="z17755" w:id="16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6023"/>
    <w:bookmarkStart w:name="z17756" w:id="16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024"/>
    <w:bookmarkStart w:name="z17757" w:id="160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025"/>
    <w:bookmarkStart w:name="z17758" w:id="16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60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"Павлодарское районное Управление контроля качества и безопасности товаров и услуг Департамента контроля качества и безопасности товаров и услуг Павлодарской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7768" w:id="160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027"/>
    <w:bookmarkStart w:name="z17769" w:id="16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"Павлодарское районное Управление контроля качества и безопасности товаров и услуг Департамента контроля качества и безопасности товаров и услуг Павлодарской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6028"/>
    <w:bookmarkStart w:name="z17770" w:id="16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6029"/>
    <w:bookmarkStart w:name="z17771" w:id="16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6030"/>
    <w:bookmarkStart w:name="z17772" w:id="16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031"/>
    <w:bookmarkStart w:name="z17773" w:id="16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032"/>
    <w:bookmarkStart w:name="z17774" w:id="16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6033"/>
    <w:bookmarkStart w:name="z17775" w:id="16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- 140000, Республика Казахстан, Павлодарская область, город Павлодар, улица Луначарского, дом 13.</w:t>
      </w:r>
    </w:p>
    <w:bookmarkEnd w:id="16034"/>
    <w:bookmarkStart w:name="z17776" w:id="16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"Павлодарское районное Управление контроля качества и безопасности товаров и услуг Департамента контроля качества и безопасности товаров и услуг Павлодарской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6035"/>
    <w:bookmarkStart w:name="z17777" w:id="16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6036"/>
    <w:bookmarkStart w:name="z17778" w:id="16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6037"/>
    <w:bookmarkStart w:name="z17779" w:id="16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6038"/>
    <w:bookmarkStart w:name="z17780" w:id="16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6039"/>
    <w:bookmarkStart w:name="z17781" w:id="160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6040"/>
    <w:bookmarkStart w:name="z17782" w:id="16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6041"/>
    <w:bookmarkStart w:name="z17783" w:id="16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6042"/>
    <w:bookmarkStart w:name="z17784" w:id="16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6043"/>
    <w:bookmarkStart w:name="z17785" w:id="16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044"/>
    <w:bookmarkStart w:name="z17786" w:id="16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16045"/>
    <w:bookmarkStart w:name="z17787" w:id="16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6046"/>
    <w:bookmarkStart w:name="z17788" w:id="16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16047"/>
    <w:bookmarkStart w:name="z17789" w:id="16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6048"/>
    <w:bookmarkStart w:name="z17790" w:id="16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6049"/>
    <w:bookmarkStart w:name="z17791" w:id="16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6050"/>
    <w:bookmarkStart w:name="z17792" w:id="16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6051"/>
    <w:bookmarkStart w:name="z17793" w:id="16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6052"/>
    <w:bookmarkStart w:name="z17794" w:id="16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6053"/>
    <w:bookmarkStart w:name="z17795" w:id="16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6054"/>
    <w:bookmarkStart w:name="z17796" w:id="16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6055"/>
    <w:bookmarkStart w:name="z17797" w:id="16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6056"/>
    <w:bookmarkStart w:name="z17798" w:id="16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6057"/>
    <w:bookmarkStart w:name="z17799" w:id="16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16058"/>
    <w:bookmarkStart w:name="z17800" w:id="16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6059"/>
    <w:bookmarkStart w:name="z17801" w:id="16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060"/>
    <w:bookmarkStart w:name="z17802" w:id="16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6061"/>
    <w:bookmarkStart w:name="z17803" w:id="16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6062"/>
    <w:bookmarkStart w:name="z17804" w:id="16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6063"/>
    <w:bookmarkStart w:name="z17805" w:id="16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6064"/>
    <w:bookmarkStart w:name="z17806" w:id="16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6065"/>
    <w:bookmarkStart w:name="z17807" w:id="16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6066"/>
    <w:bookmarkStart w:name="z17808" w:id="16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6067"/>
    <w:bookmarkStart w:name="z17809" w:id="16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6068"/>
    <w:bookmarkStart w:name="z17810" w:id="16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6069"/>
    <w:bookmarkStart w:name="z17811" w:id="16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16070"/>
    <w:bookmarkStart w:name="z17812" w:id="16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16071"/>
    <w:bookmarkStart w:name="z17813" w:id="16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16072"/>
    <w:bookmarkStart w:name="z17814" w:id="16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6073"/>
    <w:bookmarkStart w:name="z17815" w:id="16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6074"/>
    <w:bookmarkStart w:name="z17816" w:id="16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6075"/>
    <w:bookmarkStart w:name="z17817" w:id="16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16076"/>
    <w:bookmarkStart w:name="z17818" w:id="16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6077"/>
    <w:bookmarkStart w:name="z17819" w:id="16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6078"/>
    <w:bookmarkStart w:name="z17820" w:id="16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6079"/>
    <w:bookmarkStart w:name="z17821" w:id="16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6080"/>
    <w:bookmarkStart w:name="z17822" w:id="16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6081"/>
    <w:bookmarkStart w:name="z17823" w:id="16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16082"/>
    <w:bookmarkStart w:name="z17824" w:id="16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6083"/>
    <w:bookmarkStart w:name="z17825" w:id="16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6084"/>
    <w:bookmarkStart w:name="z17826" w:id="16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6085"/>
    <w:bookmarkStart w:name="z17827" w:id="16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компетенций;</w:t>
      </w:r>
    </w:p>
    <w:bookmarkEnd w:id="16086"/>
    <w:bookmarkStart w:name="z17828" w:id="16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установление размера санитарно-защитных зон в пределах компетенции;</w:t>
      </w:r>
    </w:p>
    <w:bookmarkEnd w:id="16087"/>
    <w:bookmarkStart w:name="z17829" w:id="16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6088"/>
    <w:bookmarkStart w:name="z17830" w:id="16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6089"/>
    <w:bookmarkStart w:name="z17831" w:id="16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090"/>
    <w:bookmarkStart w:name="z17832" w:id="16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6091"/>
    <w:bookmarkStart w:name="z17833" w:id="16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092"/>
    <w:bookmarkStart w:name="z17834" w:id="16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093"/>
    <w:bookmarkStart w:name="z17835" w:id="16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16094"/>
    <w:bookmarkStart w:name="z17836" w:id="16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095"/>
    <w:bookmarkStart w:name="z17837" w:id="16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6096"/>
    <w:bookmarkStart w:name="z17838" w:id="16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6097"/>
    <w:bookmarkStart w:name="z17839" w:id="16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098"/>
    <w:bookmarkStart w:name="z17840" w:id="16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6099"/>
    <w:bookmarkStart w:name="z17841" w:id="16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6100"/>
    <w:bookmarkStart w:name="z17842" w:id="16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6101"/>
    <w:bookmarkStart w:name="z17843" w:id="16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102"/>
    <w:bookmarkStart w:name="z17844" w:id="16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103"/>
    <w:bookmarkStart w:name="z17845" w:id="16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6104"/>
    <w:bookmarkStart w:name="z17846" w:id="16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6105"/>
    <w:bookmarkStart w:name="z17847" w:id="16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106"/>
    <w:bookmarkStart w:name="z17848" w:id="16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107"/>
    <w:bookmarkStart w:name="z17849" w:id="16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108"/>
    <w:bookmarkStart w:name="z17850" w:id="16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109"/>
    <w:bookmarkStart w:name="z17851" w:id="16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110"/>
    <w:bookmarkStart w:name="z17852" w:id="16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111"/>
    <w:bookmarkStart w:name="z17853" w:id="16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112"/>
    <w:bookmarkStart w:name="z17854" w:id="16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6113"/>
    <w:bookmarkStart w:name="z17855" w:id="16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6114"/>
    <w:bookmarkStart w:name="z17856" w:id="16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115"/>
    <w:bookmarkStart w:name="z17857" w:id="16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116"/>
    <w:bookmarkStart w:name="z17858" w:id="16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61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"Павлодарское городское Управление контроля качества и безопасности товаров и услуг Департамента контроля качества и безопасности товаров и услуг Павлодарской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7868" w:id="16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118"/>
    <w:bookmarkStart w:name="z17869" w:id="16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"Павлодарское городское Управление контроля качества и безопасности товаров и услуг Департамента контроля качества и безопасности товаров и услуг Павлодарской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6119"/>
    <w:bookmarkStart w:name="z17870" w:id="16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6120"/>
    <w:bookmarkStart w:name="z17871" w:id="16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6121"/>
    <w:bookmarkStart w:name="z17872" w:id="16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122"/>
    <w:bookmarkStart w:name="z17873" w:id="16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123"/>
    <w:bookmarkStart w:name="z17874" w:id="16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6124"/>
    <w:bookmarkStart w:name="z17875" w:id="16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- 140000, Республика Казахстан, Павлодарская область, город Павлодар, ул. Чкалова, строение 3.</w:t>
      </w:r>
    </w:p>
    <w:bookmarkEnd w:id="16125"/>
    <w:bookmarkStart w:name="z17876" w:id="16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"Павлодарское городское Управление контроля качества и безопасности товаров и услуг Департамента контроля качества и безопасности товаров и услуг Павлодарской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6126"/>
    <w:bookmarkStart w:name="z17877" w:id="16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6127"/>
    <w:bookmarkStart w:name="z17878" w:id="16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6128"/>
    <w:bookmarkStart w:name="z17879" w:id="16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6129"/>
    <w:bookmarkStart w:name="z17880" w:id="16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6130"/>
    <w:bookmarkStart w:name="z17881" w:id="16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6131"/>
    <w:bookmarkStart w:name="z17882" w:id="16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6132"/>
    <w:bookmarkStart w:name="z17883" w:id="16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6133"/>
    <w:bookmarkStart w:name="z17884" w:id="16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6134"/>
    <w:bookmarkStart w:name="z17885" w:id="16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135"/>
    <w:bookmarkStart w:name="z17886" w:id="16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16136"/>
    <w:bookmarkStart w:name="z17887" w:id="16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6137"/>
    <w:bookmarkStart w:name="z17888" w:id="16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16138"/>
    <w:bookmarkStart w:name="z17889" w:id="16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6139"/>
    <w:bookmarkStart w:name="z17890" w:id="16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6140"/>
    <w:bookmarkStart w:name="z17891" w:id="16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6141"/>
    <w:bookmarkStart w:name="z17892" w:id="16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6142"/>
    <w:bookmarkStart w:name="z17893" w:id="16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6143"/>
    <w:bookmarkStart w:name="z17894" w:id="16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6144"/>
    <w:bookmarkStart w:name="z17895" w:id="16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6145"/>
    <w:bookmarkStart w:name="z17896" w:id="16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6146"/>
    <w:bookmarkStart w:name="z17897" w:id="16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6147"/>
    <w:bookmarkStart w:name="z17898" w:id="16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6148"/>
    <w:bookmarkStart w:name="z17899" w:id="16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16149"/>
    <w:bookmarkStart w:name="z17900" w:id="16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6150"/>
    <w:bookmarkStart w:name="z17901" w:id="16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151"/>
    <w:bookmarkStart w:name="z17902" w:id="16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6152"/>
    <w:bookmarkStart w:name="z17903" w:id="16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6153"/>
    <w:bookmarkStart w:name="z17904" w:id="16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6154"/>
    <w:bookmarkStart w:name="z17905" w:id="16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6155"/>
    <w:bookmarkStart w:name="z17906" w:id="16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6156"/>
    <w:bookmarkStart w:name="z17907" w:id="16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6157"/>
    <w:bookmarkStart w:name="z17908" w:id="16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6158"/>
    <w:bookmarkStart w:name="z17909" w:id="16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6159"/>
    <w:bookmarkStart w:name="z17910" w:id="16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6160"/>
    <w:bookmarkStart w:name="z17911" w:id="16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16161"/>
    <w:bookmarkStart w:name="z17912" w:id="16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16162"/>
    <w:bookmarkStart w:name="z17913" w:id="16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16163"/>
    <w:bookmarkStart w:name="z17914" w:id="16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6164"/>
    <w:bookmarkStart w:name="z17915" w:id="16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6165"/>
    <w:bookmarkStart w:name="z17916" w:id="16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6166"/>
    <w:bookmarkStart w:name="z17917" w:id="16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16167"/>
    <w:bookmarkStart w:name="z17918" w:id="16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6168"/>
    <w:bookmarkStart w:name="z17919" w:id="16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6169"/>
    <w:bookmarkStart w:name="z17920" w:id="16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6170"/>
    <w:bookmarkStart w:name="z17921" w:id="16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6171"/>
    <w:bookmarkStart w:name="z17922" w:id="16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6172"/>
    <w:bookmarkStart w:name="z17923" w:id="16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16173"/>
    <w:bookmarkStart w:name="z17924" w:id="16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6174"/>
    <w:bookmarkStart w:name="z17925" w:id="16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6175"/>
    <w:bookmarkStart w:name="z17926" w:id="16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6176"/>
    <w:bookmarkStart w:name="z17927" w:id="16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компетенций;</w:t>
      </w:r>
    </w:p>
    <w:bookmarkEnd w:id="16177"/>
    <w:bookmarkStart w:name="z17928" w:id="16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установление размера санитарно-защитных зон в пределах компетенции;</w:t>
      </w:r>
    </w:p>
    <w:bookmarkEnd w:id="16178"/>
    <w:bookmarkStart w:name="z17929" w:id="16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6179"/>
    <w:bookmarkStart w:name="z17930" w:id="16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6180"/>
    <w:bookmarkStart w:name="z17931" w:id="16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181"/>
    <w:bookmarkStart w:name="z17932" w:id="16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6182"/>
    <w:bookmarkStart w:name="z17933" w:id="16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183"/>
    <w:bookmarkStart w:name="z17934" w:id="16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184"/>
    <w:bookmarkStart w:name="z17935" w:id="16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16185"/>
    <w:bookmarkStart w:name="z17936" w:id="16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186"/>
    <w:bookmarkStart w:name="z17937" w:id="16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6187"/>
    <w:bookmarkStart w:name="z17938" w:id="16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6188"/>
    <w:bookmarkStart w:name="z17939" w:id="16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189"/>
    <w:bookmarkStart w:name="z17940" w:id="16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6190"/>
    <w:bookmarkStart w:name="z17941" w:id="16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6191"/>
    <w:bookmarkStart w:name="z17942" w:id="16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6192"/>
    <w:bookmarkStart w:name="z17943" w:id="16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193"/>
    <w:bookmarkStart w:name="z17944" w:id="16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194"/>
    <w:bookmarkStart w:name="z17945" w:id="16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6195"/>
    <w:bookmarkStart w:name="z17946" w:id="16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6196"/>
    <w:bookmarkStart w:name="z17947" w:id="16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197"/>
    <w:bookmarkStart w:name="z17948" w:id="16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198"/>
    <w:bookmarkStart w:name="z17949" w:id="16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199"/>
    <w:bookmarkStart w:name="z17950" w:id="16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200"/>
    <w:bookmarkStart w:name="z17951" w:id="16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201"/>
    <w:bookmarkStart w:name="z17952" w:id="16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202"/>
    <w:bookmarkStart w:name="z17953" w:id="16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203"/>
    <w:bookmarkStart w:name="z17954" w:id="16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6204"/>
    <w:bookmarkStart w:name="z17955" w:id="16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6205"/>
    <w:bookmarkStart w:name="z17956" w:id="16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206"/>
    <w:bookmarkStart w:name="z17957" w:id="16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207"/>
    <w:bookmarkStart w:name="z17958" w:id="16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620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контроля качества и безопасности товаров и услуг района Тереңкөл Департамента контроля качества и безопасности товаров и услуг Павлодарской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7968" w:id="16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209"/>
    <w:bookmarkStart w:name="z17969" w:id="16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контроля качества и безопасности товаров и услуг района Тереңкөл Департамента контроля качества и безопасности товаров и услуг Павлодарской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6210"/>
    <w:bookmarkStart w:name="z17970" w:id="16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6211"/>
    <w:bookmarkStart w:name="z17971" w:id="16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6212"/>
    <w:bookmarkStart w:name="z17972" w:id="16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213"/>
    <w:bookmarkStart w:name="z17973" w:id="16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214"/>
    <w:bookmarkStart w:name="z17974" w:id="16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6215"/>
    <w:bookmarkStart w:name="z17975" w:id="16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- 140600, Республика Казахстан, Павлодарская область, район Тереңкөл, Теренкольский сельский округ, село Теренколь, улица Тәуелсіздік, дом 246 А.</w:t>
      </w:r>
    </w:p>
    <w:bookmarkEnd w:id="16216"/>
    <w:bookmarkStart w:name="z17976" w:id="16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"Управление контроля качества и безопасности товаров и услуг района Тереңкөл Департамента контроля качества и безопасности товаров и услуг Павлодарской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6217"/>
    <w:bookmarkStart w:name="z17977" w:id="16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6218"/>
    <w:bookmarkStart w:name="z17978" w:id="16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6219"/>
    <w:bookmarkStart w:name="z17979" w:id="16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6220"/>
    <w:bookmarkStart w:name="z17980" w:id="16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6221"/>
    <w:bookmarkStart w:name="z17981" w:id="16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6222"/>
    <w:bookmarkStart w:name="z17982" w:id="16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6223"/>
    <w:bookmarkStart w:name="z17983" w:id="16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6224"/>
    <w:bookmarkStart w:name="z17984" w:id="16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6225"/>
    <w:bookmarkStart w:name="z17985" w:id="16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226"/>
    <w:bookmarkStart w:name="z17986" w:id="16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16227"/>
    <w:bookmarkStart w:name="z17987" w:id="16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6228"/>
    <w:bookmarkStart w:name="z17988" w:id="16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16229"/>
    <w:bookmarkStart w:name="z17989" w:id="16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6230"/>
    <w:bookmarkStart w:name="z17990" w:id="16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6231"/>
    <w:bookmarkStart w:name="z17991" w:id="16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6232"/>
    <w:bookmarkStart w:name="z17992" w:id="16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6233"/>
    <w:bookmarkStart w:name="z17993" w:id="16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6234"/>
    <w:bookmarkStart w:name="z17994" w:id="16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6235"/>
    <w:bookmarkStart w:name="z17995" w:id="16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6236"/>
    <w:bookmarkStart w:name="z17996" w:id="16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6237"/>
    <w:bookmarkStart w:name="z17997" w:id="16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6238"/>
    <w:bookmarkStart w:name="z17998" w:id="16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6239"/>
    <w:bookmarkStart w:name="z17999" w:id="16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16240"/>
    <w:bookmarkStart w:name="z18000" w:id="16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6241"/>
    <w:bookmarkStart w:name="z18001" w:id="16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242"/>
    <w:bookmarkStart w:name="z18002" w:id="16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6243"/>
    <w:bookmarkStart w:name="z18003" w:id="16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6244"/>
    <w:bookmarkStart w:name="z18004" w:id="16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6245"/>
    <w:bookmarkStart w:name="z18005" w:id="16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6246"/>
    <w:bookmarkStart w:name="z18006" w:id="16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6247"/>
    <w:bookmarkStart w:name="z18007" w:id="16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6248"/>
    <w:bookmarkStart w:name="z18008" w:id="16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6249"/>
    <w:bookmarkStart w:name="z18009" w:id="16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6250"/>
    <w:bookmarkStart w:name="z18010" w:id="16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6251"/>
    <w:bookmarkStart w:name="z18011" w:id="16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16252"/>
    <w:bookmarkStart w:name="z18012" w:id="16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16253"/>
    <w:bookmarkStart w:name="z18013" w:id="16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16254"/>
    <w:bookmarkStart w:name="z18014" w:id="16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6255"/>
    <w:bookmarkStart w:name="z18015" w:id="16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6256"/>
    <w:bookmarkStart w:name="z18016" w:id="16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6257"/>
    <w:bookmarkStart w:name="z18017" w:id="16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16258"/>
    <w:bookmarkStart w:name="z18018" w:id="16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6259"/>
    <w:bookmarkStart w:name="z18019" w:id="16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6260"/>
    <w:bookmarkStart w:name="z18020" w:id="16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6261"/>
    <w:bookmarkStart w:name="z18021" w:id="16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6262"/>
    <w:bookmarkStart w:name="z18022" w:id="16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6263"/>
    <w:bookmarkStart w:name="z18023" w:id="16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16264"/>
    <w:bookmarkStart w:name="z18024" w:id="16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6265"/>
    <w:bookmarkStart w:name="z18025" w:id="16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6266"/>
    <w:bookmarkStart w:name="z18026" w:id="16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6267"/>
    <w:bookmarkStart w:name="z18027" w:id="16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компетенций;</w:t>
      </w:r>
    </w:p>
    <w:bookmarkEnd w:id="16268"/>
    <w:bookmarkStart w:name="z18028" w:id="16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установление размера санитарно-защитных зон в пределах компетенции;</w:t>
      </w:r>
    </w:p>
    <w:bookmarkEnd w:id="16269"/>
    <w:bookmarkStart w:name="z18029" w:id="16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6270"/>
    <w:bookmarkStart w:name="z18030" w:id="16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6271"/>
    <w:bookmarkStart w:name="z18031" w:id="16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272"/>
    <w:bookmarkStart w:name="z18032" w:id="16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6273"/>
    <w:bookmarkStart w:name="z18033" w:id="16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274"/>
    <w:bookmarkStart w:name="z18034" w:id="16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275"/>
    <w:bookmarkStart w:name="z18035" w:id="16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16276"/>
    <w:bookmarkStart w:name="z18036" w:id="16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277"/>
    <w:bookmarkStart w:name="z18037" w:id="16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6278"/>
    <w:bookmarkStart w:name="z18038" w:id="16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6279"/>
    <w:bookmarkStart w:name="z18039" w:id="16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280"/>
    <w:bookmarkStart w:name="z18040" w:id="16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6281"/>
    <w:bookmarkStart w:name="z18041" w:id="16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6282"/>
    <w:bookmarkStart w:name="z18042" w:id="162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6283"/>
    <w:bookmarkStart w:name="z18043" w:id="16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284"/>
    <w:bookmarkStart w:name="z18044" w:id="16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285"/>
    <w:bookmarkStart w:name="z18045" w:id="16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6286"/>
    <w:bookmarkStart w:name="z18046" w:id="16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6287"/>
    <w:bookmarkStart w:name="z18047" w:id="16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288"/>
    <w:bookmarkStart w:name="z18048" w:id="16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289"/>
    <w:bookmarkStart w:name="z18049" w:id="16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290"/>
    <w:bookmarkStart w:name="z18050" w:id="16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291"/>
    <w:bookmarkStart w:name="z18051" w:id="16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292"/>
    <w:bookmarkStart w:name="z18052" w:id="162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293"/>
    <w:bookmarkStart w:name="z18053" w:id="16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294"/>
    <w:bookmarkStart w:name="z18054" w:id="16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6295"/>
    <w:bookmarkStart w:name="z18055" w:id="16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6296"/>
    <w:bookmarkStart w:name="z18056" w:id="16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297"/>
    <w:bookmarkStart w:name="z18057" w:id="162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298"/>
    <w:bookmarkStart w:name="z18058" w:id="16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629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"Успенское районное Управление контроля качества и безопасности товаров и услуг Департамента контроля качества и безопасности товаров и услуг Павлодарской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8068" w:id="163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300"/>
    <w:bookmarkStart w:name="z18069" w:id="16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"Успенское районное Управление контроля качества и безопасности товаров и услуг Департамента контроля качества и безопасности товаров и услуг Павлодарской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6301"/>
    <w:bookmarkStart w:name="z18070" w:id="16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6302"/>
    <w:bookmarkStart w:name="z18071" w:id="16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6303"/>
    <w:bookmarkStart w:name="z18072" w:id="16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304"/>
    <w:bookmarkStart w:name="z18073" w:id="16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305"/>
    <w:bookmarkStart w:name="z18074" w:id="16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6306"/>
    <w:bookmarkStart w:name="z18075" w:id="16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- 141000, Республика Казахстан, Павлодарская область, Успенский район, село Успенка, улица Семенченко, дом 1.</w:t>
      </w:r>
    </w:p>
    <w:bookmarkEnd w:id="16307"/>
    <w:bookmarkStart w:name="z18076" w:id="16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"Успенское районное Управление контроля качества и безопасности товаров и услуг Департамента контроля качества и безопасности товаров и услуг Павлодарской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6308"/>
    <w:bookmarkStart w:name="z18077" w:id="16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6309"/>
    <w:bookmarkStart w:name="z18078" w:id="16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6310"/>
    <w:bookmarkStart w:name="z18079" w:id="16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6311"/>
    <w:bookmarkStart w:name="z18080" w:id="16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6312"/>
    <w:bookmarkStart w:name="z18081" w:id="163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6313"/>
    <w:bookmarkStart w:name="z18082" w:id="16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6314"/>
    <w:bookmarkStart w:name="z18083" w:id="16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6315"/>
    <w:bookmarkStart w:name="z18084" w:id="16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6316"/>
    <w:bookmarkStart w:name="z18085" w:id="16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317"/>
    <w:bookmarkStart w:name="z18086" w:id="16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16318"/>
    <w:bookmarkStart w:name="z18087" w:id="16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6319"/>
    <w:bookmarkStart w:name="z18088" w:id="16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16320"/>
    <w:bookmarkStart w:name="z18089" w:id="16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6321"/>
    <w:bookmarkStart w:name="z18090" w:id="16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6322"/>
    <w:bookmarkStart w:name="z18091" w:id="16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6323"/>
    <w:bookmarkStart w:name="z18092" w:id="16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6324"/>
    <w:bookmarkStart w:name="z18093" w:id="16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6325"/>
    <w:bookmarkStart w:name="z18094" w:id="16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6326"/>
    <w:bookmarkStart w:name="z18095" w:id="16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6327"/>
    <w:bookmarkStart w:name="z18096" w:id="16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6328"/>
    <w:bookmarkStart w:name="z18097" w:id="16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6329"/>
    <w:bookmarkStart w:name="z18098" w:id="16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6330"/>
    <w:bookmarkStart w:name="z18099" w:id="16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16331"/>
    <w:bookmarkStart w:name="z18100" w:id="16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6332"/>
    <w:bookmarkStart w:name="z18101" w:id="16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333"/>
    <w:bookmarkStart w:name="z18102" w:id="16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6334"/>
    <w:bookmarkStart w:name="z18103" w:id="16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6335"/>
    <w:bookmarkStart w:name="z18104" w:id="16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6336"/>
    <w:bookmarkStart w:name="z18105" w:id="16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6337"/>
    <w:bookmarkStart w:name="z18106" w:id="16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6338"/>
    <w:bookmarkStart w:name="z18107" w:id="16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6339"/>
    <w:bookmarkStart w:name="z18108" w:id="16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6340"/>
    <w:bookmarkStart w:name="z18109" w:id="16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6341"/>
    <w:bookmarkStart w:name="z18110" w:id="16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6342"/>
    <w:bookmarkStart w:name="z18111" w:id="16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16343"/>
    <w:bookmarkStart w:name="z18112" w:id="16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16344"/>
    <w:bookmarkStart w:name="z18113" w:id="16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16345"/>
    <w:bookmarkStart w:name="z18114" w:id="16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6346"/>
    <w:bookmarkStart w:name="z18115" w:id="16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6347"/>
    <w:bookmarkStart w:name="z18116" w:id="16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6348"/>
    <w:bookmarkStart w:name="z18117" w:id="16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16349"/>
    <w:bookmarkStart w:name="z18118" w:id="16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6350"/>
    <w:bookmarkStart w:name="z18119" w:id="16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6351"/>
    <w:bookmarkStart w:name="z18120" w:id="16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6352"/>
    <w:bookmarkStart w:name="z18121" w:id="16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6353"/>
    <w:bookmarkStart w:name="z18122" w:id="16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6354"/>
    <w:bookmarkStart w:name="z18123" w:id="16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16355"/>
    <w:bookmarkStart w:name="z18124" w:id="16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6356"/>
    <w:bookmarkStart w:name="z18125" w:id="16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6357"/>
    <w:bookmarkStart w:name="z18126" w:id="16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6358"/>
    <w:bookmarkStart w:name="z18127" w:id="16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компетенций;</w:t>
      </w:r>
    </w:p>
    <w:bookmarkEnd w:id="16359"/>
    <w:bookmarkStart w:name="z18128" w:id="16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установление размера санитарно-защитных зон в пределах компетенции;</w:t>
      </w:r>
    </w:p>
    <w:bookmarkEnd w:id="16360"/>
    <w:bookmarkStart w:name="z18129" w:id="16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6361"/>
    <w:bookmarkStart w:name="z18130" w:id="16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6362"/>
    <w:bookmarkStart w:name="z18131" w:id="16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363"/>
    <w:bookmarkStart w:name="z18132" w:id="16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6364"/>
    <w:bookmarkStart w:name="z18133" w:id="16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365"/>
    <w:bookmarkStart w:name="z18134" w:id="16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366"/>
    <w:bookmarkStart w:name="z18135" w:id="16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16367"/>
    <w:bookmarkStart w:name="z18136" w:id="16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368"/>
    <w:bookmarkStart w:name="z18137" w:id="16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6369"/>
    <w:bookmarkStart w:name="z18138" w:id="16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6370"/>
    <w:bookmarkStart w:name="z18139" w:id="16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371"/>
    <w:bookmarkStart w:name="z18140" w:id="16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6372"/>
    <w:bookmarkStart w:name="z18141" w:id="16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6373"/>
    <w:bookmarkStart w:name="z18142" w:id="163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6374"/>
    <w:bookmarkStart w:name="z18143" w:id="16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375"/>
    <w:bookmarkStart w:name="z18144" w:id="16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376"/>
    <w:bookmarkStart w:name="z18145" w:id="16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6377"/>
    <w:bookmarkStart w:name="z18146" w:id="16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6378"/>
    <w:bookmarkStart w:name="z18147" w:id="16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379"/>
    <w:bookmarkStart w:name="z18148" w:id="16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380"/>
    <w:bookmarkStart w:name="z18149" w:id="16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381"/>
    <w:bookmarkStart w:name="z18150" w:id="16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382"/>
    <w:bookmarkStart w:name="z18151" w:id="16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383"/>
    <w:bookmarkStart w:name="z18152" w:id="163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384"/>
    <w:bookmarkStart w:name="z18153" w:id="16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385"/>
    <w:bookmarkStart w:name="z18154" w:id="16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6386"/>
    <w:bookmarkStart w:name="z18155" w:id="16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6387"/>
    <w:bookmarkStart w:name="z18156" w:id="16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388"/>
    <w:bookmarkStart w:name="z18157" w:id="163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389"/>
    <w:bookmarkStart w:name="z18158" w:id="16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639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"Щербактинское районное Управление контроля качества и безопасности товаров и услуг Департамента контроля качества и безопасности товаров и услуг Павлодарской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8168" w:id="163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391"/>
    <w:bookmarkStart w:name="z18169" w:id="16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"Щербактинское районное Управление контроля качества и безопасности товаров и услуг Департамента контроля качества и безопасности товаров и услуг Павлодарской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6392"/>
    <w:bookmarkStart w:name="z18170" w:id="16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6393"/>
    <w:bookmarkStart w:name="z18171" w:id="16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6394"/>
    <w:bookmarkStart w:name="z18172" w:id="16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395"/>
    <w:bookmarkStart w:name="z18173" w:id="16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396"/>
    <w:bookmarkStart w:name="z18174" w:id="16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6397"/>
    <w:bookmarkStart w:name="z18175" w:id="16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- 141104, Республика Казахстан, Павлодарская область, Щербактинский район, село Шарбакты, улица Гагарина, дом 49.</w:t>
      </w:r>
    </w:p>
    <w:bookmarkEnd w:id="16398"/>
    <w:bookmarkStart w:name="z18176" w:id="16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"Щербактинское районное Управление контроля качества и безопасности товаров и услуг Департамента контроля качества и безопасности товаров и услуг Павлодарской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6399"/>
    <w:bookmarkStart w:name="z18177" w:id="16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6400"/>
    <w:bookmarkStart w:name="z18178" w:id="16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6401"/>
    <w:bookmarkStart w:name="z18179" w:id="16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6402"/>
    <w:bookmarkStart w:name="z18180" w:id="16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6403"/>
    <w:bookmarkStart w:name="z18181" w:id="164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6404"/>
    <w:bookmarkStart w:name="z18182" w:id="16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6405"/>
    <w:bookmarkStart w:name="z18183" w:id="16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6406"/>
    <w:bookmarkStart w:name="z18184" w:id="16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6407"/>
    <w:bookmarkStart w:name="z18185" w:id="16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408"/>
    <w:bookmarkStart w:name="z18186" w:id="16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16409"/>
    <w:bookmarkStart w:name="z18187" w:id="16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6410"/>
    <w:bookmarkStart w:name="z18188" w:id="16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16411"/>
    <w:bookmarkStart w:name="z18189" w:id="16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6412"/>
    <w:bookmarkStart w:name="z18190" w:id="16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6413"/>
    <w:bookmarkStart w:name="z18191" w:id="16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6414"/>
    <w:bookmarkStart w:name="z18192" w:id="16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6415"/>
    <w:bookmarkStart w:name="z18193" w:id="16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6416"/>
    <w:bookmarkStart w:name="z18194" w:id="16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6417"/>
    <w:bookmarkStart w:name="z18195" w:id="16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6418"/>
    <w:bookmarkStart w:name="z18196" w:id="16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6419"/>
    <w:bookmarkStart w:name="z18197" w:id="16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6420"/>
    <w:bookmarkStart w:name="z18198" w:id="16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6421"/>
    <w:bookmarkStart w:name="z18199" w:id="16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16422"/>
    <w:bookmarkStart w:name="z18200" w:id="16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6423"/>
    <w:bookmarkStart w:name="z18201" w:id="16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424"/>
    <w:bookmarkStart w:name="z18202" w:id="16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6425"/>
    <w:bookmarkStart w:name="z18203" w:id="16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6426"/>
    <w:bookmarkStart w:name="z18204" w:id="16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6427"/>
    <w:bookmarkStart w:name="z18205" w:id="16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6428"/>
    <w:bookmarkStart w:name="z18206" w:id="16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6429"/>
    <w:bookmarkStart w:name="z18207" w:id="16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6430"/>
    <w:bookmarkStart w:name="z18208" w:id="16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6431"/>
    <w:bookmarkStart w:name="z18209" w:id="16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6432"/>
    <w:bookmarkStart w:name="z18210" w:id="16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6433"/>
    <w:bookmarkStart w:name="z18211" w:id="16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16434"/>
    <w:bookmarkStart w:name="z18212" w:id="16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16435"/>
    <w:bookmarkStart w:name="z18213" w:id="16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16436"/>
    <w:bookmarkStart w:name="z18214" w:id="16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6437"/>
    <w:bookmarkStart w:name="z18215" w:id="16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6438"/>
    <w:bookmarkStart w:name="z18216" w:id="16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6439"/>
    <w:bookmarkStart w:name="z18217" w:id="16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16440"/>
    <w:bookmarkStart w:name="z18218" w:id="16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6441"/>
    <w:bookmarkStart w:name="z18219" w:id="16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6442"/>
    <w:bookmarkStart w:name="z18220" w:id="16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6443"/>
    <w:bookmarkStart w:name="z18221" w:id="16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6444"/>
    <w:bookmarkStart w:name="z18222" w:id="16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6445"/>
    <w:bookmarkStart w:name="z18223" w:id="16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16446"/>
    <w:bookmarkStart w:name="z18224" w:id="16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6447"/>
    <w:bookmarkStart w:name="z18225" w:id="16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6448"/>
    <w:bookmarkStart w:name="z18226" w:id="16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6449"/>
    <w:bookmarkStart w:name="z18227" w:id="16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размера санитарно-защитных зон в пределах компетенций;</w:t>
      </w:r>
    </w:p>
    <w:bookmarkEnd w:id="16450"/>
    <w:bookmarkStart w:name="z18228" w:id="16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установление размера санитарно-защитных зон в пределах компетенции;</w:t>
      </w:r>
    </w:p>
    <w:bookmarkEnd w:id="16451"/>
    <w:bookmarkStart w:name="z18229" w:id="16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6452"/>
    <w:bookmarkStart w:name="z18230" w:id="16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6453"/>
    <w:bookmarkStart w:name="z18231" w:id="16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454"/>
    <w:bookmarkStart w:name="z18232" w:id="16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6455"/>
    <w:bookmarkStart w:name="z18233" w:id="16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456"/>
    <w:bookmarkStart w:name="z18234" w:id="16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457"/>
    <w:bookmarkStart w:name="z18235" w:id="16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16458"/>
    <w:bookmarkStart w:name="z18236" w:id="16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459"/>
    <w:bookmarkStart w:name="z18237" w:id="16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6460"/>
    <w:bookmarkStart w:name="z18238" w:id="16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6461"/>
    <w:bookmarkStart w:name="z18239" w:id="16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462"/>
    <w:bookmarkStart w:name="z18240" w:id="16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6463"/>
    <w:bookmarkStart w:name="z18241" w:id="16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6464"/>
    <w:bookmarkStart w:name="z18242" w:id="164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6465"/>
    <w:bookmarkStart w:name="z18243" w:id="16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466"/>
    <w:bookmarkStart w:name="z18244" w:id="16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467"/>
    <w:bookmarkStart w:name="z18245" w:id="16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6468"/>
    <w:bookmarkStart w:name="z18246" w:id="16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6469"/>
    <w:bookmarkStart w:name="z18247" w:id="16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470"/>
    <w:bookmarkStart w:name="z18248" w:id="16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471"/>
    <w:bookmarkStart w:name="z18249" w:id="16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472"/>
    <w:bookmarkStart w:name="z18250" w:id="16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473"/>
    <w:bookmarkStart w:name="z18251" w:id="16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474"/>
    <w:bookmarkStart w:name="z18252" w:id="164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475"/>
    <w:bookmarkStart w:name="z18253" w:id="16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476"/>
    <w:bookmarkStart w:name="z18254" w:id="16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6477"/>
    <w:bookmarkStart w:name="z18255" w:id="16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6478"/>
    <w:bookmarkStart w:name="z18256" w:id="16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479"/>
    <w:bookmarkStart w:name="z18257" w:id="164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480"/>
    <w:bookmarkStart w:name="z18258" w:id="16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648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"Айыртауское районное Управление контроля качества и безопасности товаров и услуг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8268" w:id="164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482"/>
    <w:bookmarkStart w:name="z18269" w:id="16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"Айыртауское районное Управление контроля качества и безопасности товаров и услуг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соотвествующей территории.</w:t>
      </w:r>
    </w:p>
    <w:bookmarkEnd w:id="16483"/>
    <w:bookmarkStart w:name="z18270" w:id="16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6484"/>
    <w:bookmarkStart w:name="z18271" w:id="16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6485"/>
    <w:bookmarkStart w:name="z18272" w:id="16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486"/>
    <w:bookmarkStart w:name="z18273" w:id="16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487"/>
    <w:bookmarkStart w:name="z18274" w:id="16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6488"/>
    <w:bookmarkStart w:name="z18275" w:id="16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индекс 150100, Северо-Казахстанская область, Айыртауский район, село Саумалколь, улица МКР дом 22В.</w:t>
      </w:r>
    </w:p>
    <w:bookmarkEnd w:id="16489"/>
    <w:bookmarkStart w:name="z18276" w:id="16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"Айыртауское районное Управление контроля качества и безопасности товаров и услуг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6490"/>
    <w:bookmarkStart w:name="z18277" w:id="16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6491"/>
    <w:bookmarkStart w:name="z18278" w:id="16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6492"/>
    <w:bookmarkStart w:name="z18279" w:id="16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6493"/>
    <w:bookmarkStart w:name="z18280" w:id="16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6494"/>
    <w:bookmarkStart w:name="z18281" w:id="164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6495"/>
    <w:bookmarkStart w:name="z18282" w:id="16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6496"/>
    <w:bookmarkStart w:name="z18283" w:id="16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6497"/>
    <w:bookmarkStart w:name="z18284" w:id="16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6498"/>
    <w:bookmarkStart w:name="z18285" w:id="16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499"/>
    <w:bookmarkStart w:name="z18286" w:id="16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16500"/>
    <w:bookmarkStart w:name="z18287" w:id="16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6501"/>
    <w:bookmarkStart w:name="z18288" w:id="16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16502"/>
    <w:bookmarkStart w:name="z18289" w:id="16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6503"/>
    <w:bookmarkStart w:name="z18290" w:id="16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6504"/>
    <w:bookmarkStart w:name="z18291" w:id="16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6505"/>
    <w:bookmarkStart w:name="z18292" w:id="16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6506"/>
    <w:bookmarkStart w:name="z18293" w:id="16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6507"/>
    <w:bookmarkStart w:name="z18294" w:id="16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6508"/>
    <w:bookmarkStart w:name="z18295" w:id="16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6509"/>
    <w:bookmarkStart w:name="z18296" w:id="16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6510"/>
    <w:bookmarkStart w:name="z18297" w:id="16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6511"/>
    <w:bookmarkStart w:name="z18298" w:id="16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6512"/>
    <w:bookmarkStart w:name="z18299" w:id="16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16513"/>
    <w:bookmarkStart w:name="z18300" w:id="16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6514"/>
    <w:bookmarkStart w:name="z18301" w:id="16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515"/>
    <w:bookmarkStart w:name="z18302" w:id="16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6516"/>
    <w:bookmarkStart w:name="z18303" w:id="16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6517"/>
    <w:bookmarkStart w:name="z18304" w:id="16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6518"/>
    <w:bookmarkStart w:name="z18305" w:id="16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6519"/>
    <w:bookmarkStart w:name="z18306" w:id="16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6520"/>
    <w:bookmarkStart w:name="z18307" w:id="16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6521"/>
    <w:bookmarkStart w:name="z18308" w:id="16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6522"/>
    <w:bookmarkStart w:name="z18309" w:id="16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6523"/>
    <w:bookmarkStart w:name="z18310" w:id="16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6524"/>
    <w:bookmarkStart w:name="z18311" w:id="16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16525"/>
    <w:bookmarkStart w:name="z18312" w:id="16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16526"/>
    <w:bookmarkStart w:name="z18313" w:id="16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16527"/>
    <w:bookmarkStart w:name="z18314" w:id="16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6528"/>
    <w:bookmarkStart w:name="z18315" w:id="16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6529"/>
    <w:bookmarkStart w:name="z18316" w:id="16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6530"/>
    <w:bookmarkStart w:name="z18317" w:id="16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16531"/>
    <w:bookmarkStart w:name="z18318" w:id="16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6532"/>
    <w:bookmarkStart w:name="z18319" w:id="16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6533"/>
    <w:bookmarkStart w:name="z18320" w:id="16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6534"/>
    <w:bookmarkStart w:name="z18321" w:id="16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6535"/>
    <w:bookmarkStart w:name="z18322" w:id="16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6536"/>
    <w:bookmarkStart w:name="z18323" w:id="16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16537"/>
    <w:bookmarkStart w:name="z18324" w:id="16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6538"/>
    <w:bookmarkStart w:name="z18325" w:id="16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6539"/>
    <w:bookmarkStart w:name="z18326" w:id="16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6540"/>
    <w:bookmarkStart w:name="z18327" w:id="16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6541"/>
    <w:bookmarkStart w:name="z18328" w:id="16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6542"/>
    <w:bookmarkStart w:name="z18329" w:id="16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6543"/>
    <w:bookmarkStart w:name="z18330" w:id="16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6544"/>
    <w:bookmarkStart w:name="z18331" w:id="16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545"/>
    <w:bookmarkStart w:name="z18332" w:id="16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6546"/>
    <w:bookmarkStart w:name="z18333" w:id="16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547"/>
    <w:bookmarkStart w:name="z18334" w:id="16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548"/>
    <w:bookmarkStart w:name="z18335" w:id="16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16549"/>
    <w:bookmarkStart w:name="z18336" w:id="16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550"/>
    <w:bookmarkStart w:name="z18337" w:id="16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6551"/>
    <w:bookmarkStart w:name="z18338" w:id="16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6552"/>
    <w:bookmarkStart w:name="z18339" w:id="16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553"/>
    <w:bookmarkStart w:name="z18340" w:id="16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6554"/>
    <w:bookmarkStart w:name="z18341" w:id="16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6555"/>
    <w:bookmarkStart w:name="z18342" w:id="165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6556"/>
    <w:bookmarkStart w:name="z18343" w:id="16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557"/>
    <w:bookmarkStart w:name="z18344" w:id="16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558"/>
    <w:bookmarkStart w:name="z18345" w:id="16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6559"/>
    <w:bookmarkStart w:name="z18346" w:id="16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6560"/>
    <w:bookmarkStart w:name="z18347" w:id="16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6561"/>
    <w:bookmarkStart w:name="z18348" w:id="16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562"/>
    <w:bookmarkStart w:name="z18349" w:id="16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563"/>
    <w:bookmarkStart w:name="z18350" w:id="16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564"/>
    <w:bookmarkStart w:name="z18351" w:id="16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565"/>
    <w:bookmarkStart w:name="z18352" w:id="165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566"/>
    <w:bookmarkStart w:name="z18353" w:id="16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567"/>
    <w:bookmarkStart w:name="z18354" w:id="16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6568"/>
    <w:bookmarkStart w:name="z18355" w:id="16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6569"/>
    <w:bookmarkStart w:name="z18356" w:id="16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570"/>
    <w:bookmarkStart w:name="z18357" w:id="165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571"/>
    <w:bookmarkStart w:name="z18358" w:id="16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65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"Акжарское районное Управление контроля качества и безопасности товаров и услуг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8368" w:id="165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573"/>
    <w:bookmarkStart w:name="z18369" w:id="16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"Акжарское районное Управление контроля качества и безопасности товаров и услуг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6574"/>
    <w:bookmarkStart w:name="z18370" w:id="16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6575"/>
    <w:bookmarkStart w:name="z18371" w:id="16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6576"/>
    <w:bookmarkStart w:name="z18372" w:id="16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577"/>
    <w:bookmarkStart w:name="z18373" w:id="16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578"/>
    <w:bookmarkStart w:name="z18374" w:id="16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6579"/>
    <w:bookmarkStart w:name="z18375" w:id="16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индекс 150200, Северо-Казахстанская область, Акжарский район, село Талшык, улица Абылай Хана, дом 7.</w:t>
      </w:r>
    </w:p>
    <w:bookmarkEnd w:id="16580"/>
    <w:bookmarkStart w:name="z18376" w:id="16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"Акжарское районное Управление контроля качества и безопасности товаров и услуг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6581"/>
    <w:bookmarkStart w:name="z18377" w:id="16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6582"/>
    <w:bookmarkStart w:name="z18378" w:id="16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6583"/>
    <w:bookmarkStart w:name="z18379" w:id="16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6584"/>
    <w:bookmarkStart w:name="z18380" w:id="16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6585"/>
    <w:bookmarkStart w:name="z18381" w:id="165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6586"/>
    <w:bookmarkStart w:name="z18382" w:id="16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6587"/>
    <w:bookmarkStart w:name="z18383" w:id="16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6588"/>
    <w:bookmarkStart w:name="z18384" w:id="16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6589"/>
    <w:bookmarkStart w:name="z18385" w:id="16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590"/>
    <w:bookmarkStart w:name="z18386" w:id="16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16591"/>
    <w:bookmarkStart w:name="z18387" w:id="16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6592"/>
    <w:bookmarkStart w:name="z18388" w:id="16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16593"/>
    <w:bookmarkStart w:name="z18389" w:id="16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6594"/>
    <w:bookmarkStart w:name="z18390" w:id="16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6595"/>
    <w:bookmarkStart w:name="z18391" w:id="16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6596"/>
    <w:bookmarkStart w:name="z18392" w:id="16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6597"/>
    <w:bookmarkStart w:name="z18393" w:id="16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6598"/>
    <w:bookmarkStart w:name="z18394" w:id="16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6599"/>
    <w:bookmarkStart w:name="z18395" w:id="16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6600"/>
    <w:bookmarkStart w:name="z18396" w:id="16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6601"/>
    <w:bookmarkStart w:name="z18397" w:id="16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6602"/>
    <w:bookmarkStart w:name="z18398" w:id="16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6603"/>
    <w:bookmarkStart w:name="z18399" w:id="16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16604"/>
    <w:bookmarkStart w:name="z18400" w:id="16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6605"/>
    <w:bookmarkStart w:name="z18401" w:id="16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606"/>
    <w:bookmarkStart w:name="z18402" w:id="16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6607"/>
    <w:bookmarkStart w:name="z18403" w:id="16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6608"/>
    <w:bookmarkStart w:name="z18404" w:id="16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6609"/>
    <w:bookmarkStart w:name="z18405" w:id="16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6610"/>
    <w:bookmarkStart w:name="z18406" w:id="16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6611"/>
    <w:bookmarkStart w:name="z18407" w:id="16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6612"/>
    <w:bookmarkStart w:name="z18408" w:id="16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6613"/>
    <w:bookmarkStart w:name="z18409" w:id="16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6614"/>
    <w:bookmarkStart w:name="z18410" w:id="16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6615"/>
    <w:bookmarkStart w:name="z18411" w:id="16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16616"/>
    <w:bookmarkStart w:name="z18412" w:id="16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16617"/>
    <w:bookmarkStart w:name="z18413" w:id="16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16618"/>
    <w:bookmarkStart w:name="z18414" w:id="16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6619"/>
    <w:bookmarkStart w:name="z18415" w:id="16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6620"/>
    <w:bookmarkStart w:name="z18416" w:id="16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6621"/>
    <w:bookmarkStart w:name="z18417" w:id="16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16622"/>
    <w:bookmarkStart w:name="z18418" w:id="16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6623"/>
    <w:bookmarkStart w:name="z18419" w:id="16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6624"/>
    <w:bookmarkStart w:name="z18420" w:id="16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6625"/>
    <w:bookmarkStart w:name="z18421" w:id="16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6626"/>
    <w:bookmarkStart w:name="z18422" w:id="16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6627"/>
    <w:bookmarkStart w:name="z18423" w:id="16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16628"/>
    <w:bookmarkStart w:name="z18424" w:id="16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6629"/>
    <w:bookmarkStart w:name="z18425" w:id="16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6630"/>
    <w:bookmarkStart w:name="z18426" w:id="16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6631"/>
    <w:bookmarkStart w:name="z18427" w:id="16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6632"/>
    <w:bookmarkStart w:name="z18428" w:id="16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6633"/>
    <w:bookmarkStart w:name="z18429" w:id="16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6634"/>
    <w:bookmarkStart w:name="z18430" w:id="16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6635"/>
    <w:bookmarkStart w:name="z18431" w:id="16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636"/>
    <w:bookmarkStart w:name="z18432" w:id="16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6637"/>
    <w:bookmarkStart w:name="z18433" w:id="16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638"/>
    <w:bookmarkStart w:name="z18434" w:id="16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639"/>
    <w:bookmarkStart w:name="z18435" w:id="16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16640"/>
    <w:bookmarkStart w:name="z18436" w:id="16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641"/>
    <w:bookmarkStart w:name="z18437" w:id="16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6642"/>
    <w:bookmarkStart w:name="z18438" w:id="16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6643"/>
    <w:bookmarkStart w:name="z18439" w:id="16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644"/>
    <w:bookmarkStart w:name="z18440" w:id="16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6645"/>
    <w:bookmarkStart w:name="z18441" w:id="16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6646"/>
    <w:bookmarkStart w:name="z18442" w:id="166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6647"/>
    <w:bookmarkStart w:name="z18443" w:id="16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648"/>
    <w:bookmarkStart w:name="z18444" w:id="16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649"/>
    <w:bookmarkStart w:name="z18445" w:id="16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6650"/>
    <w:bookmarkStart w:name="z18446" w:id="16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6651"/>
    <w:bookmarkStart w:name="z18447" w:id="16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6652"/>
    <w:bookmarkStart w:name="z18448" w:id="16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653"/>
    <w:bookmarkStart w:name="z18449" w:id="16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654"/>
    <w:bookmarkStart w:name="z18450" w:id="16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655"/>
    <w:bookmarkStart w:name="z18451" w:id="16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656"/>
    <w:bookmarkStart w:name="z18452" w:id="166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657"/>
    <w:bookmarkStart w:name="z18453" w:id="16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658"/>
    <w:bookmarkStart w:name="z18454" w:id="16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6659"/>
    <w:bookmarkStart w:name="z18455" w:id="16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6660"/>
    <w:bookmarkStart w:name="z18456" w:id="16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661"/>
    <w:bookmarkStart w:name="z18457" w:id="166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662"/>
    <w:bookmarkStart w:name="z18458" w:id="16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666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"Аккайынское районное Управление контроля качества и безопасности товаров и услуг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8468" w:id="166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664"/>
    <w:bookmarkStart w:name="z18469" w:id="16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"Аккайынское районное Управление контроля качества и безопасности товаров и услуг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6665"/>
    <w:bookmarkStart w:name="z18470" w:id="16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6666"/>
    <w:bookmarkStart w:name="z18471" w:id="16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6667"/>
    <w:bookmarkStart w:name="z18472" w:id="16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668"/>
    <w:bookmarkStart w:name="z18473" w:id="16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669"/>
    <w:bookmarkStart w:name="z18474" w:id="16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6670"/>
    <w:bookmarkStart w:name="z18475" w:id="16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индекс 150300, Северо-Казахстанская область, Смирновский сельский округ, Аккайынский район, село Смирново, улица Кирова, дом 17.</w:t>
      </w:r>
    </w:p>
    <w:bookmarkEnd w:id="16671"/>
    <w:bookmarkStart w:name="z18476" w:id="16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"Аккайынское районное Управление контроля качества и безопасности товаров и услуг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6672"/>
    <w:bookmarkStart w:name="z18477" w:id="16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6673"/>
    <w:bookmarkStart w:name="z18478" w:id="16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6674"/>
    <w:bookmarkStart w:name="z18479" w:id="16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6675"/>
    <w:bookmarkStart w:name="z18480" w:id="16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6676"/>
    <w:bookmarkStart w:name="z18481" w:id="166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6677"/>
    <w:bookmarkStart w:name="z18482" w:id="16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6678"/>
    <w:bookmarkStart w:name="z18483" w:id="16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6679"/>
    <w:bookmarkStart w:name="z18484" w:id="16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6680"/>
    <w:bookmarkStart w:name="z18485" w:id="16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681"/>
    <w:bookmarkStart w:name="z18486" w:id="16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16682"/>
    <w:bookmarkStart w:name="z18487" w:id="16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6683"/>
    <w:bookmarkStart w:name="z18488" w:id="16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16684"/>
    <w:bookmarkStart w:name="z18489" w:id="16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6685"/>
    <w:bookmarkStart w:name="z18490" w:id="16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6686"/>
    <w:bookmarkStart w:name="z18491" w:id="16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6687"/>
    <w:bookmarkStart w:name="z18492" w:id="16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6688"/>
    <w:bookmarkStart w:name="z18493" w:id="16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6689"/>
    <w:bookmarkStart w:name="z18494" w:id="16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6690"/>
    <w:bookmarkStart w:name="z18495" w:id="16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6691"/>
    <w:bookmarkStart w:name="z18496" w:id="16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6692"/>
    <w:bookmarkStart w:name="z18497" w:id="16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6693"/>
    <w:bookmarkStart w:name="z18498" w:id="16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6694"/>
    <w:bookmarkStart w:name="z18499" w:id="16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16695"/>
    <w:bookmarkStart w:name="z18500" w:id="16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6696"/>
    <w:bookmarkStart w:name="z18501" w:id="16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697"/>
    <w:bookmarkStart w:name="z18502" w:id="16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6698"/>
    <w:bookmarkStart w:name="z18503" w:id="16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6699"/>
    <w:bookmarkStart w:name="z18504" w:id="16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6700"/>
    <w:bookmarkStart w:name="z18505" w:id="16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6701"/>
    <w:bookmarkStart w:name="z18506" w:id="16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6702"/>
    <w:bookmarkStart w:name="z18507" w:id="16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6703"/>
    <w:bookmarkStart w:name="z18508" w:id="16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6704"/>
    <w:bookmarkStart w:name="z18509" w:id="16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6705"/>
    <w:bookmarkStart w:name="z18510" w:id="16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6706"/>
    <w:bookmarkStart w:name="z18511" w:id="16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16707"/>
    <w:bookmarkStart w:name="z18512" w:id="16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16708"/>
    <w:bookmarkStart w:name="z18513" w:id="16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16709"/>
    <w:bookmarkStart w:name="z18514" w:id="16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6710"/>
    <w:bookmarkStart w:name="z18515" w:id="16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6711"/>
    <w:bookmarkStart w:name="z18516" w:id="16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6712"/>
    <w:bookmarkStart w:name="z18517" w:id="16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16713"/>
    <w:bookmarkStart w:name="z18518" w:id="16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6714"/>
    <w:bookmarkStart w:name="z18519" w:id="16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6715"/>
    <w:bookmarkStart w:name="z18520" w:id="16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6716"/>
    <w:bookmarkStart w:name="z18521" w:id="16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6717"/>
    <w:bookmarkStart w:name="z18522" w:id="16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6718"/>
    <w:bookmarkStart w:name="z18523" w:id="16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16719"/>
    <w:bookmarkStart w:name="z18524" w:id="16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6720"/>
    <w:bookmarkStart w:name="z18525" w:id="16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6721"/>
    <w:bookmarkStart w:name="z18526" w:id="16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6722"/>
    <w:bookmarkStart w:name="z18527" w:id="16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6723"/>
    <w:bookmarkStart w:name="z18528" w:id="16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6724"/>
    <w:bookmarkStart w:name="z18529" w:id="16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6725"/>
    <w:bookmarkStart w:name="z18530" w:id="16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6726"/>
    <w:bookmarkStart w:name="z18531" w:id="16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727"/>
    <w:bookmarkStart w:name="z18532" w:id="16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6728"/>
    <w:bookmarkStart w:name="z18533" w:id="16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729"/>
    <w:bookmarkStart w:name="z18534" w:id="16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730"/>
    <w:bookmarkStart w:name="z18535" w:id="16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16731"/>
    <w:bookmarkStart w:name="z18536" w:id="16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732"/>
    <w:bookmarkStart w:name="z18537" w:id="16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6733"/>
    <w:bookmarkStart w:name="z18538" w:id="16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6734"/>
    <w:bookmarkStart w:name="z18539" w:id="16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735"/>
    <w:bookmarkStart w:name="z18540" w:id="16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6736"/>
    <w:bookmarkStart w:name="z18541" w:id="16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6737"/>
    <w:bookmarkStart w:name="z18542" w:id="167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6738"/>
    <w:bookmarkStart w:name="z18543" w:id="16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739"/>
    <w:bookmarkStart w:name="z18544" w:id="16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740"/>
    <w:bookmarkStart w:name="z18545" w:id="16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6741"/>
    <w:bookmarkStart w:name="z18546" w:id="16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6742"/>
    <w:bookmarkStart w:name="z18547" w:id="16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6743"/>
    <w:bookmarkStart w:name="z18548" w:id="16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744"/>
    <w:bookmarkStart w:name="z18549" w:id="16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745"/>
    <w:bookmarkStart w:name="z18550" w:id="16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746"/>
    <w:bookmarkStart w:name="z18551" w:id="16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747"/>
    <w:bookmarkStart w:name="z18552" w:id="167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748"/>
    <w:bookmarkStart w:name="z18553" w:id="16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749"/>
    <w:bookmarkStart w:name="z18554" w:id="16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6750"/>
    <w:bookmarkStart w:name="z18555" w:id="16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6751"/>
    <w:bookmarkStart w:name="z18556" w:id="16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752"/>
    <w:bookmarkStart w:name="z18557" w:id="167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753"/>
    <w:bookmarkStart w:name="z18558" w:id="16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675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контроля качества и безопасности товаров и услуг района имени Габита Мусрепова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8568" w:id="167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755"/>
    <w:bookmarkStart w:name="z18569" w:id="16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контроля качества и безопасности товаров и услуг района имени Габита Мусрепова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6756"/>
    <w:bookmarkStart w:name="z18570" w:id="16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6757"/>
    <w:bookmarkStart w:name="z18571" w:id="16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6758"/>
    <w:bookmarkStart w:name="z18572" w:id="16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759"/>
    <w:bookmarkStart w:name="z18573" w:id="16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760"/>
    <w:bookmarkStart w:name="z18574" w:id="16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6761"/>
    <w:bookmarkStart w:name="z18575" w:id="16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индекс 150400, Северо-Казахстанская область, район имени Габита Мусрепова, село Новоишимское, улица Ауельбекова, дом 30А.</w:t>
      </w:r>
    </w:p>
    <w:bookmarkEnd w:id="16762"/>
    <w:bookmarkStart w:name="z18576" w:id="16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"Управление контроля качества и безопасности товаров и услуг района имени Габита Мусрепова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6763"/>
    <w:bookmarkStart w:name="z18577" w:id="16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6764"/>
    <w:bookmarkStart w:name="z18578" w:id="16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6765"/>
    <w:bookmarkStart w:name="z18579" w:id="16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6766"/>
    <w:bookmarkStart w:name="z18580" w:id="16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6767"/>
    <w:bookmarkStart w:name="z18581" w:id="167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6768"/>
    <w:bookmarkStart w:name="z18582" w:id="16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6769"/>
    <w:bookmarkStart w:name="z18583" w:id="16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6770"/>
    <w:bookmarkStart w:name="z18584" w:id="16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6771"/>
    <w:bookmarkStart w:name="z18585" w:id="16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772"/>
    <w:bookmarkStart w:name="z18586" w:id="16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16773"/>
    <w:bookmarkStart w:name="z18587" w:id="16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6774"/>
    <w:bookmarkStart w:name="z18588" w:id="16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16775"/>
    <w:bookmarkStart w:name="z18589" w:id="16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6776"/>
    <w:bookmarkStart w:name="z18590" w:id="16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6777"/>
    <w:bookmarkStart w:name="z18591" w:id="16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6778"/>
    <w:bookmarkStart w:name="z18592" w:id="16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6779"/>
    <w:bookmarkStart w:name="z18593" w:id="16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6780"/>
    <w:bookmarkStart w:name="z18594" w:id="16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6781"/>
    <w:bookmarkStart w:name="z18595" w:id="16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6782"/>
    <w:bookmarkStart w:name="z18596" w:id="16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6783"/>
    <w:bookmarkStart w:name="z18597" w:id="16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6784"/>
    <w:bookmarkStart w:name="z18598" w:id="16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6785"/>
    <w:bookmarkStart w:name="z18599" w:id="16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16786"/>
    <w:bookmarkStart w:name="z18600" w:id="16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6787"/>
    <w:bookmarkStart w:name="z18601" w:id="16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788"/>
    <w:bookmarkStart w:name="z18602" w:id="16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6789"/>
    <w:bookmarkStart w:name="z18603" w:id="16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6790"/>
    <w:bookmarkStart w:name="z18604" w:id="16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6791"/>
    <w:bookmarkStart w:name="z18605" w:id="16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6792"/>
    <w:bookmarkStart w:name="z18606" w:id="16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6793"/>
    <w:bookmarkStart w:name="z18607" w:id="16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6794"/>
    <w:bookmarkStart w:name="z18608" w:id="16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6795"/>
    <w:bookmarkStart w:name="z18609" w:id="16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6796"/>
    <w:bookmarkStart w:name="z18610" w:id="16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6797"/>
    <w:bookmarkStart w:name="z18611" w:id="16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16798"/>
    <w:bookmarkStart w:name="z18612" w:id="16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16799"/>
    <w:bookmarkStart w:name="z18613" w:id="16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16800"/>
    <w:bookmarkStart w:name="z18614" w:id="16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6801"/>
    <w:bookmarkStart w:name="z18615" w:id="16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6802"/>
    <w:bookmarkStart w:name="z18616" w:id="16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6803"/>
    <w:bookmarkStart w:name="z18617" w:id="16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16804"/>
    <w:bookmarkStart w:name="z18618" w:id="16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6805"/>
    <w:bookmarkStart w:name="z18619" w:id="16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6806"/>
    <w:bookmarkStart w:name="z18620" w:id="16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6807"/>
    <w:bookmarkStart w:name="z18621" w:id="16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6808"/>
    <w:bookmarkStart w:name="z18622" w:id="16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6809"/>
    <w:bookmarkStart w:name="z18623" w:id="16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16810"/>
    <w:bookmarkStart w:name="z18624" w:id="16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6811"/>
    <w:bookmarkStart w:name="z18625" w:id="16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6812"/>
    <w:bookmarkStart w:name="z18626" w:id="16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6813"/>
    <w:bookmarkStart w:name="z18627" w:id="16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6814"/>
    <w:bookmarkStart w:name="z18628" w:id="16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6815"/>
    <w:bookmarkStart w:name="z18629" w:id="16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6816"/>
    <w:bookmarkStart w:name="z18630" w:id="16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6817"/>
    <w:bookmarkStart w:name="z18631" w:id="16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818"/>
    <w:bookmarkStart w:name="z18632" w:id="16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6819"/>
    <w:bookmarkStart w:name="z18633" w:id="16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820"/>
    <w:bookmarkStart w:name="z18634" w:id="16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821"/>
    <w:bookmarkStart w:name="z18635" w:id="16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16822"/>
    <w:bookmarkStart w:name="z18636" w:id="16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823"/>
    <w:bookmarkStart w:name="z18637" w:id="16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6824"/>
    <w:bookmarkStart w:name="z18638" w:id="16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6825"/>
    <w:bookmarkStart w:name="z18639" w:id="16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826"/>
    <w:bookmarkStart w:name="z18640" w:id="16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6827"/>
    <w:bookmarkStart w:name="z18641" w:id="16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6828"/>
    <w:bookmarkStart w:name="z18642" w:id="168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6829"/>
    <w:bookmarkStart w:name="z18643" w:id="16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830"/>
    <w:bookmarkStart w:name="z18644" w:id="16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831"/>
    <w:bookmarkStart w:name="z18645" w:id="16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6832"/>
    <w:bookmarkStart w:name="z18646" w:id="16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6833"/>
    <w:bookmarkStart w:name="z18647" w:id="16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6834"/>
    <w:bookmarkStart w:name="z18648" w:id="16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835"/>
    <w:bookmarkStart w:name="z18649" w:id="16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836"/>
    <w:bookmarkStart w:name="z18650" w:id="16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837"/>
    <w:bookmarkStart w:name="z18651" w:id="16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838"/>
    <w:bookmarkStart w:name="z18652" w:id="168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839"/>
    <w:bookmarkStart w:name="z18653" w:id="16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840"/>
    <w:bookmarkStart w:name="z18654" w:id="16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6841"/>
    <w:bookmarkStart w:name="z18655" w:id="16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6842"/>
    <w:bookmarkStart w:name="z18656" w:id="16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843"/>
    <w:bookmarkStart w:name="z18657" w:id="168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844"/>
    <w:bookmarkStart w:name="z18658" w:id="16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68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"Есильское районное Управление контроля качества и безопасности товаров и услуг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8668" w:id="168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846"/>
    <w:bookmarkStart w:name="z18669" w:id="16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"Есильское районное Управление контроля качества и безопасности товаров и услуг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6847"/>
    <w:bookmarkStart w:name="z18670" w:id="16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6848"/>
    <w:bookmarkStart w:name="z18671" w:id="16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6849"/>
    <w:bookmarkStart w:name="z18672" w:id="16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850"/>
    <w:bookmarkStart w:name="z18673" w:id="16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851"/>
    <w:bookmarkStart w:name="z18674" w:id="16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6852"/>
    <w:bookmarkStart w:name="z18675" w:id="16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индекс 150500, Северо-Казахстанская область, Есильский район, село Явленка, улица Гагарина, дом 4.</w:t>
      </w:r>
    </w:p>
    <w:bookmarkEnd w:id="16853"/>
    <w:bookmarkStart w:name="z18676" w:id="16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"Есильское районное Управление контроля качества и безопасности товаров и услуг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6854"/>
    <w:bookmarkStart w:name="z18677" w:id="16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6855"/>
    <w:bookmarkStart w:name="z18678" w:id="16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6856"/>
    <w:bookmarkStart w:name="z18679" w:id="16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6857"/>
    <w:bookmarkStart w:name="z18680" w:id="16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6858"/>
    <w:bookmarkStart w:name="z18681" w:id="168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6859"/>
    <w:bookmarkStart w:name="z18682" w:id="16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6860"/>
    <w:bookmarkStart w:name="z18683" w:id="16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6861"/>
    <w:bookmarkStart w:name="z18684" w:id="16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6862"/>
    <w:bookmarkStart w:name="z18685" w:id="16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863"/>
    <w:bookmarkStart w:name="z18686" w:id="16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16864"/>
    <w:bookmarkStart w:name="z18687" w:id="16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6865"/>
    <w:bookmarkStart w:name="z18688" w:id="16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16866"/>
    <w:bookmarkStart w:name="z18689" w:id="16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6867"/>
    <w:bookmarkStart w:name="z18690" w:id="16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6868"/>
    <w:bookmarkStart w:name="z18691" w:id="16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6869"/>
    <w:bookmarkStart w:name="z18692" w:id="16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6870"/>
    <w:bookmarkStart w:name="z18693" w:id="16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6871"/>
    <w:bookmarkStart w:name="z18694" w:id="16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6872"/>
    <w:bookmarkStart w:name="z18695" w:id="16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6873"/>
    <w:bookmarkStart w:name="z18696" w:id="16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6874"/>
    <w:bookmarkStart w:name="z18697" w:id="16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6875"/>
    <w:bookmarkStart w:name="z18698" w:id="16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6876"/>
    <w:bookmarkStart w:name="z18699" w:id="16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16877"/>
    <w:bookmarkStart w:name="z18700" w:id="16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6878"/>
    <w:bookmarkStart w:name="z18701" w:id="16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879"/>
    <w:bookmarkStart w:name="z18702" w:id="16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6880"/>
    <w:bookmarkStart w:name="z18703" w:id="16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6881"/>
    <w:bookmarkStart w:name="z18704" w:id="16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6882"/>
    <w:bookmarkStart w:name="z18705" w:id="16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6883"/>
    <w:bookmarkStart w:name="z18706" w:id="16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6884"/>
    <w:bookmarkStart w:name="z18707" w:id="16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6885"/>
    <w:bookmarkStart w:name="z18708" w:id="16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6886"/>
    <w:bookmarkStart w:name="z18709" w:id="16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6887"/>
    <w:bookmarkStart w:name="z18710" w:id="16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6888"/>
    <w:bookmarkStart w:name="z18711" w:id="16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16889"/>
    <w:bookmarkStart w:name="z18712" w:id="16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16890"/>
    <w:bookmarkStart w:name="z18713" w:id="16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16891"/>
    <w:bookmarkStart w:name="z18714" w:id="16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6892"/>
    <w:bookmarkStart w:name="z18715" w:id="16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6893"/>
    <w:bookmarkStart w:name="z18716" w:id="16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6894"/>
    <w:bookmarkStart w:name="z18717" w:id="16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16895"/>
    <w:bookmarkStart w:name="z18718" w:id="16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6896"/>
    <w:bookmarkStart w:name="z18719" w:id="16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6897"/>
    <w:bookmarkStart w:name="z18720" w:id="16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6898"/>
    <w:bookmarkStart w:name="z18721" w:id="16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6899"/>
    <w:bookmarkStart w:name="z18722" w:id="16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6900"/>
    <w:bookmarkStart w:name="z18723" w:id="16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16901"/>
    <w:bookmarkStart w:name="z18724" w:id="16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6902"/>
    <w:bookmarkStart w:name="z18725" w:id="16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6903"/>
    <w:bookmarkStart w:name="z18726" w:id="16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6904"/>
    <w:bookmarkStart w:name="z18727" w:id="16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6905"/>
    <w:bookmarkStart w:name="z18728" w:id="16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6906"/>
    <w:bookmarkStart w:name="z18729" w:id="16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6907"/>
    <w:bookmarkStart w:name="z18730" w:id="16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6908"/>
    <w:bookmarkStart w:name="z18731" w:id="16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909"/>
    <w:bookmarkStart w:name="z18732" w:id="16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6910"/>
    <w:bookmarkStart w:name="z18733" w:id="16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911"/>
    <w:bookmarkStart w:name="z18734" w:id="16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912"/>
    <w:bookmarkStart w:name="z18735" w:id="16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16913"/>
    <w:bookmarkStart w:name="z18736" w:id="16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914"/>
    <w:bookmarkStart w:name="z18737" w:id="16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6915"/>
    <w:bookmarkStart w:name="z18738" w:id="16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6916"/>
    <w:bookmarkStart w:name="z18739" w:id="16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917"/>
    <w:bookmarkStart w:name="z18740" w:id="16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6918"/>
    <w:bookmarkStart w:name="z18741" w:id="16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6919"/>
    <w:bookmarkStart w:name="z18742" w:id="169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6920"/>
    <w:bookmarkStart w:name="z18743" w:id="16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921"/>
    <w:bookmarkStart w:name="z18744" w:id="16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922"/>
    <w:bookmarkStart w:name="z18745" w:id="16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6923"/>
    <w:bookmarkStart w:name="z18746" w:id="16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6924"/>
    <w:bookmarkStart w:name="z18747" w:id="16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6925"/>
    <w:bookmarkStart w:name="z18748" w:id="16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926"/>
    <w:bookmarkStart w:name="z18749" w:id="16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927"/>
    <w:bookmarkStart w:name="z18750" w:id="16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928"/>
    <w:bookmarkStart w:name="z18751" w:id="16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929"/>
    <w:bookmarkStart w:name="z18752" w:id="169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930"/>
    <w:bookmarkStart w:name="z18753" w:id="16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931"/>
    <w:bookmarkStart w:name="z18754" w:id="16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6932"/>
    <w:bookmarkStart w:name="z18755" w:id="16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6933"/>
    <w:bookmarkStart w:name="z18756" w:id="16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934"/>
    <w:bookmarkStart w:name="z18757" w:id="169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935"/>
    <w:bookmarkStart w:name="z18758" w:id="16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69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"Жамбылское районное Управление контроля качества и безопасности товаров и услуг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8768" w:id="169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937"/>
    <w:bookmarkStart w:name="z18769" w:id="16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"Жамбылское районное Управление контроля качества и безопасности товаров и услуг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6938"/>
    <w:bookmarkStart w:name="z18770" w:id="16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6939"/>
    <w:bookmarkStart w:name="z18771" w:id="16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6940"/>
    <w:bookmarkStart w:name="z18772" w:id="16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941"/>
    <w:bookmarkStart w:name="z18773" w:id="16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942"/>
    <w:bookmarkStart w:name="z18774" w:id="16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6943"/>
    <w:bookmarkStart w:name="z18775" w:id="16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индекс 150600, Северо-Казахстанская область, Жамбылский район, село Пресновка, улица Е. Шайкина, д. 49.</w:t>
      </w:r>
    </w:p>
    <w:bookmarkEnd w:id="16944"/>
    <w:bookmarkStart w:name="z18776" w:id="16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"Жамбылское районное Управление контроля качества и безопасности товаров и услуг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6945"/>
    <w:bookmarkStart w:name="z18777" w:id="16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6946"/>
    <w:bookmarkStart w:name="z18778" w:id="16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6947"/>
    <w:bookmarkStart w:name="z18779" w:id="16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6948"/>
    <w:bookmarkStart w:name="z18780" w:id="16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6949"/>
    <w:bookmarkStart w:name="z18781" w:id="169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6950"/>
    <w:bookmarkStart w:name="z18782" w:id="16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6951"/>
    <w:bookmarkStart w:name="z18783" w:id="16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6952"/>
    <w:bookmarkStart w:name="z18784" w:id="16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6953"/>
    <w:bookmarkStart w:name="z18785" w:id="16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954"/>
    <w:bookmarkStart w:name="z18786" w:id="16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16955"/>
    <w:bookmarkStart w:name="z18787" w:id="16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6956"/>
    <w:bookmarkStart w:name="z18788" w:id="16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16957"/>
    <w:bookmarkStart w:name="z18789" w:id="16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6958"/>
    <w:bookmarkStart w:name="z18790" w:id="16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6959"/>
    <w:bookmarkStart w:name="z18791" w:id="16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6960"/>
    <w:bookmarkStart w:name="z18792" w:id="16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6961"/>
    <w:bookmarkStart w:name="z18793" w:id="16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6962"/>
    <w:bookmarkStart w:name="z18794" w:id="16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6963"/>
    <w:bookmarkStart w:name="z18795" w:id="16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6964"/>
    <w:bookmarkStart w:name="z18796" w:id="16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6965"/>
    <w:bookmarkStart w:name="z18797" w:id="16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6966"/>
    <w:bookmarkStart w:name="z18798" w:id="16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6967"/>
    <w:bookmarkStart w:name="z18799" w:id="16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16968"/>
    <w:bookmarkStart w:name="z18800" w:id="16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6969"/>
    <w:bookmarkStart w:name="z18801" w:id="16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970"/>
    <w:bookmarkStart w:name="z18802" w:id="16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6971"/>
    <w:bookmarkStart w:name="z18803" w:id="16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6972"/>
    <w:bookmarkStart w:name="z18804" w:id="16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6973"/>
    <w:bookmarkStart w:name="z18805" w:id="16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6974"/>
    <w:bookmarkStart w:name="z18806" w:id="16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6975"/>
    <w:bookmarkStart w:name="z18807" w:id="16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6976"/>
    <w:bookmarkStart w:name="z18808" w:id="16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6977"/>
    <w:bookmarkStart w:name="z18809" w:id="16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6978"/>
    <w:bookmarkStart w:name="z18810" w:id="16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6979"/>
    <w:bookmarkStart w:name="z18811" w:id="16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16980"/>
    <w:bookmarkStart w:name="z18812" w:id="16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16981"/>
    <w:bookmarkStart w:name="z18813" w:id="16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16982"/>
    <w:bookmarkStart w:name="z18814" w:id="16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6983"/>
    <w:bookmarkStart w:name="z18815" w:id="16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6984"/>
    <w:bookmarkStart w:name="z18816" w:id="16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6985"/>
    <w:bookmarkStart w:name="z18817" w:id="16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16986"/>
    <w:bookmarkStart w:name="z18818" w:id="16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6987"/>
    <w:bookmarkStart w:name="z18819" w:id="16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6988"/>
    <w:bookmarkStart w:name="z18820" w:id="16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6989"/>
    <w:bookmarkStart w:name="z18821" w:id="16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6990"/>
    <w:bookmarkStart w:name="z18822" w:id="16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6991"/>
    <w:bookmarkStart w:name="z18823" w:id="16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16992"/>
    <w:bookmarkStart w:name="z18824" w:id="16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6993"/>
    <w:bookmarkStart w:name="z18825" w:id="16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6994"/>
    <w:bookmarkStart w:name="z18826" w:id="16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6995"/>
    <w:bookmarkStart w:name="z18827" w:id="16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6996"/>
    <w:bookmarkStart w:name="z18828" w:id="16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6997"/>
    <w:bookmarkStart w:name="z18829" w:id="16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6998"/>
    <w:bookmarkStart w:name="z18830" w:id="16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6999"/>
    <w:bookmarkStart w:name="z18831" w:id="17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000"/>
    <w:bookmarkStart w:name="z18832" w:id="17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7001"/>
    <w:bookmarkStart w:name="z18833" w:id="17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002"/>
    <w:bookmarkStart w:name="z18834" w:id="17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003"/>
    <w:bookmarkStart w:name="z18835" w:id="17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17004"/>
    <w:bookmarkStart w:name="z18836" w:id="17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005"/>
    <w:bookmarkStart w:name="z18837" w:id="17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7006"/>
    <w:bookmarkStart w:name="z18838" w:id="17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7007"/>
    <w:bookmarkStart w:name="z18839" w:id="17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008"/>
    <w:bookmarkStart w:name="z18840" w:id="17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7009"/>
    <w:bookmarkStart w:name="z18841" w:id="17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7010"/>
    <w:bookmarkStart w:name="z18842" w:id="170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7011"/>
    <w:bookmarkStart w:name="z18843" w:id="17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012"/>
    <w:bookmarkStart w:name="z18844" w:id="17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013"/>
    <w:bookmarkStart w:name="z18845" w:id="17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7014"/>
    <w:bookmarkStart w:name="z18846" w:id="17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7015"/>
    <w:bookmarkStart w:name="z18847" w:id="17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7016"/>
    <w:bookmarkStart w:name="z18848" w:id="17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017"/>
    <w:bookmarkStart w:name="z18849" w:id="17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018"/>
    <w:bookmarkStart w:name="z18850" w:id="17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019"/>
    <w:bookmarkStart w:name="z18851" w:id="17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020"/>
    <w:bookmarkStart w:name="z18852" w:id="170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021"/>
    <w:bookmarkStart w:name="z18853" w:id="17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022"/>
    <w:bookmarkStart w:name="z18854" w:id="17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7023"/>
    <w:bookmarkStart w:name="z18855" w:id="17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7024"/>
    <w:bookmarkStart w:name="z18856" w:id="17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025"/>
    <w:bookmarkStart w:name="z18857" w:id="170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026"/>
    <w:bookmarkStart w:name="z18858" w:id="17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70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"Кызылжарское районное Управление контроля качества и безопасности товаров и услуг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8868" w:id="170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028"/>
    <w:bookmarkStart w:name="z18869" w:id="17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"Кызылжарское районное Управление контроля качества и безопасности товаров и услуг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соотвествующей территории.</w:t>
      </w:r>
    </w:p>
    <w:bookmarkEnd w:id="17029"/>
    <w:bookmarkStart w:name="z18870" w:id="17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7030"/>
    <w:bookmarkStart w:name="z18871" w:id="17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7031"/>
    <w:bookmarkStart w:name="z18872" w:id="17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032"/>
    <w:bookmarkStart w:name="z18873" w:id="17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033"/>
    <w:bookmarkStart w:name="z18874" w:id="17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7034"/>
    <w:bookmarkStart w:name="z18875" w:id="17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индекс 150700, Северо-Казахстанская область, Кызылжарский район, село Бесколь, улица Ульянова, дом 1А.</w:t>
      </w:r>
    </w:p>
    <w:bookmarkEnd w:id="17035"/>
    <w:bookmarkStart w:name="z18876" w:id="17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"Кызылжарское районное Управление контроля качества и безопасности товаров и услуг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7036"/>
    <w:bookmarkStart w:name="z18877" w:id="17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7037"/>
    <w:bookmarkStart w:name="z18878" w:id="17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7038"/>
    <w:bookmarkStart w:name="z18879" w:id="17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7039"/>
    <w:bookmarkStart w:name="z18880" w:id="17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7040"/>
    <w:bookmarkStart w:name="z18881" w:id="170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7041"/>
    <w:bookmarkStart w:name="z18882" w:id="17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7042"/>
    <w:bookmarkStart w:name="z18883" w:id="17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7043"/>
    <w:bookmarkStart w:name="z18884" w:id="17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7044"/>
    <w:bookmarkStart w:name="z18885" w:id="17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045"/>
    <w:bookmarkStart w:name="z18886" w:id="17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17046"/>
    <w:bookmarkStart w:name="z18887" w:id="17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7047"/>
    <w:bookmarkStart w:name="z18888" w:id="17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17048"/>
    <w:bookmarkStart w:name="z18889" w:id="17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7049"/>
    <w:bookmarkStart w:name="z18890" w:id="17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7050"/>
    <w:bookmarkStart w:name="z18891" w:id="17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7051"/>
    <w:bookmarkStart w:name="z18892" w:id="17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7052"/>
    <w:bookmarkStart w:name="z18893" w:id="17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7053"/>
    <w:bookmarkStart w:name="z18894" w:id="17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7054"/>
    <w:bookmarkStart w:name="z18895" w:id="17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7055"/>
    <w:bookmarkStart w:name="z18896" w:id="17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7056"/>
    <w:bookmarkStart w:name="z18897" w:id="17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7057"/>
    <w:bookmarkStart w:name="z18898" w:id="17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7058"/>
    <w:bookmarkStart w:name="z18899" w:id="17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17059"/>
    <w:bookmarkStart w:name="z18900" w:id="17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7060"/>
    <w:bookmarkStart w:name="z18901" w:id="17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061"/>
    <w:bookmarkStart w:name="z18902" w:id="17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7062"/>
    <w:bookmarkStart w:name="z18903" w:id="17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7063"/>
    <w:bookmarkStart w:name="z18904" w:id="17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7064"/>
    <w:bookmarkStart w:name="z18905" w:id="17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7065"/>
    <w:bookmarkStart w:name="z18906" w:id="17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7066"/>
    <w:bookmarkStart w:name="z18907" w:id="17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7067"/>
    <w:bookmarkStart w:name="z18908" w:id="17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7068"/>
    <w:bookmarkStart w:name="z18909" w:id="17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7069"/>
    <w:bookmarkStart w:name="z18910" w:id="17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7070"/>
    <w:bookmarkStart w:name="z18911" w:id="17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17071"/>
    <w:bookmarkStart w:name="z18912" w:id="17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17072"/>
    <w:bookmarkStart w:name="z18913" w:id="17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17073"/>
    <w:bookmarkStart w:name="z18914" w:id="17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7074"/>
    <w:bookmarkStart w:name="z18915" w:id="17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7075"/>
    <w:bookmarkStart w:name="z18916" w:id="17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7076"/>
    <w:bookmarkStart w:name="z18917" w:id="17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17077"/>
    <w:bookmarkStart w:name="z18918" w:id="17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7078"/>
    <w:bookmarkStart w:name="z18919" w:id="17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7079"/>
    <w:bookmarkStart w:name="z18920" w:id="17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7080"/>
    <w:bookmarkStart w:name="z18921" w:id="17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7081"/>
    <w:bookmarkStart w:name="z18922" w:id="17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7082"/>
    <w:bookmarkStart w:name="z18923" w:id="17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17083"/>
    <w:bookmarkStart w:name="z18924" w:id="17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7084"/>
    <w:bookmarkStart w:name="z18925" w:id="17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7085"/>
    <w:bookmarkStart w:name="z18926" w:id="17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7086"/>
    <w:bookmarkStart w:name="z18927" w:id="17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7087"/>
    <w:bookmarkStart w:name="z18928" w:id="17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7088"/>
    <w:bookmarkStart w:name="z18929" w:id="17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7089"/>
    <w:bookmarkStart w:name="z18930" w:id="17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7090"/>
    <w:bookmarkStart w:name="z18931" w:id="17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091"/>
    <w:bookmarkStart w:name="z18932" w:id="17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7092"/>
    <w:bookmarkStart w:name="z18933" w:id="17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093"/>
    <w:bookmarkStart w:name="z18934" w:id="17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094"/>
    <w:bookmarkStart w:name="z18935" w:id="17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17095"/>
    <w:bookmarkStart w:name="z18936" w:id="17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096"/>
    <w:bookmarkStart w:name="z18937" w:id="17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7097"/>
    <w:bookmarkStart w:name="z18938" w:id="17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7098"/>
    <w:bookmarkStart w:name="z18939" w:id="17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099"/>
    <w:bookmarkStart w:name="z18940" w:id="17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7100"/>
    <w:bookmarkStart w:name="z18941" w:id="17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7101"/>
    <w:bookmarkStart w:name="z18942" w:id="17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7102"/>
    <w:bookmarkStart w:name="z18943" w:id="17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103"/>
    <w:bookmarkStart w:name="z18944" w:id="17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104"/>
    <w:bookmarkStart w:name="z18945" w:id="17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7105"/>
    <w:bookmarkStart w:name="z18946" w:id="17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7106"/>
    <w:bookmarkStart w:name="z18947" w:id="17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7107"/>
    <w:bookmarkStart w:name="z18948" w:id="17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108"/>
    <w:bookmarkStart w:name="z18949" w:id="17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109"/>
    <w:bookmarkStart w:name="z18950" w:id="17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110"/>
    <w:bookmarkStart w:name="z18951" w:id="17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111"/>
    <w:bookmarkStart w:name="z18952" w:id="17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112"/>
    <w:bookmarkStart w:name="z18953" w:id="17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113"/>
    <w:bookmarkStart w:name="z18954" w:id="17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7114"/>
    <w:bookmarkStart w:name="z18955" w:id="17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7115"/>
    <w:bookmarkStart w:name="z18956" w:id="17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116"/>
    <w:bookmarkStart w:name="z18957" w:id="17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117"/>
    <w:bookmarkStart w:name="z18958" w:id="17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71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контроля качества и безопасности товаров и услуг района Магжана Жумабаева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8968" w:id="17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119"/>
    <w:bookmarkStart w:name="z18969" w:id="17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контроля качества и безопасности товаров и услуг района Магжана Жумабаева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7120"/>
    <w:bookmarkStart w:name="z18970" w:id="17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7121"/>
    <w:bookmarkStart w:name="z18971" w:id="17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7122"/>
    <w:bookmarkStart w:name="z18972" w:id="17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123"/>
    <w:bookmarkStart w:name="z18973" w:id="17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124"/>
    <w:bookmarkStart w:name="z18974" w:id="17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7125"/>
    <w:bookmarkStart w:name="z18975" w:id="17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индекс 150800, Северо-Казахстанская область, район Магжана Жумабаева, город Булаево, улица Мира, дом 12.</w:t>
      </w:r>
    </w:p>
    <w:bookmarkEnd w:id="17126"/>
    <w:bookmarkStart w:name="z18976" w:id="17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"Управление контроля качества и безопасности товаров и услуг района Магжана Жумабаева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7127"/>
    <w:bookmarkStart w:name="z18977" w:id="17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7128"/>
    <w:bookmarkStart w:name="z18978" w:id="17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7129"/>
    <w:bookmarkStart w:name="z18979" w:id="17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7130"/>
    <w:bookmarkStart w:name="z18980" w:id="17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7131"/>
    <w:bookmarkStart w:name="z18981" w:id="17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7132"/>
    <w:bookmarkStart w:name="z18982" w:id="17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7133"/>
    <w:bookmarkStart w:name="z18983" w:id="17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7134"/>
    <w:bookmarkStart w:name="z18984" w:id="17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7135"/>
    <w:bookmarkStart w:name="z18985" w:id="17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136"/>
    <w:bookmarkStart w:name="z18986" w:id="17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17137"/>
    <w:bookmarkStart w:name="z18987" w:id="17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7138"/>
    <w:bookmarkStart w:name="z18988" w:id="17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17139"/>
    <w:bookmarkStart w:name="z18989" w:id="17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7140"/>
    <w:bookmarkStart w:name="z18990" w:id="17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7141"/>
    <w:bookmarkStart w:name="z18991" w:id="17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7142"/>
    <w:bookmarkStart w:name="z18992" w:id="17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7143"/>
    <w:bookmarkStart w:name="z18993" w:id="17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7144"/>
    <w:bookmarkStart w:name="z18994" w:id="17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7145"/>
    <w:bookmarkStart w:name="z18995" w:id="17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7146"/>
    <w:bookmarkStart w:name="z18996" w:id="17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7147"/>
    <w:bookmarkStart w:name="z18997" w:id="17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7148"/>
    <w:bookmarkStart w:name="z18998" w:id="17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7149"/>
    <w:bookmarkStart w:name="z18999" w:id="17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17150"/>
    <w:bookmarkStart w:name="z19000" w:id="17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7151"/>
    <w:bookmarkStart w:name="z19001" w:id="17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152"/>
    <w:bookmarkStart w:name="z19002" w:id="17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7153"/>
    <w:bookmarkStart w:name="z19003" w:id="17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7154"/>
    <w:bookmarkStart w:name="z19004" w:id="17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7155"/>
    <w:bookmarkStart w:name="z19005" w:id="17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7156"/>
    <w:bookmarkStart w:name="z19006" w:id="17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7157"/>
    <w:bookmarkStart w:name="z19007" w:id="17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7158"/>
    <w:bookmarkStart w:name="z19008" w:id="17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7159"/>
    <w:bookmarkStart w:name="z19009" w:id="17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7160"/>
    <w:bookmarkStart w:name="z19010" w:id="17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7161"/>
    <w:bookmarkStart w:name="z19011" w:id="17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17162"/>
    <w:bookmarkStart w:name="z19012" w:id="17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17163"/>
    <w:bookmarkStart w:name="z19013" w:id="17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17164"/>
    <w:bookmarkStart w:name="z19014" w:id="17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7165"/>
    <w:bookmarkStart w:name="z19015" w:id="17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7166"/>
    <w:bookmarkStart w:name="z19016" w:id="17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7167"/>
    <w:bookmarkStart w:name="z19017" w:id="17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17168"/>
    <w:bookmarkStart w:name="z19018" w:id="17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7169"/>
    <w:bookmarkStart w:name="z19019" w:id="17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7170"/>
    <w:bookmarkStart w:name="z19020" w:id="17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7171"/>
    <w:bookmarkStart w:name="z19021" w:id="17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7172"/>
    <w:bookmarkStart w:name="z19022" w:id="17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7173"/>
    <w:bookmarkStart w:name="z19023" w:id="17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17174"/>
    <w:bookmarkStart w:name="z19024" w:id="17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7175"/>
    <w:bookmarkStart w:name="z19025" w:id="17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7176"/>
    <w:bookmarkStart w:name="z19026" w:id="17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7177"/>
    <w:bookmarkStart w:name="z19027" w:id="17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7178"/>
    <w:bookmarkStart w:name="z19028" w:id="17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7179"/>
    <w:bookmarkStart w:name="z19029" w:id="17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7180"/>
    <w:bookmarkStart w:name="z19030" w:id="17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7181"/>
    <w:bookmarkStart w:name="z19031" w:id="17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182"/>
    <w:bookmarkStart w:name="z19032" w:id="17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7183"/>
    <w:bookmarkStart w:name="z19033" w:id="17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184"/>
    <w:bookmarkStart w:name="z19034" w:id="17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185"/>
    <w:bookmarkStart w:name="z19035" w:id="17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17186"/>
    <w:bookmarkStart w:name="z19036" w:id="17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187"/>
    <w:bookmarkStart w:name="z19037" w:id="17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7188"/>
    <w:bookmarkStart w:name="z19038" w:id="17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7189"/>
    <w:bookmarkStart w:name="z19039" w:id="17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190"/>
    <w:bookmarkStart w:name="z19040" w:id="17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7191"/>
    <w:bookmarkStart w:name="z19041" w:id="17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7192"/>
    <w:bookmarkStart w:name="z19042" w:id="17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7193"/>
    <w:bookmarkStart w:name="z19043" w:id="17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194"/>
    <w:bookmarkStart w:name="z19044" w:id="17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195"/>
    <w:bookmarkStart w:name="z19045" w:id="17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7196"/>
    <w:bookmarkStart w:name="z19046" w:id="17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7197"/>
    <w:bookmarkStart w:name="z19047" w:id="17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7198"/>
    <w:bookmarkStart w:name="z19048" w:id="17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199"/>
    <w:bookmarkStart w:name="z19049" w:id="17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200"/>
    <w:bookmarkStart w:name="z19050" w:id="17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201"/>
    <w:bookmarkStart w:name="z19051" w:id="17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202"/>
    <w:bookmarkStart w:name="z19052" w:id="17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203"/>
    <w:bookmarkStart w:name="z19053" w:id="17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204"/>
    <w:bookmarkStart w:name="z19054" w:id="17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7205"/>
    <w:bookmarkStart w:name="z19055" w:id="17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7206"/>
    <w:bookmarkStart w:name="z19056" w:id="17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207"/>
    <w:bookmarkStart w:name="z19057" w:id="17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208"/>
    <w:bookmarkStart w:name="z19058" w:id="17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720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"Мамлютское районное Управление контроля качества и безопасности товаров и услуг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9068" w:id="17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210"/>
    <w:bookmarkStart w:name="z19069" w:id="17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"Мамлютское районное Управление контроля качества и безопасности товаров и услуг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7211"/>
    <w:bookmarkStart w:name="z19070" w:id="17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7212"/>
    <w:bookmarkStart w:name="z19071" w:id="17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7213"/>
    <w:bookmarkStart w:name="z19072" w:id="17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214"/>
    <w:bookmarkStart w:name="z19073" w:id="17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215"/>
    <w:bookmarkStart w:name="z19074" w:id="17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7216"/>
    <w:bookmarkStart w:name="z19075" w:id="17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индекс 150900, Северо-Казахстанская область, Мамлютский район, город Мамлютка, улица Школа-интернат, дом 17А.</w:t>
      </w:r>
    </w:p>
    <w:bookmarkEnd w:id="17217"/>
    <w:bookmarkStart w:name="z19076" w:id="17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"Мамлютское районное Управление контроля качества и безопасности товаров и услуг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7218"/>
    <w:bookmarkStart w:name="z19077" w:id="17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7219"/>
    <w:bookmarkStart w:name="z19078" w:id="17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7220"/>
    <w:bookmarkStart w:name="z19079" w:id="17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7221"/>
    <w:bookmarkStart w:name="z19080" w:id="17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7222"/>
    <w:bookmarkStart w:name="z19081" w:id="172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7223"/>
    <w:bookmarkStart w:name="z19082" w:id="17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7224"/>
    <w:bookmarkStart w:name="z19083" w:id="17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7225"/>
    <w:bookmarkStart w:name="z19084" w:id="17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7226"/>
    <w:bookmarkStart w:name="z19085" w:id="17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227"/>
    <w:bookmarkStart w:name="z19086" w:id="17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17228"/>
    <w:bookmarkStart w:name="z19087" w:id="17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7229"/>
    <w:bookmarkStart w:name="z19088" w:id="17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17230"/>
    <w:bookmarkStart w:name="z19089" w:id="17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7231"/>
    <w:bookmarkStart w:name="z19090" w:id="17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7232"/>
    <w:bookmarkStart w:name="z19091" w:id="17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7233"/>
    <w:bookmarkStart w:name="z19092" w:id="17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7234"/>
    <w:bookmarkStart w:name="z19093" w:id="17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7235"/>
    <w:bookmarkStart w:name="z19094" w:id="17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7236"/>
    <w:bookmarkStart w:name="z19095" w:id="17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7237"/>
    <w:bookmarkStart w:name="z19096" w:id="17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7238"/>
    <w:bookmarkStart w:name="z19097" w:id="17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7239"/>
    <w:bookmarkStart w:name="z19098" w:id="17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7240"/>
    <w:bookmarkStart w:name="z19099" w:id="17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17241"/>
    <w:bookmarkStart w:name="z19100" w:id="17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7242"/>
    <w:bookmarkStart w:name="z19101" w:id="17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243"/>
    <w:bookmarkStart w:name="z19102" w:id="17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7244"/>
    <w:bookmarkStart w:name="z19103" w:id="17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7245"/>
    <w:bookmarkStart w:name="z19104" w:id="17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7246"/>
    <w:bookmarkStart w:name="z19105" w:id="17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7247"/>
    <w:bookmarkStart w:name="z19106" w:id="17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7248"/>
    <w:bookmarkStart w:name="z19107" w:id="17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7249"/>
    <w:bookmarkStart w:name="z19108" w:id="17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7250"/>
    <w:bookmarkStart w:name="z19109" w:id="17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7251"/>
    <w:bookmarkStart w:name="z19110" w:id="17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7252"/>
    <w:bookmarkStart w:name="z19111" w:id="17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17253"/>
    <w:bookmarkStart w:name="z19112" w:id="17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17254"/>
    <w:bookmarkStart w:name="z19113" w:id="17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17255"/>
    <w:bookmarkStart w:name="z19114" w:id="17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7256"/>
    <w:bookmarkStart w:name="z19115" w:id="17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7257"/>
    <w:bookmarkStart w:name="z19116" w:id="17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7258"/>
    <w:bookmarkStart w:name="z19117" w:id="17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17259"/>
    <w:bookmarkStart w:name="z19118" w:id="17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7260"/>
    <w:bookmarkStart w:name="z19119" w:id="17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7261"/>
    <w:bookmarkStart w:name="z19120" w:id="17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7262"/>
    <w:bookmarkStart w:name="z19121" w:id="17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7263"/>
    <w:bookmarkStart w:name="z19122" w:id="17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7264"/>
    <w:bookmarkStart w:name="z19123" w:id="17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17265"/>
    <w:bookmarkStart w:name="z19124" w:id="17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7266"/>
    <w:bookmarkStart w:name="z19125" w:id="17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7267"/>
    <w:bookmarkStart w:name="z19126" w:id="17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7268"/>
    <w:bookmarkStart w:name="z19127" w:id="17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7269"/>
    <w:bookmarkStart w:name="z19128" w:id="17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7270"/>
    <w:bookmarkStart w:name="z19129" w:id="17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7271"/>
    <w:bookmarkStart w:name="z19130" w:id="17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7272"/>
    <w:bookmarkStart w:name="z19131" w:id="17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273"/>
    <w:bookmarkStart w:name="z19132" w:id="17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7274"/>
    <w:bookmarkStart w:name="z19133" w:id="17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275"/>
    <w:bookmarkStart w:name="z19134" w:id="17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276"/>
    <w:bookmarkStart w:name="z19135" w:id="17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17277"/>
    <w:bookmarkStart w:name="z19136" w:id="17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278"/>
    <w:bookmarkStart w:name="z19137" w:id="17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7279"/>
    <w:bookmarkStart w:name="z19138" w:id="17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7280"/>
    <w:bookmarkStart w:name="z19139" w:id="17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281"/>
    <w:bookmarkStart w:name="z19140" w:id="17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7282"/>
    <w:bookmarkStart w:name="z19141" w:id="17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7283"/>
    <w:bookmarkStart w:name="z19142" w:id="172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7284"/>
    <w:bookmarkStart w:name="z19143" w:id="17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285"/>
    <w:bookmarkStart w:name="z19144" w:id="17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286"/>
    <w:bookmarkStart w:name="z19145" w:id="17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7287"/>
    <w:bookmarkStart w:name="z19146" w:id="17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7288"/>
    <w:bookmarkStart w:name="z19147" w:id="17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7289"/>
    <w:bookmarkStart w:name="z19148" w:id="17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290"/>
    <w:bookmarkStart w:name="z19149" w:id="17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291"/>
    <w:bookmarkStart w:name="z19150" w:id="17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292"/>
    <w:bookmarkStart w:name="z19151" w:id="17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293"/>
    <w:bookmarkStart w:name="z19152" w:id="172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294"/>
    <w:bookmarkStart w:name="z19153" w:id="17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295"/>
    <w:bookmarkStart w:name="z19154" w:id="17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7296"/>
    <w:bookmarkStart w:name="z19155" w:id="17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7297"/>
    <w:bookmarkStart w:name="z19156" w:id="17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298"/>
    <w:bookmarkStart w:name="z19157" w:id="172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299"/>
    <w:bookmarkStart w:name="z19158" w:id="17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730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"Петропавловское городское Управление контроля качества и безопасности товаров и услуг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9168" w:id="173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301"/>
    <w:bookmarkStart w:name="z19169" w:id="17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"Петропавловское городское Управление контроля качества и безопасности товаров и услуг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7302"/>
    <w:bookmarkStart w:name="z19170" w:id="17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7303"/>
    <w:bookmarkStart w:name="z19171" w:id="17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7304"/>
    <w:bookmarkStart w:name="z19172" w:id="17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305"/>
    <w:bookmarkStart w:name="z19173" w:id="17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306"/>
    <w:bookmarkStart w:name="z19174" w:id="17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7307"/>
    <w:bookmarkStart w:name="z19175" w:id="17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индекс 150009, Северо-Казахстанская область, город Петропавловск, улица Нұрсұлтан Назарбаев, дом 199.</w:t>
      </w:r>
    </w:p>
    <w:bookmarkEnd w:id="17308"/>
    <w:bookmarkStart w:name="z19176" w:id="17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"Петропавловское городское Управление контроля качества и безопасности товаров и услуг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7309"/>
    <w:bookmarkStart w:name="z19177" w:id="17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7310"/>
    <w:bookmarkStart w:name="z19178" w:id="17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7311"/>
    <w:bookmarkStart w:name="z19179" w:id="17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7312"/>
    <w:bookmarkStart w:name="z19180" w:id="17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7313"/>
    <w:bookmarkStart w:name="z19181" w:id="173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7314"/>
    <w:bookmarkStart w:name="z19182" w:id="17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7315"/>
    <w:bookmarkStart w:name="z19183" w:id="17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7316"/>
    <w:bookmarkStart w:name="z19184" w:id="17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7317"/>
    <w:bookmarkStart w:name="z19185" w:id="17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318"/>
    <w:bookmarkStart w:name="z19186" w:id="17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17319"/>
    <w:bookmarkStart w:name="z19187" w:id="17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7320"/>
    <w:bookmarkStart w:name="z19188" w:id="17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17321"/>
    <w:bookmarkStart w:name="z19189" w:id="17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7322"/>
    <w:bookmarkStart w:name="z19190" w:id="17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7323"/>
    <w:bookmarkStart w:name="z19191" w:id="17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7324"/>
    <w:bookmarkStart w:name="z19192" w:id="17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7325"/>
    <w:bookmarkStart w:name="z19193" w:id="17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7326"/>
    <w:bookmarkStart w:name="z19194" w:id="17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7327"/>
    <w:bookmarkStart w:name="z19195" w:id="17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7328"/>
    <w:bookmarkStart w:name="z19196" w:id="17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7329"/>
    <w:bookmarkStart w:name="z19197" w:id="17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7330"/>
    <w:bookmarkStart w:name="z19198" w:id="17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7331"/>
    <w:bookmarkStart w:name="z19199" w:id="17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17332"/>
    <w:bookmarkStart w:name="z19200" w:id="17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7333"/>
    <w:bookmarkStart w:name="z19201" w:id="17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334"/>
    <w:bookmarkStart w:name="z19202" w:id="17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7335"/>
    <w:bookmarkStart w:name="z19203" w:id="17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7336"/>
    <w:bookmarkStart w:name="z19204" w:id="17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7337"/>
    <w:bookmarkStart w:name="z19205" w:id="17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7338"/>
    <w:bookmarkStart w:name="z19206" w:id="17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7339"/>
    <w:bookmarkStart w:name="z19207" w:id="17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7340"/>
    <w:bookmarkStart w:name="z19208" w:id="17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7341"/>
    <w:bookmarkStart w:name="z19209" w:id="17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7342"/>
    <w:bookmarkStart w:name="z19210" w:id="17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7343"/>
    <w:bookmarkStart w:name="z19211" w:id="17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17344"/>
    <w:bookmarkStart w:name="z19212" w:id="17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17345"/>
    <w:bookmarkStart w:name="z19213" w:id="17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17346"/>
    <w:bookmarkStart w:name="z19214" w:id="17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7347"/>
    <w:bookmarkStart w:name="z19215" w:id="17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7348"/>
    <w:bookmarkStart w:name="z19216" w:id="17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7349"/>
    <w:bookmarkStart w:name="z19217" w:id="17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17350"/>
    <w:bookmarkStart w:name="z19218" w:id="17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7351"/>
    <w:bookmarkStart w:name="z19219" w:id="17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7352"/>
    <w:bookmarkStart w:name="z19220" w:id="17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7353"/>
    <w:bookmarkStart w:name="z19221" w:id="17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7354"/>
    <w:bookmarkStart w:name="z19222" w:id="17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7355"/>
    <w:bookmarkStart w:name="z19223" w:id="17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17356"/>
    <w:bookmarkStart w:name="z19224" w:id="17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7357"/>
    <w:bookmarkStart w:name="z19225" w:id="17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7358"/>
    <w:bookmarkStart w:name="z19226" w:id="17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7359"/>
    <w:bookmarkStart w:name="z19227" w:id="17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7360"/>
    <w:bookmarkStart w:name="z19228" w:id="17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7361"/>
    <w:bookmarkStart w:name="z19229" w:id="17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7362"/>
    <w:bookmarkStart w:name="z19230" w:id="17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7363"/>
    <w:bookmarkStart w:name="z19231" w:id="17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364"/>
    <w:bookmarkStart w:name="z19232" w:id="17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7365"/>
    <w:bookmarkStart w:name="z19233" w:id="17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366"/>
    <w:bookmarkStart w:name="z19234" w:id="17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367"/>
    <w:bookmarkStart w:name="z19235" w:id="17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17368"/>
    <w:bookmarkStart w:name="z19236" w:id="17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369"/>
    <w:bookmarkStart w:name="z19237" w:id="17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7370"/>
    <w:bookmarkStart w:name="z19238" w:id="17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7371"/>
    <w:bookmarkStart w:name="z19239" w:id="17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372"/>
    <w:bookmarkStart w:name="z19240" w:id="17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7373"/>
    <w:bookmarkStart w:name="z19241" w:id="17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7374"/>
    <w:bookmarkStart w:name="z19242" w:id="173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7375"/>
    <w:bookmarkStart w:name="z19243" w:id="17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376"/>
    <w:bookmarkStart w:name="z19244" w:id="17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377"/>
    <w:bookmarkStart w:name="z19245" w:id="17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7378"/>
    <w:bookmarkStart w:name="z19246" w:id="17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7379"/>
    <w:bookmarkStart w:name="z19247" w:id="17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7380"/>
    <w:bookmarkStart w:name="z19248" w:id="17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381"/>
    <w:bookmarkStart w:name="z19249" w:id="17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382"/>
    <w:bookmarkStart w:name="z19250" w:id="17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383"/>
    <w:bookmarkStart w:name="z19251" w:id="17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384"/>
    <w:bookmarkStart w:name="z19252" w:id="173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385"/>
    <w:bookmarkStart w:name="z19253" w:id="17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386"/>
    <w:bookmarkStart w:name="z19254" w:id="17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7387"/>
    <w:bookmarkStart w:name="z19255" w:id="17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7388"/>
    <w:bookmarkStart w:name="z19256" w:id="17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389"/>
    <w:bookmarkStart w:name="z19257" w:id="173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390"/>
    <w:bookmarkStart w:name="z19258" w:id="17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73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"Тайыншинское районное Управление контроля качества и безопасности товаров и услуг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9268" w:id="173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392"/>
    <w:bookmarkStart w:name="z19269" w:id="17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"Тайыншинское районное Управление контроля качества и безопасности товаров и услуг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7393"/>
    <w:bookmarkStart w:name="z19270" w:id="17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7394"/>
    <w:bookmarkStart w:name="z19271" w:id="17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7395"/>
    <w:bookmarkStart w:name="z19272" w:id="17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396"/>
    <w:bookmarkStart w:name="z19273" w:id="17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397"/>
    <w:bookmarkStart w:name="z19274" w:id="17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7398"/>
    <w:bookmarkStart w:name="z19275" w:id="17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индекс 151000, Северо-Казахстанская область, Тайыншинский район, город Тайынша, переулок Почтовый, дом 16.</w:t>
      </w:r>
    </w:p>
    <w:bookmarkEnd w:id="17399"/>
    <w:bookmarkStart w:name="z19276" w:id="17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Полное наименование государственного органа – Республиканское государственное учреждение "Тайыншинское районное Управление контроля качества и безопасности товаров и услуг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Казахстан". </w:t>
      </w:r>
    </w:p>
    <w:bookmarkEnd w:id="17400"/>
    <w:bookmarkStart w:name="z19277" w:id="17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7401"/>
    <w:bookmarkStart w:name="z19278" w:id="17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7402"/>
    <w:bookmarkStart w:name="z19279" w:id="17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7403"/>
    <w:bookmarkStart w:name="z19280" w:id="17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7404"/>
    <w:bookmarkStart w:name="z19281" w:id="174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7405"/>
    <w:bookmarkStart w:name="z19282" w:id="17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7406"/>
    <w:bookmarkStart w:name="z19283" w:id="17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7407"/>
    <w:bookmarkStart w:name="z19284" w:id="17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7408"/>
    <w:bookmarkStart w:name="z19285" w:id="17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409"/>
    <w:bookmarkStart w:name="z19286" w:id="17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Функции: </w:t>
      </w:r>
    </w:p>
    <w:bookmarkEnd w:id="17410"/>
    <w:bookmarkStart w:name="z19287" w:id="17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7411"/>
    <w:bookmarkStart w:name="z19288" w:id="17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соблюдения законов и иных нормативных правовых актов Республики Казахстан в пределах своей компетенции; </w:t>
      </w:r>
    </w:p>
    <w:bookmarkEnd w:id="17412"/>
    <w:bookmarkStart w:name="z19289" w:id="17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7413"/>
    <w:bookmarkStart w:name="z19290" w:id="17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7414"/>
    <w:bookmarkStart w:name="z19291" w:id="17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7415"/>
    <w:bookmarkStart w:name="z19292" w:id="17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7416"/>
    <w:bookmarkStart w:name="z19293" w:id="17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7417"/>
    <w:bookmarkStart w:name="z19294" w:id="17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7418"/>
    <w:bookmarkStart w:name="z19295" w:id="17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7419"/>
    <w:bookmarkStart w:name="z19296" w:id="17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7420"/>
    <w:bookmarkStart w:name="z19297" w:id="17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7421"/>
    <w:bookmarkStart w:name="z19298" w:id="17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7422"/>
    <w:bookmarkStart w:name="z19299" w:id="17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обеспечение реализации государственных и иных программ и проектов в регулируемой сфере; </w:t>
      </w:r>
    </w:p>
    <w:bookmarkEnd w:id="17423"/>
    <w:bookmarkStart w:name="z19300" w:id="17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7424"/>
    <w:bookmarkStart w:name="z19301" w:id="17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425"/>
    <w:bookmarkStart w:name="z19302" w:id="17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7426"/>
    <w:bookmarkStart w:name="z19303" w:id="17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7427"/>
    <w:bookmarkStart w:name="z19304" w:id="17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7428"/>
    <w:bookmarkStart w:name="z19305" w:id="17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7429"/>
    <w:bookmarkStart w:name="z19306" w:id="17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7430"/>
    <w:bookmarkStart w:name="z19307" w:id="17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7431"/>
    <w:bookmarkStart w:name="z19308" w:id="17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7432"/>
    <w:bookmarkStart w:name="z19309" w:id="17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7433"/>
    <w:bookmarkStart w:name="z19310" w:id="17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7434"/>
    <w:bookmarkStart w:name="z19311" w:id="17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 </w:t>
      </w:r>
    </w:p>
    <w:bookmarkEnd w:id="17435"/>
    <w:bookmarkStart w:name="z19312" w:id="17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осуществление на соответствующей территории эпидемиологического контроля за инфекционными и паразитарными заболеваниями; </w:t>
      </w:r>
    </w:p>
    <w:bookmarkEnd w:id="17436"/>
    <w:bookmarkStart w:name="z19313" w:id="17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 </w:t>
      </w:r>
    </w:p>
    <w:bookmarkEnd w:id="17437"/>
    <w:bookmarkStart w:name="z19314" w:id="17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7438"/>
    <w:bookmarkStart w:name="z19315" w:id="17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7439"/>
    <w:bookmarkStart w:name="z19316" w:id="17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7440"/>
    <w:bookmarkStart w:name="z19317" w:id="17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 </w:t>
      </w:r>
    </w:p>
    <w:bookmarkEnd w:id="17441"/>
    <w:bookmarkStart w:name="z19318" w:id="17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7442"/>
    <w:bookmarkStart w:name="z19319" w:id="17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7443"/>
    <w:bookmarkStart w:name="z19320" w:id="17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7444"/>
    <w:bookmarkStart w:name="z19321" w:id="17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7445"/>
    <w:bookmarkStart w:name="z19322" w:id="17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7446"/>
    <w:bookmarkStart w:name="z19323" w:id="17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осуществление радиационного контроля в сфере санитарно-эпидемиологического благополучия населения на соответствующей территории; </w:t>
      </w:r>
    </w:p>
    <w:bookmarkEnd w:id="17447"/>
    <w:bookmarkStart w:name="z19324" w:id="17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7448"/>
    <w:bookmarkStart w:name="z19325" w:id="17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7449"/>
    <w:bookmarkStart w:name="z19326" w:id="17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7450"/>
    <w:bookmarkStart w:name="z19327" w:id="17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7451"/>
    <w:bookmarkStart w:name="z19328" w:id="17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7452"/>
    <w:bookmarkStart w:name="z19329" w:id="17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7453"/>
    <w:bookmarkStart w:name="z19330" w:id="17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7454"/>
    <w:bookmarkStart w:name="z19331" w:id="17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455"/>
    <w:bookmarkStart w:name="z19332" w:id="17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7456"/>
    <w:bookmarkStart w:name="z19333" w:id="17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457"/>
    <w:bookmarkStart w:name="z19334" w:id="17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458"/>
    <w:bookmarkStart w:name="z19335" w:id="17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создавать консультативно-совещательные и экспертные комиссии (рабочие группы) в пределах своей компетенции; </w:t>
      </w:r>
    </w:p>
    <w:bookmarkEnd w:id="17459"/>
    <w:bookmarkStart w:name="z19336" w:id="17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460"/>
    <w:bookmarkStart w:name="z19337" w:id="17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7461"/>
    <w:bookmarkStart w:name="z19338" w:id="17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7462"/>
    <w:bookmarkStart w:name="z19339" w:id="17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463"/>
    <w:bookmarkStart w:name="z19340" w:id="17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7464"/>
    <w:bookmarkStart w:name="z19341" w:id="17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7465"/>
    <w:bookmarkStart w:name="z19342" w:id="174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7466"/>
    <w:bookmarkStart w:name="z19343" w:id="17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467"/>
    <w:bookmarkStart w:name="z19344" w:id="17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468"/>
    <w:bookmarkStart w:name="z19345" w:id="17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7469"/>
    <w:bookmarkStart w:name="z19346" w:id="17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7470"/>
    <w:bookmarkStart w:name="z19347" w:id="17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7471"/>
    <w:bookmarkStart w:name="z19348" w:id="17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472"/>
    <w:bookmarkStart w:name="z19349" w:id="17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473"/>
    <w:bookmarkStart w:name="z19350" w:id="17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474"/>
    <w:bookmarkStart w:name="z19351" w:id="17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475"/>
    <w:bookmarkStart w:name="z19352" w:id="174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476"/>
    <w:bookmarkStart w:name="z19353" w:id="17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477"/>
    <w:bookmarkStart w:name="z19354" w:id="17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7478"/>
    <w:bookmarkStart w:name="z19355" w:id="17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7479"/>
    <w:bookmarkStart w:name="z19356" w:id="17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480"/>
    <w:bookmarkStart w:name="z19357" w:id="174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481"/>
    <w:bookmarkStart w:name="z19358" w:id="17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748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"Тимирязевское районное Управление контроля качества и безопасности товаров и услуг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9368" w:id="174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483"/>
    <w:bookmarkStart w:name="z19369" w:id="17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"Тимирязевское районное Управление контроля качества и безопасности товаров и услуг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7484"/>
    <w:bookmarkStart w:name="z19370" w:id="17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7485"/>
    <w:bookmarkStart w:name="z19371" w:id="17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7486"/>
    <w:bookmarkStart w:name="z19372" w:id="17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487"/>
    <w:bookmarkStart w:name="z19373" w:id="17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488"/>
    <w:bookmarkStart w:name="z19374" w:id="17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7489"/>
    <w:bookmarkStart w:name="z19375" w:id="17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индекс 151100, Северо-Казахстанская область, Тимирязевский район, село Тимирязево, улица Жеңіс, 2А.</w:t>
      </w:r>
    </w:p>
    <w:bookmarkEnd w:id="17490"/>
    <w:bookmarkStart w:name="z19376" w:id="17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"Тимирязевское районное Управление контроля качества и безопасности товаров и услуг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7491"/>
    <w:bookmarkStart w:name="z19377" w:id="17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7492"/>
    <w:bookmarkStart w:name="z19378" w:id="17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7493"/>
    <w:bookmarkStart w:name="z19379" w:id="17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7494"/>
    <w:bookmarkStart w:name="z19380" w:id="17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7495"/>
    <w:bookmarkStart w:name="z19381" w:id="174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7496"/>
    <w:bookmarkStart w:name="z19382" w:id="17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7497"/>
    <w:bookmarkStart w:name="z19383" w:id="17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7498"/>
    <w:bookmarkStart w:name="z19384" w:id="17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7499"/>
    <w:bookmarkStart w:name="z19385" w:id="17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500"/>
    <w:bookmarkStart w:name="z19386" w:id="17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17501"/>
    <w:bookmarkStart w:name="z19387" w:id="17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7502"/>
    <w:bookmarkStart w:name="z19388" w:id="17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17503"/>
    <w:bookmarkStart w:name="z19389" w:id="17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7504"/>
    <w:bookmarkStart w:name="z19390" w:id="17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7505"/>
    <w:bookmarkStart w:name="z19391" w:id="17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7506"/>
    <w:bookmarkStart w:name="z19392" w:id="17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7507"/>
    <w:bookmarkStart w:name="z19393" w:id="17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7508"/>
    <w:bookmarkStart w:name="z19394" w:id="17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7509"/>
    <w:bookmarkStart w:name="z19395" w:id="17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7510"/>
    <w:bookmarkStart w:name="z19396" w:id="17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7511"/>
    <w:bookmarkStart w:name="z19397" w:id="17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7512"/>
    <w:bookmarkStart w:name="z19398" w:id="17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7513"/>
    <w:bookmarkStart w:name="z19399" w:id="17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17514"/>
    <w:bookmarkStart w:name="z19400" w:id="17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7515"/>
    <w:bookmarkStart w:name="z19401" w:id="17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516"/>
    <w:bookmarkStart w:name="z19402" w:id="17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7517"/>
    <w:bookmarkStart w:name="z19403" w:id="17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7518"/>
    <w:bookmarkStart w:name="z19404" w:id="17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7519"/>
    <w:bookmarkStart w:name="z19405" w:id="17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7520"/>
    <w:bookmarkStart w:name="z19406" w:id="17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7521"/>
    <w:bookmarkStart w:name="z19407" w:id="17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7522"/>
    <w:bookmarkStart w:name="z19408" w:id="17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7523"/>
    <w:bookmarkStart w:name="z19409" w:id="17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7524"/>
    <w:bookmarkStart w:name="z19410" w:id="17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7525"/>
    <w:bookmarkStart w:name="z19411" w:id="17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17526"/>
    <w:bookmarkStart w:name="z19412" w:id="17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17527"/>
    <w:bookmarkStart w:name="z19413" w:id="17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17528"/>
    <w:bookmarkStart w:name="z19414" w:id="17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7529"/>
    <w:bookmarkStart w:name="z19415" w:id="17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7530"/>
    <w:bookmarkStart w:name="z19416" w:id="17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7531"/>
    <w:bookmarkStart w:name="z19417" w:id="17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17532"/>
    <w:bookmarkStart w:name="z19418" w:id="17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7533"/>
    <w:bookmarkStart w:name="z19419" w:id="17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7534"/>
    <w:bookmarkStart w:name="z19420" w:id="17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7535"/>
    <w:bookmarkStart w:name="z19421" w:id="17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7536"/>
    <w:bookmarkStart w:name="z19422" w:id="17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7537"/>
    <w:bookmarkStart w:name="z19423" w:id="17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17538"/>
    <w:bookmarkStart w:name="z19424" w:id="17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7539"/>
    <w:bookmarkStart w:name="z19425" w:id="17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7540"/>
    <w:bookmarkStart w:name="z19426" w:id="17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7541"/>
    <w:bookmarkStart w:name="z19427" w:id="17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7542"/>
    <w:bookmarkStart w:name="z19428" w:id="17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7543"/>
    <w:bookmarkStart w:name="z19429" w:id="17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7544"/>
    <w:bookmarkStart w:name="z19430" w:id="17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7545"/>
    <w:bookmarkStart w:name="z19431" w:id="17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546"/>
    <w:bookmarkStart w:name="z19432" w:id="17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7547"/>
    <w:bookmarkStart w:name="z19433" w:id="17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548"/>
    <w:bookmarkStart w:name="z19434" w:id="17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549"/>
    <w:bookmarkStart w:name="z19435" w:id="17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17550"/>
    <w:bookmarkStart w:name="z19436" w:id="17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551"/>
    <w:bookmarkStart w:name="z19437" w:id="17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7552"/>
    <w:bookmarkStart w:name="z19438" w:id="17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7553"/>
    <w:bookmarkStart w:name="z19439" w:id="17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554"/>
    <w:bookmarkStart w:name="z19440" w:id="17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7555"/>
    <w:bookmarkStart w:name="z19441" w:id="17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7556"/>
    <w:bookmarkStart w:name="z19442" w:id="175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7557"/>
    <w:bookmarkStart w:name="z19443" w:id="17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558"/>
    <w:bookmarkStart w:name="z19444" w:id="17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559"/>
    <w:bookmarkStart w:name="z19445" w:id="17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7560"/>
    <w:bookmarkStart w:name="z19446" w:id="17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7561"/>
    <w:bookmarkStart w:name="z19447" w:id="17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7562"/>
    <w:bookmarkStart w:name="z19448" w:id="17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563"/>
    <w:bookmarkStart w:name="z19449" w:id="17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564"/>
    <w:bookmarkStart w:name="z19450" w:id="17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565"/>
    <w:bookmarkStart w:name="z19451" w:id="17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566"/>
    <w:bookmarkStart w:name="z19452" w:id="175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567"/>
    <w:bookmarkStart w:name="z19453" w:id="17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568"/>
    <w:bookmarkStart w:name="z19454" w:id="17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7569"/>
    <w:bookmarkStart w:name="z19455" w:id="17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7570"/>
    <w:bookmarkStart w:name="z19456" w:id="17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571"/>
    <w:bookmarkStart w:name="z19457" w:id="175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572"/>
    <w:bookmarkStart w:name="z19458" w:id="17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75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"Уалихановское районное Управление контроля качества и безопасности товаров и услуг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9468" w:id="175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574"/>
    <w:bookmarkStart w:name="z19469" w:id="17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"Уалихановское районное Управление контроля качества и безопасности товаров и услуг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7575"/>
    <w:bookmarkStart w:name="z19470" w:id="17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7576"/>
    <w:bookmarkStart w:name="z19471" w:id="17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7577"/>
    <w:bookmarkStart w:name="z19472" w:id="17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578"/>
    <w:bookmarkStart w:name="z19473" w:id="17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579"/>
    <w:bookmarkStart w:name="z19474" w:id="17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7580"/>
    <w:bookmarkStart w:name="z19475" w:id="17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индекс 151200, Северо-Казахстанская область, Уалихановский район, село Кишкенеколь, улица Маликова, дом 76.</w:t>
      </w:r>
    </w:p>
    <w:bookmarkEnd w:id="17581"/>
    <w:bookmarkStart w:name="z19476" w:id="17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"Уалихановское районное Управление контроля качества и безопасности товаров и услуг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7582"/>
    <w:bookmarkStart w:name="z19477" w:id="17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7583"/>
    <w:bookmarkStart w:name="z19478" w:id="17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7584"/>
    <w:bookmarkStart w:name="z19479" w:id="17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7585"/>
    <w:bookmarkStart w:name="z19480" w:id="17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7586"/>
    <w:bookmarkStart w:name="z19481" w:id="175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7587"/>
    <w:bookmarkStart w:name="z19482" w:id="17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7588"/>
    <w:bookmarkStart w:name="z19483" w:id="17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7589"/>
    <w:bookmarkStart w:name="z19484" w:id="17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7590"/>
    <w:bookmarkStart w:name="z19485" w:id="17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591"/>
    <w:bookmarkStart w:name="z19486" w:id="17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17592"/>
    <w:bookmarkStart w:name="z19487" w:id="17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7593"/>
    <w:bookmarkStart w:name="z19488" w:id="17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17594"/>
    <w:bookmarkStart w:name="z19489" w:id="17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7595"/>
    <w:bookmarkStart w:name="z19490" w:id="17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7596"/>
    <w:bookmarkStart w:name="z19491" w:id="17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7597"/>
    <w:bookmarkStart w:name="z19492" w:id="17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7598"/>
    <w:bookmarkStart w:name="z19493" w:id="17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7599"/>
    <w:bookmarkStart w:name="z19494" w:id="17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7600"/>
    <w:bookmarkStart w:name="z19495" w:id="17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7601"/>
    <w:bookmarkStart w:name="z19496" w:id="17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7602"/>
    <w:bookmarkStart w:name="z19497" w:id="17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7603"/>
    <w:bookmarkStart w:name="z19498" w:id="17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7604"/>
    <w:bookmarkStart w:name="z19499" w:id="17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17605"/>
    <w:bookmarkStart w:name="z19500" w:id="17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7606"/>
    <w:bookmarkStart w:name="z19501" w:id="17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607"/>
    <w:bookmarkStart w:name="z19502" w:id="17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7608"/>
    <w:bookmarkStart w:name="z19503" w:id="17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7609"/>
    <w:bookmarkStart w:name="z19504" w:id="17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7610"/>
    <w:bookmarkStart w:name="z19505" w:id="17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7611"/>
    <w:bookmarkStart w:name="z19506" w:id="17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7612"/>
    <w:bookmarkStart w:name="z19507" w:id="17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7613"/>
    <w:bookmarkStart w:name="z19508" w:id="17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7614"/>
    <w:bookmarkStart w:name="z19509" w:id="17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7615"/>
    <w:bookmarkStart w:name="z19510" w:id="17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7616"/>
    <w:bookmarkStart w:name="z19511" w:id="17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17617"/>
    <w:bookmarkStart w:name="z19512" w:id="17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17618"/>
    <w:bookmarkStart w:name="z19513" w:id="17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17619"/>
    <w:bookmarkStart w:name="z19514" w:id="17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7620"/>
    <w:bookmarkStart w:name="z19515" w:id="17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7621"/>
    <w:bookmarkStart w:name="z19516" w:id="17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7622"/>
    <w:bookmarkStart w:name="z19517" w:id="17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17623"/>
    <w:bookmarkStart w:name="z19518" w:id="17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7624"/>
    <w:bookmarkStart w:name="z19519" w:id="17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7625"/>
    <w:bookmarkStart w:name="z19520" w:id="17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7626"/>
    <w:bookmarkStart w:name="z19521" w:id="17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7627"/>
    <w:bookmarkStart w:name="z19522" w:id="17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7628"/>
    <w:bookmarkStart w:name="z19523" w:id="17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17629"/>
    <w:bookmarkStart w:name="z19524" w:id="17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7630"/>
    <w:bookmarkStart w:name="z19525" w:id="17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7631"/>
    <w:bookmarkStart w:name="z19526" w:id="17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7632"/>
    <w:bookmarkStart w:name="z19527" w:id="17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7633"/>
    <w:bookmarkStart w:name="z19528" w:id="17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7634"/>
    <w:bookmarkStart w:name="z19529" w:id="17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7635"/>
    <w:bookmarkStart w:name="z19530" w:id="17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7636"/>
    <w:bookmarkStart w:name="z19531" w:id="17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637"/>
    <w:bookmarkStart w:name="z19532" w:id="17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7638"/>
    <w:bookmarkStart w:name="z19533" w:id="17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639"/>
    <w:bookmarkStart w:name="z19534" w:id="17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640"/>
    <w:bookmarkStart w:name="z19535" w:id="17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17641"/>
    <w:bookmarkStart w:name="z19536" w:id="17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642"/>
    <w:bookmarkStart w:name="z19537" w:id="17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7643"/>
    <w:bookmarkStart w:name="z19538" w:id="17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7644"/>
    <w:bookmarkStart w:name="z19539" w:id="17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645"/>
    <w:bookmarkStart w:name="z19540" w:id="17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7646"/>
    <w:bookmarkStart w:name="z19541" w:id="17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7647"/>
    <w:bookmarkStart w:name="z19542" w:id="176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7648"/>
    <w:bookmarkStart w:name="z19543" w:id="17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649"/>
    <w:bookmarkStart w:name="z19544" w:id="17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650"/>
    <w:bookmarkStart w:name="z19545" w:id="17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7651"/>
    <w:bookmarkStart w:name="z19546" w:id="17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7652"/>
    <w:bookmarkStart w:name="z19547" w:id="17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7653"/>
    <w:bookmarkStart w:name="z19548" w:id="17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654"/>
    <w:bookmarkStart w:name="z19549" w:id="17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655"/>
    <w:bookmarkStart w:name="z19550" w:id="17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656"/>
    <w:bookmarkStart w:name="z19551" w:id="17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657"/>
    <w:bookmarkStart w:name="z19552" w:id="176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658"/>
    <w:bookmarkStart w:name="z19553" w:id="17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659"/>
    <w:bookmarkStart w:name="z19554" w:id="17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7660"/>
    <w:bookmarkStart w:name="z19555" w:id="17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7661"/>
    <w:bookmarkStart w:name="z19556" w:id="17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662"/>
    <w:bookmarkStart w:name="z19557" w:id="176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663"/>
    <w:bookmarkStart w:name="z19558" w:id="17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76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контроля качества и безопасности товаров и услуг района Шал акына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9568" w:id="176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665"/>
    <w:bookmarkStart w:name="z19569" w:id="17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контроля качества и безопасности товаров и услуг района Шал акына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7666"/>
    <w:bookmarkStart w:name="z19570" w:id="17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7667"/>
    <w:bookmarkStart w:name="z19571" w:id="17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7668"/>
    <w:bookmarkStart w:name="z19572" w:id="17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669"/>
    <w:bookmarkStart w:name="z19573" w:id="17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670"/>
    <w:bookmarkStart w:name="z19574" w:id="17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7671"/>
    <w:bookmarkStart w:name="z19575" w:id="17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индекс 151300, Северо-Казахстанская область, Шал акынский район, город Сергеевка, переулок Аютасский, дом 42.</w:t>
      </w:r>
    </w:p>
    <w:bookmarkEnd w:id="17672"/>
    <w:bookmarkStart w:name="z19576" w:id="17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"Управление контроля качества и безопасности товаров и услуг района Шал акына Департамента контроля качества и безопасности товаров и услуг Северо-Казахстанской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7673"/>
    <w:bookmarkStart w:name="z19577" w:id="17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7674"/>
    <w:bookmarkStart w:name="z19578" w:id="17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7675"/>
    <w:bookmarkStart w:name="z19579" w:id="17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7676"/>
    <w:bookmarkStart w:name="z19580" w:id="17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7677"/>
    <w:bookmarkStart w:name="z19581" w:id="176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7678"/>
    <w:bookmarkStart w:name="z19582" w:id="17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7679"/>
    <w:bookmarkStart w:name="z19583" w:id="17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7680"/>
    <w:bookmarkStart w:name="z19584" w:id="17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7681"/>
    <w:bookmarkStart w:name="z19585" w:id="17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682"/>
    <w:bookmarkStart w:name="z19586" w:id="17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17683"/>
    <w:bookmarkStart w:name="z19587" w:id="17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7684"/>
    <w:bookmarkStart w:name="z19588" w:id="17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17685"/>
    <w:bookmarkStart w:name="z19589" w:id="17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7686"/>
    <w:bookmarkStart w:name="z19590" w:id="17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7687"/>
    <w:bookmarkStart w:name="z19591" w:id="17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7688"/>
    <w:bookmarkStart w:name="z19592" w:id="17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7689"/>
    <w:bookmarkStart w:name="z19593" w:id="17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7690"/>
    <w:bookmarkStart w:name="z19594" w:id="17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7691"/>
    <w:bookmarkStart w:name="z19595" w:id="17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7692"/>
    <w:bookmarkStart w:name="z19596" w:id="17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7693"/>
    <w:bookmarkStart w:name="z19597" w:id="17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7694"/>
    <w:bookmarkStart w:name="z19598" w:id="17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7695"/>
    <w:bookmarkStart w:name="z19599" w:id="17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17696"/>
    <w:bookmarkStart w:name="z19600" w:id="17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7697"/>
    <w:bookmarkStart w:name="z19601" w:id="17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698"/>
    <w:bookmarkStart w:name="z19602" w:id="17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7699"/>
    <w:bookmarkStart w:name="z19603" w:id="17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7700"/>
    <w:bookmarkStart w:name="z19604" w:id="17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7701"/>
    <w:bookmarkStart w:name="z19605" w:id="17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7702"/>
    <w:bookmarkStart w:name="z19606" w:id="17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7703"/>
    <w:bookmarkStart w:name="z19607" w:id="17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7704"/>
    <w:bookmarkStart w:name="z19608" w:id="17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7705"/>
    <w:bookmarkStart w:name="z19609" w:id="17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7706"/>
    <w:bookmarkStart w:name="z19610" w:id="17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7707"/>
    <w:bookmarkStart w:name="z19611" w:id="17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17708"/>
    <w:bookmarkStart w:name="z19612" w:id="17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17709"/>
    <w:bookmarkStart w:name="z19613" w:id="17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17710"/>
    <w:bookmarkStart w:name="z19614" w:id="17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7711"/>
    <w:bookmarkStart w:name="z19615" w:id="17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7712"/>
    <w:bookmarkStart w:name="z19616" w:id="17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7713"/>
    <w:bookmarkStart w:name="z19617" w:id="17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17714"/>
    <w:bookmarkStart w:name="z19618" w:id="17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7715"/>
    <w:bookmarkStart w:name="z19619" w:id="17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7716"/>
    <w:bookmarkStart w:name="z19620" w:id="17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7717"/>
    <w:bookmarkStart w:name="z19621" w:id="17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7718"/>
    <w:bookmarkStart w:name="z19622" w:id="17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7719"/>
    <w:bookmarkStart w:name="z19623" w:id="17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17720"/>
    <w:bookmarkStart w:name="z19624" w:id="17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7721"/>
    <w:bookmarkStart w:name="z19625" w:id="17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7722"/>
    <w:bookmarkStart w:name="z19626" w:id="17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7723"/>
    <w:bookmarkStart w:name="z19627" w:id="17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7724"/>
    <w:bookmarkStart w:name="z19628" w:id="17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7725"/>
    <w:bookmarkStart w:name="z19629" w:id="17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7726"/>
    <w:bookmarkStart w:name="z19630" w:id="17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7727"/>
    <w:bookmarkStart w:name="z19631" w:id="17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728"/>
    <w:bookmarkStart w:name="z19632" w:id="17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7729"/>
    <w:bookmarkStart w:name="z19633" w:id="17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730"/>
    <w:bookmarkStart w:name="z19634" w:id="17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731"/>
    <w:bookmarkStart w:name="z19635" w:id="17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17732"/>
    <w:bookmarkStart w:name="z19636" w:id="17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733"/>
    <w:bookmarkStart w:name="z19637" w:id="17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7734"/>
    <w:bookmarkStart w:name="z19638" w:id="17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7735"/>
    <w:bookmarkStart w:name="z19639" w:id="17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736"/>
    <w:bookmarkStart w:name="z19640" w:id="17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7737"/>
    <w:bookmarkStart w:name="z19641" w:id="17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7738"/>
    <w:bookmarkStart w:name="z19642" w:id="177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7739"/>
    <w:bookmarkStart w:name="z19643" w:id="17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740"/>
    <w:bookmarkStart w:name="z19644" w:id="17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741"/>
    <w:bookmarkStart w:name="z19645" w:id="17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7742"/>
    <w:bookmarkStart w:name="z19646" w:id="17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7743"/>
    <w:bookmarkStart w:name="z19647" w:id="17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7744"/>
    <w:bookmarkStart w:name="z19648" w:id="17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745"/>
    <w:bookmarkStart w:name="z19649" w:id="17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746"/>
    <w:bookmarkStart w:name="z19650" w:id="17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747"/>
    <w:bookmarkStart w:name="z19651" w:id="17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748"/>
    <w:bookmarkStart w:name="z19652" w:id="177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749"/>
    <w:bookmarkStart w:name="z19653" w:id="17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750"/>
    <w:bookmarkStart w:name="z19654" w:id="17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7751"/>
    <w:bookmarkStart w:name="z19655" w:id="17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7752"/>
    <w:bookmarkStart w:name="z19656" w:id="17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753"/>
    <w:bookmarkStart w:name="z19657" w:id="177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754"/>
    <w:bookmarkStart w:name="z19658" w:id="17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77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"Арысское городское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9668" w:id="177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756"/>
    <w:bookmarkStart w:name="z19669" w:id="17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Положение республиканского государственного учреждения "Арысское городское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7757"/>
    <w:bookmarkStart w:name="z19670" w:id="17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7758"/>
    <w:bookmarkStart w:name="z19671" w:id="17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7759"/>
    <w:bookmarkStart w:name="z19672" w:id="17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760"/>
    <w:bookmarkStart w:name="z19673" w:id="17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761"/>
    <w:bookmarkStart w:name="z19674" w:id="17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7762"/>
    <w:bookmarkStart w:name="z19675" w:id="17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- 160100, Республика Казахстан, Туркестанская область, город Арысь, улица К. Ибрагимова, здание 81.</w:t>
      </w:r>
    </w:p>
    <w:bookmarkEnd w:id="17763"/>
    <w:bookmarkStart w:name="z19676" w:id="17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"Арысское городское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7764"/>
    <w:bookmarkStart w:name="z19677" w:id="17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7765"/>
    <w:bookmarkStart w:name="z19678" w:id="17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7766"/>
    <w:bookmarkStart w:name="z19679" w:id="17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7767"/>
    <w:bookmarkStart w:name="z19680" w:id="17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7768"/>
    <w:bookmarkStart w:name="z19681" w:id="177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7769"/>
    <w:bookmarkStart w:name="z19682" w:id="17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7770"/>
    <w:bookmarkStart w:name="z19683" w:id="17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7771"/>
    <w:bookmarkStart w:name="z19684" w:id="17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7772"/>
    <w:bookmarkStart w:name="z19685" w:id="17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773"/>
    <w:bookmarkStart w:name="z19686" w:id="17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17774"/>
    <w:bookmarkStart w:name="z19687" w:id="17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7775"/>
    <w:bookmarkStart w:name="z19688" w:id="17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17776"/>
    <w:bookmarkStart w:name="z19689" w:id="17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7777"/>
    <w:bookmarkStart w:name="z19690" w:id="17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7778"/>
    <w:bookmarkStart w:name="z19691" w:id="17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7779"/>
    <w:bookmarkStart w:name="z19692" w:id="17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7780"/>
    <w:bookmarkStart w:name="z19693" w:id="17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7781"/>
    <w:bookmarkStart w:name="z19694" w:id="17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7782"/>
    <w:bookmarkStart w:name="z19695" w:id="17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7783"/>
    <w:bookmarkStart w:name="z19696" w:id="17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7784"/>
    <w:bookmarkStart w:name="z19697" w:id="17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7785"/>
    <w:bookmarkStart w:name="z19698" w:id="17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7786"/>
    <w:bookmarkStart w:name="z19699" w:id="17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17787"/>
    <w:bookmarkStart w:name="z19700" w:id="17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7788"/>
    <w:bookmarkStart w:name="z19701" w:id="17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789"/>
    <w:bookmarkStart w:name="z19702" w:id="17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7790"/>
    <w:bookmarkStart w:name="z19703" w:id="17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7791"/>
    <w:bookmarkStart w:name="z19704" w:id="17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7792"/>
    <w:bookmarkStart w:name="z19705" w:id="17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7793"/>
    <w:bookmarkStart w:name="z19706" w:id="17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7794"/>
    <w:bookmarkStart w:name="z19707" w:id="17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7795"/>
    <w:bookmarkStart w:name="z19708" w:id="17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7796"/>
    <w:bookmarkStart w:name="z19709" w:id="17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7797"/>
    <w:bookmarkStart w:name="z19710" w:id="17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7798"/>
    <w:bookmarkStart w:name="z19711" w:id="17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17799"/>
    <w:bookmarkStart w:name="z19712" w:id="17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17800"/>
    <w:bookmarkStart w:name="z19713" w:id="17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17801"/>
    <w:bookmarkStart w:name="z19714" w:id="17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7802"/>
    <w:bookmarkStart w:name="z19715" w:id="17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7803"/>
    <w:bookmarkStart w:name="z19716" w:id="17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7804"/>
    <w:bookmarkStart w:name="z19717" w:id="17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17805"/>
    <w:bookmarkStart w:name="z19718" w:id="17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7806"/>
    <w:bookmarkStart w:name="z19719" w:id="17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7807"/>
    <w:bookmarkStart w:name="z19720" w:id="17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7808"/>
    <w:bookmarkStart w:name="z19721" w:id="17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7809"/>
    <w:bookmarkStart w:name="z19722" w:id="17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7810"/>
    <w:bookmarkStart w:name="z19723" w:id="17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17811"/>
    <w:bookmarkStart w:name="z19724" w:id="17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7812"/>
    <w:bookmarkStart w:name="z19725" w:id="17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7813"/>
    <w:bookmarkStart w:name="z19726" w:id="17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7814"/>
    <w:bookmarkStart w:name="z19727" w:id="17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и изменения размера санитарно-защитных зон;</w:t>
      </w:r>
    </w:p>
    <w:bookmarkEnd w:id="17815"/>
    <w:bookmarkStart w:name="z19728" w:id="17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7816"/>
    <w:bookmarkStart w:name="z19729" w:id="17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7817"/>
    <w:bookmarkStart w:name="z19730" w:id="17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7818"/>
    <w:bookmarkStart w:name="z19731" w:id="17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819"/>
    <w:bookmarkStart w:name="z19732" w:id="17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7820"/>
    <w:bookmarkStart w:name="z19733" w:id="17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821"/>
    <w:bookmarkStart w:name="z19734" w:id="17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822"/>
    <w:bookmarkStart w:name="z19735" w:id="17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17823"/>
    <w:bookmarkStart w:name="z19736" w:id="17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824"/>
    <w:bookmarkStart w:name="z19737" w:id="17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7825"/>
    <w:bookmarkStart w:name="z19738" w:id="17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7826"/>
    <w:bookmarkStart w:name="z19739" w:id="17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827"/>
    <w:bookmarkStart w:name="z19740" w:id="17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7828"/>
    <w:bookmarkStart w:name="z19741" w:id="17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7829"/>
    <w:bookmarkStart w:name="z19742" w:id="178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7830"/>
    <w:bookmarkStart w:name="z19743" w:id="17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831"/>
    <w:bookmarkStart w:name="z19744" w:id="17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832"/>
    <w:bookmarkStart w:name="z19745" w:id="17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7833"/>
    <w:bookmarkStart w:name="z19746" w:id="17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7834"/>
    <w:bookmarkStart w:name="z19747" w:id="17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7835"/>
    <w:bookmarkStart w:name="z19748" w:id="17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836"/>
    <w:bookmarkStart w:name="z19749" w:id="17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837"/>
    <w:bookmarkStart w:name="z19750" w:id="17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838"/>
    <w:bookmarkStart w:name="z19751" w:id="17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839"/>
    <w:bookmarkStart w:name="z19752" w:id="178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840"/>
    <w:bookmarkStart w:name="z19753" w:id="17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841"/>
    <w:bookmarkStart w:name="z19754" w:id="17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7842"/>
    <w:bookmarkStart w:name="z19755" w:id="17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7843"/>
    <w:bookmarkStart w:name="z19756" w:id="17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844"/>
    <w:bookmarkStart w:name="z19757" w:id="178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845"/>
    <w:bookmarkStart w:name="z19758" w:id="17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78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"Байдибекское районное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9768" w:id="178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847"/>
    <w:bookmarkStart w:name="z19769" w:id="17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Положение республиканского государственного учреждения "Байдибекское районное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7848"/>
    <w:bookmarkStart w:name="z19770" w:id="17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7849"/>
    <w:bookmarkStart w:name="z19771" w:id="17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7850"/>
    <w:bookmarkStart w:name="z19772" w:id="17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851"/>
    <w:bookmarkStart w:name="z19773" w:id="17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852"/>
    <w:bookmarkStart w:name="z19774" w:id="17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7853"/>
    <w:bookmarkStart w:name="z19775" w:id="17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- 160200, Республика Казахстан, Туркестанская область, Байдибекский район, Шаянский сельский округ, село Шаян, улица Байдибек Карашаулы, здание 55.</w:t>
      </w:r>
    </w:p>
    <w:bookmarkEnd w:id="17854"/>
    <w:bookmarkStart w:name="z19776" w:id="17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"Байдибекское районное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7855"/>
    <w:bookmarkStart w:name="z19777" w:id="17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7856"/>
    <w:bookmarkStart w:name="z19778" w:id="17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7857"/>
    <w:bookmarkStart w:name="z19779" w:id="17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7858"/>
    <w:bookmarkStart w:name="z19780" w:id="17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7859"/>
    <w:bookmarkStart w:name="z19781" w:id="178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7860"/>
    <w:bookmarkStart w:name="z19782" w:id="17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7861"/>
    <w:bookmarkStart w:name="z19783" w:id="17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7862"/>
    <w:bookmarkStart w:name="z19784" w:id="17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7863"/>
    <w:bookmarkStart w:name="z19785" w:id="17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864"/>
    <w:bookmarkStart w:name="z19786" w:id="17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17865"/>
    <w:bookmarkStart w:name="z19787" w:id="17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7866"/>
    <w:bookmarkStart w:name="z19788" w:id="17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17867"/>
    <w:bookmarkStart w:name="z19789" w:id="17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7868"/>
    <w:bookmarkStart w:name="z19790" w:id="17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7869"/>
    <w:bookmarkStart w:name="z19791" w:id="17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7870"/>
    <w:bookmarkStart w:name="z19792" w:id="17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7871"/>
    <w:bookmarkStart w:name="z19793" w:id="17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7872"/>
    <w:bookmarkStart w:name="z19794" w:id="17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7873"/>
    <w:bookmarkStart w:name="z19795" w:id="17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7874"/>
    <w:bookmarkStart w:name="z19796" w:id="17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7875"/>
    <w:bookmarkStart w:name="z19797" w:id="17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7876"/>
    <w:bookmarkStart w:name="z19798" w:id="17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7877"/>
    <w:bookmarkStart w:name="z19799" w:id="17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17878"/>
    <w:bookmarkStart w:name="z19800" w:id="17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7879"/>
    <w:bookmarkStart w:name="z19801" w:id="17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880"/>
    <w:bookmarkStart w:name="z19802" w:id="17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7881"/>
    <w:bookmarkStart w:name="z19803" w:id="17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7882"/>
    <w:bookmarkStart w:name="z19804" w:id="17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7883"/>
    <w:bookmarkStart w:name="z19805" w:id="17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7884"/>
    <w:bookmarkStart w:name="z19806" w:id="17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7885"/>
    <w:bookmarkStart w:name="z19807" w:id="17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7886"/>
    <w:bookmarkStart w:name="z19808" w:id="17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7887"/>
    <w:bookmarkStart w:name="z19809" w:id="17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7888"/>
    <w:bookmarkStart w:name="z19810" w:id="17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7889"/>
    <w:bookmarkStart w:name="z19811" w:id="17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17890"/>
    <w:bookmarkStart w:name="z19812" w:id="17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17891"/>
    <w:bookmarkStart w:name="z19813" w:id="17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17892"/>
    <w:bookmarkStart w:name="z19814" w:id="17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7893"/>
    <w:bookmarkStart w:name="z19815" w:id="17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7894"/>
    <w:bookmarkStart w:name="z19816" w:id="17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7895"/>
    <w:bookmarkStart w:name="z19817" w:id="17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17896"/>
    <w:bookmarkStart w:name="z19818" w:id="17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7897"/>
    <w:bookmarkStart w:name="z19819" w:id="17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7898"/>
    <w:bookmarkStart w:name="z19820" w:id="17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7899"/>
    <w:bookmarkStart w:name="z19821" w:id="17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7900"/>
    <w:bookmarkStart w:name="z19822" w:id="17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7901"/>
    <w:bookmarkStart w:name="z19823" w:id="17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17902"/>
    <w:bookmarkStart w:name="z19824" w:id="17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7903"/>
    <w:bookmarkStart w:name="z19825" w:id="17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7904"/>
    <w:bookmarkStart w:name="z19826" w:id="17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7905"/>
    <w:bookmarkStart w:name="z19827" w:id="17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и изменения размера санитарно-защитных зон;</w:t>
      </w:r>
    </w:p>
    <w:bookmarkEnd w:id="17906"/>
    <w:bookmarkStart w:name="z19828" w:id="17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7907"/>
    <w:bookmarkStart w:name="z19829" w:id="17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7908"/>
    <w:bookmarkStart w:name="z19830" w:id="17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7909"/>
    <w:bookmarkStart w:name="z19831" w:id="17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910"/>
    <w:bookmarkStart w:name="z19832" w:id="17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7911"/>
    <w:bookmarkStart w:name="z19833" w:id="17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912"/>
    <w:bookmarkStart w:name="z19834" w:id="17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913"/>
    <w:bookmarkStart w:name="z19835" w:id="17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17914"/>
    <w:bookmarkStart w:name="z19836" w:id="17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915"/>
    <w:bookmarkStart w:name="z19837" w:id="17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7916"/>
    <w:bookmarkStart w:name="z19838" w:id="17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7917"/>
    <w:bookmarkStart w:name="z19839" w:id="17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918"/>
    <w:bookmarkStart w:name="z19840" w:id="17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7919"/>
    <w:bookmarkStart w:name="z19841" w:id="17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7920"/>
    <w:bookmarkStart w:name="z19842" w:id="179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7921"/>
    <w:bookmarkStart w:name="z19843" w:id="17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922"/>
    <w:bookmarkStart w:name="z19844" w:id="17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923"/>
    <w:bookmarkStart w:name="z19845" w:id="17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7924"/>
    <w:bookmarkStart w:name="z19846" w:id="17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7925"/>
    <w:bookmarkStart w:name="z19847" w:id="17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7926"/>
    <w:bookmarkStart w:name="z19848" w:id="17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927"/>
    <w:bookmarkStart w:name="z19849" w:id="17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928"/>
    <w:bookmarkStart w:name="z19850" w:id="17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929"/>
    <w:bookmarkStart w:name="z19851" w:id="17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930"/>
    <w:bookmarkStart w:name="z19852" w:id="179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931"/>
    <w:bookmarkStart w:name="z19853" w:id="17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932"/>
    <w:bookmarkStart w:name="z19854" w:id="17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7933"/>
    <w:bookmarkStart w:name="z19855" w:id="17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7934"/>
    <w:bookmarkStart w:name="z19856" w:id="17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935"/>
    <w:bookmarkStart w:name="z19857" w:id="179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936"/>
    <w:bookmarkStart w:name="z19858" w:id="17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79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"Жетысайское районное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9868" w:id="179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938"/>
    <w:bookmarkStart w:name="z19869" w:id="17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Положение республиканского государственного учреждения "Жетысайское районное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7939"/>
    <w:bookmarkStart w:name="z19870" w:id="17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7940"/>
    <w:bookmarkStart w:name="z19871" w:id="17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7941"/>
    <w:bookmarkStart w:name="z19872" w:id="17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942"/>
    <w:bookmarkStart w:name="z19873" w:id="17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943"/>
    <w:bookmarkStart w:name="z19874" w:id="17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7944"/>
    <w:bookmarkStart w:name="z19875" w:id="17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- 160500, Республика Казахстан, Туркестанская область, Жетысайский район, город Жетысай, улица С. Сейфуллина, дом 22.</w:t>
      </w:r>
    </w:p>
    <w:bookmarkEnd w:id="17945"/>
    <w:bookmarkStart w:name="z19876" w:id="17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"Жетысайское районное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7946"/>
    <w:bookmarkStart w:name="z19877" w:id="17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7947"/>
    <w:bookmarkStart w:name="z19878" w:id="17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7948"/>
    <w:bookmarkStart w:name="z19879" w:id="17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7949"/>
    <w:bookmarkStart w:name="z19880" w:id="17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7950"/>
    <w:bookmarkStart w:name="z19881" w:id="179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7951"/>
    <w:bookmarkStart w:name="z19882" w:id="17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7952"/>
    <w:bookmarkStart w:name="z19883" w:id="17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7953"/>
    <w:bookmarkStart w:name="z19884" w:id="17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7954"/>
    <w:bookmarkStart w:name="z19885" w:id="17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955"/>
    <w:bookmarkStart w:name="z19886" w:id="17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17956"/>
    <w:bookmarkStart w:name="z19887" w:id="17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7957"/>
    <w:bookmarkStart w:name="z19888" w:id="17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17958"/>
    <w:bookmarkStart w:name="z19889" w:id="17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7959"/>
    <w:bookmarkStart w:name="z19890" w:id="17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7960"/>
    <w:bookmarkStart w:name="z19891" w:id="17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7961"/>
    <w:bookmarkStart w:name="z19892" w:id="17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7962"/>
    <w:bookmarkStart w:name="z19893" w:id="17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7963"/>
    <w:bookmarkStart w:name="z19894" w:id="17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7964"/>
    <w:bookmarkStart w:name="z19895" w:id="17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7965"/>
    <w:bookmarkStart w:name="z19896" w:id="17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7966"/>
    <w:bookmarkStart w:name="z19897" w:id="17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7967"/>
    <w:bookmarkStart w:name="z19898" w:id="17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7968"/>
    <w:bookmarkStart w:name="z19899" w:id="17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17969"/>
    <w:bookmarkStart w:name="z19900" w:id="17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7970"/>
    <w:bookmarkStart w:name="z19901" w:id="17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971"/>
    <w:bookmarkStart w:name="z19902" w:id="17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7972"/>
    <w:bookmarkStart w:name="z19903" w:id="17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7973"/>
    <w:bookmarkStart w:name="z19904" w:id="17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7974"/>
    <w:bookmarkStart w:name="z19905" w:id="17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7975"/>
    <w:bookmarkStart w:name="z19906" w:id="17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7976"/>
    <w:bookmarkStart w:name="z19907" w:id="17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7977"/>
    <w:bookmarkStart w:name="z19908" w:id="17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7978"/>
    <w:bookmarkStart w:name="z19909" w:id="17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7979"/>
    <w:bookmarkStart w:name="z19910" w:id="17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7980"/>
    <w:bookmarkStart w:name="z19911" w:id="17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17981"/>
    <w:bookmarkStart w:name="z19912" w:id="17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17982"/>
    <w:bookmarkStart w:name="z19913" w:id="17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17983"/>
    <w:bookmarkStart w:name="z19914" w:id="17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7984"/>
    <w:bookmarkStart w:name="z19915" w:id="17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7985"/>
    <w:bookmarkStart w:name="z19916" w:id="17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7986"/>
    <w:bookmarkStart w:name="z19917" w:id="17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17987"/>
    <w:bookmarkStart w:name="z19918" w:id="17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7988"/>
    <w:bookmarkStart w:name="z19919" w:id="17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7989"/>
    <w:bookmarkStart w:name="z19920" w:id="17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7990"/>
    <w:bookmarkStart w:name="z19921" w:id="17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7991"/>
    <w:bookmarkStart w:name="z19922" w:id="17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7992"/>
    <w:bookmarkStart w:name="z19923" w:id="17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17993"/>
    <w:bookmarkStart w:name="z19924" w:id="17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7994"/>
    <w:bookmarkStart w:name="z19925" w:id="17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7995"/>
    <w:bookmarkStart w:name="z19926" w:id="17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7996"/>
    <w:bookmarkStart w:name="z19927" w:id="17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и изменения размера санитарно-защитных зон;</w:t>
      </w:r>
    </w:p>
    <w:bookmarkEnd w:id="17997"/>
    <w:bookmarkStart w:name="z19928" w:id="17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7998"/>
    <w:bookmarkStart w:name="z19929" w:id="17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7999"/>
    <w:bookmarkStart w:name="z19930" w:id="18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8000"/>
    <w:bookmarkStart w:name="z19931" w:id="18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001"/>
    <w:bookmarkStart w:name="z19932" w:id="18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8002"/>
    <w:bookmarkStart w:name="z19933" w:id="18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003"/>
    <w:bookmarkStart w:name="z19934" w:id="18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004"/>
    <w:bookmarkStart w:name="z19935" w:id="18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18005"/>
    <w:bookmarkStart w:name="z19936" w:id="18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006"/>
    <w:bookmarkStart w:name="z19937" w:id="18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8007"/>
    <w:bookmarkStart w:name="z19938" w:id="18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8008"/>
    <w:bookmarkStart w:name="z19939" w:id="18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009"/>
    <w:bookmarkStart w:name="z19940" w:id="18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8010"/>
    <w:bookmarkStart w:name="z19941" w:id="18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8011"/>
    <w:bookmarkStart w:name="z19942" w:id="180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8012"/>
    <w:bookmarkStart w:name="z19943" w:id="18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013"/>
    <w:bookmarkStart w:name="z19944" w:id="18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014"/>
    <w:bookmarkStart w:name="z19945" w:id="18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8015"/>
    <w:bookmarkStart w:name="z19946" w:id="18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8016"/>
    <w:bookmarkStart w:name="z19947" w:id="18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8017"/>
    <w:bookmarkStart w:name="z19948" w:id="18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018"/>
    <w:bookmarkStart w:name="z19949" w:id="18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019"/>
    <w:bookmarkStart w:name="z19950" w:id="18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020"/>
    <w:bookmarkStart w:name="z19951" w:id="18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021"/>
    <w:bookmarkStart w:name="z19952" w:id="180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022"/>
    <w:bookmarkStart w:name="z19953" w:id="18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023"/>
    <w:bookmarkStart w:name="z19954" w:id="18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8024"/>
    <w:bookmarkStart w:name="z19955" w:id="18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8025"/>
    <w:bookmarkStart w:name="z19956" w:id="18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026"/>
    <w:bookmarkStart w:name="z19957" w:id="180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027"/>
    <w:bookmarkStart w:name="z19958" w:id="18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80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"Келесское районное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19968" w:id="180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029"/>
    <w:bookmarkStart w:name="z19969" w:id="18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Положение республиканского государственного учреждения "Келесское районное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8030"/>
    <w:bookmarkStart w:name="z19970" w:id="18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8031"/>
    <w:bookmarkStart w:name="z19971" w:id="18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8032"/>
    <w:bookmarkStart w:name="z19972" w:id="18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033"/>
    <w:bookmarkStart w:name="z19973" w:id="18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034"/>
    <w:bookmarkStart w:name="z19974" w:id="18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8035"/>
    <w:bookmarkStart w:name="z19975" w:id="18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- 160905, Республика Казахстан, Туркестанская область, Келесский район, село Абай, улица А. Омарулы, дом 9.</w:t>
      </w:r>
    </w:p>
    <w:bookmarkEnd w:id="18036"/>
    <w:bookmarkStart w:name="z19976" w:id="18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"Келесское районное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8037"/>
    <w:bookmarkStart w:name="z19977" w:id="18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8038"/>
    <w:bookmarkStart w:name="z19978" w:id="18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8039"/>
    <w:bookmarkStart w:name="z19979" w:id="18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8040"/>
    <w:bookmarkStart w:name="z19980" w:id="18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8041"/>
    <w:bookmarkStart w:name="z19981" w:id="180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8042"/>
    <w:bookmarkStart w:name="z19982" w:id="18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8043"/>
    <w:bookmarkStart w:name="z19983" w:id="18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8044"/>
    <w:bookmarkStart w:name="z19984" w:id="18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8045"/>
    <w:bookmarkStart w:name="z19985" w:id="18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046"/>
    <w:bookmarkStart w:name="z19986" w:id="18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18047"/>
    <w:bookmarkStart w:name="z19987" w:id="18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8048"/>
    <w:bookmarkStart w:name="z19988" w:id="18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18049"/>
    <w:bookmarkStart w:name="z19989" w:id="18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8050"/>
    <w:bookmarkStart w:name="z19990" w:id="18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8051"/>
    <w:bookmarkStart w:name="z19991" w:id="18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8052"/>
    <w:bookmarkStart w:name="z19992" w:id="18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8053"/>
    <w:bookmarkStart w:name="z19993" w:id="18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8054"/>
    <w:bookmarkStart w:name="z19994" w:id="18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8055"/>
    <w:bookmarkStart w:name="z19995" w:id="18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8056"/>
    <w:bookmarkStart w:name="z19996" w:id="18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8057"/>
    <w:bookmarkStart w:name="z19997" w:id="18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8058"/>
    <w:bookmarkStart w:name="z19998" w:id="18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8059"/>
    <w:bookmarkStart w:name="z19999" w:id="18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18060"/>
    <w:bookmarkStart w:name="z20000" w:id="18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8061"/>
    <w:bookmarkStart w:name="z20001" w:id="18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062"/>
    <w:bookmarkStart w:name="z20002" w:id="18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8063"/>
    <w:bookmarkStart w:name="z20003" w:id="18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8064"/>
    <w:bookmarkStart w:name="z20004" w:id="18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8065"/>
    <w:bookmarkStart w:name="z20005" w:id="18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8066"/>
    <w:bookmarkStart w:name="z20006" w:id="18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8067"/>
    <w:bookmarkStart w:name="z20007" w:id="18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8068"/>
    <w:bookmarkStart w:name="z20008" w:id="18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8069"/>
    <w:bookmarkStart w:name="z20009" w:id="18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8070"/>
    <w:bookmarkStart w:name="z20010" w:id="18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8071"/>
    <w:bookmarkStart w:name="z20011" w:id="18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18072"/>
    <w:bookmarkStart w:name="z20012" w:id="18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18073"/>
    <w:bookmarkStart w:name="z20013" w:id="18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18074"/>
    <w:bookmarkStart w:name="z20014" w:id="18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8075"/>
    <w:bookmarkStart w:name="z20015" w:id="18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8076"/>
    <w:bookmarkStart w:name="z20016" w:id="18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8077"/>
    <w:bookmarkStart w:name="z20017" w:id="18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18078"/>
    <w:bookmarkStart w:name="z20018" w:id="18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8079"/>
    <w:bookmarkStart w:name="z20019" w:id="18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8080"/>
    <w:bookmarkStart w:name="z20020" w:id="18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8081"/>
    <w:bookmarkStart w:name="z20021" w:id="18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8082"/>
    <w:bookmarkStart w:name="z20022" w:id="18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8083"/>
    <w:bookmarkStart w:name="z20023" w:id="18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18084"/>
    <w:bookmarkStart w:name="z20024" w:id="18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8085"/>
    <w:bookmarkStart w:name="z20025" w:id="18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8086"/>
    <w:bookmarkStart w:name="z20026" w:id="18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8087"/>
    <w:bookmarkStart w:name="z20027" w:id="18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и изменения размера санитарно-защитных зон;</w:t>
      </w:r>
    </w:p>
    <w:bookmarkEnd w:id="18088"/>
    <w:bookmarkStart w:name="z20028" w:id="18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8089"/>
    <w:bookmarkStart w:name="z20029" w:id="18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8090"/>
    <w:bookmarkStart w:name="z20030" w:id="18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8091"/>
    <w:bookmarkStart w:name="z20031" w:id="18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092"/>
    <w:bookmarkStart w:name="z20032" w:id="18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8093"/>
    <w:bookmarkStart w:name="z20033" w:id="18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094"/>
    <w:bookmarkStart w:name="z20034" w:id="18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095"/>
    <w:bookmarkStart w:name="z20035" w:id="18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18096"/>
    <w:bookmarkStart w:name="z20036" w:id="18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097"/>
    <w:bookmarkStart w:name="z20037" w:id="18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8098"/>
    <w:bookmarkStart w:name="z20038" w:id="18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8099"/>
    <w:bookmarkStart w:name="z20039" w:id="18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100"/>
    <w:bookmarkStart w:name="z20040" w:id="18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8101"/>
    <w:bookmarkStart w:name="z20041" w:id="18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8102"/>
    <w:bookmarkStart w:name="z20042" w:id="18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8103"/>
    <w:bookmarkStart w:name="z20043" w:id="18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104"/>
    <w:bookmarkStart w:name="z20044" w:id="18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105"/>
    <w:bookmarkStart w:name="z20045" w:id="18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8106"/>
    <w:bookmarkStart w:name="z20046" w:id="18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8107"/>
    <w:bookmarkStart w:name="z20047" w:id="18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8108"/>
    <w:bookmarkStart w:name="z20048" w:id="18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109"/>
    <w:bookmarkStart w:name="z20049" w:id="18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110"/>
    <w:bookmarkStart w:name="z20050" w:id="18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111"/>
    <w:bookmarkStart w:name="z20051" w:id="18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112"/>
    <w:bookmarkStart w:name="z20052" w:id="18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113"/>
    <w:bookmarkStart w:name="z20053" w:id="18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114"/>
    <w:bookmarkStart w:name="z20054" w:id="18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8115"/>
    <w:bookmarkStart w:name="z20055" w:id="18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8116"/>
    <w:bookmarkStart w:name="z20056" w:id="18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117"/>
    <w:bookmarkStart w:name="z20057" w:id="18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118"/>
    <w:bookmarkStart w:name="z20058" w:id="18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81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"Кентауское городское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20068" w:id="18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120"/>
    <w:bookmarkStart w:name="z20069" w:id="18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Положение республиканского государственного учреждения "Кентауское городское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8121"/>
    <w:bookmarkStart w:name="z20070" w:id="18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8122"/>
    <w:bookmarkStart w:name="z20071" w:id="18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8123"/>
    <w:bookmarkStart w:name="z20072" w:id="18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124"/>
    <w:bookmarkStart w:name="z20073" w:id="18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125"/>
    <w:bookmarkStart w:name="z20074" w:id="18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8126"/>
    <w:bookmarkStart w:name="z20075" w:id="18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- 160400, Республика Казахстан, Туркестанская область, город Кентау, проспект Д. Кунаева, дом 4.</w:t>
      </w:r>
    </w:p>
    <w:bookmarkEnd w:id="18127"/>
    <w:bookmarkStart w:name="z20076" w:id="18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"Кентауское городское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8128"/>
    <w:bookmarkStart w:name="z20077" w:id="18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8129"/>
    <w:bookmarkStart w:name="z20078" w:id="18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8130"/>
    <w:bookmarkStart w:name="z20079" w:id="18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8131"/>
    <w:bookmarkStart w:name="z20080" w:id="18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8132"/>
    <w:bookmarkStart w:name="z20081" w:id="18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8133"/>
    <w:bookmarkStart w:name="z20082" w:id="18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8134"/>
    <w:bookmarkStart w:name="z20083" w:id="18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8135"/>
    <w:bookmarkStart w:name="z20084" w:id="18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8136"/>
    <w:bookmarkStart w:name="z20085" w:id="18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137"/>
    <w:bookmarkStart w:name="z20086" w:id="18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18138"/>
    <w:bookmarkStart w:name="z20087" w:id="18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8139"/>
    <w:bookmarkStart w:name="z20088" w:id="18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18140"/>
    <w:bookmarkStart w:name="z20089" w:id="18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8141"/>
    <w:bookmarkStart w:name="z20090" w:id="18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8142"/>
    <w:bookmarkStart w:name="z20091" w:id="18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8143"/>
    <w:bookmarkStart w:name="z20092" w:id="18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8144"/>
    <w:bookmarkStart w:name="z20093" w:id="18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8145"/>
    <w:bookmarkStart w:name="z20094" w:id="18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8146"/>
    <w:bookmarkStart w:name="z20095" w:id="18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8147"/>
    <w:bookmarkStart w:name="z20096" w:id="18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8148"/>
    <w:bookmarkStart w:name="z20097" w:id="18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8149"/>
    <w:bookmarkStart w:name="z20098" w:id="18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8150"/>
    <w:bookmarkStart w:name="z20099" w:id="18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18151"/>
    <w:bookmarkStart w:name="z20100" w:id="18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8152"/>
    <w:bookmarkStart w:name="z20101" w:id="18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153"/>
    <w:bookmarkStart w:name="z20102" w:id="18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8154"/>
    <w:bookmarkStart w:name="z20103" w:id="18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8155"/>
    <w:bookmarkStart w:name="z20104" w:id="18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8156"/>
    <w:bookmarkStart w:name="z20105" w:id="18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8157"/>
    <w:bookmarkStart w:name="z20106" w:id="18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8158"/>
    <w:bookmarkStart w:name="z20107" w:id="18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8159"/>
    <w:bookmarkStart w:name="z20108" w:id="18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8160"/>
    <w:bookmarkStart w:name="z20109" w:id="18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8161"/>
    <w:bookmarkStart w:name="z20110" w:id="18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8162"/>
    <w:bookmarkStart w:name="z20111" w:id="18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18163"/>
    <w:bookmarkStart w:name="z20112" w:id="18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18164"/>
    <w:bookmarkStart w:name="z20113" w:id="18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18165"/>
    <w:bookmarkStart w:name="z20114" w:id="18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8166"/>
    <w:bookmarkStart w:name="z20115" w:id="18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8167"/>
    <w:bookmarkStart w:name="z20116" w:id="18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8168"/>
    <w:bookmarkStart w:name="z20117" w:id="18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18169"/>
    <w:bookmarkStart w:name="z20118" w:id="18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8170"/>
    <w:bookmarkStart w:name="z20119" w:id="18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8171"/>
    <w:bookmarkStart w:name="z20120" w:id="18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8172"/>
    <w:bookmarkStart w:name="z20121" w:id="18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8173"/>
    <w:bookmarkStart w:name="z20122" w:id="18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8174"/>
    <w:bookmarkStart w:name="z20123" w:id="18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18175"/>
    <w:bookmarkStart w:name="z20124" w:id="18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8176"/>
    <w:bookmarkStart w:name="z20125" w:id="18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8177"/>
    <w:bookmarkStart w:name="z20126" w:id="18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8178"/>
    <w:bookmarkStart w:name="z20127" w:id="18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и изменения размера санитарно-защитных зон;</w:t>
      </w:r>
    </w:p>
    <w:bookmarkEnd w:id="18179"/>
    <w:bookmarkStart w:name="z20128" w:id="18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8180"/>
    <w:bookmarkStart w:name="z20129" w:id="18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8181"/>
    <w:bookmarkStart w:name="z20130" w:id="18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8182"/>
    <w:bookmarkStart w:name="z20131" w:id="18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183"/>
    <w:bookmarkStart w:name="z20132" w:id="18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8184"/>
    <w:bookmarkStart w:name="z20133" w:id="18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185"/>
    <w:bookmarkStart w:name="z20134" w:id="18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186"/>
    <w:bookmarkStart w:name="z20135" w:id="18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18187"/>
    <w:bookmarkStart w:name="z20136" w:id="18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188"/>
    <w:bookmarkStart w:name="z20137" w:id="18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8189"/>
    <w:bookmarkStart w:name="z20138" w:id="18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8190"/>
    <w:bookmarkStart w:name="z20139" w:id="18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191"/>
    <w:bookmarkStart w:name="z20140" w:id="18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8192"/>
    <w:bookmarkStart w:name="z20141" w:id="18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8193"/>
    <w:bookmarkStart w:name="z20142" w:id="18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8194"/>
    <w:bookmarkStart w:name="z20143" w:id="18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195"/>
    <w:bookmarkStart w:name="z20144" w:id="18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196"/>
    <w:bookmarkStart w:name="z20145" w:id="18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8197"/>
    <w:bookmarkStart w:name="z20146" w:id="18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8198"/>
    <w:bookmarkStart w:name="z20147" w:id="18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8199"/>
    <w:bookmarkStart w:name="z20148" w:id="18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200"/>
    <w:bookmarkStart w:name="z20149" w:id="18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201"/>
    <w:bookmarkStart w:name="z20150" w:id="18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202"/>
    <w:bookmarkStart w:name="z20151" w:id="18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203"/>
    <w:bookmarkStart w:name="z20152" w:id="18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204"/>
    <w:bookmarkStart w:name="z20153" w:id="18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205"/>
    <w:bookmarkStart w:name="z20154" w:id="18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8206"/>
    <w:bookmarkStart w:name="z20155" w:id="18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8207"/>
    <w:bookmarkStart w:name="z20156" w:id="18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208"/>
    <w:bookmarkStart w:name="z20157" w:id="18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209"/>
    <w:bookmarkStart w:name="z20158" w:id="18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82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"Казыгуртское районное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20168" w:id="18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211"/>
    <w:bookmarkStart w:name="z20169" w:id="18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Положение республиканского государственного учреждения "Казыгуртское районное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8212"/>
    <w:bookmarkStart w:name="z20170" w:id="18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8213"/>
    <w:bookmarkStart w:name="z20171" w:id="18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8214"/>
    <w:bookmarkStart w:name="z20172" w:id="18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215"/>
    <w:bookmarkStart w:name="z20173" w:id="18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216"/>
    <w:bookmarkStart w:name="z20174" w:id="18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8217"/>
    <w:bookmarkStart w:name="z20175" w:id="18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- 160300, Республика Казахстан, Туркестанская область, Казыгуртский район, село Казыгурт, улица Курмангазы, дом 1А.</w:t>
      </w:r>
    </w:p>
    <w:bookmarkEnd w:id="18218"/>
    <w:bookmarkStart w:name="z20176" w:id="18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"Казыгуртское районное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8219"/>
    <w:bookmarkStart w:name="z20177" w:id="18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8220"/>
    <w:bookmarkStart w:name="z20178" w:id="18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8221"/>
    <w:bookmarkStart w:name="z20179" w:id="18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8222"/>
    <w:bookmarkStart w:name="z20180" w:id="18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8223"/>
    <w:bookmarkStart w:name="z20181" w:id="18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8224"/>
    <w:bookmarkStart w:name="z20182" w:id="18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8225"/>
    <w:bookmarkStart w:name="z20183" w:id="18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8226"/>
    <w:bookmarkStart w:name="z20184" w:id="18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8227"/>
    <w:bookmarkStart w:name="z20185" w:id="18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228"/>
    <w:bookmarkStart w:name="z20186" w:id="18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18229"/>
    <w:bookmarkStart w:name="z20187" w:id="18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8230"/>
    <w:bookmarkStart w:name="z20188" w:id="18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18231"/>
    <w:bookmarkStart w:name="z20189" w:id="18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8232"/>
    <w:bookmarkStart w:name="z20190" w:id="18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8233"/>
    <w:bookmarkStart w:name="z20191" w:id="18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8234"/>
    <w:bookmarkStart w:name="z20192" w:id="18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8235"/>
    <w:bookmarkStart w:name="z20193" w:id="18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8236"/>
    <w:bookmarkStart w:name="z20194" w:id="18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8237"/>
    <w:bookmarkStart w:name="z20195" w:id="18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8238"/>
    <w:bookmarkStart w:name="z20196" w:id="18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8239"/>
    <w:bookmarkStart w:name="z20197" w:id="18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8240"/>
    <w:bookmarkStart w:name="z20198" w:id="18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8241"/>
    <w:bookmarkStart w:name="z20199" w:id="18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18242"/>
    <w:bookmarkStart w:name="z20200" w:id="18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8243"/>
    <w:bookmarkStart w:name="z20201" w:id="18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244"/>
    <w:bookmarkStart w:name="z20202" w:id="18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8245"/>
    <w:bookmarkStart w:name="z20203" w:id="18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8246"/>
    <w:bookmarkStart w:name="z20204" w:id="18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8247"/>
    <w:bookmarkStart w:name="z20205" w:id="18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8248"/>
    <w:bookmarkStart w:name="z20206" w:id="18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8249"/>
    <w:bookmarkStart w:name="z20207" w:id="18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8250"/>
    <w:bookmarkStart w:name="z20208" w:id="18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8251"/>
    <w:bookmarkStart w:name="z20209" w:id="18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8252"/>
    <w:bookmarkStart w:name="z20210" w:id="18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8253"/>
    <w:bookmarkStart w:name="z20211" w:id="18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18254"/>
    <w:bookmarkStart w:name="z20212" w:id="18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18255"/>
    <w:bookmarkStart w:name="z20213" w:id="18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18256"/>
    <w:bookmarkStart w:name="z20214" w:id="18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8257"/>
    <w:bookmarkStart w:name="z20215" w:id="18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8258"/>
    <w:bookmarkStart w:name="z20216" w:id="18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8259"/>
    <w:bookmarkStart w:name="z20217" w:id="18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18260"/>
    <w:bookmarkStart w:name="z20218" w:id="18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8261"/>
    <w:bookmarkStart w:name="z20219" w:id="18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8262"/>
    <w:bookmarkStart w:name="z20220" w:id="18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8263"/>
    <w:bookmarkStart w:name="z20221" w:id="18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8264"/>
    <w:bookmarkStart w:name="z20222" w:id="18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8265"/>
    <w:bookmarkStart w:name="z20223" w:id="18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18266"/>
    <w:bookmarkStart w:name="z20224" w:id="18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8267"/>
    <w:bookmarkStart w:name="z20225" w:id="18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8268"/>
    <w:bookmarkStart w:name="z20226" w:id="18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8269"/>
    <w:bookmarkStart w:name="z20227" w:id="18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и изменения размера санитарно-защитных зон;</w:t>
      </w:r>
    </w:p>
    <w:bookmarkEnd w:id="18270"/>
    <w:bookmarkStart w:name="z20228" w:id="18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8271"/>
    <w:bookmarkStart w:name="z20229" w:id="18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8272"/>
    <w:bookmarkStart w:name="z20230" w:id="18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8273"/>
    <w:bookmarkStart w:name="z20231" w:id="18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274"/>
    <w:bookmarkStart w:name="z20232" w:id="18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8275"/>
    <w:bookmarkStart w:name="z20233" w:id="18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276"/>
    <w:bookmarkStart w:name="z20234" w:id="18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277"/>
    <w:bookmarkStart w:name="z20235" w:id="18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18278"/>
    <w:bookmarkStart w:name="z20236" w:id="18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279"/>
    <w:bookmarkStart w:name="z20237" w:id="18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8280"/>
    <w:bookmarkStart w:name="z20238" w:id="18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8281"/>
    <w:bookmarkStart w:name="z20239" w:id="18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282"/>
    <w:bookmarkStart w:name="z20240" w:id="18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8283"/>
    <w:bookmarkStart w:name="z20241" w:id="18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8284"/>
    <w:bookmarkStart w:name="z20242" w:id="182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8285"/>
    <w:bookmarkStart w:name="z20243" w:id="18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286"/>
    <w:bookmarkStart w:name="z20244" w:id="18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287"/>
    <w:bookmarkStart w:name="z20245" w:id="18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8288"/>
    <w:bookmarkStart w:name="z20246" w:id="18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8289"/>
    <w:bookmarkStart w:name="z20247" w:id="18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8290"/>
    <w:bookmarkStart w:name="z20248" w:id="18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291"/>
    <w:bookmarkStart w:name="z20249" w:id="18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292"/>
    <w:bookmarkStart w:name="z20250" w:id="18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293"/>
    <w:bookmarkStart w:name="z20251" w:id="18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294"/>
    <w:bookmarkStart w:name="z20252" w:id="182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295"/>
    <w:bookmarkStart w:name="z20253" w:id="18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296"/>
    <w:bookmarkStart w:name="z20254" w:id="18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8297"/>
    <w:bookmarkStart w:name="z20255" w:id="18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8298"/>
    <w:bookmarkStart w:name="z20256" w:id="18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299"/>
    <w:bookmarkStart w:name="z20257" w:id="183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300"/>
    <w:bookmarkStart w:name="z20258" w:id="18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830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"Мактааральское районное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20268" w:id="183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302"/>
    <w:bookmarkStart w:name="z20269" w:id="18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Положение республиканского государственного учреждения "Мактааральское районное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8303"/>
    <w:bookmarkStart w:name="z20270" w:id="18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8304"/>
    <w:bookmarkStart w:name="z20271" w:id="18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8305"/>
    <w:bookmarkStart w:name="z20272" w:id="18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306"/>
    <w:bookmarkStart w:name="z20273" w:id="18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307"/>
    <w:bookmarkStart w:name="z20274" w:id="18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8308"/>
    <w:bookmarkStart w:name="z20275" w:id="18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- 160525, Республика Казахстан, Туркестанская область, Мактааральский район, поселок Атакент, улица Ж. Ибраева, дом 22 Б.</w:t>
      </w:r>
    </w:p>
    <w:bookmarkEnd w:id="18309"/>
    <w:bookmarkStart w:name="z20276" w:id="18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"Мактааральское районное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8310"/>
    <w:bookmarkStart w:name="z20277" w:id="18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8311"/>
    <w:bookmarkStart w:name="z20278" w:id="18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8312"/>
    <w:bookmarkStart w:name="z20279" w:id="18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8313"/>
    <w:bookmarkStart w:name="z20280" w:id="18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8314"/>
    <w:bookmarkStart w:name="z20281" w:id="183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8315"/>
    <w:bookmarkStart w:name="z20282" w:id="18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8316"/>
    <w:bookmarkStart w:name="z20283" w:id="18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8317"/>
    <w:bookmarkStart w:name="z20284" w:id="18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8318"/>
    <w:bookmarkStart w:name="z20285" w:id="18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319"/>
    <w:bookmarkStart w:name="z20286" w:id="18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18320"/>
    <w:bookmarkStart w:name="z20287" w:id="18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8321"/>
    <w:bookmarkStart w:name="z20288" w:id="18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18322"/>
    <w:bookmarkStart w:name="z20289" w:id="18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8323"/>
    <w:bookmarkStart w:name="z20290" w:id="18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8324"/>
    <w:bookmarkStart w:name="z20291" w:id="18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8325"/>
    <w:bookmarkStart w:name="z20292" w:id="18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8326"/>
    <w:bookmarkStart w:name="z20293" w:id="18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8327"/>
    <w:bookmarkStart w:name="z20294" w:id="18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8328"/>
    <w:bookmarkStart w:name="z20295" w:id="18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8329"/>
    <w:bookmarkStart w:name="z20296" w:id="18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8330"/>
    <w:bookmarkStart w:name="z20297" w:id="18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8331"/>
    <w:bookmarkStart w:name="z20298" w:id="18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8332"/>
    <w:bookmarkStart w:name="z20299" w:id="18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18333"/>
    <w:bookmarkStart w:name="z20300" w:id="18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8334"/>
    <w:bookmarkStart w:name="z20301" w:id="18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335"/>
    <w:bookmarkStart w:name="z20302" w:id="18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8336"/>
    <w:bookmarkStart w:name="z20303" w:id="18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8337"/>
    <w:bookmarkStart w:name="z20304" w:id="18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8338"/>
    <w:bookmarkStart w:name="z20305" w:id="18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8339"/>
    <w:bookmarkStart w:name="z20306" w:id="18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8340"/>
    <w:bookmarkStart w:name="z20307" w:id="18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8341"/>
    <w:bookmarkStart w:name="z20308" w:id="18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8342"/>
    <w:bookmarkStart w:name="z20309" w:id="18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8343"/>
    <w:bookmarkStart w:name="z20310" w:id="18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8344"/>
    <w:bookmarkStart w:name="z20311" w:id="18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18345"/>
    <w:bookmarkStart w:name="z20312" w:id="18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18346"/>
    <w:bookmarkStart w:name="z20313" w:id="18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18347"/>
    <w:bookmarkStart w:name="z20314" w:id="18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8348"/>
    <w:bookmarkStart w:name="z20315" w:id="18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8349"/>
    <w:bookmarkStart w:name="z20316" w:id="18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8350"/>
    <w:bookmarkStart w:name="z20317" w:id="18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18351"/>
    <w:bookmarkStart w:name="z20318" w:id="18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8352"/>
    <w:bookmarkStart w:name="z20319" w:id="18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8353"/>
    <w:bookmarkStart w:name="z20320" w:id="18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8354"/>
    <w:bookmarkStart w:name="z20321" w:id="18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8355"/>
    <w:bookmarkStart w:name="z20322" w:id="18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8356"/>
    <w:bookmarkStart w:name="z20323" w:id="18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18357"/>
    <w:bookmarkStart w:name="z20324" w:id="18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8358"/>
    <w:bookmarkStart w:name="z20325" w:id="18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8359"/>
    <w:bookmarkStart w:name="z20326" w:id="18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8360"/>
    <w:bookmarkStart w:name="z20327" w:id="18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и изменения размера санитарно-защитных зон;</w:t>
      </w:r>
    </w:p>
    <w:bookmarkEnd w:id="18361"/>
    <w:bookmarkStart w:name="z20328" w:id="18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8362"/>
    <w:bookmarkStart w:name="z20329" w:id="18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8363"/>
    <w:bookmarkStart w:name="z20330" w:id="18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8364"/>
    <w:bookmarkStart w:name="z20331" w:id="18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365"/>
    <w:bookmarkStart w:name="z20332" w:id="18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8366"/>
    <w:bookmarkStart w:name="z20333" w:id="18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367"/>
    <w:bookmarkStart w:name="z20334" w:id="18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368"/>
    <w:bookmarkStart w:name="z20335" w:id="18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18369"/>
    <w:bookmarkStart w:name="z20336" w:id="18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370"/>
    <w:bookmarkStart w:name="z20337" w:id="18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8371"/>
    <w:bookmarkStart w:name="z20338" w:id="18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8372"/>
    <w:bookmarkStart w:name="z20339" w:id="18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373"/>
    <w:bookmarkStart w:name="z20340" w:id="18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8374"/>
    <w:bookmarkStart w:name="z20341" w:id="18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8375"/>
    <w:bookmarkStart w:name="z20342" w:id="183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8376"/>
    <w:bookmarkStart w:name="z20343" w:id="18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377"/>
    <w:bookmarkStart w:name="z20344" w:id="18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378"/>
    <w:bookmarkStart w:name="z20345" w:id="18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8379"/>
    <w:bookmarkStart w:name="z20346" w:id="18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8380"/>
    <w:bookmarkStart w:name="z20347" w:id="18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8381"/>
    <w:bookmarkStart w:name="z20348" w:id="18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382"/>
    <w:bookmarkStart w:name="z20349" w:id="18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383"/>
    <w:bookmarkStart w:name="z20350" w:id="18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384"/>
    <w:bookmarkStart w:name="z20351" w:id="18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385"/>
    <w:bookmarkStart w:name="z20352" w:id="183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386"/>
    <w:bookmarkStart w:name="z20353" w:id="18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387"/>
    <w:bookmarkStart w:name="z20354" w:id="18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8388"/>
    <w:bookmarkStart w:name="z20355" w:id="18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8389"/>
    <w:bookmarkStart w:name="z20356" w:id="18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390"/>
    <w:bookmarkStart w:name="z20357" w:id="183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391"/>
    <w:bookmarkStart w:name="z20358" w:id="18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839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"Ордабасинское районное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20368" w:id="183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393"/>
    <w:bookmarkStart w:name="z20369" w:id="18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Положение республиканского государственного учреждения "Ордабасинское районное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8394"/>
    <w:bookmarkStart w:name="z20370" w:id="18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8395"/>
    <w:bookmarkStart w:name="z20371" w:id="18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8396"/>
    <w:bookmarkStart w:name="z20372" w:id="18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397"/>
    <w:bookmarkStart w:name="z20373" w:id="18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398"/>
    <w:bookmarkStart w:name="z20374" w:id="18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8399"/>
    <w:bookmarkStart w:name="z20375" w:id="18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- 160600, Республика Казахстан, Туркестанская область, Ордабасинский район, Кажымуканский сельский округ, село Темирлановка, улица Т. Рыскулова, здание 9.</w:t>
      </w:r>
    </w:p>
    <w:bookmarkEnd w:id="18400"/>
    <w:bookmarkStart w:name="z20376" w:id="18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"Ордабасинское районное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8401"/>
    <w:bookmarkStart w:name="z20377" w:id="18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8402"/>
    <w:bookmarkStart w:name="z20378" w:id="18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8403"/>
    <w:bookmarkStart w:name="z20379" w:id="18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8404"/>
    <w:bookmarkStart w:name="z20380" w:id="18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8405"/>
    <w:bookmarkStart w:name="z20381" w:id="184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8406"/>
    <w:bookmarkStart w:name="z20382" w:id="18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8407"/>
    <w:bookmarkStart w:name="z20383" w:id="18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8408"/>
    <w:bookmarkStart w:name="z20384" w:id="18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8409"/>
    <w:bookmarkStart w:name="z20385" w:id="18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410"/>
    <w:bookmarkStart w:name="z20386" w:id="18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18411"/>
    <w:bookmarkStart w:name="z20387" w:id="18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8412"/>
    <w:bookmarkStart w:name="z20388" w:id="18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18413"/>
    <w:bookmarkStart w:name="z20389" w:id="18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8414"/>
    <w:bookmarkStart w:name="z20390" w:id="18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8415"/>
    <w:bookmarkStart w:name="z20391" w:id="18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8416"/>
    <w:bookmarkStart w:name="z20392" w:id="18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8417"/>
    <w:bookmarkStart w:name="z20393" w:id="18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8418"/>
    <w:bookmarkStart w:name="z20394" w:id="18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8419"/>
    <w:bookmarkStart w:name="z20395" w:id="18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8420"/>
    <w:bookmarkStart w:name="z20396" w:id="18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8421"/>
    <w:bookmarkStart w:name="z20397" w:id="18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8422"/>
    <w:bookmarkStart w:name="z20398" w:id="18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8423"/>
    <w:bookmarkStart w:name="z20399" w:id="18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18424"/>
    <w:bookmarkStart w:name="z20400" w:id="18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8425"/>
    <w:bookmarkStart w:name="z20401" w:id="18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426"/>
    <w:bookmarkStart w:name="z20402" w:id="18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8427"/>
    <w:bookmarkStart w:name="z20403" w:id="18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8428"/>
    <w:bookmarkStart w:name="z20404" w:id="18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8429"/>
    <w:bookmarkStart w:name="z20405" w:id="18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8430"/>
    <w:bookmarkStart w:name="z20406" w:id="18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8431"/>
    <w:bookmarkStart w:name="z20407" w:id="18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8432"/>
    <w:bookmarkStart w:name="z20408" w:id="18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8433"/>
    <w:bookmarkStart w:name="z20409" w:id="18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8434"/>
    <w:bookmarkStart w:name="z20410" w:id="18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8435"/>
    <w:bookmarkStart w:name="z20411" w:id="18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18436"/>
    <w:bookmarkStart w:name="z20412" w:id="18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18437"/>
    <w:bookmarkStart w:name="z20413" w:id="18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18438"/>
    <w:bookmarkStart w:name="z20414" w:id="18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8439"/>
    <w:bookmarkStart w:name="z20415" w:id="18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8440"/>
    <w:bookmarkStart w:name="z20416" w:id="18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8441"/>
    <w:bookmarkStart w:name="z20417" w:id="18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18442"/>
    <w:bookmarkStart w:name="z20418" w:id="18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8443"/>
    <w:bookmarkStart w:name="z20419" w:id="18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8444"/>
    <w:bookmarkStart w:name="z20420" w:id="18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8445"/>
    <w:bookmarkStart w:name="z20421" w:id="18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8446"/>
    <w:bookmarkStart w:name="z20422" w:id="18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8447"/>
    <w:bookmarkStart w:name="z20423" w:id="18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18448"/>
    <w:bookmarkStart w:name="z20424" w:id="18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8449"/>
    <w:bookmarkStart w:name="z20425" w:id="18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8450"/>
    <w:bookmarkStart w:name="z20426" w:id="18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8451"/>
    <w:bookmarkStart w:name="z20427" w:id="18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и изменения размера санитарно-защитных зон;</w:t>
      </w:r>
    </w:p>
    <w:bookmarkEnd w:id="18452"/>
    <w:bookmarkStart w:name="z20428" w:id="18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8453"/>
    <w:bookmarkStart w:name="z20429" w:id="18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8454"/>
    <w:bookmarkStart w:name="z20430" w:id="18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8455"/>
    <w:bookmarkStart w:name="z20431" w:id="18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456"/>
    <w:bookmarkStart w:name="z20432" w:id="18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8457"/>
    <w:bookmarkStart w:name="z20433" w:id="18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458"/>
    <w:bookmarkStart w:name="z20434" w:id="18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459"/>
    <w:bookmarkStart w:name="z20435" w:id="18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18460"/>
    <w:bookmarkStart w:name="z20436" w:id="18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461"/>
    <w:bookmarkStart w:name="z20437" w:id="18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8462"/>
    <w:bookmarkStart w:name="z20438" w:id="18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8463"/>
    <w:bookmarkStart w:name="z20439" w:id="18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464"/>
    <w:bookmarkStart w:name="z20440" w:id="18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8465"/>
    <w:bookmarkStart w:name="z20441" w:id="18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8466"/>
    <w:bookmarkStart w:name="z20442" w:id="184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8467"/>
    <w:bookmarkStart w:name="z20443" w:id="18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468"/>
    <w:bookmarkStart w:name="z20444" w:id="18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469"/>
    <w:bookmarkStart w:name="z20445" w:id="18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8470"/>
    <w:bookmarkStart w:name="z20446" w:id="18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8471"/>
    <w:bookmarkStart w:name="z20447" w:id="18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8472"/>
    <w:bookmarkStart w:name="z20448" w:id="18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473"/>
    <w:bookmarkStart w:name="z20449" w:id="18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474"/>
    <w:bookmarkStart w:name="z20450" w:id="18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475"/>
    <w:bookmarkStart w:name="z20451" w:id="18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476"/>
    <w:bookmarkStart w:name="z20452" w:id="184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477"/>
    <w:bookmarkStart w:name="z20453" w:id="18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478"/>
    <w:bookmarkStart w:name="z20454" w:id="18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8479"/>
    <w:bookmarkStart w:name="z20455" w:id="18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8480"/>
    <w:bookmarkStart w:name="z20456" w:id="18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481"/>
    <w:bookmarkStart w:name="z20457" w:id="184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482"/>
    <w:bookmarkStart w:name="z20458" w:id="18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848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"Отрарское районное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20468" w:id="184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484"/>
    <w:bookmarkStart w:name="z20469" w:id="18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Положение республиканского государственного учреждения "Отрарское районное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8485"/>
    <w:bookmarkStart w:name="z20470" w:id="18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8486"/>
    <w:bookmarkStart w:name="z20471" w:id="18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8487"/>
    <w:bookmarkStart w:name="z20472" w:id="18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488"/>
    <w:bookmarkStart w:name="z20473" w:id="18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489"/>
    <w:bookmarkStart w:name="z20474" w:id="18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8490"/>
    <w:bookmarkStart w:name="z20475" w:id="18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- 160702, Республика Казахстан, Туркестанская область, Отырарский район, Шаульдерский сельский округ, село Шаульдер, улица А. Молдагуловой, здание 1.</w:t>
      </w:r>
    </w:p>
    <w:bookmarkEnd w:id="18491"/>
    <w:bookmarkStart w:name="z20476" w:id="18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"Отрарское районное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8492"/>
    <w:bookmarkStart w:name="z20477" w:id="18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8493"/>
    <w:bookmarkStart w:name="z20478" w:id="18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8494"/>
    <w:bookmarkStart w:name="z20479" w:id="18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8495"/>
    <w:bookmarkStart w:name="z20480" w:id="18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8496"/>
    <w:bookmarkStart w:name="z20481" w:id="184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8497"/>
    <w:bookmarkStart w:name="z20482" w:id="18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8498"/>
    <w:bookmarkStart w:name="z20483" w:id="18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8499"/>
    <w:bookmarkStart w:name="z20484" w:id="18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8500"/>
    <w:bookmarkStart w:name="z20485" w:id="18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501"/>
    <w:bookmarkStart w:name="z20486" w:id="18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18502"/>
    <w:bookmarkStart w:name="z20487" w:id="18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8503"/>
    <w:bookmarkStart w:name="z20488" w:id="18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18504"/>
    <w:bookmarkStart w:name="z20489" w:id="18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8505"/>
    <w:bookmarkStart w:name="z20490" w:id="18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8506"/>
    <w:bookmarkStart w:name="z20491" w:id="18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8507"/>
    <w:bookmarkStart w:name="z20492" w:id="18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8508"/>
    <w:bookmarkStart w:name="z20493" w:id="18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8509"/>
    <w:bookmarkStart w:name="z20494" w:id="18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8510"/>
    <w:bookmarkStart w:name="z20495" w:id="18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8511"/>
    <w:bookmarkStart w:name="z20496" w:id="18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8512"/>
    <w:bookmarkStart w:name="z20497" w:id="18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8513"/>
    <w:bookmarkStart w:name="z20498" w:id="18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8514"/>
    <w:bookmarkStart w:name="z20499" w:id="18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18515"/>
    <w:bookmarkStart w:name="z20500" w:id="18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8516"/>
    <w:bookmarkStart w:name="z20501" w:id="18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517"/>
    <w:bookmarkStart w:name="z20502" w:id="18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8518"/>
    <w:bookmarkStart w:name="z20503" w:id="18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8519"/>
    <w:bookmarkStart w:name="z20504" w:id="18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8520"/>
    <w:bookmarkStart w:name="z20505" w:id="18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8521"/>
    <w:bookmarkStart w:name="z20506" w:id="18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8522"/>
    <w:bookmarkStart w:name="z20507" w:id="18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8523"/>
    <w:bookmarkStart w:name="z20508" w:id="18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8524"/>
    <w:bookmarkStart w:name="z20509" w:id="18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8525"/>
    <w:bookmarkStart w:name="z20510" w:id="18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8526"/>
    <w:bookmarkStart w:name="z20511" w:id="18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18527"/>
    <w:bookmarkStart w:name="z20512" w:id="18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18528"/>
    <w:bookmarkStart w:name="z20513" w:id="18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18529"/>
    <w:bookmarkStart w:name="z20514" w:id="18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8530"/>
    <w:bookmarkStart w:name="z20515" w:id="18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8531"/>
    <w:bookmarkStart w:name="z20516" w:id="18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8532"/>
    <w:bookmarkStart w:name="z20517" w:id="18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18533"/>
    <w:bookmarkStart w:name="z20518" w:id="18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8534"/>
    <w:bookmarkStart w:name="z20519" w:id="18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8535"/>
    <w:bookmarkStart w:name="z20520" w:id="18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8536"/>
    <w:bookmarkStart w:name="z20521" w:id="18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8537"/>
    <w:bookmarkStart w:name="z20522" w:id="18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8538"/>
    <w:bookmarkStart w:name="z20523" w:id="18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18539"/>
    <w:bookmarkStart w:name="z20524" w:id="18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8540"/>
    <w:bookmarkStart w:name="z20525" w:id="18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8541"/>
    <w:bookmarkStart w:name="z20526" w:id="18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8542"/>
    <w:bookmarkStart w:name="z20527" w:id="18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и изменения размера санитарно-защитных зон;</w:t>
      </w:r>
    </w:p>
    <w:bookmarkEnd w:id="18543"/>
    <w:bookmarkStart w:name="z20528" w:id="18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8544"/>
    <w:bookmarkStart w:name="z20529" w:id="18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8545"/>
    <w:bookmarkStart w:name="z20530" w:id="18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8546"/>
    <w:bookmarkStart w:name="z20531" w:id="18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547"/>
    <w:bookmarkStart w:name="z20532" w:id="18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8548"/>
    <w:bookmarkStart w:name="z20533" w:id="18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549"/>
    <w:bookmarkStart w:name="z20534" w:id="18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550"/>
    <w:bookmarkStart w:name="z20535" w:id="18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18551"/>
    <w:bookmarkStart w:name="z20536" w:id="18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552"/>
    <w:bookmarkStart w:name="z20537" w:id="18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8553"/>
    <w:bookmarkStart w:name="z20538" w:id="18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8554"/>
    <w:bookmarkStart w:name="z20539" w:id="18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555"/>
    <w:bookmarkStart w:name="z20540" w:id="18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8556"/>
    <w:bookmarkStart w:name="z20541" w:id="18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8557"/>
    <w:bookmarkStart w:name="z20542" w:id="185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8558"/>
    <w:bookmarkStart w:name="z20543" w:id="18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559"/>
    <w:bookmarkStart w:name="z20544" w:id="18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560"/>
    <w:bookmarkStart w:name="z20545" w:id="18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8561"/>
    <w:bookmarkStart w:name="z20546" w:id="18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8562"/>
    <w:bookmarkStart w:name="z20547" w:id="18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8563"/>
    <w:bookmarkStart w:name="z20548" w:id="18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564"/>
    <w:bookmarkStart w:name="z20549" w:id="18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565"/>
    <w:bookmarkStart w:name="z20550" w:id="18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566"/>
    <w:bookmarkStart w:name="z20551" w:id="18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567"/>
    <w:bookmarkStart w:name="z20552" w:id="185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568"/>
    <w:bookmarkStart w:name="z20553" w:id="18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569"/>
    <w:bookmarkStart w:name="z20554" w:id="18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8570"/>
    <w:bookmarkStart w:name="z20555" w:id="18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8571"/>
    <w:bookmarkStart w:name="z20556" w:id="18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572"/>
    <w:bookmarkStart w:name="z20557" w:id="185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573"/>
    <w:bookmarkStart w:name="z20558" w:id="18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85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"Сайрамское районное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20568" w:id="185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575"/>
    <w:bookmarkStart w:name="z20569" w:id="18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Положение республиканского государственного учреждения "Сайрамское районное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8576"/>
    <w:bookmarkStart w:name="z20570" w:id="18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8577"/>
    <w:bookmarkStart w:name="z20571" w:id="18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8578"/>
    <w:bookmarkStart w:name="z20572" w:id="18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579"/>
    <w:bookmarkStart w:name="z20573" w:id="18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580"/>
    <w:bookmarkStart w:name="z20574" w:id="18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8581"/>
    <w:bookmarkStart w:name="z20575" w:id="18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- 160800, Республика Казахстан, Туркестанская область, Сайрамский район, Аксукентский сельский округ, село Аксу, улица Жибек жолы, дом 76.</w:t>
      </w:r>
    </w:p>
    <w:bookmarkEnd w:id="18582"/>
    <w:bookmarkStart w:name="z20576" w:id="18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"Сайрамское районное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8583"/>
    <w:bookmarkStart w:name="z20577" w:id="18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8584"/>
    <w:bookmarkStart w:name="z20578" w:id="18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8585"/>
    <w:bookmarkStart w:name="z20579" w:id="18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8586"/>
    <w:bookmarkStart w:name="z20580" w:id="18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8587"/>
    <w:bookmarkStart w:name="z20581" w:id="185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8588"/>
    <w:bookmarkStart w:name="z20582" w:id="18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8589"/>
    <w:bookmarkStart w:name="z20583" w:id="18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8590"/>
    <w:bookmarkStart w:name="z20584" w:id="18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8591"/>
    <w:bookmarkStart w:name="z20585" w:id="18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592"/>
    <w:bookmarkStart w:name="z20586" w:id="18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18593"/>
    <w:bookmarkStart w:name="z20587" w:id="18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8594"/>
    <w:bookmarkStart w:name="z20588" w:id="18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18595"/>
    <w:bookmarkStart w:name="z20589" w:id="18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8596"/>
    <w:bookmarkStart w:name="z20590" w:id="18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8597"/>
    <w:bookmarkStart w:name="z20591" w:id="18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8598"/>
    <w:bookmarkStart w:name="z20592" w:id="18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8599"/>
    <w:bookmarkStart w:name="z20593" w:id="18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8600"/>
    <w:bookmarkStart w:name="z20594" w:id="18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8601"/>
    <w:bookmarkStart w:name="z20595" w:id="18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8602"/>
    <w:bookmarkStart w:name="z20596" w:id="18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8603"/>
    <w:bookmarkStart w:name="z20597" w:id="18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8604"/>
    <w:bookmarkStart w:name="z20598" w:id="18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8605"/>
    <w:bookmarkStart w:name="z20599" w:id="18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18606"/>
    <w:bookmarkStart w:name="z20600" w:id="18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8607"/>
    <w:bookmarkStart w:name="z20601" w:id="18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608"/>
    <w:bookmarkStart w:name="z20602" w:id="18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8609"/>
    <w:bookmarkStart w:name="z20603" w:id="18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8610"/>
    <w:bookmarkStart w:name="z20604" w:id="18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8611"/>
    <w:bookmarkStart w:name="z20605" w:id="18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8612"/>
    <w:bookmarkStart w:name="z20606" w:id="18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8613"/>
    <w:bookmarkStart w:name="z20607" w:id="18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8614"/>
    <w:bookmarkStart w:name="z20608" w:id="18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8615"/>
    <w:bookmarkStart w:name="z20609" w:id="18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8616"/>
    <w:bookmarkStart w:name="z20610" w:id="18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8617"/>
    <w:bookmarkStart w:name="z20611" w:id="18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18618"/>
    <w:bookmarkStart w:name="z20612" w:id="18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18619"/>
    <w:bookmarkStart w:name="z20613" w:id="18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18620"/>
    <w:bookmarkStart w:name="z20614" w:id="18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8621"/>
    <w:bookmarkStart w:name="z20615" w:id="18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8622"/>
    <w:bookmarkStart w:name="z20616" w:id="18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8623"/>
    <w:bookmarkStart w:name="z20617" w:id="18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18624"/>
    <w:bookmarkStart w:name="z20618" w:id="18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8625"/>
    <w:bookmarkStart w:name="z20619" w:id="18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8626"/>
    <w:bookmarkStart w:name="z20620" w:id="18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8627"/>
    <w:bookmarkStart w:name="z20621" w:id="18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8628"/>
    <w:bookmarkStart w:name="z20622" w:id="18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8629"/>
    <w:bookmarkStart w:name="z20623" w:id="18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18630"/>
    <w:bookmarkStart w:name="z20624" w:id="18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8631"/>
    <w:bookmarkStart w:name="z20625" w:id="18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8632"/>
    <w:bookmarkStart w:name="z20626" w:id="18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8633"/>
    <w:bookmarkStart w:name="z20627" w:id="18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и изменения размера санитарно-защитных зон;</w:t>
      </w:r>
    </w:p>
    <w:bookmarkEnd w:id="18634"/>
    <w:bookmarkStart w:name="z20628" w:id="18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8635"/>
    <w:bookmarkStart w:name="z20629" w:id="18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8636"/>
    <w:bookmarkStart w:name="z20630" w:id="18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8637"/>
    <w:bookmarkStart w:name="z20631" w:id="18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638"/>
    <w:bookmarkStart w:name="z20632" w:id="18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8639"/>
    <w:bookmarkStart w:name="z20633" w:id="18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640"/>
    <w:bookmarkStart w:name="z20634" w:id="18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641"/>
    <w:bookmarkStart w:name="z20635" w:id="18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18642"/>
    <w:bookmarkStart w:name="z20636" w:id="18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643"/>
    <w:bookmarkStart w:name="z20637" w:id="18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8644"/>
    <w:bookmarkStart w:name="z20638" w:id="18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8645"/>
    <w:bookmarkStart w:name="z20639" w:id="18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646"/>
    <w:bookmarkStart w:name="z20640" w:id="18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8647"/>
    <w:bookmarkStart w:name="z20641" w:id="18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8648"/>
    <w:bookmarkStart w:name="z20642" w:id="186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8649"/>
    <w:bookmarkStart w:name="z20643" w:id="18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650"/>
    <w:bookmarkStart w:name="z20644" w:id="18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651"/>
    <w:bookmarkStart w:name="z20645" w:id="18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8652"/>
    <w:bookmarkStart w:name="z20646" w:id="18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8653"/>
    <w:bookmarkStart w:name="z20647" w:id="18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8654"/>
    <w:bookmarkStart w:name="z20648" w:id="18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655"/>
    <w:bookmarkStart w:name="z20649" w:id="18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656"/>
    <w:bookmarkStart w:name="z20650" w:id="18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657"/>
    <w:bookmarkStart w:name="z20651" w:id="18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658"/>
    <w:bookmarkStart w:name="z20652" w:id="186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659"/>
    <w:bookmarkStart w:name="z20653" w:id="18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660"/>
    <w:bookmarkStart w:name="z20654" w:id="18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8661"/>
    <w:bookmarkStart w:name="z20655" w:id="18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8662"/>
    <w:bookmarkStart w:name="z20656" w:id="18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663"/>
    <w:bookmarkStart w:name="z20657" w:id="186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664"/>
    <w:bookmarkStart w:name="z20658" w:id="18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86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"Сарыагашское районное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20668" w:id="186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666"/>
    <w:bookmarkStart w:name="z20669" w:id="18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Положение республиканского государственного учреждения "Сарыагашское районное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8667"/>
    <w:bookmarkStart w:name="z20670" w:id="18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8668"/>
    <w:bookmarkStart w:name="z20671" w:id="18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8669"/>
    <w:bookmarkStart w:name="z20672" w:id="18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670"/>
    <w:bookmarkStart w:name="z20673" w:id="18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671"/>
    <w:bookmarkStart w:name="z20674" w:id="18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8672"/>
    <w:bookmarkStart w:name="z20675" w:id="18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- 160900, Республика Казахстан, Туркестанская область, Сарыагашский район, город Сарыагаш, улица С. Исмайлова, дом 53.</w:t>
      </w:r>
    </w:p>
    <w:bookmarkEnd w:id="18673"/>
    <w:bookmarkStart w:name="z20676" w:id="18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"Сарыагашское районное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8674"/>
    <w:bookmarkStart w:name="z20677" w:id="18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8675"/>
    <w:bookmarkStart w:name="z20678" w:id="18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8676"/>
    <w:bookmarkStart w:name="z20679" w:id="18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8677"/>
    <w:bookmarkStart w:name="z20680" w:id="18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8678"/>
    <w:bookmarkStart w:name="z20681" w:id="186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8679"/>
    <w:bookmarkStart w:name="z20682" w:id="18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8680"/>
    <w:bookmarkStart w:name="z20683" w:id="18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8681"/>
    <w:bookmarkStart w:name="z20684" w:id="18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8682"/>
    <w:bookmarkStart w:name="z20685" w:id="18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683"/>
    <w:bookmarkStart w:name="z20686" w:id="18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18684"/>
    <w:bookmarkStart w:name="z20687" w:id="18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8685"/>
    <w:bookmarkStart w:name="z20688" w:id="18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18686"/>
    <w:bookmarkStart w:name="z20689" w:id="18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8687"/>
    <w:bookmarkStart w:name="z20690" w:id="18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8688"/>
    <w:bookmarkStart w:name="z20691" w:id="18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8689"/>
    <w:bookmarkStart w:name="z20692" w:id="18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8690"/>
    <w:bookmarkStart w:name="z20693" w:id="18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8691"/>
    <w:bookmarkStart w:name="z20694" w:id="18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8692"/>
    <w:bookmarkStart w:name="z20695" w:id="18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8693"/>
    <w:bookmarkStart w:name="z20696" w:id="18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8694"/>
    <w:bookmarkStart w:name="z20697" w:id="18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8695"/>
    <w:bookmarkStart w:name="z20698" w:id="18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8696"/>
    <w:bookmarkStart w:name="z20699" w:id="18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18697"/>
    <w:bookmarkStart w:name="z20700" w:id="18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8698"/>
    <w:bookmarkStart w:name="z20701" w:id="18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699"/>
    <w:bookmarkStart w:name="z20702" w:id="18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8700"/>
    <w:bookmarkStart w:name="z20703" w:id="18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8701"/>
    <w:bookmarkStart w:name="z20704" w:id="18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8702"/>
    <w:bookmarkStart w:name="z20705" w:id="18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8703"/>
    <w:bookmarkStart w:name="z20706" w:id="18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8704"/>
    <w:bookmarkStart w:name="z20707" w:id="18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8705"/>
    <w:bookmarkStart w:name="z20708" w:id="18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8706"/>
    <w:bookmarkStart w:name="z20709" w:id="18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8707"/>
    <w:bookmarkStart w:name="z20710" w:id="18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8708"/>
    <w:bookmarkStart w:name="z20711" w:id="18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18709"/>
    <w:bookmarkStart w:name="z20712" w:id="18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18710"/>
    <w:bookmarkStart w:name="z20713" w:id="18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18711"/>
    <w:bookmarkStart w:name="z20714" w:id="18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8712"/>
    <w:bookmarkStart w:name="z20715" w:id="18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8713"/>
    <w:bookmarkStart w:name="z20716" w:id="18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8714"/>
    <w:bookmarkStart w:name="z20717" w:id="18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18715"/>
    <w:bookmarkStart w:name="z20718" w:id="18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8716"/>
    <w:bookmarkStart w:name="z20719" w:id="18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8717"/>
    <w:bookmarkStart w:name="z20720" w:id="18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8718"/>
    <w:bookmarkStart w:name="z20721" w:id="18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8719"/>
    <w:bookmarkStart w:name="z20722" w:id="18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8720"/>
    <w:bookmarkStart w:name="z20723" w:id="18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18721"/>
    <w:bookmarkStart w:name="z20724" w:id="18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8722"/>
    <w:bookmarkStart w:name="z20725" w:id="18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8723"/>
    <w:bookmarkStart w:name="z20726" w:id="18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8724"/>
    <w:bookmarkStart w:name="z20727" w:id="18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и изменения размера санитарно-защитных зон;</w:t>
      </w:r>
    </w:p>
    <w:bookmarkEnd w:id="18725"/>
    <w:bookmarkStart w:name="z20728" w:id="18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8726"/>
    <w:bookmarkStart w:name="z20729" w:id="18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8727"/>
    <w:bookmarkStart w:name="z20730" w:id="18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8728"/>
    <w:bookmarkStart w:name="z20731" w:id="18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729"/>
    <w:bookmarkStart w:name="z20732" w:id="18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8730"/>
    <w:bookmarkStart w:name="z20733" w:id="18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731"/>
    <w:bookmarkStart w:name="z20734" w:id="18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732"/>
    <w:bookmarkStart w:name="z20735" w:id="18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18733"/>
    <w:bookmarkStart w:name="z20736" w:id="18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734"/>
    <w:bookmarkStart w:name="z20737" w:id="18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8735"/>
    <w:bookmarkStart w:name="z20738" w:id="18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8736"/>
    <w:bookmarkStart w:name="z20739" w:id="18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737"/>
    <w:bookmarkStart w:name="z20740" w:id="18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8738"/>
    <w:bookmarkStart w:name="z20741" w:id="18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8739"/>
    <w:bookmarkStart w:name="z20742" w:id="187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8740"/>
    <w:bookmarkStart w:name="z20743" w:id="18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741"/>
    <w:bookmarkStart w:name="z20744" w:id="18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742"/>
    <w:bookmarkStart w:name="z20745" w:id="18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8743"/>
    <w:bookmarkStart w:name="z20746" w:id="18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8744"/>
    <w:bookmarkStart w:name="z20747" w:id="18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8745"/>
    <w:bookmarkStart w:name="z20748" w:id="18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746"/>
    <w:bookmarkStart w:name="z20749" w:id="18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747"/>
    <w:bookmarkStart w:name="z20750" w:id="18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748"/>
    <w:bookmarkStart w:name="z20751" w:id="18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749"/>
    <w:bookmarkStart w:name="z20752" w:id="187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750"/>
    <w:bookmarkStart w:name="z20753" w:id="18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751"/>
    <w:bookmarkStart w:name="z20754" w:id="18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8752"/>
    <w:bookmarkStart w:name="z20755" w:id="18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8753"/>
    <w:bookmarkStart w:name="z20756" w:id="18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754"/>
    <w:bookmarkStart w:name="z20757" w:id="187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755"/>
    <w:bookmarkStart w:name="z20758" w:id="18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875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"Сузакское районное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20768" w:id="187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757"/>
    <w:bookmarkStart w:name="z20769" w:id="18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Положение республиканского государственного учреждения "Сузакское районное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8758"/>
    <w:bookmarkStart w:name="z20770" w:id="18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8759"/>
    <w:bookmarkStart w:name="z20771" w:id="18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8760"/>
    <w:bookmarkStart w:name="z20772" w:id="18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761"/>
    <w:bookmarkStart w:name="z20773" w:id="18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762"/>
    <w:bookmarkStart w:name="z20774" w:id="18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8763"/>
    <w:bookmarkStart w:name="z20775" w:id="18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- 161000, Республика Казахстан, Туркестанская область, Созакский район, сельский округ Шолаккорган, село Шолаккорган, улица С. Кожанова, здание 15.</w:t>
      </w:r>
    </w:p>
    <w:bookmarkEnd w:id="18764"/>
    <w:bookmarkStart w:name="z20776" w:id="18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"Сузакское районное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8765"/>
    <w:bookmarkStart w:name="z20777" w:id="18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8766"/>
    <w:bookmarkStart w:name="z20778" w:id="18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8767"/>
    <w:bookmarkStart w:name="z20779" w:id="18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8768"/>
    <w:bookmarkStart w:name="z20780" w:id="18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8769"/>
    <w:bookmarkStart w:name="z20781" w:id="187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8770"/>
    <w:bookmarkStart w:name="z20782" w:id="18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8771"/>
    <w:bookmarkStart w:name="z20783" w:id="18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8772"/>
    <w:bookmarkStart w:name="z20784" w:id="18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8773"/>
    <w:bookmarkStart w:name="z20785" w:id="18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774"/>
    <w:bookmarkStart w:name="z20786" w:id="18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18775"/>
    <w:bookmarkStart w:name="z20787" w:id="18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8776"/>
    <w:bookmarkStart w:name="z20788" w:id="18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18777"/>
    <w:bookmarkStart w:name="z20789" w:id="18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8778"/>
    <w:bookmarkStart w:name="z20790" w:id="18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8779"/>
    <w:bookmarkStart w:name="z20791" w:id="18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8780"/>
    <w:bookmarkStart w:name="z20792" w:id="18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8781"/>
    <w:bookmarkStart w:name="z20793" w:id="18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8782"/>
    <w:bookmarkStart w:name="z20794" w:id="18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8783"/>
    <w:bookmarkStart w:name="z20795" w:id="18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8784"/>
    <w:bookmarkStart w:name="z20796" w:id="18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8785"/>
    <w:bookmarkStart w:name="z20797" w:id="18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8786"/>
    <w:bookmarkStart w:name="z20798" w:id="18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8787"/>
    <w:bookmarkStart w:name="z20799" w:id="18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18788"/>
    <w:bookmarkStart w:name="z20800" w:id="18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8789"/>
    <w:bookmarkStart w:name="z20801" w:id="18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790"/>
    <w:bookmarkStart w:name="z20802" w:id="18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8791"/>
    <w:bookmarkStart w:name="z20803" w:id="18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8792"/>
    <w:bookmarkStart w:name="z20804" w:id="18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8793"/>
    <w:bookmarkStart w:name="z20805" w:id="18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8794"/>
    <w:bookmarkStart w:name="z20806" w:id="18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8795"/>
    <w:bookmarkStart w:name="z20807" w:id="18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8796"/>
    <w:bookmarkStart w:name="z20808" w:id="18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8797"/>
    <w:bookmarkStart w:name="z20809" w:id="18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8798"/>
    <w:bookmarkStart w:name="z20810" w:id="18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8799"/>
    <w:bookmarkStart w:name="z20811" w:id="18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18800"/>
    <w:bookmarkStart w:name="z20812" w:id="18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18801"/>
    <w:bookmarkStart w:name="z20813" w:id="18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18802"/>
    <w:bookmarkStart w:name="z20814" w:id="18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8803"/>
    <w:bookmarkStart w:name="z20815" w:id="18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8804"/>
    <w:bookmarkStart w:name="z20816" w:id="18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8805"/>
    <w:bookmarkStart w:name="z20817" w:id="18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18806"/>
    <w:bookmarkStart w:name="z20818" w:id="18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8807"/>
    <w:bookmarkStart w:name="z20819" w:id="18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8808"/>
    <w:bookmarkStart w:name="z20820" w:id="18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8809"/>
    <w:bookmarkStart w:name="z20821" w:id="18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8810"/>
    <w:bookmarkStart w:name="z20822" w:id="18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8811"/>
    <w:bookmarkStart w:name="z20823" w:id="18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18812"/>
    <w:bookmarkStart w:name="z20824" w:id="18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8813"/>
    <w:bookmarkStart w:name="z20825" w:id="18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8814"/>
    <w:bookmarkStart w:name="z20826" w:id="18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8815"/>
    <w:bookmarkStart w:name="z20827" w:id="18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и изменения размера санитарно-защитных зон;</w:t>
      </w:r>
    </w:p>
    <w:bookmarkEnd w:id="18816"/>
    <w:bookmarkStart w:name="z20828" w:id="18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8817"/>
    <w:bookmarkStart w:name="z20829" w:id="18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8818"/>
    <w:bookmarkStart w:name="z20830" w:id="18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8819"/>
    <w:bookmarkStart w:name="z20831" w:id="18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820"/>
    <w:bookmarkStart w:name="z20832" w:id="18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8821"/>
    <w:bookmarkStart w:name="z20833" w:id="18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822"/>
    <w:bookmarkStart w:name="z20834" w:id="18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823"/>
    <w:bookmarkStart w:name="z20835" w:id="18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18824"/>
    <w:bookmarkStart w:name="z20836" w:id="18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825"/>
    <w:bookmarkStart w:name="z20837" w:id="18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8826"/>
    <w:bookmarkStart w:name="z20838" w:id="18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8827"/>
    <w:bookmarkStart w:name="z20839" w:id="18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828"/>
    <w:bookmarkStart w:name="z20840" w:id="18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8829"/>
    <w:bookmarkStart w:name="z20841" w:id="18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8830"/>
    <w:bookmarkStart w:name="z20842" w:id="188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8831"/>
    <w:bookmarkStart w:name="z20843" w:id="18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832"/>
    <w:bookmarkStart w:name="z20844" w:id="18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833"/>
    <w:bookmarkStart w:name="z20845" w:id="18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8834"/>
    <w:bookmarkStart w:name="z20846" w:id="18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8835"/>
    <w:bookmarkStart w:name="z20847" w:id="18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8836"/>
    <w:bookmarkStart w:name="z20848" w:id="18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837"/>
    <w:bookmarkStart w:name="z20849" w:id="18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838"/>
    <w:bookmarkStart w:name="z20850" w:id="18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839"/>
    <w:bookmarkStart w:name="z20851" w:id="18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840"/>
    <w:bookmarkStart w:name="z20852" w:id="188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841"/>
    <w:bookmarkStart w:name="z20853" w:id="18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842"/>
    <w:bookmarkStart w:name="z20854" w:id="18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8843"/>
    <w:bookmarkStart w:name="z20855" w:id="18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8844"/>
    <w:bookmarkStart w:name="z20856" w:id="18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845"/>
    <w:bookmarkStart w:name="z20857" w:id="188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846"/>
    <w:bookmarkStart w:name="z20858" w:id="18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884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"Толебийское районное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20868" w:id="188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848"/>
    <w:bookmarkStart w:name="z20869" w:id="18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Положение республиканского государственного учреждения "Толебийское районное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8849"/>
    <w:bookmarkStart w:name="z20870" w:id="18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8850"/>
    <w:bookmarkStart w:name="z20871" w:id="18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8851"/>
    <w:bookmarkStart w:name="z20872" w:id="18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852"/>
    <w:bookmarkStart w:name="z20873" w:id="18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853"/>
    <w:bookmarkStart w:name="z20874" w:id="18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8854"/>
    <w:bookmarkStart w:name="z20875" w:id="18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- 161100, Республика Казахстан, Туркестанская область, Толебийский район, город Ленгер, улица Д. Кунаева, дом 2.</w:t>
      </w:r>
    </w:p>
    <w:bookmarkEnd w:id="18855"/>
    <w:bookmarkStart w:name="z20876" w:id="18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"Толебийское районное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8856"/>
    <w:bookmarkStart w:name="z20877" w:id="18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8857"/>
    <w:bookmarkStart w:name="z20878" w:id="18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8858"/>
    <w:bookmarkStart w:name="z20879" w:id="18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8859"/>
    <w:bookmarkStart w:name="z20880" w:id="18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8860"/>
    <w:bookmarkStart w:name="z20881" w:id="188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8861"/>
    <w:bookmarkStart w:name="z20882" w:id="18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8862"/>
    <w:bookmarkStart w:name="z20883" w:id="18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8863"/>
    <w:bookmarkStart w:name="z20884" w:id="18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8864"/>
    <w:bookmarkStart w:name="z20885" w:id="18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865"/>
    <w:bookmarkStart w:name="z20886" w:id="18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18866"/>
    <w:bookmarkStart w:name="z20887" w:id="18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8867"/>
    <w:bookmarkStart w:name="z20888" w:id="18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18868"/>
    <w:bookmarkStart w:name="z20889" w:id="18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8869"/>
    <w:bookmarkStart w:name="z20890" w:id="18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8870"/>
    <w:bookmarkStart w:name="z20891" w:id="18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8871"/>
    <w:bookmarkStart w:name="z20892" w:id="18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8872"/>
    <w:bookmarkStart w:name="z20893" w:id="18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8873"/>
    <w:bookmarkStart w:name="z20894" w:id="18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8874"/>
    <w:bookmarkStart w:name="z20895" w:id="18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8875"/>
    <w:bookmarkStart w:name="z20896" w:id="18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8876"/>
    <w:bookmarkStart w:name="z20897" w:id="18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8877"/>
    <w:bookmarkStart w:name="z20898" w:id="18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8878"/>
    <w:bookmarkStart w:name="z20899" w:id="18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18879"/>
    <w:bookmarkStart w:name="z20900" w:id="18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8880"/>
    <w:bookmarkStart w:name="z20901" w:id="18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881"/>
    <w:bookmarkStart w:name="z20902" w:id="18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8882"/>
    <w:bookmarkStart w:name="z20903" w:id="18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8883"/>
    <w:bookmarkStart w:name="z20904" w:id="18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8884"/>
    <w:bookmarkStart w:name="z20905" w:id="18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8885"/>
    <w:bookmarkStart w:name="z20906" w:id="18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8886"/>
    <w:bookmarkStart w:name="z20907" w:id="18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8887"/>
    <w:bookmarkStart w:name="z20908" w:id="18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8888"/>
    <w:bookmarkStart w:name="z20909" w:id="18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8889"/>
    <w:bookmarkStart w:name="z20910" w:id="18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8890"/>
    <w:bookmarkStart w:name="z20911" w:id="18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18891"/>
    <w:bookmarkStart w:name="z20912" w:id="18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18892"/>
    <w:bookmarkStart w:name="z20913" w:id="18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18893"/>
    <w:bookmarkStart w:name="z20914" w:id="18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8894"/>
    <w:bookmarkStart w:name="z20915" w:id="18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8895"/>
    <w:bookmarkStart w:name="z20916" w:id="18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8896"/>
    <w:bookmarkStart w:name="z20917" w:id="18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18897"/>
    <w:bookmarkStart w:name="z20918" w:id="18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8898"/>
    <w:bookmarkStart w:name="z20919" w:id="18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8899"/>
    <w:bookmarkStart w:name="z20920" w:id="18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8900"/>
    <w:bookmarkStart w:name="z20921" w:id="18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8901"/>
    <w:bookmarkStart w:name="z20922" w:id="18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8902"/>
    <w:bookmarkStart w:name="z20923" w:id="18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18903"/>
    <w:bookmarkStart w:name="z20924" w:id="18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8904"/>
    <w:bookmarkStart w:name="z20925" w:id="18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8905"/>
    <w:bookmarkStart w:name="z20926" w:id="18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8906"/>
    <w:bookmarkStart w:name="z20927" w:id="18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и изменения размера санитарно-защитных зон;</w:t>
      </w:r>
    </w:p>
    <w:bookmarkEnd w:id="18907"/>
    <w:bookmarkStart w:name="z20928" w:id="18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8908"/>
    <w:bookmarkStart w:name="z20929" w:id="18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8909"/>
    <w:bookmarkStart w:name="z20930" w:id="18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8910"/>
    <w:bookmarkStart w:name="z20931" w:id="18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911"/>
    <w:bookmarkStart w:name="z20932" w:id="18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8912"/>
    <w:bookmarkStart w:name="z20933" w:id="18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913"/>
    <w:bookmarkStart w:name="z20934" w:id="18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914"/>
    <w:bookmarkStart w:name="z20935" w:id="18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18915"/>
    <w:bookmarkStart w:name="z20936" w:id="18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916"/>
    <w:bookmarkStart w:name="z20937" w:id="18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8917"/>
    <w:bookmarkStart w:name="z20938" w:id="18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8918"/>
    <w:bookmarkStart w:name="z20939" w:id="18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919"/>
    <w:bookmarkStart w:name="z20940" w:id="18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8920"/>
    <w:bookmarkStart w:name="z20941" w:id="18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8921"/>
    <w:bookmarkStart w:name="z20942" w:id="189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8922"/>
    <w:bookmarkStart w:name="z20943" w:id="18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923"/>
    <w:bookmarkStart w:name="z20944" w:id="18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924"/>
    <w:bookmarkStart w:name="z20945" w:id="18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8925"/>
    <w:bookmarkStart w:name="z20946" w:id="18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8926"/>
    <w:bookmarkStart w:name="z20947" w:id="18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8927"/>
    <w:bookmarkStart w:name="z20948" w:id="18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928"/>
    <w:bookmarkStart w:name="z20949" w:id="18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929"/>
    <w:bookmarkStart w:name="z20950" w:id="18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930"/>
    <w:bookmarkStart w:name="z20951" w:id="18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931"/>
    <w:bookmarkStart w:name="z20952" w:id="189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932"/>
    <w:bookmarkStart w:name="z20953" w:id="18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933"/>
    <w:bookmarkStart w:name="z20954" w:id="18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8934"/>
    <w:bookmarkStart w:name="z20955" w:id="18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8935"/>
    <w:bookmarkStart w:name="z20956" w:id="18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936"/>
    <w:bookmarkStart w:name="z20957" w:id="189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937"/>
    <w:bookmarkStart w:name="z20958" w:id="18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89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"Тюлькубасское районное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20968" w:id="189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939"/>
    <w:bookmarkStart w:name="z20969" w:id="18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Положение республиканского государственного учреждения "Тюлькубасское районное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8940"/>
    <w:bookmarkStart w:name="z20970" w:id="18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8941"/>
    <w:bookmarkStart w:name="z20971" w:id="18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8942"/>
    <w:bookmarkStart w:name="z20972" w:id="18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943"/>
    <w:bookmarkStart w:name="z20973" w:id="18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944"/>
    <w:bookmarkStart w:name="z20974" w:id="18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8945"/>
    <w:bookmarkStart w:name="z20975" w:id="18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- 161300, Республика Казахстан, Туркестанская область, Тюлькубасский район, сельский округ Майлыкент, село Турар Рыскулов, улица Жантурова, дом 13.</w:t>
      </w:r>
    </w:p>
    <w:bookmarkEnd w:id="18946"/>
    <w:bookmarkStart w:name="z20976" w:id="18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"Тюлькубасское районное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8947"/>
    <w:bookmarkStart w:name="z20977" w:id="18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8948"/>
    <w:bookmarkStart w:name="z20978" w:id="18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8949"/>
    <w:bookmarkStart w:name="z20979" w:id="18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8950"/>
    <w:bookmarkStart w:name="z20980" w:id="18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8951"/>
    <w:bookmarkStart w:name="z20981" w:id="189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8952"/>
    <w:bookmarkStart w:name="z20982" w:id="18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8953"/>
    <w:bookmarkStart w:name="z20983" w:id="18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8954"/>
    <w:bookmarkStart w:name="z20984" w:id="18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8955"/>
    <w:bookmarkStart w:name="z20985" w:id="18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956"/>
    <w:bookmarkStart w:name="z20986" w:id="18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18957"/>
    <w:bookmarkStart w:name="z20987" w:id="18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8958"/>
    <w:bookmarkStart w:name="z20988" w:id="18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18959"/>
    <w:bookmarkStart w:name="z20989" w:id="18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8960"/>
    <w:bookmarkStart w:name="z20990" w:id="18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8961"/>
    <w:bookmarkStart w:name="z20991" w:id="18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8962"/>
    <w:bookmarkStart w:name="z20992" w:id="18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8963"/>
    <w:bookmarkStart w:name="z20993" w:id="18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8964"/>
    <w:bookmarkStart w:name="z20994" w:id="18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8965"/>
    <w:bookmarkStart w:name="z20995" w:id="18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8966"/>
    <w:bookmarkStart w:name="z20996" w:id="18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8967"/>
    <w:bookmarkStart w:name="z20997" w:id="18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8968"/>
    <w:bookmarkStart w:name="z20998" w:id="18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8969"/>
    <w:bookmarkStart w:name="z20999" w:id="18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18970"/>
    <w:bookmarkStart w:name="z21000" w:id="18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8971"/>
    <w:bookmarkStart w:name="z21001" w:id="18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972"/>
    <w:bookmarkStart w:name="z21002" w:id="18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8973"/>
    <w:bookmarkStart w:name="z21003" w:id="18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8974"/>
    <w:bookmarkStart w:name="z21004" w:id="18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8975"/>
    <w:bookmarkStart w:name="z21005" w:id="18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8976"/>
    <w:bookmarkStart w:name="z21006" w:id="18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8977"/>
    <w:bookmarkStart w:name="z21007" w:id="18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8978"/>
    <w:bookmarkStart w:name="z21008" w:id="18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8979"/>
    <w:bookmarkStart w:name="z21009" w:id="18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8980"/>
    <w:bookmarkStart w:name="z21010" w:id="18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8981"/>
    <w:bookmarkStart w:name="z21011" w:id="18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18982"/>
    <w:bookmarkStart w:name="z21012" w:id="18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18983"/>
    <w:bookmarkStart w:name="z21013" w:id="18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18984"/>
    <w:bookmarkStart w:name="z21014" w:id="18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8985"/>
    <w:bookmarkStart w:name="z21015" w:id="18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8986"/>
    <w:bookmarkStart w:name="z21016" w:id="18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8987"/>
    <w:bookmarkStart w:name="z21017" w:id="18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18988"/>
    <w:bookmarkStart w:name="z21018" w:id="18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8989"/>
    <w:bookmarkStart w:name="z21019" w:id="18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8990"/>
    <w:bookmarkStart w:name="z21020" w:id="18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8991"/>
    <w:bookmarkStart w:name="z21021" w:id="18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8992"/>
    <w:bookmarkStart w:name="z21022" w:id="18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8993"/>
    <w:bookmarkStart w:name="z21023" w:id="18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18994"/>
    <w:bookmarkStart w:name="z21024" w:id="18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8995"/>
    <w:bookmarkStart w:name="z21025" w:id="18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8996"/>
    <w:bookmarkStart w:name="z21026" w:id="18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8997"/>
    <w:bookmarkStart w:name="z21027" w:id="18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и изменения размера санитарно-защитных зон;</w:t>
      </w:r>
    </w:p>
    <w:bookmarkEnd w:id="18998"/>
    <w:bookmarkStart w:name="z21028" w:id="18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8999"/>
    <w:bookmarkStart w:name="z21029" w:id="19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9000"/>
    <w:bookmarkStart w:name="z21030" w:id="19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9001"/>
    <w:bookmarkStart w:name="z21031" w:id="19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9002"/>
    <w:bookmarkStart w:name="z21032" w:id="19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9003"/>
    <w:bookmarkStart w:name="z21033" w:id="19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9004"/>
    <w:bookmarkStart w:name="z21034" w:id="19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9005"/>
    <w:bookmarkStart w:name="z21035" w:id="19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19006"/>
    <w:bookmarkStart w:name="z21036" w:id="19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9007"/>
    <w:bookmarkStart w:name="z21037" w:id="19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9008"/>
    <w:bookmarkStart w:name="z21038" w:id="19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9009"/>
    <w:bookmarkStart w:name="z21039" w:id="19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9010"/>
    <w:bookmarkStart w:name="z21040" w:id="19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9011"/>
    <w:bookmarkStart w:name="z21041" w:id="19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9012"/>
    <w:bookmarkStart w:name="z21042" w:id="190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9013"/>
    <w:bookmarkStart w:name="z21043" w:id="19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9014"/>
    <w:bookmarkStart w:name="z21044" w:id="19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9015"/>
    <w:bookmarkStart w:name="z21045" w:id="19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9016"/>
    <w:bookmarkStart w:name="z21046" w:id="19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9017"/>
    <w:bookmarkStart w:name="z21047" w:id="19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9018"/>
    <w:bookmarkStart w:name="z21048" w:id="19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9019"/>
    <w:bookmarkStart w:name="z21049" w:id="19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9020"/>
    <w:bookmarkStart w:name="z21050" w:id="19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9021"/>
    <w:bookmarkStart w:name="z21051" w:id="19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9022"/>
    <w:bookmarkStart w:name="z21052" w:id="190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9023"/>
    <w:bookmarkStart w:name="z21053" w:id="19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9024"/>
    <w:bookmarkStart w:name="z21054" w:id="19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9025"/>
    <w:bookmarkStart w:name="z21055" w:id="19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9026"/>
    <w:bookmarkStart w:name="z21056" w:id="19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9027"/>
    <w:bookmarkStart w:name="z21057" w:id="190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9028"/>
    <w:bookmarkStart w:name="z21058" w:id="19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90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"Туркестанское городское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21068" w:id="190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030"/>
    <w:bookmarkStart w:name="z21069" w:id="19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Положение республиканского государственного учреждения "Туркестанское городское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9031"/>
    <w:bookmarkStart w:name="z21070" w:id="19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9032"/>
    <w:bookmarkStart w:name="z21071" w:id="19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9033"/>
    <w:bookmarkStart w:name="z21072" w:id="19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9034"/>
    <w:bookmarkStart w:name="z21073" w:id="19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035"/>
    <w:bookmarkStart w:name="z21074" w:id="19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9036"/>
    <w:bookmarkStart w:name="z21075" w:id="19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- 161200, Республика Казахстан, Туркестанская область, город Туркестан, 1 микрорайон, строение 50А.</w:t>
      </w:r>
    </w:p>
    <w:bookmarkEnd w:id="19037"/>
    <w:bookmarkStart w:name="z21076" w:id="19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"Туркестанское городское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9038"/>
    <w:bookmarkStart w:name="z21077" w:id="19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9039"/>
    <w:bookmarkStart w:name="z21078" w:id="19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9040"/>
    <w:bookmarkStart w:name="z21079" w:id="19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9041"/>
    <w:bookmarkStart w:name="z21080" w:id="19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9042"/>
    <w:bookmarkStart w:name="z21081" w:id="190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9043"/>
    <w:bookmarkStart w:name="z21082" w:id="19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9044"/>
    <w:bookmarkStart w:name="z21083" w:id="19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9045"/>
    <w:bookmarkStart w:name="z21084" w:id="19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9046"/>
    <w:bookmarkStart w:name="z21085" w:id="19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9047"/>
    <w:bookmarkStart w:name="z21086" w:id="19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19048"/>
    <w:bookmarkStart w:name="z21087" w:id="19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9049"/>
    <w:bookmarkStart w:name="z21088" w:id="19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19050"/>
    <w:bookmarkStart w:name="z21089" w:id="19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9051"/>
    <w:bookmarkStart w:name="z21090" w:id="19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9052"/>
    <w:bookmarkStart w:name="z21091" w:id="19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9053"/>
    <w:bookmarkStart w:name="z21092" w:id="19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9054"/>
    <w:bookmarkStart w:name="z21093" w:id="19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9055"/>
    <w:bookmarkStart w:name="z21094" w:id="19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9056"/>
    <w:bookmarkStart w:name="z21095" w:id="19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9057"/>
    <w:bookmarkStart w:name="z21096" w:id="19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9058"/>
    <w:bookmarkStart w:name="z21097" w:id="19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9059"/>
    <w:bookmarkStart w:name="z21098" w:id="19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9060"/>
    <w:bookmarkStart w:name="z21099" w:id="19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19061"/>
    <w:bookmarkStart w:name="z21100" w:id="19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9062"/>
    <w:bookmarkStart w:name="z21101" w:id="19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9063"/>
    <w:bookmarkStart w:name="z21102" w:id="19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9064"/>
    <w:bookmarkStart w:name="z21103" w:id="19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9065"/>
    <w:bookmarkStart w:name="z21104" w:id="19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9066"/>
    <w:bookmarkStart w:name="z21105" w:id="19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9067"/>
    <w:bookmarkStart w:name="z21106" w:id="19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9068"/>
    <w:bookmarkStart w:name="z21107" w:id="19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9069"/>
    <w:bookmarkStart w:name="z21108" w:id="19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9070"/>
    <w:bookmarkStart w:name="z21109" w:id="19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9071"/>
    <w:bookmarkStart w:name="z21110" w:id="19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9072"/>
    <w:bookmarkStart w:name="z21111" w:id="19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19073"/>
    <w:bookmarkStart w:name="z21112" w:id="19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19074"/>
    <w:bookmarkStart w:name="z21113" w:id="19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19075"/>
    <w:bookmarkStart w:name="z21114" w:id="19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9076"/>
    <w:bookmarkStart w:name="z21115" w:id="19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9077"/>
    <w:bookmarkStart w:name="z21116" w:id="19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9078"/>
    <w:bookmarkStart w:name="z21117" w:id="19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19079"/>
    <w:bookmarkStart w:name="z21118" w:id="19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9080"/>
    <w:bookmarkStart w:name="z21119" w:id="19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9081"/>
    <w:bookmarkStart w:name="z21120" w:id="19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9082"/>
    <w:bookmarkStart w:name="z21121" w:id="19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9083"/>
    <w:bookmarkStart w:name="z21122" w:id="19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9084"/>
    <w:bookmarkStart w:name="z21123" w:id="19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19085"/>
    <w:bookmarkStart w:name="z21124" w:id="19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9086"/>
    <w:bookmarkStart w:name="z21125" w:id="19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9087"/>
    <w:bookmarkStart w:name="z21126" w:id="19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9088"/>
    <w:bookmarkStart w:name="z21127" w:id="19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и изменения размера санитарно-защитных зон;</w:t>
      </w:r>
    </w:p>
    <w:bookmarkEnd w:id="19089"/>
    <w:bookmarkStart w:name="z21128" w:id="19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9090"/>
    <w:bookmarkStart w:name="z21129" w:id="19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9091"/>
    <w:bookmarkStart w:name="z21130" w:id="19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9092"/>
    <w:bookmarkStart w:name="z21131" w:id="19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9093"/>
    <w:bookmarkStart w:name="z21132" w:id="19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9094"/>
    <w:bookmarkStart w:name="z21133" w:id="19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9095"/>
    <w:bookmarkStart w:name="z21134" w:id="19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9096"/>
    <w:bookmarkStart w:name="z21135" w:id="19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19097"/>
    <w:bookmarkStart w:name="z21136" w:id="19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9098"/>
    <w:bookmarkStart w:name="z21137" w:id="19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9099"/>
    <w:bookmarkStart w:name="z21138" w:id="19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9100"/>
    <w:bookmarkStart w:name="z21139" w:id="19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9101"/>
    <w:bookmarkStart w:name="z21140" w:id="19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9102"/>
    <w:bookmarkStart w:name="z21141" w:id="19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9103"/>
    <w:bookmarkStart w:name="z21142" w:id="19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9104"/>
    <w:bookmarkStart w:name="z21143" w:id="19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9105"/>
    <w:bookmarkStart w:name="z21144" w:id="19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9106"/>
    <w:bookmarkStart w:name="z21145" w:id="19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9107"/>
    <w:bookmarkStart w:name="z21146" w:id="19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9108"/>
    <w:bookmarkStart w:name="z21147" w:id="19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9109"/>
    <w:bookmarkStart w:name="z21148" w:id="19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9110"/>
    <w:bookmarkStart w:name="z21149" w:id="19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9111"/>
    <w:bookmarkStart w:name="z21150" w:id="19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9112"/>
    <w:bookmarkStart w:name="z21151" w:id="19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9113"/>
    <w:bookmarkStart w:name="z21152" w:id="19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9114"/>
    <w:bookmarkStart w:name="z21153" w:id="19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9115"/>
    <w:bookmarkStart w:name="z21154" w:id="19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9116"/>
    <w:bookmarkStart w:name="z21155" w:id="19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9117"/>
    <w:bookmarkStart w:name="z21156" w:id="19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9118"/>
    <w:bookmarkStart w:name="z21157" w:id="19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9119"/>
    <w:bookmarkStart w:name="z21158" w:id="19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91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"Шардаринское районное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21168" w:id="19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121"/>
    <w:bookmarkStart w:name="z21169" w:id="19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Положение республиканского государственного учреждения "Шардаринское районное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9122"/>
    <w:bookmarkStart w:name="z21170" w:id="19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9123"/>
    <w:bookmarkStart w:name="z21171" w:id="19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9124"/>
    <w:bookmarkStart w:name="z21172" w:id="19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9125"/>
    <w:bookmarkStart w:name="z21173" w:id="19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126"/>
    <w:bookmarkStart w:name="z21174" w:id="19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9127"/>
    <w:bookmarkStart w:name="z21175" w:id="19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- 161400, Республика Казахстан, Туркестанская область, Шардаринский район, город Шардара, улица А. Касымова, дом 26.</w:t>
      </w:r>
    </w:p>
    <w:bookmarkEnd w:id="19128"/>
    <w:bookmarkStart w:name="z21176" w:id="19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"Шардаринское районное Управление контроля качества и безопасности товаров и услуг Департамента контроля качества и безопасности товаров и услуг Туркестанской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9129"/>
    <w:bookmarkStart w:name="z21177" w:id="19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9130"/>
    <w:bookmarkStart w:name="z21178" w:id="19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9131"/>
    <w:bookmarkStart w:name="z21179" w:id="19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9132"/>
    <w:bookmarkStart w:name="z21180" w:id="19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9133"/>
    <w:bookmarkStart w:name="z21181" w:id="19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9134"/>
    <w:bookmarkStart w:name="z21182" w:id="19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9135"/>
    <w:bookmarkStart w:name="z21183" w:id="19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9136"/>
    <w:bookmarkStart w:name="z21184" w:id="19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9137"/>
    <w:bookmarkStart w:name="z21185" w:id="19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9138"/>
    <w:bookmarkStart w:name="z21186" w:id="19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19139"/>
    <w:bookmarkStart w:name="z21187" w:id="19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9140"/>
    <w:bookmarkStart w:name="z21188" w:id="19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19141"/>
    <w:bookmarkStart w:name="z21189" w:id="19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9142"/>
    <w:bookmarkStart w:name="z21190" w:id="19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9143"/>
    <w:bookmarkStart w:name="z21191" w:id="19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9144"/>
    <w:bookmarkStart w:name="z21192" w:id="19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9145"/>
    <w:bookmarkStart w:name="z21193" w:id="19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9146"/>
    <w:bookmarkStart w:name="z21194" w:id="19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9147"/>
    <w:bookmarkStart w:name="z21195" w:id="19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9148"/>
    <w:bookmarkStart w:name="z21196" w:id="19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9149"/>
    <w:bookmarkStart w:name="z21197" w:id="19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9150"/>
    <w:bookmarkStart w:name="z21198" w:id="19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9151"/>
    <w:bookmarkStart w:name="z21199" w:id="19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19152"/>
    <w:bookmarkStart w:name="z21200" w:id="19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9153"/>
    <w:bookmarkStart w:name="z21201" w:id="19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9154"/>
    <w:bookmarkStart w:name="z21202" w:id="19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9155"/>
    <w:bookmarkStart w:name="z21203" w:id="19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9156"/>
    <w:bookmarkStart w:name="z21204" w:id="19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9157"/>
    <w:bookmarkStart w:name="z21205" w:id="19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9158"/>
    <w:bookmarkStart w:name="z21206" w:id="19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9159"/>
    <w:bookmarkStart w:name="z21207" w:id="19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9160"/>
    <w:bookmarkStart w:name="z21208" w:id="19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9161"/>
    <w:bookmarkStart w:name="z21209" w:id="19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9162"/>
    <w:bookmarkStart w:name="z21210" w:id="19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9163"/>
    <w:bookmarkStart w:name="z21211" w:id="19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19164"/>
    <w:bookmarkStart w:name="z21212" w:id="19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19165"/>
    <w:bookmarkStart w:name="z21213" w:id="19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19166"/>
    <w:bookmarkStart w:name="z21214" w:id="19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9167"/>
    <w:bookmarkStart w:name="z21215" w:id="19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9168"/>
    <w:bookmarkStart w:name="z21216" w:id="19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9169"/>
    <w:bookmarkStart w:name="z21217" w:id="19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19170"/>
    <w:bookmarkStart w:name="z21218" w:id="19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9171"/>
    <w:bookmarkStart w:name="z21219" w:id="19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9172"/>
    <w:bookmarkStart w:name="z21220" w:id="19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9173"/>
    <w:bookmarkStart w:name="z21221" w:id="19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9174"/>
    <w:bookmarkStart w:name="z21222" w:id="19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9175"/>
    <w:bookmarkStart w:name="z21223" w:id="19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19176"/>
    <w:bookmarkStart w:name="z21224" w:id="19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9177"/>
    <w:bookmarkStart w:name="z21225" w:id="19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9178"/>
    <w:bookmarkStart w:name="z21226" w:id="19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9179"/>
    <w:bookmarkStart w:name="z21227" w:id="19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и изменения размера санитарно-защитных зон;</w:t>
      </w:r>
    </w:p>
    <w:bookmarkEnd w:id="19180"/>
    <w:bookmarkStart w:name="z21228" w:id="19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9181"/>
    <w:bookmarkStart w:name="z21229" w:id="19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9182"/>
    <w:bookmarkStart w:name="z21230" w:id="19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9183"/>
    <w:bookmarkStart w:name="z21231" w:id="19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9184"/>
    <w:bookmarkStart w:name="z21232" w:id="19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9185"/>
    <w:bookmarkStart w:name="z21233" w:id="19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9186"/>
    <w:bookmarkStart w:name="z21234" w:id="19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9187"/>
    <w:bookmarkStart w:name="z21235" w:id="19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19188"/>
    <w:bookmarkStart w:name="z21236" w:id="19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9189"/>
    <w:bookmarkStart w:name="z21237" w:id="19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9190"/>
    <w:bookmarkStart w:name="z21238" w:id="19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9191"/>
    <w:bookmarkStart w:name="z21239" w:id="19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9192"/>
    <w:bookmarkStart w:name="z21240" w:id="19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9193"/>
    <w:bookmarkStart w:name="z21241" w:id="19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9194"/>
    <w:bookmarkStart w:name="z21242" w:id="191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9195"/>
    <w:bookmarkStart w:name="z21243" w:id="19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9196"/>
    <w:bookmarkStart w:name="z21244" w:id="19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9197"/>
    <w:bookmarkStart w:name="z21245" w:id="19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9198"/>
    <w:bookmarkStart w:name="z21246" w:id="19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9199"/>
    <w:bookmarkStart w:name="z21247" w:id="19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Департамента.</w:t>
      </w:r>
    </w:p>
    <w:bookmarkEnd w:id="19200"/>
    <w:bookmarkStart w:name="z21248" w:id="19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9201"/>
    <w:bookmarkStart w:name="z21249" w:id="19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9202"/>
    <w:bookmarkStart w:name="z21250" w:id="19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9203"/>
    <w:bookmarkStart w:name="z21251" w:id="19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9204"/>
    <w:bookmarkStart w:name="z21252" w:id="19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9205"/>
    <w:bookmarkStart w:name="z21253" w:id="19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9206"/>
    <w:bookmarkStart w:name="z21254" w:id="19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19207"/>
    <w:bookmarkStart w:name="z21255" w:id="19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9208"/>
    <w:bookmarkStart w:name="z21256" w:id="19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9209"/>
    <w:bookmarkStart w:name="z21257" w:id="19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9210"/>
    <w:bookmarkStart w:name="z21258" w:id="19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92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"Абайское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21268" w:id="19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212"/>
    <w:bookmarkStart w:name="z21269" w:id="19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"Абайское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соответстующей территории.</w:t>
      </w:r>
    </w:p>
    <w:bookmarkEnd w:id="19213"/>
    <w:bookmarkStart w:name="z21270" w:id="19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9214"/>
    <w:bookmarkStart w:name="z21271" w:id="19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9215"/>
    <w:bookmarkStart w:name="z21272" w:id="19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9216"/>
    <w:bookmarkStart w:name="z21273" w:id="19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217"/>
    <w:bookmarkStart w:name="z21274" w:id="19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9218"/>
    <w:bookmarkStart w:name="z21275" w:id="19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- 070100, Республика Казахстан, Восточно-Казахстанская область, сельский округ Караульский, село Караул, улица Абая, дом 65.</w:t>
      </w:r>
    </w:p>
    <w:bookmarkEnd w:id="19219"/>
    <w:bookmarkStart w:name="z21276" w:id="19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"Абайское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9220"/>
    <w:bookmarkStart w:name="z21277" w:id="19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9221"/>
    <w:bookmarkStart w:name="z21278" w:id="19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9222"/>
    <w:bookmarkStart w:name="z21279" w:id="19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9223"/>
    <w:bookmarkStart w:name="z21280" w:id="19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9224"/>
    <w:bookmarkStart w:name="z21281" w:id="192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</w:t>
      </w:r>
    </w:p>
    <w:bookmarkEnd w:id="19225"/>
    <w:bookmarkStart w:name="z21282" w:id="19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9226"/>
    <w:bookmarkStart w:name="z21283" w:id="19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9227"/>
    <w:bookmarkStart w:name="z21284" w:id="19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9228"/>
    <w:bookmarkStart w:name="z21285" w:id="19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9229"/>
    <w:bookmarkStart w:name="z21286" w:id="19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19230"/>
    <w:bookmarkStart w:name="z21287" w:id="19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9231"/>
    <w:bookmarkStart w:name="z21288" w:id="19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19232"/>
    <w:bookmarkStart w:name="z21289" w:id="19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9233"/>
    <w:bookmarkStart w:name="z21290" w:id="19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9234"/>
    <w:bookmarkStart w:name="z21291" w:id="19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9235"/>
    <w:bookmarkStart w:name="z23531" w:id="19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9236"/>
    <w:bookmarkStart w:name="z23532" w:id="19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9237"/>
    <w:bookmarkStart w:name="z21293" w:id="19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9238"/>
    <w:bookmarkStart w:name="z21294" w:id="19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9239"/>
    <w:bookmarkStart w:name="z21295" w:id="19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9240"/>
    <w:bookmarkStart w:name="z21296" w:id="19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9241"/>
    <w:bookmarkStart w:name="z21297" w:id="19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9242"/>
    <w:bookmarkStart w:name="z21298" w:id="19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19243"/>
    <w:bookmarkStart w:name="z21299" w:id="19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9244"/>
    <w:bookmarkStart w:name="z21300" w:id="19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9245"/>
    <w:bookmarkStart w:name="z21301" w:id="19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9246"/>
    <w:bookmarkStart w:name="z21302" w:id="19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9247"/>
    <w:bookmarkStart w:name="z21303" w:id="19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9248"/>
    <w:bookmarkStart w:name="z21304" w:id="19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9249"/>
    <w:bookmarkStart w:name="z21305" w:id="19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9250"/>
    <w:bookmarkStart w:name="z21306" w:id="19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9251"/>
    <w:bookmarkStart w:name="z21307" w:id="19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9252"/>
    <w:bookmarkStart w:name="z21308" w:id="19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9253"/>
    <w:bookmarkStart w:name="z21309" w:id="19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9254"/>
    <w:bookmarkStart w:name="z21310" w:id="19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19255"/>
    <w:bookmarkStart w:name="z21311" w:id="19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19256"/>
    <w:bookmarkStart w:name="z21312" w:id="19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19257"/>
    <w:bookmarkStart w:name="z21313" w:id="19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9258"/>
    <w:bookmarkStart w:name="z21314" w:id="19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9259"/>
    <w:bookmarkStart w:name="z21315" w:id="19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9260"/>
    <w:bookmarkStart w:name="z21316" w:id="19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19261"/>
    <w:bookmarkStart w:name="z21317" w:id="19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9262"/>
    <w:bookmarkStart w:name="z21318" w:id="19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9263"/>
    <w:bookmarkStart w:name="z21319" w:id="19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9264"/>
    <w:bookmarkStart w:name="z21320" w:id="19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9265"/>
    <w:bookmarkStart w:name="z21321" w:id="19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9266"/>
    <w:bookmarkStart w:name="z21322" w:id="19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19267"/>
    <w:bookmarkStart w:name="z21323" w:id="19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9268"/>
    <w:bookmarkStart w:name="z21324" w:id="19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9269"/>
    <w:bookmarkStart w:name="z21325" w:id="19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9270"/>
    <w:bookmarkStart w:name="z21326" w:id="19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9271"/>
    <w:bookmarkStart w:name="z21327" w:id="19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9272"/>
    <w:bookmarkStart w:name="z21328" w:id="19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9273"/>
    <w:bookmarkStart w:name="z21329" w:id="19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9274"/>
    <w:bookmarkStart w:name="z21330" w:id="19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9275"/>
    <w:bookmarkStart w:name="z21331" w:id="19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9276"/>
    <w:bookmarkStart w:name="z21332" w:id="19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9277"/>
    <w:bookmarkStart w:name="z21333" w:id="19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9278"/>
    <w:bookmarkStart w:name="z21334" w:id="19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19279"/>
    <w:bookmarkStart w:name="z21335" w:id="19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9280"/>
    <w:bookmarkStart w:name="z21336" w:id="19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9281"/>
    <w:bookmarkStart w:name="z21337" w:id="19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9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Start w:name="z21338" w:id="19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9283"/>
    <w:bookmarkStart w:name="z21339" w:id="19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9284"/>
    <w:bookmarkStart w:name="z21340" w:id="192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9285"/>
    <w:bookmarkStart w:name="z21341" w:id="19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9286"/>
    <w:bookmarkStart w:name="z21342" w:id="19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9287"/>
    <w:bookmarkStart w:name="z21343" w:id="19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9288"/>
    <w:bookmarkStart w:name="z21344" w:id="19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9289"/>
    <w:bookmarkStart w:name="z21345" w:id="19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9290"/>
    <w:bookmarkStart w:name="z21346" w:id="19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9291"/>
    <w:bookmarkStart w:name="z21347" w:id="19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9292"/>
    <w:bookmarkStart w:name="z21348" w:id="19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9293"/>
    <w:bookmarkStart w:name="z21349" w:id="19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9294"/>
    <w:bookmarkStart w:name="z21350" w:id="192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9295"/>
    <w:bookmarkStart w:name="z21351" w:id="19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9296"/>
    <w:bookmarkStart w:name="z21352" w:id="19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Отделенческого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9297"/>
    <w:bookmarkStart w:name="z21353" w:id="19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9298"/>
    <w:bookmarkStart w:name="z21354" w:id="19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9299"/>
    <w:bookmarkStart w:name="z21355" w:id="193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9300"/>
    <w:bookmarkStart w:name="z21356" w:id="19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930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контроля качества и безопасности товаров и услуг района Алтай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21366" w:id="193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302"/>
    <w:bookmarkStart w:name="z21367" w:id="19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контроля качества и безопасности товаров и услуг района Алтай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9303"/>
    <w:bookmarkStart w:name="z21368" w:id="19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9304"/>
    <w:bookmarkStart w:name="z21369" w:id="19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9305"/>
    <w:bookmarkStart w:name="z21370" w:id="19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9306"/>
    <w:bookmarkStart w:name="z21371" w:id="19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307"/>
    <w:bookmarkStart w:name="z21372" w:id="19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9308"/>
    <w:bookmarkStart w:name="z21373" w:id="19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- 070800, Республика Казахстан, Восточно-Казахстанская область, район Алтай, город Алтай, улица М. Горького, дом 36.</w:t>
      </w:r>
    </w:p>
    <w:bookmarkEnd w:id="19309"/>
    <w:bookmarkStart w:name="z21374" w:id="19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"Управление контроля качества и безопасности товаров и услуг района Алтай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9310"/>
    <w:bookmarkStart w:name="z21375" w:id="19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9311"/>
    <w:bookmarkStart w:name="z21376" w:id="19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9312"/>
    <w:bookmarkStart w:name="z21377" w:id="19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9313"/>
    <w:bookmarkStart w:name="z21378" w:id="19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9314"/>
    <w:bookmarkStart w:name="z21379" w:id="193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</w:t>
      </w:r>
    </w:p>
    <w:bookmarkEnd w:id="19315"/>
    <w:bookmarkStart w:name="z21380" w:id="19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9316"/>
    <w:bookmarkStart w:name="z21381" w:id="19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9317"/>
    <w:bookmarkStart w:name="z21382" w:id="19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9318"/>
    <w:bookmarkStart w:name="z21383" w:id="19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9319"/>
    <w:bookmarkStart w:name="z21384" w:id="19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19320"/>
    <w:bookmarkStart w:name="z21385" w:id="19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9321"/>
    <w:bookmarkStart w:name="z21386" w:id="19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19322"/>
    <w:bookmarkStart w:name="z21387" w:id="19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9323"/>
    <w:bookmarkStart w:name="z21388" w:id="19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9324"/>
    <w:bookmarkStart w:name="z21389" w:id="19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9325"/>
    <w:bookmarkStart w:name="z21390" w:id="19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9326"/>
    <w:bookmarkStart w:name="z21391" w:id="19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9327"/>
    <w:bookmarkStart w:name="z21392" w:id="19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9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Start w:name="z21393" w:id="19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9329"/>
    <w:bookmarkStart w:name="z21394" w:id="19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9330"/>
    <w:bookmarkStart w:name="z21395" w:id="19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9331"/>
    <w:bookmarkStart w:name="z21396" w:id="19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19332"/>
    <w:bookmarkStart w:name="z21397" w:id="19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9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Start w:name="z21398" w:id="19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9334"/>
    <w:bookmarkStart w:name="z21399" w:id="19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9335"/>
    <w:bookmarkStart w:name="z21400" w:id="19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9336"/>
    <w:bookmarkStart w:name="z21401" w:id="19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9337"/>
    <w:bookmarkStart w:name="z21402" w:id="19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9338"/>
    <w:bookmarkStart w:name="z21403" w:id="19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9339"/>
    <w:bookmarkStart w:name="z21404" w:id="19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9340"/>
    <w:bookmarkStart w:name="z21405" w:id="19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9341"/>
    <w:bookmarkStart w:name="z21406" w:id="19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9342"/>
    <w:bookmarkStart w:name="z21407" w:id="19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19343"/>
    <w:bookmarkStart w:name="z21408" w:id="19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  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19344"/>
    <w:bookmarkStart w:name="z21409" w:id="19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9345"/>
    <w:bookmarkStart w:name="z21410" w:id="19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9346"/>
    <w:bookmarkStart w:name="z21411" w:id="19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9347"/>
    <w:bookmarkStart w:name="z21412" w:id="19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19348"/>
    <w:bookmarkStart w:name="z21413" w:id="19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9349"/>
    <w:bookmarkStart w:name="z21414" w:id="19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9350"/>
    <w:bookmarkStart w:name="z21415" w:id="19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9351"/>
    <w:bookmarkStart w:name="z21416" w:id="19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9352"/>
    <w:bookmarkStart w:name="z21417" w:id="19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9353"/>
    <w:bookmarkStart w:name="z21418" w:id="19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19354"/>
    <w:bookmarkStart w:name="z21419" w:id="19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9355"/>
    <w:bookmarkStart w:name="z21420" w:id="19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9356"/>
    <w:bookmarkStart w:name="z21421" w:id="19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9357"/>
    <w:bookmarkStart w:name="z21422" w:id="19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9358"/>
    <w:bookmarkStart w:name="z21423" w:id="19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9359"/>
    <w:bookmarkStart w:name="z21424" w:id="19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9360"/>
    <w:bookmarkStart w:name="z21425" w:id="19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9361"/>
    <w:bookmarkStart w:name="z21426" w:id="19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9362"/>
    <w:bookmarkStart w:name="z21427" w:id="19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9363"/>
    <w:bookmarkStart w:name="z21428" w:id="19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9364"/>
    <w:bookmarkStart w:name="z21429" w:id="19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9365"/>
    <w:bookmarkStart w:name="z21430" w:id="19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19366"/>
    <w:bookmarkStart w:name="z21431" w:id="19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9367"/>
    <w:bookmarkStart w:name="z21432" w:id="19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9368"/>
    <w:bookmarkStart w:name="z21433" w:id="19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9369"/>
    <w:bookmarkStart w:name="z21434" w:id="19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9370"/>
    <w:bookmarkStart w:name="z21435" w:id="19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9371"/>
    <w:bookmarkStart w:name="z21436" w:id="19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9372"/>
    <w:bookmarkStart w:name="z21437" w:id="193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9373"/>
    <w:bookmarkStart w:name="z21438" w:id="19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9374"/>
    <w:bookmarkStart w:name="z21439" w:id="19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9375"/>
    <w:bookmarkStart w:name="z21440" w:id="19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9376"/>
    <w:bookmarkStart w:name="z21441" w:id="19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9377"/>
    <w:bookmarkStart w:name="z21442" w:id="19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9378"/>
    <w:bookmarkStart w:name="z21443" w:id="19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9379"/>
    <w:bookmarkStart w:name="z21444" w:id="19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9380"/>
    <w:bookmarkStart w:name="z21445" w:id="19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9381"/>
    <w:bookmarkStart w:name="z21446" w:id="19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9382"/>
    <w:bookmarkStart w:name="z21447" w:id="193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9383"/>
    <w:bookmarkStart w:name="z21448" w:id="19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9384"/>
    <w:bookmarkStart w:name="z21449" w:id="19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Отделенческого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9385"/>
    <w:bookmarkStart w:name="z21450" w:id="19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9386"/>
    <w:bookmarkStart w:name="z21451" w:id="19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9387"/>
    <w:bookmarkStart w:name="z21452" w:id="193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9388"/>
    <w:bookmarkStart w:name="z21453" w:id="19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938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"Аягозское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21463" w:id="193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390"/>
    <w:bookmarkStart w:name="z21464" w:id="19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"Аягозское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9391"/>
    <w:bookmarkStart w:name="z21465" w:id="19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9392"/>
    <w:bookmarkStart w:name="z21466" w:id="19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9393"/>
    <w:bookmarkStart w:name="z21467" w:id="19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9394"/>
    <w:bookmarkStart w:name="z21468" w:id="19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395"/>
    <w:bookmarkStart w:name="z21469" w:id="19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9396"/>
    <w:bookmarkStart w:name="z21470" w:id="19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- 070200, Республика Казахстан, Восточно-Казахстанская область, район Аягозский, город Аягоз, улица А. Танирбергенова, дом 47.</w:t>
      </w:r>
    </w:p>
    <w:bookmarkEnd w:id="19397"/>
    <w:bookmarkStart w:name="z21471" w:id="19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"Аягозское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9398"/>
    <w:bookmarkStart w:name="z21472" w:id="19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9399"/>
    <w:bookmarkStart w:name="z21473" w:id="19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9400"/>
    <w:bookmarkStart w:name="z21474" w:id="19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9401"/>
    <w:bookmarkStart w:name="z21475" w:id="19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9402"/>
    <w:bookmarkStart w:name="z21476" w:id="194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</w:t>
      </w:r>
    </w:p>
    <w:bookmarkEnd w:id="19403"/>
    <w:bookmarkStart w:name="z21477" w:id="19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9404"/>
    <w:bookmarkStart w:name="z21478" w:id="19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9405"/>
    <w:bookmarkStart w:name="z21479" w:id="19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9406"/>
    <w:bookmarkStart w:name="z21480" w:id="19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9407"/>
    <w:bookmarkStart w:name="z21481" w:id="19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19408"/>
    <w:bookmarkStart w:name="z21482" w:id="19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9409"/>
    <w:bookmarkStart w:name="z21483" w:id="19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19410"/>
    <w:bookmarkStart w:name="z21484" w:id="19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9411"/>
    <w:bookmarkStart w:name="z21485" w:id="19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9412"/>
    <w:bookmarkStart w:name="z21486" w:id="19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9413"/>
    <w:bookmarkStart w:name="z21487" w:id="19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9414"/>
    <w:bookmarkStart w:name="z21488" w:id="19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9415"/>
    <w:bookmarkStart w:name="z21489" w:id="19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9416"/>
    <w:bookmarkStart w:name="z21490" w:id="19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9417"/>
    <w:bookmarkStart w:name="z21491" w:id="19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9418"/>
    <w:bookmarkStart w:name="z21492" w:id="19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9419"/>
    <w:bookmarkStart w:name="z21493" w:id="19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9420"/>
    <w:bookmarkStart w:name="z21494" w:id="19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19421"/>
    <w:bookmarkStart w:name="z21495" w:id="19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9422"/>
    <w:bookmarkStart w:name="z21496" w:id="19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9423"/>
    <w:bookmarkStart w:name="z21497" w:id="19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9424"/>
    <w:bookmarkStart w:name="z21498" w:id="19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9425"/>
    <w:bookmarkStart w:name="z21499" w:id="19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9426"/>
    <w:bookmarkStart w:name="z21500" w:id="19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9427"/>
    <w:bookmarkStart w:name="z21501" w:id="19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9428"/>
    <w:bookmarkStart w:name="z21502" w:id="19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9429"/>
    <w:bookmarkStart w:name="z21503" w:id="19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9430"/>
    <w:bookmarkStart w:name="z21504" w:id="19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9431"/>
    <w:bookmarkStart w:name="z21505" w:id="19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9432"/>
    <w:bookmarkStart w:name="z21506" w:id="19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19433"/>
    <w:bookmarkStart w:name="z21507" w:id="19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19434"/>
    <w:bookmarkStart w:name="z21508" w:id="19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19435"/>
    <w:bookmarkStart w:name="z21509" w:id="19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9436"/>
    <w:bookmarkStart w:name="z21510" w:id="19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9437"/>
    <w:bookmarkStart w:name="z21511" w:id="19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9438"/>
    <w:bookmarkStart w:name="z21512" w:id="19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19439"/>
    <w:bookmarkStart w:name="z21513" w:id="19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9440"/>
    <w:bookmarkStart w:name="z21514" w:id="19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9441"/>
    <w:bookmarkStart w:name="z21515" w:id="19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9442"/>
    <w:bookmarkStart w:name="z21516" w:id="19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9443"/>
    <w:bookmarkStart w:name="z21517" w:id="19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9444"/>
    <w:bookmarkStart w:name="z21518" w:id="19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19445"/>
    <w:bookmarkStart w:name="z21519" w:id="19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9446"/>
    <w:bookmarkStart w:name="z21520" w:id="19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9447"/>
    <w:bookmarkStart w:name="z21521" w:id="19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9448"/>
    <w:bookmarkStart w:name="z21522" w:id="19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9449"/>
    <w:bookmarkStart w:name="z21523" w:id="19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9450"/>
    <w:bookmarkStart w:name="z21524" w:id="19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9451"/>
    <w:bookmarkStart w:name="z21525" w:id="19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9452"/>
    <w:bookmarkStart w:name="z21526" w:id="19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9453"/>
    <w:bookmarkStart w:name="z21527" w:id="19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9454"/>
    <w:bookmarkStart w:name="z21528" w:id="19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9455"/>
    <w:bookmarkStart w:name="z21529" w:id="19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9456"/>
    <w:bookmarkStart w:name="z21530" w:id="19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19457"/>
    <w:bookmarkStart w:name="z21531" w:id="19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9458"/>
    <w:bookmarkStart w:name="z21532" w:id="19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9459"/>
    <w:bookmarkStart w:name="z21533" w:id="19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9460"/>
    <w:bookmarkStart w:name="z21534" w:id="19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9461"/>
    <w:bookmarkStart w:name="z21535" w:id="19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9462"/>
    <w:bookmarkStart w:name="z21536" w:id="19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9463"/>
    <w:bookmarkStart w:name="z21537" w:id="194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9464"/>
    <w:bookmarkStart w:name="z21538" w:id="19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9465"/>
    <w:bookmarkStart w:name="z21539" w:id="19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9466"/>
    <w:bookmarkStart w:name="z21540" w:id="19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9467"/>
    <w:bookmarkStart w:name="z21541" w:id="19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9468"/>
    <w:bookmarkStart w:name="z21542" w:id="19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9469"/>
    <w:bookmarkStart w:name="z21543" w:id="19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9470"/>
    <w:bookmarkStart w:name="z21544" w:id="19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9471"/>
    <w:bookmarkStart w:name="z21545" w:id="19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9472"/>
    <w:bookmarkStart w:name="z21546" w:id="19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9473"/>
    <w:bookmarkStart w:name="z21547" w:id="194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9474"/>
    <w:bookmarkStart w:name="z21548" w:id="19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9475"/>
    <w:bookmarkStart w:name="z21549" w:id="19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Отделенческого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9476"/>
    <w:bookmarkStart w:name="z21550" w:id="19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9477"/>
    <w:bookmarkStart w:name="z21551" w:id="19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9478"/>
    <w:bookmarkStart w:name="z21552" w:id="194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9479"/>
    <w:bookmarkStart w:name="z21553" w:id="19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948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"Бескарагайское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21563" w:id="194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481"/>
    <w:bookmarkStart w:name="z21564" w:id="19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"Бескарагайское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9482"/>
    <w:bookmarkStart w:name="z21565" w:id="19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9483"/>
    <w:bookmarkStart w:name="z21566" w:id="19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9484"/>
    <w:bookmarkStart w:name="z21567" w:id="19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9485"/>
    <w:bookmarkStart w:name="z21568" w:id="19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486"/>
    <w:bookmarkStart w:name="z21569" w:id="19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9487"/>
    <w:bookmarkStart w:name="z21570" w:id="19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- 070300, Республика Казахстан, Восточно-Казахстанская область, район Бескарагайский, сельский округ Бескарагайский, село Бескарагай, улица Кайрата Рыскулбекова, дом 88.</w:t>
      </w:r>
    </w:p>
    <w:bookmarkEnd w:id="19488"/>
    <w:bookmarkStart w:name="z21571" w:id="19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"Бескарагайское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9489"/>
    <w:bookmarkStart w:name="z21572" w:id="19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9490"/>
    <w:bookmarkStart w:name="z21573" w:id="19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9491"/>
    <w:bookmarkStart w:name="z21574" w:id="19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9492"/>
    <w:bookmarkStart w:name="z21575" w:id="19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9493"/>
    <w:bookmarkStart w:name="z21576" w:id="194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</w:t>
      </w:r>
    </w:p>
    <w:bookmarkEnd w:id="19494"/>
    <w:bookmarkStart w:name="z21577" w:id="19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9495"/>
    <w:bookmarkStart w:name="z21578" w:id="19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9496"/>
    <w:bookmarkStart w:name="z21579" w:id="19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9497"/>
    <w:bookmarkStart w:name="z21580" w:id="19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9498"/>
    <w:bookmarkStart w:name="z21581" w:id="19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19499"/>
    <w:bookmarkStart w:name="z21582" w:id="19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9500"/>
    <w:bookmarkStart w:name="z21583" w:id="19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19501"/>
    <w:bookmarkStart w:name="z21584" w:id="19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9502"/>
    <w:bookmarkStart w:name="z21585" w:id="19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9503"/>
    <w:bookmarkStart w:name="z21586" w:id="19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9504"/>
    <w:bookmarkStart w:name="z21587" w:id="19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9505"/>
    <w:bookmarkStart w:name="z21588" w:id="19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9506"/>
    <w:bookmarkStart w:name="z21589" w:id="19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9507"/>
    <w:bookmarkStart w:name="z21590" w:id="19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9508"/>
    <w:bookmarkStart w:name="z21591" w:id="19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9509"/>
    <w:bookmarkStart w:name="z21592" w:id="19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9510"/>
    <w:bookmarkStart w:name="z21593" w:id="19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9511"/>
    <w:bookmarkStart w:name="z21594" w:id="19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19512"/>
    <w:bookmarkStart w:name="z21595" w:id="19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9513"/>
    <w:bookmarkStart w:name="z21596" w:id="19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9514"/>
    <w:bookmarkStart w:name="z21597" w:id="19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9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Start w:name="z21598" w:id="19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9516"/>
    <w:bookmarkStart w:name="z21599" w:id="19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9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Start w:name="z21600" w:id="19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9518"/>
    <w:bookmarkStart w:name="z21601" w:id="19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9519"/>
    <w:bookmarkStart w:name="z21602" w:id="19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9520"/>
    <w:bookmarkStart w:name="z21603" w:id="19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9521"/>
    <w:bookmarkStart w:name="z21604" w:id="19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19522"/>
    <w:bookmarkStart w:name="z21605" w:id="19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19523"/>
    <w:bookmarkStart w:name="z21606" w:id="19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19524"/>
    <w:bookmarkStart w:name="z21607" w:id="19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9525"/>
    <w:bookmarkStart w:name="z21608" w:id="19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9526"/>
    <w:bookmarkStart w:name="z21609" w:id="19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9527"/>
    <w:bookmarkStart w:name="z21610" w:id="19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19528"/>
    <w:bookmarkStart w:name="z21611" w:id="19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9529"/>
    <w:bookmarkStart w:name="z21612" w:id="19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9530"/>
    <w:bookmarkStart w:name="z21613" w:id="19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9531"/>
    <w:bookmarkStart w:name="z21614" w:id="19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9532"/>
    <w:bookmarkStart w:name="z21615" w:id="19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9533"/>
    <w:bookmarkStart w:name="z21616" w:id="19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19534"/>
    <w:bookmarkStart w:name="z21617" w:id="19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9535"/>
    <w:bookmarkStart w:name="z21618" w:id="19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9536"/>
    <w:bookmarkStart w:name="z21619" w:id="19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9537"/>
    <w:bookmarkStart w:name="z21620" w:id="19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9538"/>
    <w:bookmarkStart w:name="z21621" w:id="19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9539"/>
    <w:bookmarkStart w:name="z21622" w:id="19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9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Start w:name="z21623" w:id="19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9541"/>
    <w:bookmarkStart w:name="z21624" w:id="19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9542"/>
    <w:bookmarkStart w:name="z21625" w:id="19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9543"/>
    <w:bookmarkStart w:name="z21626" w:id="19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9544"/>
    <w:bookmarkStart w:name="z21627" w:id="19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19545"/>
    <w:bookmarkStart w:name="z21628" w:id="19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9546"/>
    <w:bookmarkStart w:name="z21629" w:id="19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9547"/>
    <w:bookmarkStart w:name="z21630" w:id="19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9548"/>
    <w:bookmarkStart w:name="z21631" w:id="19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9549"/>
    <w:bookmarkStart w:name="z21632" w:id="19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9550"/>
    <w:bookmarkStart w:name="z21633" w:id="19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9551"/>
    <w:bookmarkStart w:name="z21634" w:id="195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9552"/>
    <w:bookmarkStart w:name="z21635" w:id="19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9553"/>
    <w:bookmarkStart w:name="z21636" w:id="19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9554"/>
    <w:bookmarkStart w:name="z21637" w:id="19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9555"/>
    <w:bookmarkStart w:name="z21638" w:id="19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9556"/>
    <w:bookmarkStart w:name="z21639" w:id="19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9557"/>
    <w:bookmarkStart w:name="z21640" w:id="19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9558"/>
    <w:bookmarkStart w:name="z21641" w:id="19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9559"/>
    <w:bookmarkStart w:name="z21642" w:id="19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9560"/>
    <w:bookmarkStart w:name="z21643" w:id="19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9561"/>
    <w:bookmarkStart w:name="z21644" w:id="195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9562"/>
    <w:bookmarkStart w:name="z21645" w:id="19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9563"/>
    <w:bookmarkStart w:name="z21646" w:id="19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Отделенческого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9564"/>
    <w:bookmarkStart w:name="z21647" w:id="19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9565"/>
    <w:bookmarkStart w:name="z21648" w:id="19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9566"/>
    <w:bookmarkStart w:name="z21649" w:id="195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9567"/>
    <w:bookmarkStart w:name="z21650" w:id="19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95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"Бородулихинское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21660" w:id="195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569"/>
    <w:bookmarkStart w:name="z21661" w:id="19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"Бородулихинское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9570"/>
    <w:bookmarkStart w:name="z21662" w:id="19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9571"/>
    <w:bookmarkStart w:name="z21663" w:id="19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9572"/>
    <w:bookmarkStart w:name="z21664" w:id="19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9573"/>
    <w:bookmarkStart w:name="z21665" w:id="19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574"/>
    <w:bookmarkStart w:name="z21666" w:id="19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9575"/>
    <w:bookmarkStart w:name="z21667" w:id="19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- 070400, Республика Казахстан, Восточно-Казахстанская область, район Бородулихинский, сельский округ Бородулихинский, село Бородулиха, улица Бірлік, дом 129.</w:t>
      </w:r>
    </w:p>
    <w:bookmarkEnd w:id="19576"/>
    <w:bookmarkStart w:name="z21668" w:id="19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"Бородулихинское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9577"/>
    <w:bookmarkStart w:name="z21669" w:id="19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9578"/>
    <w:bookmarkStart w:name="z21670" w:id="19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9579"/>
    <w:bookmarkStart w:name="z21671" w:id="19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9580"/>
    <w:bookmarkStart w:name="z21672" w:id="19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9581"/>
    <w:bookmarkStart w:name="z21673" w:id="195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</w:t>
      </w:r>
    </w:p>
    <w:bookmarkEnd w:id="19582"/>
    <w:bookmarkStart w:name="z21674" w:id="19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9583"/>
    <w:bookmarkStart w:name="z21675" w:id="19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9584"/>
    <w:bookmarkStart w:name="z21676" w:id="19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9585"/>
    <w:bookmarkStart w:name="z21677" w:id="19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9586"/>
    <w:bookmarkStart w:name="z21678" w:id="19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19587"/>
    <w:bookmarkStart w:name="z21679" w:id="19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9588"/>
    <w:bookmarkStart w:name="z21680" w:id="19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19589"/>
    <w:bookmarkStart w:name="z21681" w:id="19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9590"/>
    <w:bookmarkStart w:name="z21682" w:id="19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9591"/>
    <w:bookmarkStart w:name="z21683" w:id="19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9592"/>
    <w:bookmarkStart w:name="z21684" w:id="19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9593"/>
    <w:bookmarkStart w:name="z21685" w:id="19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9594"/>
    <w:bookmarkStart w:name="z21686" w:id="19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9595"/>
    <w:bookmarkStart w:name="z21687" w:id="19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9596"/>
    <w:bookmarkStart w:name="z21688" w:id="19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9597"/>
    <w:bookmarkStart w:name="z21689" w:id="19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9598"/>
    <w:bookmarkStart w:name="z21690" w:id="19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9599"/>
    <w:bookmarkStart w:name="z21691" w:id="19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19600"/>
    <w:bookmarkStart w:name="z21692" w:id="19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9601"/>
    <w:bookmarkStart w:name="z21693" w:id="19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9602"/>
    <w:bookmarkStart w:name="z21694" w:id="19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9603"/>
    <w:bookmarkStart w:name="z21695" w:id="19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9604"/>
    <w:bookmarkStart w:name="z21696" w:id="19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9605"/>
    <w:bookmarkStart w:name="z21697" w:id="19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9606"/>
    <w:bookmarkStart w:name="z21698" w:id="19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9607"/>
    <w:bookmarkStart w:name="z21699" w:id="19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9608"/>
    <w:bookmarkStart w:name="z21700" w:id="19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9609"/>
    <w:bookmarkStart w:name="z21701" w:id="19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9610"/>
    <w:bookmarkStart w:name="z21702" w:id="19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9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Start w:name="z21703" w:id="19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19612"/>
    <w:bookmarkStart w:name="z21704" w:id="19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19613"/>
    <w:bookmarkStart w:name="z21705" w:id="19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9614"/>
    <w:bookmarkStart w:name="z21706" w:id="19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9615"/>
    <w:bookmarkStart w:name="z21707" w:id="19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9616"/>
    <w:bookmarkStart w:name="z21708" w:id="19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19617"/>
    <w:bookmarkStart w:name="z21709" w:id="19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9618"/>
    <w:bookmarkStart w:name="z21710" w:id="19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9619"/>
    <w:bookmarkStart w:name="z21711" w:id="19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9620"/>
    <w:bookmarkStart w:name="z21712" w:id="19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9621"/>
    <w:bookmarkStart w:name="z21713" w:id="19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9622"/>
    <w:bookmarkStart w:name="z21714" w:id="19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19623"/>
    <w:bookmarkStart w:name="z21715" w:id="19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9624"/>
    <w:bookmarkStart w:name="z21716" w:id="19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9625"/>
    <w:bookmarkStart w:name="z21717" w:id="19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9626"/>
    <w:bookmarkStart w:name="z21718" w:id="19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9627"/>
    <w:bookmarkStart w:name="z21719" w:id="19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9628"/>
    <w:bookmarkStart w:name="z21720" w:id="19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9629"/>
    <w:bookmarkStart w:name="z21721" w:id="19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9630"/>
    <w:bookmarkStart w:name="z21722" w:id="19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9631"/>
    <w:bookmarkStart w:name="z21723" w:id="19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9632"/>
    <w:bookmarkStart w:name="z21724" w:id="19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9633"/>
    <w:bookmarkStart w:name="z21725" w:id="19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9634"/>
    <w:bookmarkStart w:name="z21726" w:id="19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19635"/>
    <w:bookmarkStart w:name="z21727" w:id="19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9636"/>
    <w:bookmarkStart w:name="z21728" w:id="19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9637"/>
    <w:bookmarkStart w:name="z21729" w:id="19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9638"/>
    <w:bookmarkStart w:name="z21730" w:id="19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9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Start w:name="z21731" w:id="19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9640"/>
    <w:bookmarkStart w:name="z21732" w:id="196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9641"/>
    <w:bookmarkStart w:name="z21733" w:id="19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9642"/>
    <w:bookmarkStart w:name="z21734" w:id="19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9643"/>
    <w:bookmarkStart w:name="z21735" w:id="19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9644"/>
    <w:bookmarkStart w:name="z21736" w:id="19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9645"/>
    <w:bookmarkStart w:name="z21737" w:id="19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9646"/>
    <w:bookmarkStart w:name="z21738" w:id="19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9647"/>
    <w:bookmarkStart w:name="z21739" w:id="19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9648"/>
    <w:bookmarkStart w:name="z21740" w:id="19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9649"/>
    <w:bookmarkStart w:name="z21741" w:id="19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9650"/>
    <w:bookmarkStart w:name="z21742" w:id="196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9651"/>
    <w:bookmarkStart w:name="z21743" w:id="19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9652"/>
    <w:bookmarkStart w:name="z21744" w:id="19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Отделенческого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9653"/>
    <w:bookmarkStart w:name="z21745" w:id="19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9654"/>
    <w:bookmarkStart w:name="z21746" w:id="19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9655"/>
    <w:bookmarkStart w:name="z21747" w:id="196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9656"/>
    <w:bookmarkStart w:name="z21748" w:id="19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965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"Глубоковское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21758" w:id="196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658"/>
    <w:bookmarkStart w:name="z21759" w:id="19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"Глубоковское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9659"/>
    <w:bookmarkStart w:name="z21760" w:id="19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9660"/>
    <w:bookmarkStart w:name="z21761" w:id="19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9661"/>
    <w:bookmarkStart w:name="z21762" w:id="19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9662"/>
    <w:bookmarkStart w:name="z21763" w:id="19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663"/>
    <w:bookmarkStart w:name="z21764" w:id="19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9664"/>
    <w:bookmarkStart w:name="z21765" w:id="19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- 070500, Республика Казахстан, Восточно-Казахстанская область, район Глубоковский, поселок Глубокое, улица Пирогова, дом 10/1, корпус 4.</w:t>
      </w:r>
    </w:p>
    <w:bookmarkEnd w:id="19665"/>
    <w:bookmarkStart w:name="z21766" w:id="19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"Глубоковское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9666"/>
    <w:bookmarkStart w:name="z21767" w:id="19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9667"/>
    <w:bookmarkStart w:name="z21768" w:id="19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9668"/>
    <w:bookmarkStart w:name="z21769" w:id="19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9669"/>
    <w:bookmarkStart w:name="z21770" w:id="19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9670"/>
    <w:bookmarkStart w:name="z21771" w:id="196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</w:t>
      </w:r>
    </w:p>
    <w:bookmarkEnd w:id="19671"/>
    <w:bookmarkStart w:name="z21772" w:id="19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9672"/>
    <w:bookmarkStart w:name="z21773" w:id="19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9673"/>
    <w:bookmarkStart w:name="z21774" w:id="19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9674"/>
    <w:bookmarkStart w:name="z21775" w:id="19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9675"/>
    <w:bookmarkStart w:name="z21776" w:id="19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19676"/>
    <w:bookmarkStart w:name="z21777" w:id="19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9677"/>
    <w:bookmarkStart w:name="z21778" w:id="19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19678"/>
    <w:bookmarkStart w:name="z21779" w:id="19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9679"/>
    <w:bookmarkStart w:name="z21780" w:id="19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9680"/>
    <w:bookmarkStart w:name="z21781" w:id="19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9681"/>
    <w:bookmarkStart w:name="z21782" w:id="19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9682"/>
    <w:bookmarkStart w:name="z21783" w:id="19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9683"/>
    <w:bookmarkStart w:name="z21784" w:id="19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9684"/>
    <w:bookmarkStart w:name="z21785" w:id="19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9685"/>
    <w:bookmarkStart w:name="z21786" w:id="19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9686"/>
    <w:bookmarkStart w:name="z21787" w:id="19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9687"/>
    <w:bookmarkStart w:name="z21788" w:id="19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9688"/>
    <w:bookmarkStart w:name="z21789" w:id="19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19689"/>
    <w:bookmarkStart w:name="z21790" w:id="19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9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Start w:name="z21791" w:id="19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9691"/>
    <w:bookmarkStart w:name="z21792" w:id="19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9692"/>
    <w:bookmarkStart w:name="z21793" w:id="19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9693"/>
    <w:bookmarkStart w:name="z21794" w:id="19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9694"/>
    <w:bookmarkStart w:name="z21795" w:id="19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9695"/>
    <w:bookmarkStart w:name="z21796" w:id="19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9696"/>
    <w:bookmarkStart w:name="z21797" w:id="19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9697"/>
    <w:bookmarkStart w:name="z21798" w:id="19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9698"/>
    <w:bookmarkStart w:name="z21799" w:id="19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9699"/>
    <w:bookmarkStart w:name="z21800" w:id="19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19700"/>
    <w:bookmarkStart w:name="z21801" w:id="19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19701"/>
    <w:bookmarkStart w:name="z21802" w:id="19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19702"/>
    <w:bookmarkStart w:name="z21803" w:id="19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9703"/>
    <w:bookmarkStart w:name="z21804" w:id="19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9704"/>
    <w:bookmarkStart w:name="z21805" w:id="19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9705"/>
    <w:bookmarkStart w:name="z21806" w:id="19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19706"/>
    <w:bookmarkStart w:name="z21807" w:id="19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9707"/>
    <w:bookmarkStart w:name="z21808" w:id="19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9708"/>
    <w:bookmarkStart w:name="z21809" w:id="19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9709"/>
    <w:bookmarkStart w:name="z21810" w:id="19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9710"/>
    <w:bookmarkStart w:name="z21811" w:id="19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9711"/>
    <w:bookmarkStart w:name="z21812" w:id="19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19712"/>
    <w:bookmarkStart w:name="z21813" w:id="19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9713"/>
    <w:bookmarkStart w:name="z21814" w:id="19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9714"/>
    <w:bookmarkStart w:name="z21815" w:id="19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9715"/>
    <w:bookmarkStart w:name="z21816" w:id="19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9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Start w:name="z21817" w:id="19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9717"/>
    <w:bookmarkStart w:name="z21818" w:id="19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9718"/>
    <w:bookmarkStart w:name="z21819" w:id="19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9719"/>
    <w:bookmarkStart w:name="z21820" w:id="19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9720"/>
    <w:bookmarkStart w:name="z21821" w:id="19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9721"/>
    <w:bookmarkStart w:name="z21822" w:id="19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9722"/>
    <w:bookmarkStart w:name="z21823" w:id="19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19723"/>
    <w:bookmarkStart w:name="z21824" w:id="19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9724"/>
    <w:bookmarkStart w:name="z21825" w:id="19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9725"/>
    <w:bookmarkStart w:name="z21826" w:id="19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9726"/>
    <w:bookmarkStart w:name="z21827" w:id="19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9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Start w:name="z21828" w:id="19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9728"/>
    <w:bookmarkStart w:name="z21829" w:id="197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9729"/>
    <w:bookmarkStart w:name="z21830" w:id="19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9730"/>
    <w:bookmarkStart w:name="z21831" w:id="19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9731"/>
    <w:bookmarkStart w:name="z21832" w:id="19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9732"/>
    <w:bookmarkStart w:name="z21833" w:id="19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9733"/>
    <w:bookmarkStart w:name="z21834" w:id="19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9734"/>
    <w:bookmarkStart w:name="z21835" w:id="19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9735"/>
    <w:bookmarkStart w:name="z21836" w:id="19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9736"/>
    <w:bookmarkStart w:name="z21837" w:id="19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9737"/>
    <w:bookmarkStart w:name="z21838" w:id="19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9738"/>
    <w:bookmarkStart w:name="z21839" w:id="197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9739"/>
    <w:bookmarkStart w:name="z21840" w:id="19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9740"/>
    <w:bookmarkStart w:name="z21841" w:id="19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Отделенческого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9741"/>
    <w:bookmarkStart w:name="z21842" w:id="19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9742"/>
    <w:bookmarkStart w:name="z21843" w:id="19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9743"/>
    <w:bookmarkStart w:name="z21844" w:id="197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9744"/>
    <w:bookmarkStart w:name="z21845" w:id="19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97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"Жарминское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21855" w:id="197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746"/>
    <w:bookmarkStart w:name="z21856" w:id="19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"Жарминское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9747"/>
    <w:bookmarkStart w:name="z21857" w:id="19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9748"/>
    <w:bookmarkStart w:name="z21858" w:id="19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9749"/>
    <w:bookmarkStart w:name="z21859" w:id="19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9750"/>
    <w:bookmarkStart w:name="z21860" w:id="19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751"/>
    <w:bookmarkStart w:name="z21861" w:id="19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9752"/>
    <w:bookmarkStart w:name="z21862" w:id="19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- 070600, Республика Казахстан, Восточно-Казахстанская область, район Жарминский, сельский округ Калбатауский, село Калбатау, улица Оспанова, дом 11.</w:t>
      </w:r>
    </w:p>
    <w:bookmarkEnd w:id="19753"/>
    <w:bookmarkStart w:name="z21863" w:id="19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"Жарминское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9754"/>
    <w:bookmarkStart w:name="z21864" w:id="19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9755"/>
    <w:bookmarkStart w:name="z21865" w:id="19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9756"/>
    <w:bookmarkStart w:name="z21866" w:id="19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9757"/>
    <w:bookmarkStart w:name="z21867" w:id="19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9758"/>
    <w:bookmarkStart w:name="z21868" w:id="197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9759"/>
    <w:bookmarkStart w:name="z21869" w:id="19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9760"/>
    <w:bookmarkStart w:name="z21870" w:id="19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9761"/>
    <w:bookmarkStart w:name="z21871" w:id="19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9762"/>
    <w:bookmarkStart w:name="z21872" w:id="19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9763"/>
    <w:bookmarkStart w:name="z21873" w:id="19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19764"/>
    <w:bookmarkStart w:name="z21874" w:id="19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9765"/>
    <w:bookmarkStart w:name="z21875" w:id="19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19766"/>
    <w:bookmarkStart w:name="z21876" w:id="19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9767"/>
    <w:bookmarkStart w:name="z21877" w:id="19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9768"/>
    <w:bookmarkStart w:name="z21878" w:id="19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9769"/>
    <w:bookmarkStart w:name="z21879" w:id="19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9770"/>
    <w:bookmarkStart w:name="z21880" w:id="19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9771"/>
    <w:bookmarkStart w:name="z21881" w:id="19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9772"/>
    <w:bookmarkStart w:name="z21882" w:id="19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9773"/>
    <w:bookmarkStart w:name="z21883" w:id="19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9774"/>
    <w:bookmarkStart w:name="z21884" w:id="19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9775"/>
    <w:bookmarkStart w:name="z21885" w:id="19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9776"/>
    <w:bookmarkStart w:name="z21886" w:id="19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19777"/>
    <w:bookmarkStart w:name="z21887" w:id="19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9778"/>
    <w:bookmarkStart w:name="z21888" w:id="19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9779"/>
    <w:bookmarkStart w:name="z21889" w:id="19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9780"/>
    <w:bookmarkStart w:name="z21890" w:id="19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9781"/>
    <w:bookmarkStart w:name="z21891" w:id="19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9782"/>
    <w:bookmarkStart w:name="z21892" w:id="19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9783"/>
    <w:bookmarkStart w:name="z21893" w:id="19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9784"/>
    <w:bookmarkStart w:name="z21894" w:id="19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9785"/>
    <w:bookmarkStart w:name="z21895" w:id="19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9786"/>
    <w:bookmarkStart w:name="z21896" w:id="19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9787"/>
    <w:bookmarkStart w:name="z21897" w:id="19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9788"/>
    <w:bookmarkStart w:name="z21898" w:id="19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19789"/>
    <w:bookmarkStart w:name="z21899" w:id="19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19790"/>
    <w:bookmarkStart w:name="z21900" w:id="19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19791"/>
    <w:bookmarkStart w:name="z21901" w:id="19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9792"/>
    <w:bookmarkStart w:name="z21902" w:id="19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9793"/>
    <w:bookmarkStart w:name="z21903" w:id="19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9794"/>
    <w:bookmarkStart w:name="z21904" w:id="19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19795"/>
    <w:bookmarkStart w:name="z21905" w:id="19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9796"/>
    <w:bookmarkStart w:name="z21906" w:id="19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9797"/>
    <w:bookmarkStart w:name="z21907" w:id="19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9798"/>
    <w:bookmarkStart w:name="z21908" w:id="19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9799"/>
    <w:bookmarkStart w:name="z21909" w:id="19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9800"/>
    <w:bookmarkStart w:name="z21910" w:id="19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19801"/>
    <w:bookmarkStart w:name="z21911" w:id="19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9802"/>
    <w:bookmarkStart w:name="z21912" w:id="19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9803"/>
    <w:bookmarkStart w:name="z21913" w:id="19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9804"/>
    <w:bookmarkStart w:name="z21914" w:id="19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9805"/>
    <w:bookmarkStart w:name="z21915" w:id="19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9806"/>
    <w:bookmarkStart w:name="z21916" w:id="19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9807"/>
    <w:bookmarkStart w:name="z21917" w:id="19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9808"/>
    <w:bookmarkStart w:name="z21918" w:id="19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9809"/>
    <w:bookmarkStart w:name="z21919" w:id="19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9810"/>
    <w:bookmarkStart w:name="z21920" w:id="19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9811"/>
    <w:bookmarkStart w:name="z21921" w:id="19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9812"/>
    <w:bookmarkStart w:name="z21922" w:id="19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19813"/>
    <w:bookmarkStart w:name="z21923" w:id="19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9814"/>
    <w:bookmarkStart w:name="z21924" w:id="19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9815"/>
    <w:bookmarkStart w:name="z21925" w:id="19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9816"/>
    <w:bookmarkStart w:name="z21926" w:id="19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9817"/>
    <w:bookmarkStart w:name="z21927" w:id="19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9818"/>
    <w:bookmarkStart w:name="z21928" w:id="19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9819"/>
    <w:bookmarkStart w:name="z21929" w:id="198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9820"/>
    <w:bookmarkStart w:name="z21930" w:id="19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9821"/>
    <w:bookmarkStart w:name="z21931" w:id="19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9822"/>
    <w:bookmarkStart w:name="z21932" w:id="19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9823"/>
    <w:bookmarkStart w:name="z21933" w:id="19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9824"/>
    <w:bookmarkStart w:name="z21934" w:id="19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9825"/>
    <w:bookmarkStart w:name="z21935" w:id="19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9826"/>
    <w:bookmarkStart w:name="z21936" w:id="19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9827"/>
    <w:bookmarkStart w:name="z21937" w:id="19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9828"/>
    <w:bookmarkStart w:name="z21938" w:id="19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9829"/>
    <w:bookmarkStart w:name="z21939" w:id="198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9830"/>
    <w:bookmarkStart w:name="z21940" w:id="19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9831"/>
    <w:bookmarkStart w:name="z21941" w:id="19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Отделенческого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9832"/>
    <w:bookmarkStart w:name="z21942" w:id="19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9833"/>
    <w:bookmarkStart w:name="z21943" w:id="19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9834"/>
    <w:bookmarkStart w:name="z21944" w:id="198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9835"/>
    <w:bookmarkStart w:name="z21945" w:id="19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98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"Зайсанское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21955" w:id="198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837"/>
    <w:bookmarkStart w:name="z21956" w:id="19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"Зайсанское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19838"/>
    <w:bookmarkStart w:name="z21957" w:id="19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9839"/>
    <w:bookmarkStart w:name="z21958" w:id="19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9840"/>
    <w:bookmarkStart w:name="z21959" w:id="19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9841"/>
    <w:bookmarkStart w:name="z21960" w:id="19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842"/>
    <w:bookmarkStart w:name="z21961" w:id="19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9843"/>
    <w:bookmarkStart w:name="z21962" w:id="19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- 070700, Республика Казахстан, Восточно-Казахстанская область, район Зайсанский, город Зайсан, улица З. Ибраева, дом 1.</w:t>
      </w:r>
    </w:p>
    <w:bookmarkEnd w:id="19844"/>
    <w:bookmarkStart w:name="z21963" w:id="19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"Зайсанское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9845"/>
    <w:bookmarkStart w:name="z21964" w:id="19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9846"/>
    <w:bookmarkStart w:name="z21965" w:id="19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9847"/>
    <w:bookmarkStart w:name="z21966" w:id="19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9848"/>
    <w:bookmarkStart w:name="z21967" w:id="19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9849"/>
    <w:bookmarkStart w:name="z21968" w:id="198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9850"/>
    <w:bookmarkStart w:name="z21969" w:id="19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9851"/>
    <w:bookmarkStart w:name="z21970" w:id="19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9852"/>
    <w:bookmarkStart w:name="z21971" w:id="19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9853"/>
    <w:bookmarkStart w:name="z21972" w:id="19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9854"/>
    <w:bookmarkStart w:name="z21973" w:id="19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19855"/>
    <w:bookmarkStart w:name="z21974" w:id="19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9856"/>
    <w:bookmarkStart w:name="z21975" w:id="19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19857"/>
    <w:bookmarkStart w:name="z21976" w:id="19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9858"/>
    <w:bookmarkStart w:name="z21977" w:id="19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9859"/>
    <w:bookmarkStart w:name="z21978" w:id="19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9860"/>
    <w:bookmarkStart w:name="z21979" w:id="19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9861"/>
    <w:bookmarkStart w:name="z21980" w:id="19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9862"/>
    <w:bookmarkStart w:name="z21981" w:id="19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9863"/>
    <w:bookmarkStart w:name="z21982" w:id="19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9864"/>
    <w:bookmarkStart w:name="z21983" w:id="19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9865"/>
    <w:bookmarkStart w:name="z21984" w:id="19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9866"/>
    <w:bookmarkStart w:name="z21985" w:id="19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9867"/>
    <w:bookmarkStart w:name="z21986" w:id="19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19868"/>
    <w:bookmarkStart w:name="z21987" w:id="19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9869"/>
    <w:bookmarkStart w:name="z21988" w:id="19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9870"/>
    <w:bookmarkStart w:name="z21989" w:id="19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9871"/>
    <w:bookmarkStart w:name="z21990" w:id="19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9872"/>
    <w:bookmarkStart w:name="z21991" w:id="19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9873"/>
    <w:bookmarkStart w:name="z21992" w:id="19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9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Start w:name="z21993" w:id="19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9875"/>
    <w:bookmarkStart w:name="z21994" w:id="19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9876"/>
    <w:bookmarkStart w:name="z21995" w:id="19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9877"/>
    <w:bookmarkStart w:name="z21996" w:id="19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9878"/>
    <w:bookmarkStart w:name="z21997" w:id="19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19879"/>
    <w:bookmarkStart w:name="z21998" w:id="19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19880"/>
    <w:bookmarkStart w:name="z21999" w:id="19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19881"/>
    <w:bookmarkStart w:name="z22000" w:id="19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9882"/>
    <w:bookmarkStart w:name="z22001" w:id="19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9883"/>
    <w:bookmarkStart w:name="z22002" w:id="19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9884"/>
    <w:bookmarkStart w:name="z22003" w:id="19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19885"/>
    <w:bookmarkStart w:name="z22004" w:id="19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9886"/>
    <w:bookmarkStart w:name="z22005" w:id="19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9887"/>
    <w:bookmarkStart w:name="z22006" w:id="19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9888"/>
    <w:bookmarkStart w:name="z22007" w:id="19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9889"/>
    <w:bookmarkStart w:name="z22008" w:id="19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9890"/>
    <w:bookmarkStart w:name="z22009" w:id="19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19891"/>
    <w:bookmarkStart w:name="z22010" w:id="19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9892"/>
    <w:bookmarkStart w:name="z22011" w:id="19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9893"/>
    <w:bookmarkStart w:name="z22012" w:id="19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9894"/>
    <w:bookmarkStart w:name="z22013" w:id="19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9895"/>
    <w:bookmarkStart w:name="z22014" w:id="19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9896"/>
    <w:bookmarkStart w:name="z22015" w:id="19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9897"/>
    <w:bookmarkStart w:name="z22016" w:id="19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9898"/>
    <w:bookmarkStart w:name="z22017" w:id="19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9899"/>
    <w:bookmarkStart w:name="z22018" w:id="19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9900"/>
    <w:bookmarkStart w:name="z22019" w:id="19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9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Start w:name="z22020" w:id="19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19902"/>
    <w:bookmarkStart w:name="z22021" w:id="19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9903"/>
    <w:bookmarkStart w:name="z22022" w:id="19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9904"/>
    <w:bookmarkStart w:name="z22023" w:id="19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9905"/>
    <w:bookmarkStart w:name="z22024" w:id="19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9906"/>
    <w:bookmarkStart w:name="z22025" w:id="19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9907"/>
    <w:bookmarkStart w:name="z22026" w:id="19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9908"/>
    <w:bookmarkStart w:name="z22027" w:id="199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19909"/>
    <w:bookmarkStart w:name="z22028" w:id="19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9910"/>
    <w:bookmarkStart w:name="z22029" w:id="19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9911"/>
    <w:bookmarkStart w:name="z22030" w:id="19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9912"/>
    <w:bookmarkStart w:name="z22031" w:id="19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19913"/>
    <w:bookmarkStart w:name="z22032" w:id="19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9914"/>
    <w:bookmarkStart w:name="z22033" w:id="19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9915"/>
    <w:bookmarkStart w:name="z22034" w:id="19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9916"/>
    <w:bookmarkStart w:name="z22035" w:id="19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9917"/>
    <w:bookmarkStart w:name="z22036" w:id="19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9918"/>
    <w:bookmarkStart w:name="z22037" w:id="199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9919"/>
    <w:bookmarkStart w:name="z22038" w:id="19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9920"/>
    <w:bookmarkStart w:name="z22039" w:id="19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Отделенческого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9921"/>
    <w:bookmarkStart w:name="z22040" w:id="19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9922"/>
    <w:bookmarkStart w:name="z22041" w:id="19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9923"/>
    <w:bookmarkStart w:name="z22042" w:id="199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9924"/>
    <w:bookmarkStart w:name="z22043" w:id="19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99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"Катон-Карагайское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22053" w:id="199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926"/>
    <w:bookmarkStart w:name="z22054" w:id="19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"Катон-Карагайское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</w:t>
      </w:r>
    </w:p>
    <w:bookmarkEnd w:id="19927"/>
    <w:bookmarkStart w:name="z22055" w:id="19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19928"/>
    <w:bookmarkStart w:name="z22056" w:id="19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19929"/>
    <w:bookmarkStart w:name="z22057" w:id="19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9930"/>
    <w:bookmarkStart w:name="z22058" w:id="19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931"/>
    <w:bookmarkStart w:name="z22059" w:id="19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19932"/>
    <w:bookmarkStart w:name="z22060" w:id="19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- 070900, Республика Казахстан, Восточно-Казахстанская область, район Катон-Карагайский, сельский округ Улкен Нарынский, село Улкен Нарын, улица Огнева, дом 38.</w:t>
      </w:r>
    </w:p>
    <w:bookmarkEnd w:id="19933"/>
    <w:bookmarkStart w:name="z22061" w:id="19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"Катон-Карагайское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19934"/>
    <w:bookmarkStart w:name="z22062" w:id="19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19935"/>
    <w:bookmarkStart w:name="z22063" w:id="19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19936"/>
    <w:bookmarkStart w:name="z22064" w:id="19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9937"/>
    <w:bookmarkStart w:name="z22065" w:id="19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9938"/>
    <w:bookmarkStart w:name="z22066" w:id="199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19939"/>
    <w:bookmarkStart w:name="z22067" w:id="19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19940"/>
    <w:bookmarkStart w:name="z22068" w:id="19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19941"/>
    <w:bookmarkStart w:name="z22069" w:id="19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19942"/>
    <w:bookmarkStart w:name="z22070" w:id="19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9943"/>
    <w:bookmarkStart w:name="z22071" w:id="19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19944"/>
    <w:bookmarkStart w:name="z22072" w:id="19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19945"/>
    <w:bookmarkStart w:name="z22073" w:id="19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19946"/>
    <w:bookmarkStart w:name="z22074" w:id="19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19947"/>
    <w:bookmarkStart w:name="z22075" w:id="19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19948"/>
    <w:bookmarkStart w:name="z22076" w:id="19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19949"/>
    <w:bookmarkStart w:name="z22077" w:id="19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19950"/>
    <w:bookmarkStart w:name="z22078" w:id="19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19951"/>
    <w:bookmarkStart w:name="z22079" w:id="19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19952"/>
    <w:bookmarkStart w:name="z22080" w:id="19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19953"/>
    <w:bookmarkStart w:name="z22081" w:id="19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19954"/>
    <w:bookmarkStart w:name="z22082" w:id="19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19955"/>
    <w:bookmarkStart w:name="z22083" w:id="19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19956"/>
    <w:bookmarkStart w:name="z22084" w:id="19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19957"/>
    <w:bookmarkStart w:name="z22085" w:id="19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19958"/>
    <w:bookmarkStart w:name="z22086" w:id="19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9959"/>
    <w:bookmarkStart w:name="z22087" w:id="19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19960"/>
    <w:bookmarkStart w:name="z22088" w:id="19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19961"/>
    <w:bookmarkStart w:name="z22089" w:id="19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19962"/>
    <w:bookmarkStart w:name="z22090" w:id="19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19963"/>
    <w:bookmarkStart w:name="z22091" w:id="19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19964"/>
    <w:bookmarkStart w:name="z22092" w:id="19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19965"/>
    <w:bookmarkStart w:name="z22093" w:id="19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19966"/>
    <w:bookmarkStart w:name="z22094" w:id="19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19967"/>
    <w:bookmarkStart w:name="z22095" w:id="19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9968"/>
    <w:bookmarkStart w:name="z22096" w:id="19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19969"/>
    <w:bookmarkStart w:name="z22097" w:id="19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19970"/>
    <w:bookmarkStart w:name="z22098" w:id="19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19971"/>
    <w:bookmarkStart w:name="z22099" w:id="19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19972"/>
    <w:bookmarkStart w:name="z22100" w:id="19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19973"/>
    <w:bookmarkStart w:name="z22101" w:id="19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19974"/>
    <w:bookmarkStart w:name="z22102" w:id="19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19975"/>
    <w:bookmarkStart w:name="z22103" w:id="19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19976"/>
    <w:bookmarkStart w:name="z22104" w:id="19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19977"/>
    <w:bookmarkStart w:name="z22105" w:id="19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19978"/>
    <w:bookmarkStart w:name="z22106" w:id="19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19979"/>
    <w:bookmarkStart w:name="z22107" w:id="19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19980"/>
    <w:bookmarkStart w:name="z22108" w:id="19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19981"/>
    <w:bookmarkStart w:name="z22109" w:id="19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19982"/>
    <w:bookmarkStart w:name="z22110" w:id="19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19983"/>
    <w:bookmarkStart w:name="z22111" w:id="19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19984"/>
    <w:bookmarkStart w:name="z22112" w:id="19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19985"/>
    <w:bookmarkStart w:name="z22113" w:id="19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19986"/>
    <w:bookmarkStart w:name="z22114" w:id="19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19987"/>
    <w:bookmarkStart w:name="z22115" w:id="19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19988"/>
    <w:bookmarkStart w:name="z22116" w:id="19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9989"/>
    <w:bookmarkStart w:name="z22117" w:id="19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19990"/>
    <w:bookmarkStart w:name="z22118" w:id="19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9991"/>
    <w:bookmarkStart w:name="z22119" w:id="19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9992"/>
    <w:bookmarkStart w:name="z22120" w:id="19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19993"/>
    <w:bookmarkStart w:name="z22121" w:id="19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9994"/>
    <w:bookmarkStart w:name="z22122" w:id="19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19995"/>
    <w:bookmarkStart w:name="z22123" w:id="19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19996"/>
    <w:bookmarkStart w:name="z22124" w:id="19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9997"/>
    <w:bookmarkStart w:name="z22125" w:id="19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19998"/>
    <w:bookmarkStart w:name="z22126" w:id="19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19999"/>
    <w:bookmarkStart w:name="z22127" w:id="200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20000"/>
    <w:bookmarkStart w:name="z22128" w:id="20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0001"/>
    <w:bookmarkStart w:name="z22129" w:id="20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0002"/>
    <w:bookmarkStart w:name="z22130" w:id="20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20003"/>
    <w:bookmarkStart w:name="z22131" w:id="20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20004"/>
    <w:bookmarkStart w:name="z22132" w:id="20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0005"/>
    <w:bookmarkStart w:name="z22133" w:id="20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0006"/>
    <w:bookmarkStart w:name="z22134" w:id="20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0007"/>
    <w:bookmarkStart w:name="z22135" w:id="20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0008"/>
    <w:bookmarkStart w:name="z22136" w:id="20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0009"/>
    <w:bookmarkStart w:name="z22137" w:id="200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0010"/>
    <w:bookmarkStart w:name="z22138" w:id="20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0011"/>
    <w:bookmarkStart w:name="z22139" w:id="20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Отделенческого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20012"/>
    <w:bookmarkStart w:name="z22140" w:id="20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20013"/>
    <w:bookmarkStart w:name="z22141" w:id="20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0014"/>
    <w:bookmarkStart w:name="z22142" w:id="200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0015"/>
    <w:bookmarkStart w:name="z22143" w:id="20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200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"Кокпектинское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22153" w:id="200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0017"/>
    <w:bookmarkStart w:name="z22154" w:id="20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"Кокпектинское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20018"/>
    <w:bookmarkStart w:name="z22155" w:id="20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20019"/>
    <w:bookmarkStart w:name="z22156" w:id="20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20020"/>
    <w:bookmarkStart w:name="z22157" w:id="20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0021"/>
    <w:bookmarkStart w:name="z22158" w:id="20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0022"/>
    <w:bookmarkStart w:name="z22159" w:id="20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20023"/>
    <w:bookmarkStart w:name="z22160" w:id="20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- 071000, Республика Казахстан, Восточно-Казахстанская область, район Кокпектинский, сельский округ Кокпектинский, село Кокпекты, улица Кабанбай батыра, дом 69.</w:t>
      </w:r>
    </w:p>
    <w:bookmarkEnd w:id="20024"/>
    <w:bookmarkStart w:name="z22161" w:id="20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"Кокпектинское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20025"/>
    <w:bookmarkStart w:name="z22162" w:id="20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20026"/>
    <w:bookmarkStart w:name="z22163" w:id="20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20027"/>
    <w:bookmarkStart w:name="z22164" w:id="20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20028"/>
    <w:bookmarkStart w:name="z22165" w:id="20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0029"/>
    <w:bookmarkStart w:name="z22166" w:id="200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20030"/>
    <w:bookmarkStart w:name="z22167" w:id="20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20031"/>
    <w:bookmarkStart w:name="z22168" w:id="20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20032"/>
    <w:bookmarkStart w:name="z22169" w:id="20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20033"/>
    <w:bookmarkStart w:name="z22170" w:id="20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0034"/>
    <w:bookmarkStart w:name="z22171" w:id="20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20035"/>
    <w:bookmarkStart w:name="z22172" w:id="20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20036"/>
    <w:bookmarkStart w:name="z22173" w:id="20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20037"/>
    <w:bookmarkStart w:name="z22174" w:id="20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20038"/>
    <w:bookmarkStart w:name="z22175" w:id="20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20039"/>
    <w:bookmarkStart w:name="z22176" w:id="20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20040"/>
    <w:bookmarkStart w:name="z22177" w:id="20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20041"/>
    <w:bookmarkStart w:name="z22178" w:id="20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20042"/>
    <w:bookmarkStart w:name="z22179" w:id="20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20043"/>
    <w:bookmarkStart w:name="z22180" w:id="20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20044"/>
    <w:bookmarkStart w:name="z22181" w:id="20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20045"/>
    <w:bookmarkStart w:name="z22182" w:id="20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20046"/>
    <w:bookmarkStart w:name="z22183" w:id="20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20047"/>
    <w:bookmarkStart w:name="z22184" w:id="20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20048"/>
    <w:bookmarkStart w:name="z22185" w:id="20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20049"/>
    <w:bookmarkStart w:name="z22186" w:id="20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0050"/>
    <w:bookmarkStart w:name="z22187" w:id="20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20051"/>
    <w:bookmarkStart w:name="z22188" w:id="20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20052"/>
    <w:bookmarkStart w:name="z22189" w:id="20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20053"/>
    <w:bookmarkStart w:name="z22190" w:id="20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20054"/>
    <w:bookmarkStart w:name="z22191" w:id="20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20055"/>
    <w:bookmarkStart w:name="z22192" w:id="20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20056"/>
    <w:bookmarkStart w:name="z22193" w:id="20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20057"/>
    <w:bookmarkStart w:name="z22194" w:id="20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20058"/>
    <w:bookmarkStart w:name="z22195" w:id="20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20059"/>
    <w:bookmarkStart w:name="z22196" w:id="20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20060"/>
    <w:bookmarkStart w:name="z22197" w:id="20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20061"/>
    <w:bookmarkStart w:name="z22198" w:id="20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20062"/>
    <w:bookmarkStart w:name="z22199" w:id="20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20063"/>
    <w:bookmarkStart w:name="z22200" w:id="20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20064"/>
    <w:bookmarkStart w:name="z22201" w:id="20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20065"/>
    <w:bookmarkStart w:name="z22202" w:id="20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20066"/>
    <w:bookmarkStart w:name="z22203" w:id="20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20067"/>
    <w:bookmarkStart w:name="z22204" w:id="20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20068"/>
    <w:bookmarkStart w:name="z22205" w:id="20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20069"/>
    <w:bookmarkStart w:name="z22206" w:id="20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20070"/>
    <w:bookmarkStart w:name="z22207" w:id="20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20071"/>
    <w:bookmarkStart w:name="z22208" w:id="20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20072"/>
    <w:bookmarkStart w:name="z22209" w:id="20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20073"/>
    <w:bookmarkStart w:name="z22210" w:id="20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20074"/>
    <w:bookmarkStart w:name="z22211" w:id="20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20075"/>
    <w:bookmarkStart w:name="z22212" w:id="20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20076"/>
    <w:bookmarkStart w:name="z22213" w:id="20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20077"/>
    <w:bookmarkStart w:name="z22214" w:id="20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20078"/>
    <w:bookmarkStart w:name="z22215" w:id="20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20079"/>
    <w:bookmarkStart w:name="z22216" w:id="20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0080"/>
    <w:bookmarkStart w:name="z22217" w:id="20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20081"/>
    <w:bookmarkStart w:name="z22218" w:id="20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0082"/>
    <w:bookmarkStart w:name="z22219" w:id="20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0083"/>
    <w:bookmarkStart w:name="z22220" w:id="20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20084"/>
    <w:bookmarkStart w:name="z22221" w:id="20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0085"/>
    <w:bookmarkStart w:name="z22222" w:id="20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20086"/>
    <w:bookmarkStart w:name="z22223" w:id="20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20087"/>
    <w:bookmarkStart w:name="z22224" w:id="20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0088"/>
    <w:bookmarkStart w:name="z22225" w:id="20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20089"/>
    <w:bookmarkStart w:name="z22226" w:id="20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20090"/>
    <w:bookmarkStart w:name="z22227" w:id="200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20091"/>
    <w:bookmarkStart w:name="z22228" w:id="20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0092"/>
    <w:bookmarkStart w:name="z22229" w:id="20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0093"/>
    <w:bookmarkStart w:name="z22230" w:id="20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20094"/>
    <w:bookmarkStart w:name="z22231" w:id="20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20095"/>
    <w:bookmarkStart w:name="z22232" w:id="20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0096"/>
    <w:bookmarkStart w:name="z22233" w:id="20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0097"/>
    <w:bookmarkStart w:name="z22234" w:id="20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0098"/>
    <w:bookmarkStart w:name="z22235" w:id="20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0099"/>
    <w:bookmarkStart w:name="z22236" w:id="20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0100"/>
    <w:bookmarkStart w:name="z22237" w:id="20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0101"/>
    <w:bookmarkStart w:name="z22238" w:id="20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0102"/>
    <w:bookmarkStart w:name="z22239" w:id="20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Отделенческого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20103"/>
    <w:bookmarkStart w:name="z22240" w:id="20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20104"/>
    <w:bookmarkStart w:name="z22241" w:id="20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0105"/>
    <w:bookmarkStart w:name="z22242" w:id="20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0106"/>
    <w:bookmarkStart w:name="z22243" w:id="20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2010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"Курчатовское городское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22253" w:id="20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0108"/>
    <w:bookmarkStart w:name="z22254" w:id="20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"Курчатовское городское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20109"/>
    <w:bookmarkStart w:name="z22255" w:id="20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20110"/>
    <w:bookmarkStart w:name="z22256" w:id="20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20111"/>
    <w:bookmarkStart w:name="z22257" w:id="20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0112"/>
    <w:bookmarkStart w:name="z22258" w:id="20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0113"/>
    <w:bookmarkStart w:name="z22259" w:id="20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20114"/>
    <w:bookmarkStart w:name="z22260" w:id="20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- 071100, Республика Казахстан, Восточно-Казахстанская область, город Курчатов, улица Тәуелсіздік, здание 4.</w:t>
      </w:r>
    </w:p>
    <w:bookmarkEnd w:id="20115"/>
    <w:bookmarkStart w:name="z22261" w:id="20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"Курчатовское городское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20116"/>
    <w:bookmarkStart w:name="z22262" w:id="20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20117"/>
    <w:bookmarkStart w:name="z22263" w:id="20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20118"/>
    <w:bookmarkStart w:name="z22264" w:id="20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20119"/>
    <w:bookmarkStart w:name="z22265" w:id="20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0120"/>
    <w:bookmarkStart w:name="z22266" w:id="20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20121"/>
    <w:bookmarkStart w:name="z22267" w:id="20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20122"/>
    <w:bookmarkStart w:name="z22268" w:id="20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20123"/>
    <w:bookmarkStart w:name="z22269" w:id="20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20124"/>
    <w:bookmarkStart w:name="z22270" w:id="20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0125"/>
    <w:bookmarkStart w:name="z22271" w:id="20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20126"/>
    <w:bookmarkStart w:name="z22272" w:id="20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20127"/>
    <w:bookmarkStart w:name="z22273" w:id="20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20128"/>
    <w:bookmarkStart w:name="z22274" w:id="20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20129"/>
    <w:bookmarkStart w:name="z22275" w:id="20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20130"/>
    <w:bookmarkStart w:name="z22276" w:id="20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20131"/>
    <w:bookmarkStart w:name="z22277" w:id="20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20132"/>
    <w:bookmarkStart w:name="z22278" w:id="20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20133"/>
    <w:bookmarkStart w:name="z22279" w:id="20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20134"/>
    <w:bookmarkStart w:name="z22280" w:id="20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20135"/>
    <w:bookmarkStart w:name="z22281" w:id="20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20136"/>
    <w:bookmarkStart w:name="z22282" w:id="20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20137"/>
    <w:bookmarkStart w:name="z22283" w:id="20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20138"/>
    <w:bookmarkStart w:name="z22284" w:id="20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20139"/>
    <w:bookmarkStart w:name="z22285" w:id="20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20140"/>
    <w:bookmarkStart w:name="z22286" w:id="20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0141"/>
    <w:bookmarkStart w:name="z22287" w:id="20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20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Start w:name="z22288" w:id="20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20143"/>
    <w:bookmarkStart w:name="z22289" w:id="20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20144"/>
    <w:bookmarkStart w:name="z22290" w:id="20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20145"/>
    <w:bookmarkStart w:name="z22291" w:id="20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20146"/>
    <w:bookmarkStart w:name="z22292" w:id="20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20147"/>
    <w:bookmarkStart w:name="z22293" w:id="20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20148"/>
    <w:bookmarkStart w:name="z22294" w:id="20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20149"/>
    <w:bookmarkStart w:name="z22295" w:id="20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20150"/>
    <w:bookmarkStart w:name="z22296" w:id="20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20151"/>
    <w:bookmarkStart w:name="z22297" w:id="20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20152"/>
    <w:bookmarkStart w:name="z22298" w:id="20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20153"/>
    <w:bookmarkStart w:name="z22299" w:id="20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20154"/>
    <w:bookmarkStart w:name="z22300" w:id="20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20155"/>
    <w:bookmarkStart w:name="z22301" w:id="20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20156"/>
    <w:bookmarkStart w:name="z22302" w:id="20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20157"/>
    <w:bookmarkStart w:name="z22303" w:id="20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20158"/>
    <w:bookmarkStart w:name="z22304" w:id="20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20159"/>
    <w:bookmarkStart w:name="z22305" w:id="20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20160"/>
    <w:bookmarkStart w:name="z22306" w:id="20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20161"/>
    <w:bookmarkStart w:name="z22307" w:id="20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20162"/>
    <w:bookmarkStart w:name="z22308" w:id="20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20163"/>
    <w:bookmarkStart w:name="z22309" w:id="20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20164"/>
    <w:bookmarkStart w:name="z22310" w:id="20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20165"/>
    <w:bookmarkStart w:name="z22311" w:id="20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20166"/>
    <w:bookmarkStart w:name="z22312" w:id="20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20167"/>
    <w:bookmarkStart w:name="z22313" w:id="20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20168"/>
    <w:bookmarkStart w:name="z22314" w:id="20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0169"/>
    <w:bookmarkStart w:name="z22315" w:id="20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20170"/>
    <w:bookmarkStart w:name="z22316" w:id="20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0171"/>
    <w:bookmarkStart w:name="z22317" w:id="20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0172"/>
    <w:bookmarkStart w:name="z22318" w:id="20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20173"/>
    <w:bookmarkStart w:name="z22319" w:id="20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0174"/>
    <w:bookmarkStart w:name="z22320" w:id="20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20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Start w:name="z22321" w:id="20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0176"/>
    <w:bookmarkStart w:name="z22322" w:id="20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20177"/>
    <w:bookmarkStart w:name="z22323" w:id="20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20178"/>
    <w:bookmarkStart w:name="z22324" w:id="20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20179"/>
    <w:bookmarkStart w:name="z22325" w:id="20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0180"/>
    <w:bookmarkStart w:name="z22326" w:id="20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0181"/>
    <w:bookmarkStart w:name="z22327" w:id="20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20182"/>
    <w:bookmarkStart w:name="z22328" w:id="20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20183"/>
    <w:bookmarkStart w:name="z22329" w:id="20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0184"/>
    <w:bookmarkStart w:name="z22330" w:id="20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0185"/>
    <w:bookmarkStart w:name="z22331" w:id="20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0186"/>
    <w:bookmarkStart w:name="z22332" w:id="20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0187"/>
    <w:bookmarkStart w:name="z22333" w:id="20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0188"/>
    <w:bookmarkStart w:name="z22334" w:id="20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0189"/>
    <w:bookmarkStart w:name="z22335" w:id="20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0190"/>
    <w:bookmarkStart w:name="z22336" w:id="20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Отделенческого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20191"/>
    <w:bookmarkStart w:name="z22337" w:id="20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20192"/>
    <w:bookmarkStart w:name="z22338" w:id="20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0193"/>
    <w:bookmarkStart w:name="z22339" w:id="20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0194"/>
    <w:bookmarkStart w:name="z22340" w:id="20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2019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"Курчумское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22350" w:id="20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0196"/>
    <w:bookmarkStart w:name="z22351" w:id="20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"Курчумское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20197"/>
    <w:bookmarkStart w:name="z22352" w:id="20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20198"/>
    <w:bookmarkStart w:name="z22353" w:id="20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20199"/>
    <w:bookmarkStart w:name="z22354" w:id="20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0200"/>
    <w:bookmarkStart w:name="z22355" w:id="20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0201"/>
    <w:bookmarkStart w:name="z22356" w:id="20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20202"/>
    <w:bookmarkStart w:name="z22357" w:id="20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- 071200, Республика Казахстан, Восточно-Казахстанская область, район Курчумский, село Курчум, улица Исабекова, дом 28.</w:t>
      </w:r>
    </w:p>
    <w:bookmarkEnd w:id="20203"/>
    <w:bookmarkStart w:name="z22358" w:id="20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"Курчумское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20204"/>
    <w:bookmarkStart w:name="z22359" w:id="20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20205"/>
    <w:bookmarkStart w:name="z22360" w:id="20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20206"/>
    <w:bookmarkStart w:name="z22361" w:id="20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20207"/>
    <w:bookmarkStart w:name="z22362" w:id="20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0208"/>
    <w:bookmarkStart w:name="z22363" w:id="20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20209"/>
    <w:bookmarkStart w:name="z22364" w:id="20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20210"/>
    <w:bookmarkStart w:name="z22365" w:id="20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20211"/>
    <w:bookmarkStart w:name="z22366" w:id="20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20212"/>
    <w:bookmarkStart w:name="z22367" w:id="20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0213"/>
    <w:bookmarkStart w:name="z22368" w:id="20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20214"/>
    <w:bookmarkStart w:name="z22369" w:id="20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20215"/>
    <w:bookmarkStart w:name="z22370" w:id="20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20216"/>
    <w:bookmarkStart w:name="z22371" w:id="20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20217"/>
    <w:bookmarkStart w:name="z22372" w:id="20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20218"/>
    <w:bookmarkStart w:name="z22373" w:id="20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20219"/>
    <w:bookmarkStart w:name="z22374" w:id="20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20220"/>
    <w:bookmarkStart w:name="z22375" w:id="20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20221"/>
    <w:bookmarkStart w:name="z22376" w:id="20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20222"/>
    <w:bookmarkStart w:name="z22377" w:id="20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20223"/>
    <w:bookmarkStart w:name="z22378" w:id="20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20224"/>
    <w:bookmarkStart w:name="z22379" w:id="20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20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Start w:name="z22380" w:id="20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20226"/>
    <w:bookmarkStart w:name="z22381" w:id="20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20227"/>
    <w:bookmarkStart w:name="z22382" w:id="20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0228"/>
    <w:bookmarkStart w:name="z22383" w:id="20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20229"/>
    <w:bookmarkStart w:name="z22384" w:id="20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20230"/>
    <w:bookmarkStart w:name="z22385" w:id="20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20231"/>
    <w:bookmarkStart w:name="z22386" w:id="20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20232"/>
    <w:bookmarkStart w:name="z22387" w:id="20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20233"/>
    <w:bookmarkStart w:name="z22388" w:id="20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20234"/>
    <w:bookmarkStart w:name="z22389" w:id="20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20235"/>
    <w:bookmarkStart w:name="z22390" w:id="20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20236"/>
    <w:bookmarkStart w:name="z22391" w:id="20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20237"/>
    <w:bookmarkStart w:name="z22392" w:id="20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20238"/>
    <w:bookmarkStart w:name="z22393" w:id="20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20239"/>
    <w:bookmarkStart w:name="z22394" w:id="20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20240"/>
    <w:bookmarkStart w:name="z22395" w:id="20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20241"/>
    <w:bookmarkStart w:name="z22396" w:id="20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20242"/>
    <w:bookmarkStart w:name="z22397" w:id="20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20243"/>
    <w:bookmarkStart w:name="z22398" w:id="20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20244"/>
    <w:bookmarkStart w:name="z22399" w:id="20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20245"/>
    <w:bookmarkStart w:name="z22400" w:id="20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20246"/>
    <w:bookmarkStart w:name="z22401" w:id="20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20247"/>
    <w:bookmarkStart w:name="z22402" w:id="20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20248"/>
    <w:bookmarkStart w:name="z22403" w:id="20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20249"/>
    <w:bookmarkStart w:name="z22404" w:id="20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20250"/>
    <w:bookmarkStart w:name="z22405" w:id="20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20251"/>
    <w:bookmarkStart w:name="z22406" w:id="20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20252"/>
    <w:bookmarkStart w:name="z22407" w:id="20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20253"/>
    <w:bookmarkStart w:name="z22408" w:id="20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20254"/>
    <w:bookmarkStart w:name="z22409" w:id="20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20255"/>
    <w:bookmarkStart w:name="z22410" w:id="20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20256"/>
    <w:bookmarkStart w:name="z22411" w:id="20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20257"/>
    <w:bookmarkStart w:name="z22412" w:id="20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0258"/>
    <w:bookmarkStart w:name="z22413" w:id="20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20259"/>
    <w:bookmarkStart w:name="z22414" w:id="20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0260"/>
    <w:bookmarkStart w:name="z22415" w:id="20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0261"/>
    <w:bookmarkStart w:name="z22416" w:id="20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20262"/>
    <w:bookmarkStart w:name="z22417" w:id="20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0263"/>
    <w:bookmarkStart w:name="z22418" w:id="20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20264"/>
    <w:bookmarkStart w:name="z22419" w:id="20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20265"/>
    <w:bookmarkStart w:name="z22420" w:id="20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0266"/>
    <w:bookmarkStart w:name="z22421" w:id="20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20267"/>
    <w:bookmarkStart w:name="z22422" w:id="20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20268"/>
    <w:bookmarkStart w:name="z22423" w:id="202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20269"/>
    <w:bookmarkStart w:name="z22424" w:id="20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0270"/>
    <w:bookmarkStart w:name="z22425" w:id="20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0271"/>
    <w:bookmarkStart w:name="z22426" w:id="20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20272"/>
    <w:bookmarkStart w:name="z22427" w:id="20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20273"/>
    <w:bookmarkStart w:name="z22428" w:id="20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0274"/>
    <w:bookmarkStart w:name="z22429" w:id="20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0275"/>
    <w:bookmarkStart w:name="z22430" w:id="20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0276"/>
    <w:bookmarkStart w:name="z22431" w:id="20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0277"/>
    <w:bookmarkStart w:name="z22432" w:id="20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0278"/>
    <w:bookmarkStart w:name="z22433" w:id="202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0279"/>
    <w:bookmarkStart w:name="z22434" w:id="20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0280"/>
    <w:bookmarkStart w:name="z22435" w:id="20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Отделенческого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20281"/>
    <w:bookmarkStart w:name="z22436" w:id="20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20282"/>
    <w:bookmarkStart w:name="z22437" w:id="20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0283"/>
    <w:bookmarkStart w:name="z22438" w:id="202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0284"/>
    <w:bookmarkStart w:name="z22439" w:id="20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202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 № 101-НҚ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"Усть-Каменогорское городское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Start w:name="z22449" w:id="202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0286"/>
    <w:bookmarkStart w:name="z22450" w:id="20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"Усть-Каменогорское городское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20287"/>
    <w:bookmarkStart w:name="z22451" w:id="20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20288"/>
    <w:bookmarkStart w:name="z22452" w:id="20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20289"/>
    <w:bookmarkStart w:name="z22453" w:id="20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0290"/>
    <w:bookmarkStart w:name="z22454" w:id="20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0291"/>
    <w:bookmarkStart w:name="z22455" w:id="20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20292"/>
    <w:bookmarkStart w:name="z22456" w:id="20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- 070002, Республика Казахстан, Восточно-Казахстанская область, город Усть-Каменогорск, улица 30-й Гвардейской Дивизии, дом 22.</w:t>
      </w:r>
    </w:p>
    <w:bookmarkEnd w:id="20293"/>
    <w:bookmarkStart w:name="z22457" w:id="20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"Усть-Каменогорское городское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20294"/>
    <w:bookmarkStart w:name="z22458" w:id="20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20295"/>
    <w:bookmarkStart w:name="z22459" w:id="20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20296"/>
    <w:bookmarkStart w:name="z22460" w:id="20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20297"/>
    <w:bookmarkStart w:name="z22461" w:id="20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0298"/>
    <w:bookmarkStart w:name="z22462" w:id="202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20299"/>
    <w:bookmarkStart w:name="z22463" w:id="20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20300"/>
    <w:bookmarkStart w:name="z22464" w:id="20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20301"/>
    <w:bookmarkStart w:name="z22465" w:id="20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20302"/>
    <w:bookmarkStart w:name="z22466" w:id="20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0303"/>
    <w:bookmarkStart w:name="z22467" w:id="20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20304"/>
    <w:bookmarkStart w:name="z22468" w:id="20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20305"/>
    <w:bookmarkStart w:name="z22469" w:id="20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20306"/>
    <w:bookmarkStart w:name="z22470" w:id="20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20307"/>
    <w:bookmarkStart w:name="z22471" w:id="20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20308"/>
    <w:bookmarkStart w:name="z22472" w:id="20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20309"/>
    <w:bookmarkStart w:name="z22473" w:id="20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20310"/>
    <w:bookmarkStart w:name="z22474" w:id="20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20311"/>
    <w:bookmarkStart w:name="z22475" w:id="20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20312"/>
    <w:bookmarkStart w:name="z22476" w:id="20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20313"/>
    <w:bookmarkStart w:name="z22477" w:id="20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20314"/>
    <w:bookmarkStart w:name="z22478" w:id="20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20315"/>
    <w:bookmarkStart w:name="z22479" w:id="20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20316"/>
    <w:bookmarkStart w:name="z22480" w:id="20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20317"/>
    <w:bookmarkStart w:name="z22481" w:id="20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20318"/>
    <w:bookmarkStart w:name="z22482" w:id="20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0319"/>
    <w:bookmarkStart w:name="z22483" w:id="20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20320"/>
    <w:bookmarkStart w:name="z22484" w:id="20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20321"/>
    <w:bookmarkStart w:name="z22485" w:id="20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20322"/>
    <w:bookmarkStart w:name="z22486" w:id="20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20323"/>
    <w:bookmarkStart w:name="z22487" w:id="20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20324"/>
    <w:bookmarkStart w:name="z22488" w:id="20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20325"/>
    <w:bookmarkStart w:name="z22489" w:id="20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20326"/>
    <w:bookmarkStart w:name="z22490" w:id="20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20327"/>
    <w:bookmarkStart w:name="z22491" w:id="20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20328"/>
    <w:bookmarkStart w:name="z22492" w:id="20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20329"/>
    <w:bookmarkStart w:name="z22493" w:id="20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20330"/>
    <w:bookmarkStart w:name="z22494" w:id="20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20331"/>
    <w:bookmarkStart w:name="z22495" w:id="20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20332"/>
    <w:bookmarkStart w:name="z22496" w:id="20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20333"/>
    <w:bookmarkStart w:name="z22497" w:id="20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20334"/>
    <w:bookmarkStart w:name="z22498" w:id="20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20335"/>
    <w:bookmarkStart w:name="z22499" w:id="20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20336"/>
    <w:bookmarkStart w:name="z22500" w:id="20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20337"/>
    <w:bookmarkStart w:name="z22501" w:id="20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20338"/>
    <w:bookmarkStart w:name="z22502" w:id="20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20339"/>
    <w:bookmarkStart w:name="z22503" w:id="20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20340"/>
    <w:bookmarkStart w:name="z22504" w:id="20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20341"/>
    <w:bookmarkStart w:name="z22505" w:id="20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20342"/>
    <w:bookmarkStart w:name="z22506" w:id="20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20343"/>
    <w:bookmarkStart w:name="z22507" w:id="20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20344"/>
    <w:bookmarkStart w:name="z22508" w:id="20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20345"/>
    <w:bookmarkStart w:name="z22509" w:id="20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20346"/>
    <w:bookmarkStart w:name="z22510" w:id="20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20347"/>
    <w:bookmarkStart w:name="z22511" w:id="20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20348"/>
    <w:bookmarkStart w:name="z22512" w:id="20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0349"/>
    <w:bookmarkStart w:name="z22513" w:id="20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20350"/>
    <w:bookmarkStart w:name="z22514" w:id="20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0351"/>
    <w:bookmarkStart w:name="z22515" w:id="20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0352"/>
    <w:bookmarkStart w:name="z22516" w:id="20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20353"/>
    <w:bookmarkStart w:name="z22517" w:id="20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0354"/>
    <w:bookmarkStart w:name="z22518" w:id="20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20355"/>
    <w:bookmarkStart w:name="z22519" w:id="20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20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Start w:name="z22520" w:id="20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20357"/>
    <w:bookmarkStart w:name="z22521" w:id="20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20358"/>
    <w:bookmarkStart w:name="z22522" w:id="203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20359"/>
    <w:bookmarkStart w:name="z22523" w:id="20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0360"/>
    <w:bookmarkStart w:name="z22524" w:id="20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0361"/>
    <w:bookmarkStart w:name="z22525" w:id="20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20362"/>
    <w:bookmarkStart w:name="z22526" w:id="20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20363"/>
    <w:bookmarkStart w:name="z22527" w:id="20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0364"/>
    <w:bookmarkStart w:name="z22528" w:id="20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0365"/>
    <w:bookmarkStart w:name="z22529" w:id="20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0366"/>
    <w:bookmarkStart w:name="z22530" w:id="20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0367"/>
    <w:bookmarkStart w:name="z22531" w:id="20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0368"/>
    <w:bookmarkStart w:name="z22532" w:id="203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0369"/>
    <w:bookmarkStart w:name="z22533" w:id="20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0370"/>
    <w:bookmarkStart w:name="z22534" w:id="20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Отделенческого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20371"/>
    <w:bookmarkStart w:name="z22535" w:id="20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20372"/>
    <w:bookmarkStart w:name="z22536" w:id="20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0373"/>
    <w:bookmarkStart w:name="z22537" w:id="203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0374"/>
    <w:bookmarkStart w:name="z22538" w:id="20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203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безопасности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Министерства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3 июня 2019 года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101-НҚ</w:t>
            </w:r>
          </w:p>
        </w:tc>
      </w:tr>
    </w:tbl>
    <w:bookmarkStart w:name="z22547" w:id="203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"Риддерское городское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End w:id="20376"/>
    <w:bookmarkStart w:name="z22548" w:id="203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0377"/>
    <w:bookmarkStart w:name="z22549" w:id="20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"Риддерское городское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20378"/>
    <w:bookmarkStart w:name="z22550" w:id="20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20379"/>
    <w:bookmarkStart w:name="z22551" w:id="20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20380"/>
    <w:bookmarkStart w:name="z22552" w:id="20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0381"/>
    <w:bookmarkStart w:name="z22553" w:id="20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0382"/>
    <w:bookmarkStart w:name="z22554" w:id="20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20383"/>
    <w:bookmarkStart w:name="z22555" w:id="20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- 071303, Республика Казахстан, Восточно-Казахстанская область, город Риддер, улица Безголосова, дом 5, н.п. 1.</w:t>
      </w:r>
    </w:p>
    <w:bookmarkEnd w:id="20384"/>
    <w:bookmarkStart w:name="z22556" w:id="20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"Риддерское городское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20385"/>
    <w:bookmarkStart w:name="z22557" w:id="20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20386"/>
    <w:bookmarkStart w:name="z22558" w:id="20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20387"/>
    <w:bookmarkStart w:name="z22559" w:id="20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20388"/>
    <w:bookmarkStart w:name="z22560" w:id="20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0389"/>
    <w:bookmarkStart w:name="z22561" w:id="203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20390"/>
    <w:bookmarkStart w:name="z22562" w:id="20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20391"/>
    <w:bookmarkStart w:name="z22563" w:id="20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20392"/>
    <w:bookmarkStart w:name="z22564" w:id="20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20393"/>
    <w:bookmarkStart w:name="z22565" w:id="20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0394"/>
    <w:bookmarkStart w:name="z22566" w:id="20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20395"/>
    <w:bookmarkStart w:name="z22567" w:id="20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20396"/>
    <w:bookmarkStart w:name="z22568" w:id="20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20397"/>
    <w:bookmarkStart w:name="z22569" w:id="20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20398"/>
    <w:bookmarkStart w:name="z22570" w:id="20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20399"/>
    <w:bookmarkStart w:name="z22571" w:id="20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20400"/>
    <w:bookmarkStart w:name="z22572" w:id="20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20401"/>
    <w:bookmarkStart w:name="z22573" w:id="20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20402"/>
    <w:bookmarkStart w:name="z22574" w:id="20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20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Start w:name="z22575" w:id="20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20404"/>
    <w:bookmarkStart w:name="z22576" w:id="20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20405"/>
    <w:bookmarkStart w:name="z22577" w:id="20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20406"/>
    <w:bookmarkStart w:name="z22578" w:id="20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20407"/>
    <w:bookmarkStart w:name="z22579" w:id="20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20408"/>
    <w:bookmarkStart w:name="z22580" w:id="20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0409"/>
    <w:bookmarkStart w:name="z22581" w:id="20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20410"/>
    <w:bookmarkStart w:name="z22582" w:id="20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20411"/>
    <w:bookmarkStart w:name="z22583" w:id="20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20412"/>
    <w:bookmarkStart w:name="z22584" w:id="20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20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Start w:name="z22585" w:id="20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20414"/>
    <w:bookmarkStart w:name="z22586" w:id="20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20415"/>
    <w:bookmarkStart w:name="z22587" w:id="20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20416"/>
    <w:bookmarkStart w:name="z22588" w:id="20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20417"/>
    <w:bookmarkStart w:name="z22589" w:id="20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20418"/>
    <w:bookmarkStart w:name="z22590" w:id="20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20419"/>
    <w:bookmarkStart w:name="z22591" w:id="20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20420"/>
    <w:bookmarkStart w:name="z22592" w:id="20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20421"/>
    <w:bookmarkStart w:name="z22593" w:id="20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20422"/>
    <w:bookmarkStart w:name="z22594" w:id="20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20423"/>
    <w:bookmarkStart w:name="z22595" w:id="20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20424"/>
    <w:bookmarkStart w:name="z22596" w:id="20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20425"/>
    <w:bookmarkStart w:name="z22597" w:id="20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20426"/>
    <w:bookmarkStart w:name="z22598" w:id="20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20427"/>
    <w:bookmarkStart w:name="z22599" w:id="20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20428"/>
    <w:bookmarkStart w:name="z22600" w:id="20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20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Start w:name="z22601" w:id="20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20430"/>
    <w:bookmarkStart w:name="z22602" w:id="20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20431"/>
    <w:bookmarkStart w:name="z22603" w:id="20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20432"/>
    <w:bookmarkStart w:name="z22604" w:id="20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20433"/>
    <w:bookmarkStart w:name="z22605" w:id="20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20434"/>
    <w:bookmarkStart w:name="z22606" w:id="20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20435"/>
    <w:bookmarkStart w:name="z22607" w:id="20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20436"/>
    <w:bookmarkStart w:name="z22608" w:id="20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0437"/>
    <w:bookmarkStart w:name="z22609" w:id="20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20438"/>
    <w:bookmarkStart w:name="z22610" w:id="20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0439"/>
    <w:bookmarkStart w:name="z22611" w:id="20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0440"/>
    <w:bookmarkStart w:name="z22612" w:id="20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20441"/>
    <w:bookmarkStart w:name="z22613" w:id="20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0442"/>
    <w:bookmarkStart w:name="z22614" w:id="20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20443"/>
    <w:bookmarkStart w:name="z22615" w:id="20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20444"/>
    <w:bookmarkStart w:name="z22616" w:id="20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0445"/>
    <w:bookmarkStart w:name="z22617" w:id="20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20446"/>
    <w:bookmarkStart w:name="z22618" w:id="20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20447"/>
    <w:bookmarkStart w:name="z22619" w:id="204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20448"/>
    <w:bookmarkStart w:name="z22620" w:id="20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0449"/>
    <w:bookmarkStart w:name="z22621" w:id="20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0450"/>
    <w:bookmarkStart w:name="z22622" w:id="20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20451"/>
    <w:bookmarkStart w:name="z22623" w:id="20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20452"/>
    <w:bookmarkStart w:name="z22624" w:id="20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0453"/>
    <w:bookmarkStart w:name="z22625" w:id="20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0454"/>
    <w:bookmarkStart w:name="z22626" w:id="20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0455"/>
    <w:bookmarkStart w:name="z22627" w:id="20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0456"/>
    <w:bookmarkStart w:name="z22628" w:id="20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0457"/>
    <w:bookmarkStart w:name="z22629" w:id="204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0458"/>
    <w:bookmarkStart w:name="z22630" w:id="20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0459"/>
    <w:bookmarkStart w:name="z22631" w:id="20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Отделенческого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20460"/>
    <w:bookmarkStart w:name="z22632" w:id="20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20461"/>
    <w:bookmarkStart w:name="z22633" w:id="20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0462"/>
    <w:bookmarkStart w:name="z22634" w:id="204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0463"/>
    <w:bookmarkStart w:name="z22635" w:id="20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204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безопасности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Министерства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3 июня 2019 года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101-НҚ</w:t>
            </w:r>
          </w:p>
        </w:tc>
      </w:tr>
    </w:tbl>
    <w:bookmarkStart w:name="z22644" w:id="204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"Семейское городское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End w:id="20465"/>
    <w:bookmarkStart w:name="z22645" w:id="204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0466"/>
    <w:bookmarkStart w:name="z22646" w:id="20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"Семейское городское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20467"/>
    <w:bookmarkStart w:name="z22647" w:id="20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20468"/>
    <w:bookmarkStart w:name="z22648" w:id="20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20469"/>
    <w:bookmarkStart w:name="z22649" w:id="20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0470"/>
    <w:bookmarkStart w:name="z22650" w:id="20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0471"/>
    <w:bookmarkStart w:name="z22651" w:id="20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20472"/>
    <w:bookmarkStart w:name="z22652" w:id="20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- 071403, Республика Казахстан, Восточно-Казахстанская область, город Семей, переулок Сеченова, дом 9.</w:t>
      </w:r>
    </w:p>
    <w:bookmarkEnd w:id="20473"/>
    <w:bookmarkStart w:name="z22653" w:id="20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"Семейское городское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20474"/>
    <w:bookmarkStart w:name="z22654" w:id="20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20475"/>
    <w:bookmarkStart w:name="z22655" w:id="20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20476"/>
    <w:bookmarkStart w:name="z22656" w:id="20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20477"/>
    <w:bookmarkStart w:name="z22657" w:id="20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0478"/>
    <w:bookmarkStart w:name="z22658" w:id="204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20479"/>
    <w:bookmarkStart w:name="z22659" w:id="20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20480"/>
    <w:bookmarkStart w:name="z22660" w:id="20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20481"/>
    <w:bookmarkStart w:name="z22661" w:id="20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20482"/>
    <w:bookmarkStart w:name="z22662" w:id="20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0483"/>
    <w:bookmarkStart w:name="z22663" w:id="20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20484"/>
    <w:bookmarkStart w:name="z22664" w:id="20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20485"/>
    <w:bookmarkStart w:name="z22665" w:id="20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20486"/>
    <w:bookmarkStart w:name="z22666" w:id="20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20487"/>
    <w:bookmarkStart w:name="z22667" w:id="20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20488"/>
    <w:bookmarkStart w:name="z22668" w:id="20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20489"/>
    <w:bookmarkStart w:name="z22669" w:id="20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20490"/>
    <w:bookmarkStart w:name="z22670" w:id="20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20491"/>
    <w:bookmarkStart w:name="z22671" w:id="20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20492"/>
    <w:bookmarkStart w:name="z22672" w:id="20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20493"/>
    <w:bookmarkStart w:name="z22673" w:id="20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20494"/>
    <w:bookmarkStart w:name="z22674" w:id="20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20495"/>
    <w:bookmarkStart w:name="z22675" w:id="20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20496"/>
    <w:bookmarkStart w:name="z22676" w:id="20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20497"/>
    <w:bookmarkStart w:name="z22677" w:id="20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20498"/>
    <w:bookmarkStart w:name="z22678" w:id="20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0499"/>
    <w:bookmarkStart w:name="z22679" w:id="20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20500"/>
    <w:bookmarkStart w:name="z22680" w:id="20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20501"/>
    <w:bookmarkStart w:name="z22681" w:id="20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20502"/>
    <w:bookmarkStart w:name="z22682" w:id="20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20503"/>
    <w:bookmarkStart w:name="z22683" w:id="20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20504"/>
    <w:bookmarkStart w:name="z22684" w:id="20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20505"/>
    <w:bookmarkStart w:name="z22685" w:id="20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20506"/>
    <w:bookmarkStart w:name="z22686" w:id="20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20507"/>
    <w:bookmarkStart w:name="z22687" w:id="20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20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Start w:name="z22688" w:id="20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20509"/>
    <w:bookmarkStart w:name="z22689" w:id="20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20510"/>
    <w:bookmarkStart w:name="z22690" w:id="20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  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20511"/>
    <w:bookmarkStart w:name="z22691" w:id="20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20512"/>
    <w:bookmarkStart w:name="z22692" w:id="20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20513"/>
    <w:bookmarkStart w:name="z22693" w:id="20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20514"/>
    <w:bookmarkStart w:name="z22694" w:id="20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20515"/>
    <w:bookmarkStart w:name="z22695" w:id="20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20516"/>
    <w:bookmarkStart w:name="z22696" w:id="20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20517"/>
    <w:bookmarkStart w:name="z22697" w:id="20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20518"/>
    <w:bookmarkStart w:name="z22698" w:id="20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20519"/>
    <w:bookmarkStart w:name="z22699" w:id="20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20520"/>
    <w:bookmarkStart w:name="z22700" w:id="20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20521"/>
    <w:bookmarkStart w:name="z22701" w:id="20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20522"/>
    <w:bookmarkStart w:name="z22702" w:id="20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20523"/>
    <w:bookmarkStart w:name="z22703" w:id="20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20524"/>
    <w:bookmarkStart w:name="z22704" w:id="20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20525"/>
    <w:bookmarkStart w:name="z22705" w:id="20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20526"/>
    <w:bookmarkStart w:name="z22706" w:id="20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0527"/>
    <w:bookmarkStart w:name="z22707" w:id="20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20528"/>
    <w:bookmarkStart w:name="z22708" w:id="20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0529"/>
    <w:bookmarkStart w:name="z22709" w:id="20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0530"/>
    <w:bookmarkStart w:name="z22710" w:id="20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20531"/>
    <w:bookmarkStart w:name="z22711" w:id="20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0532"/>
    <w:bookmarkStart w:name="z22712" w:id="20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20533"/>
    <w:bookmarkStart w:name="z22713" w:id="20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20534"/>
    <w:bookmarkStart w:name="z22714" w:id="20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0535"/>
    <w:bookmarkStart w:name="z22715" w:id="20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20536"/>
    <w:bookmarkStart w:name="z22716" w:id="20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20537"/>
    <w:bookmarkStart w:name="z22717" w:id="205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20538"/>
    <w:bookmarkStart w:name="z22718" w:id="20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0539"/>
    <w:bookmarkStart w:name="z22719" w:id="20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0540"/>
    <w:bookmarkStart w:name="z22720" w:id="20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20541"/>
    <w:bookmarkStart w:name="z22721" w:id="20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20542"/>
    <w:bookmarkStart w:name="z22722" w:id="20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0543"/>
    <w:bookmarkStart w:name="z22723" w:id="20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0544"/>
    <w:bookmarkStart w:name="z22724" w:id="20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0545"/>
    <w:bookmarkStart w:name="z22725" w:id="20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0546"/>
    <w:bookmarkStart w:name="z22726" w:id="20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0547"/>
    <w:bookmarkStart w:name="z22727" w:id="205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0548"/>
    <w:bookmarkStart w:name="z22728" w:id="20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0549"/>
    <w:bookmarkStart w:name="z22729" w:id="20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Отделенческого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20550"/>
    <w:bookmarkStart w:name="z22730" w:id="20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20551"/>
    <w:bookmarkStart w:name="z22731" w:id="20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0552"/>
    <w:bookmarkStart w:name="z22732" w:id="205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0553"/>
    <w:bookmarkStart w:name="z22733" w:id="20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2055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безопасности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Министерства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101-НҚ</w:t>
            </w:r>
          </w:p>
        </w:tc>
      </w:tr>
    </w:tbl>
    <w:bookmarkStart w:name="z22742" w:id="205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"Тарбагатайское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End w:id="20555"/>
    <w:bookmarkStart w:name="z22743" w:id="205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0556"/>
    <w:bookmarkStart w:name="z22744" w:id="20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"Тарбагатайское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20557"/>
    <w:bookmarkStart w:name="z22745" w:id="20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20558"/>
    <w:bookmarkStart w:name="z22746" w:id="20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20559"/>
    <w:bookmarkStart w:name="z22747" w:id="20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0560"/>
    <w:bookmarkStart w:name="z22748" w:id="20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0561"/>
    <w:bookmarkStart w:name="z22749" w:id="20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20562"/>
    <w:bookmarkStart w:name="z22750" w:id="20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- 071500, Республика Казахстан, Восточно-Казахстанская область, район Тарбагатайский, сельский округ, Аксуатский, село Аксуат, улица Ы. Кабекова, дом 9.</w:t>
      </w:r>
    </w:p>
    <w:bookmarkEnd w:id="20563"/>
    <w:bookmarkStart w:name="z22751" w:id="20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"Тарбагатайское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20564"/>
    <w:bookmarkStart w:name="z22752" w:id="20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20565"/>
    <w:bookmarkStart w:name="z22753" w:id="20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20566"/>
    <w:bookmarkStart w:name="z22754" w:id="20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20567"/>
    <w:bookmarkStart w:name="z22755" w:id="20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0568"/>
    <w:bookmarkStart w:name="z22756" w:id="205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20569"/>
    <w:bookmarkStart w:name="z22757" w:id="20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20570"/>
    <w:bookmarkStart w:name="z22758" w:id="20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20571"/>
    <w:bookmarkStart w:name="z22759" w:id="20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20572"/>
    <w:bookmarkStart w:name="z22760" w:id="20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0573"/>
    <w:bookmarkStart w:name="z22761" w:id="20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20574"/>
    <w:bookmarkStart w:name="z22762" w:id="20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20575"/>
    <w:bookmarkStart w:name="z22763" w:id="20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20576"/>
    <w:bookmarkStart w:name="z22764" w:id="20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20577"/>
    <w:bookmarkStart w:name="z22765" w:id="20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20578"/>
    <w:bookmarkStart w:name="z22766" w:id="20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20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Start w:name="z22767" w:id="20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20580"/>
    <w:bookmarkStart w:name="z22768" w:id="20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20581"/>
    <w:bookmarkStart w:name="z22769" w:id="20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20582"/>
    <w:bookmarkStart w:name="z22770" w:id="20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20583"/>
    <w:bookmarkStart w:name="z22771" w:id="20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20584"/>
    <w:bookmarkStart w:name="z22772" w:id="20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20585"/>
    <w:bookmarkStart w:name="z22773" w:id="20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20586"/>
    <w:bookmarkStart w:name="z22774" w:id="20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20587"/>
    <w:bookmarkStart w:name="z22775" w:id="20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0588"/>
    <w:bookmarkStart w:name="z22776" w:id="20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20589"/>
    <w:bookmarkStart w:name="z22777" w:id="20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20590"/>
    <w:bookmarkStart w:name="z22778" w:id="20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20591"/>
    <w:bookmarkStart w:name="z22779" w:id="20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20592"/>
    <w:bookmarkStart w:name="z22780" w:id="20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20593"/>
    <w:bookmarkStart w:name="z22781" w:id="20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20594"/>
    <w:bookmarkStart w:name="z22782" w:id="20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20595"/>
    <w:bookmarkStart w:name="z22783" w:id="20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20596"/>
    <w:bookmarkStart w:name="z22784" w:id="20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20597"/>
    <w:bookmarkStart w:name="z22785" w:id="20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20598"/>
    <w:bookmarkStart w:name="z22786" w:id="20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20599"/>
    <w:bookmarkStart w:name="z22787" w:id="20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20600"/>
    <w:bookmarkStart w:name="z22788" w:id="20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20601"/>
    <w:bookmarkStart w:name="z22789" w:id="20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20602"/>
    <w:bookmarkStart w:name="z22790" w:id="20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20603"/>
    <w:bookmarkStart w:name="z22791" w:id="20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20604"/>
    <w:bookmarkStart w:name="z22792" w:id="20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20605"/>
    <w:bookmarkStart w:name="z22793" w:id="20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20606"/>
    <w:bookmarkStart w:name="z22794" w:id="20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20607"/>
    <w:bookmarkStart w:name="z22795" w:id="20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20608"/>
    <w:bookmarkStart w:name="z22796" w:id="20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20609"/>
    <w:bookmarkStart w:name="z22797" w:id="20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20610"/>
    <w:bookmarkStart w:name="z22798" w:id="20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20611"/>
    <w:bookmarkStart w:name="z22799" w:id="20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20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Start w:name="z22800" w:id="20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20613"/>
    <w:bookmarkStart w:name="z22801" w:id="20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20614"/>
    <w:bookmarkStart w:name="z22802" w:id="20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20615"/>
    <w:bookmarkStart w:name="z22803" w:id="20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20616"/>
    <w:bookmarkStart w:name="z22804" w:id="20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0617"/>
    <w:bookmarkStart w:name="z22805" w:id="20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20618"/>
    <w:bookmarkStart w:name="z22806" w:id="20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0619"/>
    <w:bookmarkStart w:name="z22807" w:id="20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0620"/>
    <w:bookmarkStart w:name="z22808" w:id="20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20621"/>
    <w:bookmarkStart w:name="z22809" w:id="20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0622"/>
    <w:bookmarkStart w:name="z22810" w:id="20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20623"/>
    <w:bookmarkStart w:name="z22811" w:id="20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20624"/>
    <w:bookmarkStart w:name="z22812" w:id="20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0625"/>
    <w:bookmarkStart w:name="z22813" w:id="20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20626"/>
    <w:bookmarkStart w:name="z22814" w:id="20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20627"/>
    <w:bookmarkStart w:name="z22815" w:id="206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20628"/>
    <w:bookmarkStart w:name="z22816" w:id="20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0629"/>
    <w:bookmarkStart w:name="z22817" w:id="20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0630"/>
    <w:bookmarkStart w:name="z22818" w:id="20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20631"/>
    <w:bookmarkStart w:name="z22819" w:id="20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20632"/>
    <w:bookmarkStart w:name="z22820" w:id="20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0633"/>
    <w:bookmarkStart w:name="z22821" w:id="20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0634"/>
    <w:bookmarkStart w:name="z22822" w:id="20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0635"/>
    <w:bookmarkStart w:name="z22823" w:id="20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0636"/>
    <w:bookmarkStart w:name="z22824" w:id="20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0637"/>
    <w:bookmarkStart w:name="z22825" w:id="206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0638"/>
    <w:bookmarkStart w:name="z22826" w:id="20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0639"/>
    <w:bookmarkStart w:name="z22827" w:id="20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Отделенческого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20640"/>
    <w:bookmarkStart w:name="z22828" w:id="20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20641"/>
    <w:bookmarkStart w:name="z22829" w:id="20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0642"/>
    <w:bookmarkStart w:name="z22830" w:id="206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0643"/>
    <w:bookmarkStart w:name="z22831" w:id="20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206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Министерства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3 июня 2019 года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101-НҚ</w:t>
            </w:r>
          </w:p>
        </w:tc>
      </w:tr>
    </w:tbl>
    <w:bookmarkStart w:name="z22840" w:id="206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"Уланское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End w:id="20645"/>
    <w:bookmarkStart w:name="z22841" w:id="206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0646"/>
    <w:bookmarkStart w:name="z22842" w:id="20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"Уланское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20647"/>
    <w:bookmarkStart w:name="z22843" w:id="20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20648"/>
    <w:bookmarkStart w:name="z22844" w:id="20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20649"/>
    <w:bookmarkStart w:name="z22845" w:id="20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0650"/>
    <w:bookmarkStart w:name="z22846" w:id="20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0651"/>
    <w:bookmarkStart w:name="z22847" w:id="20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20652"/>
    <w:bookmarkStart w:name="z22848" w:id="20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- 071600, Республика Казахстан, Восточно-Казахстанская область, район Уланский, поселок Касыма Кайсенова, улица Нуржау, дом 1.</w:t>
      </w:r>
    </w:p>
    <w:bookmarkEnd w:id="20653"/>
    <w:bookmarkStart w:name="z22849" w:id="20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"Уланское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20654"/>
    <w:bookmarkStart w:name="z22850" w:id="20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20655"/>
    <w:bookmarkStart w:name="z22851" w:id="20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20656"/>
    <w:bookmarkStart w:name="z22852" w:id="20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20657"/>
    <w:bookmarkStart w:name="z22853" w:id="20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0658"/>
    <w:bookmarkStart w:name="z22854" w:id="206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</w:t>
      </w:r>
    </w:p>
    <w:bookmarkEnd w:id="20659"/>
    <w:bookmarkStart w:name="z22855" w:id="20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20660"/>
    <w:bookmarkStart w:name="z22856" w:id="20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20661"/>
    <w:bookmarkStart w:name="z22857" w:id="20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20662"/>
    <w:bookmarkStart w:name="z22858" w:id="20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0663"/>
    <w:bookmarkStart w:name="z22859" w:id="20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20664"/>
    <w:bookmarkStart w:name="z22860" w:id="20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20665"/>
    <w:bookmarkStart w:name="z22861" w:id="20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20666"/>
    <w:bookmarkStart w:name="z22862" w:id="20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20667"/>
    <w:bookmarkStart w:name="z22863" w:id="20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20668"/>
    <w:bookmarkStart w:name="z22864" w:id="20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20669"/>
    <w:bookmarkStart w:name="z22865" w:id="20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20670"/>
    <w:bookmarkStart w:name="z22866" w:id="20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20671"/>
    <w:bookmarkStart w:name="z22867" w:id="20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20672"/>
    <w:bookmarkStart w:name="z22868" w:id="20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20673"/>
    <w:bookmarkStart w:name="z22869" w:id="20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20674"/>
    <w:bookmarkStart w:name="z22870" w:id="20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20675"/>
    <w:bookmarkStart w:name="z22871" w:id="20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20676"/>
    <w:bookmarkStart w:name="z22872" w:id="20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20677"/>
    <w:bookmarkStart w:name="z22873" w:id="20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20678"/>
    <w:bookmarkStart w:name="z22874" w:id="20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0679"/>
    <w:bookmarkStart w:name="z22875" w:id="20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20680"/>
    <w:bookmarkStart w:name="z22876" w:id="20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20681"/>
    <w:bookmarkStart w:name="z22877" w:id="20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20682"/>
    <w:bookmarkStart w:name="z22878" w:id="20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20683"/>
    <w:bookmarkStart w:name="z22879" w:id="20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20684"/>
    <w:bookmarkStart w:name="z22880" w:id="20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20685"/>
    <w:bookmarkStart w:name="z22881" w:id="20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20686"/>
    <w:bookmarkStart w:name="z22882" w:id="20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20687"/>
    <w:bookmarkStart w:name="z22883" w:id="20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20688"/>
    <w:bookmarkStart w:name="z22884" w:id="20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20689"/>
    <w:bookmarkStart w:name="z22885" w:id="20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20690"/>
    <w:bookmarkStart w:name="z22886" w:id="20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20691"/>
    <w:bookmarkStart w:name="z22887" w:id="20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20692"/>
    <w:bookmarkStart w:name="z22888" w:id="20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20693"/>
    <w:bookmarkStart w:name="z22889" w:id="20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20694"/>
    <w:bookmarkStart w:name="z22890" w:id="20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20695"/>
    <w:bookmarkStart w:name="z22891" w:id="20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20696"/>
    <w:bookmarkStart w:name="z22892" w:id="20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20697"/>
    <w:bookmarkStart w:name="z22893" w:id="20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20698"/>
    <w:bookmarkStart w:name="z22894" w:id="20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20699"/>
    <w:bookmarkStart w:name="z22895" w:id="20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20700"/>
    <w:bookmarkStart w:name="z22896" w:id="20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20701"/>
    <w:bookmarkStart w:name="z22897" w:id="20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20702"/>
    <w:bookmarkStart w:name="z22898" w:id="20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20703"/>
    <w:bookmarkStart w:name="z22899" w:id="20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20704"/>
    <w:bookmarkStart w:name="z22900" w:id="20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20705"/>
    <w:bookmarkStart w:name="z22901" w:id="20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20706"/>
    <w:bookmarkStart w:name="z22902" w:id="20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20707"/>
    <w:bookmarkStart w:name="z22903" w:id="20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20708"/>
    <w:bookmarkStart w:name="z22904" w:id="20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0709"/>
    <w:bookmarkStart w:name="z22905" w:id="20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20710"/>
    <w:bookmarkStart w:name="z22906" w:id="20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0711"/>
    <w:bookmarkStart w:name="z22907" w:id="20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0712"/>
    <w:bookmarkStart w:name="z22908" w:id="20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20713"/>
    <w:bookmarkStart w:name="z22909" w:id="20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0714"/>
    <w:bookmarkStart w:name="z22910" w:id="20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20715"/>
    <w:bookmarkStart w:name="z22911" w:id="20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20716"/>
    <w:bookmarkStart w:name="z22912" w:id="20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0717"/>
    <w:bookmarkStart w:name="z22913" w:id="20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20718"/>
    <w:bookmarkStart w:name="z22914" w:id="20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20719"/>
    <w:bookmarkStart w:name="z22915" w:id="207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20720"/>
    <w:bookmarkStart w:name="z22916" w:id="20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0721"/>
    <w:bookmarkStart w:name="z22917" w:id="20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0722"/>
    <w:bookmarkStart w:name="z22918" w:id="20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20723"/>
    <w:bookmarkStart w:name="z22919" w:id="20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20724"/>
    <w:bookmarkStart w:name="z22920" w:id="20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0725"/>
    <w:bookmarkStart w:name="z22921" w:id="20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0726"/>
    <w:bookmarkStart w:name="z22922" w:id="20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0727"/>
    <w:bookmarkStart w:name="z22923" w:id="20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0728"/>
    <w:bookmarkStart w:name="z22924" w:id="20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0729"/>
    <w:bookmarkStart w:name="z22925" w:id="207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0730"/>
    <w:bookmarkStart w:name="z22926" w:id="20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0731"/>
    <w:bookmarkStart w:name="z22927" w:id="20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Отделенческого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20732"/>
    <w:bookmarkStart w:name="z22928" w:id="20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20733"/>
    <w:bookmarkStart w:name="z22929" w:id="20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0734"/>
    <w:bookmarkStart w:name="z22930" w:id="207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0735"/>
    <w:bookmarkStart w:name="z22931" w:id="20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207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безопасности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Министерства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101-НҚ</w:t>
            </w:r>
          </w:p>
        </w:tc>
      </w:tr>
    </w:tbl>
    <w:bookmarkStart w:name="z22940" w:id="207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"Урджарское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End w:id="20737"/>
    <w:bookmarkStart w:name="z22941" w:id="207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0738"/>
    <w:bookmarkStart w:name="z22942" w:id="20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"Урджарское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20739"/>
    <w:bookmarkStart w:name="z22943" w:id="20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20740"/>
    <w:bookmarkStart w:name="z22944" w:id="20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20741"/>
    <w:bookmarkStart w:name="z22945" w:id="20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0742"/>
    <w:bookmarkStart w:name="z22946" w:id="20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0743"/>
    <w:bookmarkStart w:name="z22947" w:id="20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20744"/>
    <w:bookmarkStart w:name="z22948" w:id="20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- 071700, Республика Казахстан, Восточно-Казахстанская область, район Урджарский, село Урджар, проспект Абылай Хана, здание 297.</w:t>
      </w:r>
    </w:p>
    <w:bookmarkEnd w:id="20745"/>
    <w:bookmarkStart w:name="z22949" w:id="20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"Урджарское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20746"/>
    <w:bookmarkStart w:name="z22950" w:id="20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20747"/>
    <w:bookmarkStart w:name="z22951" w:id="20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20748"/>
    <w:bookmarkStart w:name="z22952" w:id="20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20749"/>
    <w:bookmarkStart w:name="z22953" w:id="20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0750"/>
    <w:bookmarkStart w:name="z22954" w:id="207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</w:t>
      </w:r>
    </w:p>
    <w:bookmarkEnd w:id="20751"/>
    <w:bookmarkStart w:name="z22955" w:id="20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20752"/>
    <w:bookmarkStart w:name="z22956" w:id="20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20753"/>
    <w:bookmarkStart w:name="z22957" w:id="20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20754"/>
    <w:bookmarkStart w:name="z22958" w:id="20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0755"/>
    <w:bookmarkStart w:name="z22959" w:id="20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20756"/>
    <w:bookmarkStart w:name="z22960" w:id="20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20757"/>
    <w:bookmarkStart w:name="z22961" w:id="20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20758"/>
    <w:bookmarkStart w:name="z22962" w:id="20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20759"/>
    <w:bookmarkStart w:name="z22963" w:id="20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20760"/>
    <w:bookmarkStart w:name="z22964" w:id="20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20761"/>
    <w:bookmarkStart w:name="z22965" w:id="20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20762"/>
    <w:bookmarkStart w:name="z22966" w:id="20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20763"/>
    <w:bookmarkStart w:name="z22967" w:id="20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20764"/>
    <w:bookmarkStart w:name="z22968" w:id="20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20765"/>
    <w:bookmarkStart w:name="z22969" w:id="20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20766"/>
    <w:bookmarkStart w:name="z22970" w:id="20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20767"/>
    <w:bookmarkStart w:name="z22971" w:id="20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20768"/>
    <w:bookmarkStart w:name="z22972" w:id="20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20769"/>
    <w:bookmarkStart w:name="z22973" w:id="20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20770"/>
    <w:bookmarkStart w:name="z22974" w:id="20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0771"/>
    <w:bookmarkStart w:name="z22975" w:id="20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20772"/>
    <w:bookmarkStart w:name="z22976" w:id="20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20773"/>
    <w:bookmarkStart w:name="z22977" w:id="20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20774"/>
    <w:bookmarkStart w:name="z22978" w:id="20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20775"/>
    <w:bookmarkStart w:name="z22979" w:id="20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20776"/>
    <w:bookmarkStart w:name="z22980" w:id="20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20777"/>
    <w:bookmarkStart w:name="z22981" w:id="20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20778"/>
    <w:bookmarkStart w:name="z22982" w:id="20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20779"/>
    <w:bookmarkStart w:name="z22983" w:id="20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20780"/>
    <w:bookmarkStart w:name="z22984" w:id="20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20781"/>
    <w:bookmarkStart w:name="z22985" w:id="20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20782"/>
    <w:bookmarkStart w:name="z22986" w:id="20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20783"/>
    <w:bookmarkStart w:name="z22987" w:id="20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20784"/>
    <w:bookmarkStart w:name="z22988" w:id="20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20785"/>
    <w:bookmarkStart w:name="z22989" w:id="20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20786"/>
    <w:bookmarkStart w:name="z22990" w:id="20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20787"/>
    <w:bookmarkStart w:name="z22991" w:id="20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20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Start w:name="z22992" w:id="20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20789"/>
    <w:bookmarkStart w:name="z22993" w:id="20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20790"/>
    <w:bookmarkStart w:name="z22994" w:id="20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20791"/>
    <w:bookmarkStart w:name="z22995" w:id="20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20792"/>
    <w:bookmarkStart w:name="z22996" w:id="20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20793"/>
    <w:bookmarkStart w:name="z22997" w:id="20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20794"/>
    <w:bookmarkStart w:name="z22998" w:id="20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20795"/>
    <w:bookmarkStart w:name="z22999" w:id="20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20796"/>
    <w:bookmarkStart w:name="z23000" w:id="20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20797"/>
    <w:bookmarkStart w:name="z23001" w:id="20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20798"/>
    <w:bookmarkStart w:name="z23002" w:id="20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20799"/>
    <w:bookmarkStart w:name="z23003" w:id="20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0800"/>
    <w:bookmarkStart w:name="z23004" w:id="20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20801"/>
    <w:bookmarkStart w:name="z23005" w:id="20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0802"/>
    <w:bookmarkStart w:name="z23006" w:id="20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0803"/>
    <w:bookmarkStart w:name="z23007" w:id="20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20804"/>
    <w:bookmarkStart w:name="z23008" w:id="20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0805"/>
    <w:bookmarkStart w:name="z23009" w:id="20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20806"/>
    <w:bookmarkStart w:name="z23010" w:id="20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20807"/>
    <w:bookmarkStart w:name="z23011" w:id="20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0808"/>
    <w:bookmarkStart w:name="z23012" w:id="20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20809"/>
    <w:bookmarkStart w:name="z23013" w:id="20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20810"/>
    <w:bookmarkStart w:name="z23014" w:id="208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20811"/>
    <w:bookmarkStart w:name="z23015" w:id="20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0812"/>
    <w:bookmarkStart w:name="z23016" w:id="20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0813"/>
    <w:bookmarkStart w:name="z23017" w:id="20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20814"/>
    <w:bookmarkStart w:name="z23018" w:id="20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20815"/>
    <w:bookmarkStart w:name="z23019" w:id="20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0816"/>
    <w:bookmarkStart w:name="z23020" w:id="20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0817"/>
    <w:bookmarkStart w:name="z23021" w:id="20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0818"/>
    <w:bookmarkStart w:name="z23022" w:id="20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0819"/>
    <w:bookmarkStart w:name="z23023" w:id="20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0820"/>
    <w:bookmarkStart w:name="z23024" w:id="208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0821"/>
    <w:bookmarkStart w:name="z23025" w:id="20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0822"/>
    <w:bookmarkStart w:name="z23026" w:id="20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Отделенческого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20823"/>
    <w:bookmarkStart w:name="z23027" w:id="20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20824"/>
    <w:bookmarkStart w:name="z23028" w:id="20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0825"/>
    <w:bookmarkStart w:name="z23029" w:id="208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0826"/>
    <w:bookmarkStart w:name="z23030" w:id="20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208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безопасности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Министерства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101-НҚ</w:t>
            </w:r>
          </w:p>
        </w:tc>
      </w:tr>
    </w:tbl>
    <w:bookmarkStart w:name="z23039" w:id="208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"Шемонаихинское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</w:t>
      </w:r>
    </w:p>
    <w:bookmarkEnd w:id="20828"/>
    <w:bookmarkStart w:name="z23040" w:id="208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0829"/>
    <w:bookmarkStart w:name="z23041" w:id="20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"Шемонаихинское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20830"/>
    <w:bookmarkStart w:name="z23042" w:id="20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20831"/>
    <w:bookmarkStart w:name="z23043" w:id="20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20832"/>
    <w:bookmarkStart w:name="z23044" w:id="20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0833"/>
    <w:bookmarkStart w:name="z23045" w:id="20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0834"/>
    <w:bookmarkStart w:name="z23046" w:id="20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20835"/>
    <w:bookmarkStart w:name="z23047" w:id="20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- 071800, Республика Казахстан, Восточно-Казахстанская область, район Шемонаихинский, город Шемонаиха улица Астафьева, дом 38.</w:t>
      </w:r>
    </w:p>
    <w:bookmarkEnd w:id="20836"/>
    <w:bookmarkStart w:name="z23048" w:id="20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"Шемонаихинское районное Управление контроля качества и безопасности товаров и услуг Департамента контроля качества и безопасности товаров и услуг Восточно-Казахстанской области Комитета контроля качества и безопасности товаров и услуг Министерства здравоохранения Республики Казахстан".</w:t>
      </w:r>
    </w:p>
    <w:bookmarkEnd w:id="20837"/>
    <w:bookmarkStart w:name="z23049" w:id="20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20838"/>
    <w:bookmarkStart w:name="z23050" w:id="20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20839"/>
    <w:bookmarkStart w:name="z23051" w:id="20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20840"/>
    <w:bookmarkStart w:name="z23052" w:id="20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0841"/>
    <w:bookmarkStart w:name="z23053" w:id="208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</w:t>
      </w:r>
    </w:p>
    <w:bookmarkEnd w:id="20842"/>
    <w:bookmarkStart w:name="z23054" w:id="20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20843"/>
    <w:bookmarkStart w:name="z23055" w:id="20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20844"/>
    <w:bookmarkStart w:name="z23056" w:id="20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20845"/>
    <w:bookmarkStart w:name="z23057" w:id="20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0846"/>
    <w:bookmarkStart w:name="z23058" w:id="20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20847"/>
    <w:bookmarkStart w:name="z23059" w:id="20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20848"/>
    <w:bookmarkStart w:name="z23060" w:id="20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20849"/>
    <w:bookmarkStart w:name="z23061" w:id="20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20850"/>
    <w:bookmarkStart w:name="z23062" w:id="20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20851"/>
    <w:bookmarkStart w:name="z23063" w:id="20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20852"/>
    <w:bookmarkStart w:name="z23064" w:id="20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20853"/>
    <w:bookmarkStart w:name="z23065" w:id="20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20854"/>
    <w:bookmarkStart w:name="z23066" w:id="20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20855"/>
    <w:bookmarkStart w:name="z23067" w:id="20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20856"/>
    <w:bookmarkStart w:name="z23068" w:id="20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20857"/>
    <w:bookmarkStart w:name="z23069" w:id="20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20858"/>
    <w:bookmarkStart w:name="z23070" w:id="20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20859"/>
    <w:bookmarkStart w:name="z23071" w:id="20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20860"/>
    <w:bookmarkStart w:name="z23072" w:id="20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20861"/>
    <w:bookmarkStart w:name="z23073" w:id="20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0862"/>
    <w:bookmarkStart w:name="z23074" w:id="20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20863"/>
    <w:bookmarkStart w:name="z23075" w:id="20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20864"/>
    <w:bookmarkStart w:name="z23076" w:id="20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20865"/>
    <w:bookmarkStart w:name="z23077" w:id="20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20866"/>
    <w:bookmarkStart w:name="z23078" w:id="20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20867"/>
    <w:bookmarkStart w:name="z23079" w:id="20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20868"/>
    <w:bookmarkStart w:name="z23080" w:id="20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20869"/>
    <w:bookmarkStart w:name="z23081" w:id="20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20870"/>
    <w:bookmarkStart w:name="z23082" w:id="20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20871"/>
    <w:bookmarkStart w:name="z23083" w:id="20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20872"/>
    <w:bookmarkStart w:name="z23084" w:id="20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20873"/>
    <w:bookmarkStart w:name="z23085" w:id="20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20874"/>
    <w:bookmarkStart w:name="z23086" w:id="20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20875"/>
    <w:bookmarkStart w:name="z23087" w:id="20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20876"/>
    <w:bookmarkStart w:name="z23088" w:id="20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20877"/>
    <w:bookmarkStart w:name="z23089" w:id="20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20878"/>
    <w:bookmarkStart w:name="z23090" w:id="20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20879"/>
    <w:bookmarkStart w:name="z23091" w:id="20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20880"/>
    <w:bookmarkStart w:name="z23092" w:id="20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20881"/>
    <w:bookmarkStart w:name="z23093" w:id="20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20882"/>
    <w:bookmarkStart w:name="z23094" w:id="20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20883"/>
    <w:bookmarkStart w:name="z23095" w:id="20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20884"/>
    <w:bookmarkStart w:name="z23096" w:id="20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20885"/>
    <w:bookmarkStart w:name="z23097" w:id="20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20886"/>
    <w:bookmarkStart w:name="z23098" w:id="20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20887"/>
    <w:bookmarkStart w:name="z23099" w:id="20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20888"/>
    <w:bookmarkStart w:name="z23100" w:id="20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20889"/>
    <w:bookmarkStart w:name="z23101" w:id="20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20890"/>
    <w:bookmarkStart w:name="z23102" w:id="20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20891"/>
    <w:bookmarkStart w:name="z23103" w:id="20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0892"/>
    <w:bookmarkStart w:name="z23104" w:id="20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20893"/>
    <w:bookmarkStart w:name="z23105" w:id="20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0894"/>
    <w:bookmarkStart w:name="z23106" w:id="20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0895"/>
    <w:bookmarkStart w:name="z23107" w:id="20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20896"/>
    <w:bookmarkStart w:name="z23108" w:id="20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0897"/>
    <w:bookmarkStart w:name="z23109" w:id="20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20898"/>
    <w:bookmarkStart w:name="z23110" w:id="20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20899"/>
    <w:bookmarkStart w:name="z23111" w:id="20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0900"/>
    <w:bookmarkStart w:name="z23112" w:id="20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20901"/>
    <w:bookmarkStart w:name="z23113" w:id="20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20902"/>
    <w:bookmarkStart w:name="z23114" w:id="209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20903"/>
    <w:bookmarkStart w:name="z23115" w:id="20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0904"/>
    <w:bookmarkStart w:name="z23116" w:id="20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0905"/>
    <w:bookmarkStart w:name="z23117" w:id="20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20906"/>
    <w:bookmarkStart w:name="z23118" w:id="20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20907"/>
    <w:bookmarkStart w:name="z23119" w:id="20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0908"/>
    <w:bookmarkStart w:name="z23120" w:id="20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0909"/>
    <w:bookmarkStart w:name="z23121" w:id="20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0910"/>
    <w:bookmarkStart w:name="z23122" w:id="20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0911"/>
    <w:bookmarkStart w:name="z23123" w:id="20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0912"/>
    <w:bookmarkStart w:name="z23124" w:id="209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0913"/>
    <w:bookmarkStart w:name="z23125" w:id="20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0914"/>
    <w:bookmarkStart w:name="z23126" w:id="20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Отделенческого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20915"/>
    <w:bookmarkStart w:name="z23127" w:id="20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20916"/>
    <w:bookmarkStart w:name="z23128" w:id="20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0917"/>
    <w:bookmarkStart w:name="z23129" w:id="209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0918"/>
    <w:bookmarkStart w:name="z23130" w:id="20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209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безопасности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Министерства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3 июня 2019 года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101-НҚ</w:t>
            </w:r>
          </w:p>
        </w:tc>
      </w:tr>
    </w:tbl>
    <w:bookmarkStart w:name="z23139" w:id="209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контроля качества и безопасности товаров и услуг Абайского района города Шымкента Департамента контроля качества и безопасности товаров и услуг города Шымкента Комитета контроля качества и безопасности товаров и услуг Министерства здравоохранения Республики Казахстан"</w:t>
      </w:r>
    </w:p>
    <w:bookmarkEnd w:id="20920"/>
    <w:bookmarkStart w:name="z23140" w:id="209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0921"/>
    <w:bookmarkStart w:name="z23141" w:id="20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контроля качества и безопасности товаров и услуг Абайского района города Шымкента Департамента контроля качества и безопасности товаров и услуг города Шымкента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20922"/>
    <w:bookmarkStart w:name="z23142" w:id="20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20923"/>
    <w:bookmarkStart w:name="z23143" w:id="20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20924"/>
    <w:bookmarkStart w:name="z23144" w:id="20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0925"/>
    <w:bookmarkStart w:name="z23145" w:id="20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0926"/>
    <w:bookmarkStart w:name="z23146" w:id="20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20927"/>
    <w:bookmarkStart w:name="z23147" w:id="20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- 160005, Республика Казахстан, г. Шымкент, Абайский район, проспект Абая, здание 37.</w:t>
      </w:r>
    </w:p>
    <w:bookmarkEnd w:id="20928"/>
    <w:bookmarkStart w:name="z23148" w:id="20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"Управление контроля качества и безопасности товаров и услуг Абайского района города Шымкента Департамента контроля качества и безопасности товаров и услуг города Шымкента Комитета контроля качества и безопасности товаров и услуг Министерства здравоохранения Республики Казахстан".</w:t>
      </w:r>
    </w:p>
    <w:bookmarkEnd w:id="20929"/>
    <w:bookmarkStart w:name="z23149" w:id="20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20930"/>
    <w:bookmarkStart w:name="z23150" w:id="20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20931"/>
    <w:bookmarkStart w:name="z23151" w:id="20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20932"/>
    <w:bookmarkStart w:name="z23152" w:id="20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0933"/>
    <w:bookmarkStart w:name="z23153" w:id="209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20934"/>
    <w:bookmarkStart w:name="z23154" w:id="20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20935"/>
    <w:bookmarkStart w:name="z23155" w:id="20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20936"/>
    <w:bookmarkStart w:name="z23156" w:id="20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20937"/>
    <w:bookmarkStart w:name="z23157" w:id="20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0938"/>
    <w:bookmarkStart w:name="z23158" w:id="20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20939"/>
    <w:bookmarkStart w:name="z23159" w:id="20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20940"/>
    <w:bookmarkStart w:name="z23160" w:id="20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20941"/>
    <w:bookmarkStart w:name="z23161" w:id="20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20942"/>
    <w:bookmarkStart w:name="z23162" w:id="20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20943"/>
    <w:bookmarkStart w:name="z23163" w:id="20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20944"/>
    <w:bookmarkStart w:name="z23164" w:id="20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20945"/>
    <w:bookmarkStart w:name="z23165" w:id="20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20946"/>
    <w:bookmarkStart w:name="z23166" w:id="20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20947"/>
    <w:bookmarkStart w:name="z23167" w:id="20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20948"/>
    <w:bookmarkStart w:name="z23168" w:id="20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20949"/>
    <w:bookmarkStart w:name="z23169" w:id="20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20950"/>
    <w:bookmarkStart w:name="z23170" w:id="20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20951"/>
    <w:bookmarkStart w:name="z23171" w:id="20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20952"/>
    <w:bookmarkStart w:name="z23172" w:id="20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20953"/>
    <w:bookmarkStart w:name="z23173" w:id="20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0954"/>
    <w:bookmarkStart w:name="z23174" w:id="20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20955"/>
    <w:bookmarkStart w:name="z23175" w:id="20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20956"/>
    <w:bookmarkStart w:name="z23176" w:id="20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20957"/>
    <w:bookmarkStart w:name="z23177" w:id="20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20958"/>
    <w:bookmarkStart w:name="z23178" w:id="20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20959"/>
    <w:bookmarkStart w:name="z23179" w:id="20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20960"/>
    <w:bookmarkStart w:name="z23180" w:id="20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20961"/>
    <w:bookmarkStart w:name="z23181" w:id="20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20962"/>
    <w:bookmarkStart w:name="z23182" w:id="20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20963"/>
    <w:bookmarkStart w:name="z23183" w:id="20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20964"/>
    <w:bookmarkStart w:name="z23184" w:id="20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20965"/>
    <w:bookmarkStart w:name="z23185" w:id="20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20966"/>
    <w:bookmarkStart w:name="z23186" w:id="20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20967"/>
    <w:bookmarkStart w:name="z23187" w:id="20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20968"/>
    <w:bookmarkStart w:name="z23188" w:id="20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20969"/>
    <w:bookmarkStart w:name="z23189" w:id="20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20970"/>
    <w:bookmarkStart w:name="z23190" w:id="20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20971"/>
    <w:bookmarkStart w:name="z23191" w:id="20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20972"/>
    <w:bookmarkStart w:name="z23192" w:id="20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20973"/>
    <w:bookmarkStart w:name="z23193" w:id="20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20974"/>
    <w:bookmarkStart w:name="z23194" w:id="20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20975"/>
    <w:bookmarkStart w:name="z23195" w:id="20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20976"/>
    <w:bookmarkStart w:name="z23196" w:id="20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20977"/>
    <w:bookmarkStart w:name="z23197" w:id="20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20978"/>
    <w:bookmarkStart w:name="z23198" w:id="20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20979"/>
    <w:bookmarkStart w:name="z23199" w:id="20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20980"/>
    <w:bookmarkStart w:name="z23200" w:id="20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20981"/>
    <w:bookmarkStart w:name="z23201" w:id="20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20982"/>
    <w:bookmarkStart w:name="z23202" w:id="20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20983"/>
    <w:bookmarkStart w:name="z23203" w:id="20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0984"/>
    <w:bookmarkStart w:name="z23204" w:id="20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20985"/>
    <w:bookmarkStart w:name="z23205" w:id="20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0986"/>
    <w:bookmarkStart w:name="z23206" w:id="20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0987"/>
    <w:bookmarkStart w:name="z23207" w:id="20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20988"/>
    <w:bookmarkStart w:name="z23208" w:id="20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0989"/>
    <w:bookmarkStart w:name="z23209" w:id="20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20990"/>
    <w:bookmarkStart w:name="z23210" w:id="20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20991"/>
    <w:bookmarkStart w:name="z23211" w:id="20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0992"/>
    <w:bookmarkStart w:name="z23212" w:id="20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20993"/>
    <w:bookmarkStart w:name="z23213" w:id="20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20994"/>
    <w:bookmarkStart w:name="z23214" w:id="209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20995"/>
    <w:bookmarkStart w:name="z23215" w:id="20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0996"/>
    <w:bookmarkStart w:name="z23216" w:id="20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0997"/>
    <w:bookmarkStart w:name="z23217" w:id="20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20998"/>
    <w:bookmarkStart w:name="z23218" w:id="20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20999"/>
    <w:bookmarkStart w:name="z23219" w:id="21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1000"/>
    <w:bookmarkStart w:name="z23220" w:id="21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1001"/>
    <w:bookmarkStart w:name="z23221" w:id="21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1002"/>
    <w:bookmarkStart w:name="z23222" w:id="21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1003"/>
    <w:bookmarkStart w:name="z23223" w:id="21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1004"/>
    <w:bookmarkStart w:name="z23224" w:id="210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1005"/>
    <w:bookmarkStart w:name="z23225" w:id="21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1006"/>
    <w:bookmarkStart w:name="z23226" w:id="21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21007"/>
    <w:bookmarkStart w:name="z23227" w:id="21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21008"/>
    <w:bookmarkStart w:name="z23228" w:id="21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1009"/>
    <w:bookmarkStart w:name="z23229" w:id="210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1010"/>
    <w:bookmarkStart w:name="z23230" w:id="21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210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безопасности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Министерства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3 июня 2019 года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101-НҚ</w:t>
            </w:r>
          </w:p>
        </w:tc>
      </w:tr>
    </w:tbl>
    <w:bookmarkStart w:name="z23239" w:id="210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контроля качества и безопасности товаров и услуг Аль-Фарабийского района города Шымкента Департамента контроля качества и безопасности товаров и услуг города Шымкента Комитета контроля качества и безопасности товаров и услуг Министерства здравоохранения Республики Казахстан"</w:t>
      </w:r>
    </w:p>
    <w:bookmarkEnd w:id="21012"/>
    <w:bookmarkStart w:name="z23240" w:id="210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1013"/>
    <w:bookmarkStart w:name="z23241" w:id="21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контроля качества и безопасности товаров и услуг Аль-Фарабийского района города Шымкента Департамента контроля качества и безопасности товаров и услуг города Шымкента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21014"/>
    <w:bookmarkStart w:name="z23242" w:id="21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21015"/>
    <w:bookmarkStart w:name="z23243" w:id="21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21016"/>
    <w:bookmarkStart w:name="z23244" w:id="21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1017"/>
    <w:bookmarkStart w:name="z23245" w:id="21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1018"/>
    <w:bookmarkStart w:name="z23246" w:id="21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21019"/>
    <w:bookmarkStart w:name="z23247" w:id="21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- 160005, Республика Казахстан, г. Шымкент, Абайский район, проспект Абая 37.</w:t>
      </w:r>
    </w:p>
    <w:bookmarkEnd w:id="21020"/>
    <w:bookmarkStart w:name="z23248" w:id="21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"Управление контроля качества и безопасности товаров и услуг Аль-Фарабийского района города Шымкента Департамента контроля качества и безопасности товаров и услуг города Шымкента Комитета контроля качества и безопасности товаров и услуг Министерства здравоохранения Республики Казахстан".</w:t>
      </w:r>
    </w:p>
    <w:bookmarkEnd w:id="21021"/>
    <w:bookmarkStart w:name="z23249" w:id="21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21022"/>
    <w:bookmarkStart w:name="z23250" w:id="21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21023"/>
    <w:bookmarkStart w:name="z23251" w:id="21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21024"/>
    <w:bookmarkStart w:name="z23252" w:id="21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1025"/>
    <w:bookmarkStart w:name="z23253" w:id="210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21026"/>
    <w:bookmarkStart w:name="z23254" w:id="21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21027"/>
    <w:bookmarkStart w:name="z23255" w:id="21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21028"/>
    <w:bookmarkStart w:name="z23256" w:id="21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21029"/>
    <w:bookmarkStart w:name="z23257" w:id="21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1030"/>
    <w:bookmarkStart w:name="z23258" w:id="21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21031"/>
    <w:bookmarkStart w:name="z23259" w:id="21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21032"/>
    <w:bookmarkStart w:name="z23260" w:id="21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21033"/>
    <w:bookmarkStart w:name="z23261" w:id="21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21034"/>
    <w:bookmarkStart w:name="z23262" w:id="21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21035"/>
    <w:bookmarkStart w:name="z23263" w:id="21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21036"/>
    <w:bookmarkStart w:name="z23264" w:id="21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21037"/>
    <w:bookmarkStart w:name="z23265" w:id="21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21038"/>
    <w:bookmarkStart w:name="z23266" w:id="21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21039"/>
    <w:bookmarkStart w:name="z23267" w:id="21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21040"/>
    <w:bookmarkStart w:name="z23268" w:id="21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21041"/>
    <w:bookmarkStart w:name="z23269" w:id="21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21042"/>
    <w:bookmarkStart w:name="z23270" w:id="21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21043"/>
    <w:bookmarkStart w:name="z23271" w:id="21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21044"/>
    <w:bookmarkStart w:name="z23272" w:id="21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21045"/>
    <w:bookmarkStart w:name="z23273" w:id="21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1046"/>
    <w:bookmarkStart w:name="z23274" w:id="21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21047"/>
    <w:bookmarkStart w:name="z23275" w:id="21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21048"/>
    <w:bookmarkStart w:name="z23276" w:id="21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21049"/>
    <w:bookmarkStart w:name="z23277" w:id="21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21050"/>
    <w:bookmarkStart w:name="z23278" w:id="21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21051"/>
    <w:bookmarkStart w:name="z23279" w:id="21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21052"/>
    <w:bookmarkStart w:name="z23280" w:id="21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21053"/>
    <w:bookmarkStart w:name="z23281" w:id="21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21054"/>
    <w:bookmarkStart w:name="z23282" w:id="21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21055"/>
    <w:bookmarkStart w:name="z23283" w:id="21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21056"/>
    <w:bookmarkStart w:name="z23284" w:id="21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21057"/>
    <w:bookmarkStart w:name="z23285" w:id="21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21058"/>
    <w:bookmarkStart w:name="z23286" w:id="21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21059"/>
    <w:bookmarkStart w:name="z23287" w:id="21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21060"/>
    <w:bookmarkStart w:name="z23288" w:id="21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21061"/>
    <w:bookmarkStart w:name="z23289" w:id="21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21062"/>
    <w:bookmarkStart w:name="z23290" w:id="21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21063"/>
    <w:bookmarkStart w:name="z23291" w:id="21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21064"/>
    <w:bookmarkStart w:name="z23292" w:id="21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21065"/>
    <w:bookmarkStart w:name="z23293" w:id="21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21066"/>
    <w:bookmarkStart w:name="z23294" w:id="21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21067"/>
    <w:bookmarkStart w:name="z23295" w:id="21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21068"/>
    <w:bookmarkStart w:name="z23296" w:id="21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21069"/>
    <w:bookmarkStart w:name="z23297" w:id="21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21070"/>
    <w:bookmarkStart w:name="z23298" w:id="21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21071"/>
    <w:bookmarkStart w:name="z23299" w:id="21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21072"/>
    <w:bookmarkStart w:name="z23300" w:id="21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21073"/>
    <w:bookmarkStart w:name="z23301" w:id="21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21074"/>
    <w:bookmarkStart w:name="z23302" w:id="21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21075"/>
    <w:bookmarkStart w:name="z23303" w:id="21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1076"/>
    <w:bookmarkStart w:name="z23304" w:id="21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21077"/>
    <w:bookmarkStart w:name="z23305" w:id="21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1078"/>
    <w:bookmarkStart w:name="z23306" w:id="21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1079"/>
    <w:bookmarkStart w:name="z23307" w:id="21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21080"/>
    <w:bookmarkStart w:name="z23308" w:id="21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1081"/>
    <w:bookmarkStart w:name="z23309" w:id="21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21082"/>
    <w:bookmarkStart w:name="z23310" w:id="21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21083"/>
    <w:bookmarkStart w:name="z23311" w:id="21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1084"/>
    <w:bookmarkStart w:name="z23312" w:id="21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21085"/>
    <w:bookmarkStart w:name="z23313" w:id="21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21086"/>
    <w:bookmarkStart w:name="z23314" w:id="210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21087"/>
    <w:bookmarkStart w:name="z23315" w:id="21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1088"/>
    <w:bookmarkStart w:name="z23316" w:id="21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1089"/>
    <w:bookmarkStart w:name="z23317" w:id="21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21090"/>
    <w:bookmarkStart w:name="z23318" w:id="21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21091"/>
    <w:bookmarkStart w:name="z23319" w:id="21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1092"/>
    <w:bookmarkStart w:name="z23320" w:id="21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1093"/>
    <w:bookmarkStart w:name="z23321" w:id="21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1094"/>
    <w:bookmarkStart w:name="z23322" w:id="21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1095"/>
    <w:bookmarkStart w:name="z23323" w:id="21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1096"/>
    <w:bookmarkStart w:name="z23324" w:id="210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1097"/>
    <w:bookmarkStart w:name="z23325" w:id="21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1098"/>
    <w:bookmarkStart w:name="z23326" w:id="21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21099"/>
    <w:bookmarkStart w:name="z23327" w:id="21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21100"/>
    <w:bookmarkStart w:name="z23328" w:id="21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1101"/>
    <w:bookmarkStart w:name="z23329" w:id="21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1102"/>
    <w:bookmarkStart w:name="z23330" w:id="21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2110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безопасности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Министерства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101-НҚ</w:t>
            </w:r>
          </w:p>
        </w:tc>
      </w:tr>
    </w:tbl>
    <w:bookmarkStart w:name="z23339" w:id="21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контроля качества и безопасности товаров и услуг Енбекшинского района города Шымкента Департамента контроля качества и безопасности товаров и услуг города Шымкента Комитета контроля качества и безопасности товаров и услуг Министерства здравоохранения Республики Казахстан"</w:t>
      </w:r>
    </w:p>
    <w:bookmarkEnd w:id="21104"/>
    <w:bookmarkStart w:name="z23340" w:id="21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1105"/>
    <w:bookmarkStart w:name="z23341" w:id="21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контроля качества и безопасности товаров и услуг Енбекшинского района города Шымкента Департамента контроля качества и безопасности товаров и услуг города Шымкента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21106"/>
    <w:bookmarkStart w:name="z23342" w:id="21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21107"/>
    <w:bookmarkStart w:name="z23343" w:id="21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21108"/>
    <w:bookmarkStart w:name="z23344" w:id="21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1109"/>
    <w:bookmarkStart w:name="z23345" w:id="21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1110"/>
    <w:bookmarkStart w:name="z23346" w:id="21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21111"/>
    <w:bookmarkStart w:name="z23347" w:id="21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- 160011, Республика Казахстан, г. Шымкент, Енбекшинский район, улица Каражан Аблязимова, здание 24 А.</w:t>
      </w:r>
    </w:p>
    <w:bookmarkEnd w:id="21112"/>
    <w:bookmarkStart w:name="z23348" w:id="21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"Управление контроля качества и безопасности товаров и услуг Енбекшинского района города Шымкента Департамента контроля качества и безопасности товаров и услуг города Шымкента Комитета контроля качества и безопасности товаров и услуг Министерства здравоохранения Республики Казахстан".</w:t>
      </w:r>
    </w:p>
    <w:bookmarkEnd w:id="21113"/>
    <w:bookmarkStart w:name="z23349" w:id="21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21114"/>
    <w:bookmarkStart w:name="z23350" w:id="21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21115"/>
    <w:bookmarkStart w:name="z23351" w:id="21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21116"/>
    <w:bookmarkStart w:name="z23352" w:id="21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1117"/>
    <w:bookmarkStart w:name="z23353" w:id="21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21118"/>
    <w:bookmarkStart w:name="z23354" w:id="21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21119"/>
    <w:bookmarkStart w:name="z23355" w:id="21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21120"/>
    <w:bookmarkStart w:name="z23356" w:id="21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21121"/>
    <w:bookmarkStart w:name="z23357" w:id="21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1122"/>
    <w:bookmarkStart w:name="z23358" w:id="21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21123"/>
    <w:bookmarkStart w:name="z23359" w:id="21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21124"/>
    <w:bookmarkStart w:name="z23360" w:id="21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21125"/>
    <w:bookmarkStart w:name="z23361" w:id="21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21126"/>
    <w:bookmarkStart w:name="z23362" w:id="21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21127"/>
    <w:bookmarkStart w:name="z23363" w:id="21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21128"/>
    <w:bookmarkStart w:name="z23364" w:id="21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21129"/>
    <w:bookmarkStart w:name="z23365" w:id="21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21130"/>
    <w:bookmarkStart w:name="z23366" w:id="21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21131"/>
    <w:bookmarkStart w:name="z23367" w:id="21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21132"/>
    <w:bookmarkStart w:name="z23368" w:id="21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21133"/>
    <w:bookmarkStart w:name="z23369" w:id="21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21134"/>
    <w:bookmarkStart w:name="z23370" w:id="21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21135"/>
    <w:bookmarkStart w:name="z23371" w:id="21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21136"/>
    <w:bookmarkStart w:name="z23372" w:id="21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21137"/>
    <w:bookmarkStart w:name="z23373" w:id="21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1138"/>
    <w:bookmarkStart w:name="z23374" w:id="21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21139"/>
    <w:bookmarkStart w:name="z23375" w:id="21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21140"/>
    <w:bookmarkStart w:name="z23376" w:id="21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21141"/>
    <w:bookmarkStart w:name="z23377" w:id="21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21142"/>
    <w:bookmarkStart w:name="z23378" w:id="21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21143"/>
    <w:bookmarkStart w:name="z23379" w:id="21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21144"/>
    <w:bookmarkStart w:name="z23380" w:id="21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21145"/>
    <w:bookmarkStart w:name="z23381" w:id="21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21146"/>
    <w:bookmarkStart w:name="z23382" w:id="21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21147"/>
    <w:bookmarkStart w:name="z23383" w:id="21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21148"/>
    <w:bookmarkStart w:name="z23384" w:id="21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21149"/>
    <w:bookmarkStart w:name="z23385" w:id="21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21150"/>
    <w:bookmarkStart w:name="z23386" w:id="21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21151"/>
    <w:bookmarkStart w:name="z23387" w:id="21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21152"/>
    <w:bookmarkStart w:name="z23388" w:id="21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21153"/>
    <w:bookmarkStart w:name="z23389" w:id="21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21154"/>
    <w:bookmarkStart w:name="z23390" w:id="21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21155"/>
    <w:bookmarkStart w:name="z23391" w:id="21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21156"/>
    <w:bookmarkStart w:name="z23392" w:id="21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21157"/>
    <w:bookmarkStart w:name="z23393" w:id="21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21158"/>
    <w:bookmarkStart w:name="z23394" w:id="21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21159"/>
    <w:bookmarkStart w:name="z23395" w:id="21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21160"/>
    <w:bookmarkStart w:name="z23396" w:id="21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21161"/>
    <w:bookmarkStart w:name="z23397" w:id="21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21162"/>
    <w:bookmarkStart w:name="z23398" w:id="21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21163"/>
    <w:bookmarkStart w:name="z23399" w:id="21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21164"/>
    <w:bookmarkStart w:name="z23400" w:id="21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21165"/>
    <w:bookmarkStart w:name="z23401" w:id="21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21166"/>
    <w:bookmarkStart w:name="z23402" w:id="21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21167"/>
    <w:bookmarkStart w:name="z23403" w:id="21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1168"/>
    <w:bookmarkStart w:name="z23404" w:id="21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21169"/>
    <w:bookmarkStart w:name="z23405" w:id="21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1170"/>
    <w:bookmarkStart w:name="z23406" w:id="21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1171"/>
    <w:bookmarkStart w:name="z23407" w:id="21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21172"/>
    <w:bookmarkStart w:name="z23408" w:id="21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1173"/>
    <w:bookmarkStart w:name="z23409" w:id="21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21174"/>
    <w:bookmarkStart w:name="z23410" w:id="21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21175"/>
    <w:bookmarkStart w:name="z23411" w:id="21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1176"/>
    <w:bookmarkStart w:name="z23412" w:id="21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21177"/>
    <w:bookmarkStart w:name="z23413" w:id="21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21178"/>
    <w:bookmarkStart w:name="z23414" w:id="21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21179"/>
    <w:bookmarkStart w:name="z23415" w:id="21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1180"/>
    <w:bookmarkStart w:name="z23416" w:id="21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1181"/>
    <w:bookmarkStart w:name="z23417" w:id="21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21182"/>
    <w:bookmarkStart w:name="z23418" w:id="21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21183"/>
    <w:bookmarkStart w:name="z23419" w:id="21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1184"/>
    <w:bookmarkStart w:name="z23420" w:id="21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1185"/>
    <w:bookmarkStart w:name="z23421" w:id="21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1186"/>
    <w:bookmarkStart w:name="z23422" w:id="21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1187"/>
    <w:bookmarkStart w:name="z23423" w:id="21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1188"/>
    <w:bookmarkStart w:name="z23424" w:id="21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1189"/>
    <w:bookmarkStart w:name="z23425" w:id="21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1190"/>
    <w:bookmarkStart w:name="z23426" w:id="21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21191"/>
    <w:bookmarkStart w:name="z23427" w:id="21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21192"/>
    <w:bookmarkStart w:name="z23428" w:id="21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1193"/>
    <w:bookmarkStart w:name="z23429" w:id="21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1194"/>
    <w:bookmarkStart w:name="z23430" w:id="21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2119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качества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безопасности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товаров и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Министерства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2019 года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101-НҚ</w:t>
            </w:r>
          </w:p>
        </w:tc>
      </w:tr>
    </w:tbl>
    <w:bookmarkStart w:name="z23439" w:id="21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контроля качества и безопасности товаров и услуг Каратауского района города Шымкента Департамента контроля качества и безопасности товаров и услуг города Шымкента Комитета контроля качества и безопасности товаров и услуг Министерства здравоохранения Республики Казахстан"</w:t>
      </w:r>
    </w:p>
    <w:bookmarkEnd w:id="21196"/>
    <w:bookmarkStart w:name="z23440" w:id="21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1197"/>
    <w:bookmarkStart w:name="z23441" w:id="21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контроля качества и безопасности товаров и услуг Каратауского района города Шымкента Департамента контроля качества и безопасности товаров и услуг города Шымкента Комитета контроля качества и безопасности товаров и услуг Министерства здравоохранения Республики Казахстан" (далее – Управление) является территориальным подразделением Комитета контроля качества и безопасности товаров и услуг Министерства здравоохранения Республики Казахстан, осуществляющим руководство в сферах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контроля и надзора за соблюдением требований, установленных техническими регламентами и нормативными документами, а также в области безопасности пищевой продукции (далее – регулируемая сфера), осуществляющим регулятивные, реализационные и контрольно-надзорные функции в пределах компетенции на соответствующей территории.</w:t>
      </w:r>
    </w:p>
    <w:bookmarkEnd w:id="21198"/>
    <w:bookmarkStart w:name="z23442" w:id="21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Республики Казахстан и Правительства Республики Казахстан, иными нормативными правовыми актами, а также настоящим Положением.</w:t>
      </w:r>
    </w:p>
    <w:bookmarkEnd w:id="21199"/>
    <w:bookmarkStart w:name="z23443" w:id="21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образца, в соответствии с законодательством Республики Казахстан.</w:t>
      </w:r>
    </w:p>
    <w:bookmarkEnd w:id="21200"/>
    <w:bookmarkStart w:name="z23444" w:id="21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1201"/>
    <w:bookmarkStart w:name="z23445" w:id="21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1202"/>
    <w:bookmarkStart w:name="z23446" w:id="21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Структура и штатная численность Управления утверждаются в соответствии с действующим законодательством.</w:t>
      </w:r>
    </w:p>
    <w:bookmarkEnd w:id="21203"/>
    <w:bookmarkStart w:name="z23447" w:id="21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Местонахождение Управления - 160005, Республика Казахстан, г. Шымкент, Абайский район, проспект Абая 37.</w:t>
      </w:r>
    </w:p>
    <w:bookmarkEnd w:id="21204"/>
    <w:bookmarkStart w:name="z23448" w:id="21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государственного органа – Республиканское государственное учреждение "Управление контроля качества и безопасности товаров и услуг Каратауского района города Шымкента Департамента контроля качества и безопасности товаров и услуг города Шымкента Комитета контроля качества и безопасности товаров и услуг Министерства здравоохранения Республики Казахстан".</w:t>
      </w:r>
    </w:p>
    <w:bookmarkEnd w:id="21205"/>
    <w:bookmarkStart w:name="z23449" w:id="21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Управления.</w:t>
      </w:r>
    </w:p>
    <w:bookmarkEnd w:id="21206"/>
    <w:bookmarkStart w:name="z23450" w:id="21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Финансирование деятельности Управления осуществляется из республиканского бюджета.</w:t>
      </w:r>
    </w:p>
    <w:bookmarkEnd w:id="21207"/>
    <w:bookmarkStart w:name="z23451" w:id="21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21208"/>
    <w:bookmarkStart w:name="z23452" w:id="21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1209"/>
    <w:bookmarkStart w:name="z23453" w:id="21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задачи, функции, права и обязанности Управления.</w:t>
      </w:r>
    </w:p>
    <w:bookmarkEnd w:id="21210"/>
    <w:bookmarkStart w:name="z23454" w:id="21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Задачи:</w:t>
      </w:r>
    </w:p>
    <w:bookmarkEnd w:id="21211"/>
    <w:bookmarkStart w:name="z23455" w:id="21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регулятивных, реализационных и контрольно-надзорных функций по вопросам охраны общественного здоровья, санитарно-эпидемиологического благополучия населения, качества оказываемых медицинских услуг, обращения лекарственных средств и медицинских изделий, контроль и надзор за соблюдением требований, установленных техническими регламентами и нормативными документами в области безопасности пищевой продукции;</w:t>
      </w:r>
    </w:p>
    <w:bookmarkEnd w:id="21212"/>
    <w:bookmarkStart w:name="z23456" w:id="21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 на соответствующей территории;</w:t>
      </w:r>
    </w:p>
    <w:bookmarkEnd w:id="21213"/>
    <w:bookmarkStart w:name="z23457" w:id="21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1214"/>
    <w:bookmarkStart w:name="z23458" w:id="21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Функции:</w:t>
      </w:r>
    </w:p>
    <w:bookmarkEnd w:id="21215"/>
    <w:bookmarkStart w:name="z23459" w:id="21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 в пределах своей компетенции на соответствующей территории;</w:t>
      </w:r>
    </w:p>
    <w:bookmarkEnd w:id="21216"/>
    <w:bookmarkStart w:name="z23460" w:id="21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соблюдения законов и иных нормативных правовых актов Республики Казахстан в пределах своей компетенции;</w:t>
      </w:r>
    </w:p>
    <w:bookmarkEnd w:id="21217"/>
    <w:bookmarkStart w:name="z23461" w:id="21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обеспечение санитарно-эпидемиологического благополучия населения на соответствующей территории;</w:t>
      </w:r>
    </w:p>
    <w:bookmarkEnd w:id="21218"/>
    <w:bookmarkStart w:name="z23462" w:id="21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государственного регулирования цен на лекарственные средства и медицинские изделия в соответствии с законодательством Республики Казахстан;</w:t>
      </w:r>
    </w:p>
    <w:bookmarkEnd w:id="21219"/>
    <w:bookmarkStart w:name="z23463" w:id="21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за деятельностью субъектов здравоохранения;</w:t>
      </w:r>
    </w:p>
    <w:bookmarkEnd w:id="21220"/>
    <w:bookmarkStart w:name="z23464" w:id="21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в сфере обращения лекарственных средств и медицинских изделий, санитарно-эпидемиологического благополучия населения, оказания медицинских услуг, а также за оборотом наркотических средств, психотропных веществ и прекурсоров в области здравоохранения;</w:t>
      </w:r>
    </w:p>
    <w:bookmarkEnd w:id="21221"/>
    <w:bookmarkStart w:name="z23465" w:id="21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контроль за деятельностью субъектов оказания услуг традиционной медицины, народной медицины (целительства);</w:t>
      </w:r>
    </w:p>
    <w:bookmarkEnd w:id="21222"/>
    <w:bookmarkStart w:name="z23466" w:id="21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участие в проведении внешней экспертизы качества медицинских услуг;</w:t>
      </w:r>
    </w:p>
    <w:bookmarkEnd w:id="21223"/>
    <w:bookmarkStart w:name="z23467" w:id="21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мониторинга в пределах компетенции;</w:t>
      </w:r>
    </w:p>
    <w:bookmarkEnd w:id="21224"/>
    <w:bookmarkStart w:name="z23468" w:id="21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обеспечение безопасности пищевой продукции;</w:t>
      </w:r>
    </w:p>
    <w:bookmarkEnd w:id="21225"/>
    <w:bookmarkStart w:name="z23469" w:id="21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контроля и надзора в регулируемой сфере на соответствующей территории;</w:t>
      </w:r>
    </w:p>
    <w:bookmarkEnd w:id="21226"/>
    <w:bookmarkStart w:name="z23470" w:id="21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осуществление контроля за соблюдением требований, установленных техническими регламентами и нормативными документами по продукции и услугам, реализуемым потребителям;</w:t>
      </w:r>
    </w:p>
    <w:bookmarkEnd w:id="21227"/>
    <w:bookmarkStart w:name="z23471" w:id="21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реализации государственных и иных программ и проектов в регулируемой сфере;</w:t>
      </w:r>
    </w:p>
    <w:bookmarkEnd w:id="21228"/>
    <w:bookmarkStart w:name="z23472" w:id="21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взаимодействие с государственными органами, с физическими и юридическими лицами, неправительственными организациями, международными организациями, общественными объединениями потребителей по вопросам в регулируемой сфере;</w:t>
      </w:r>
    </w:p>
    <w:bookmarkEnd w:id="21229"/>
    <w:bookmarkStart w:name="z23473" w:id="21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1230"/>
    <w:bookmarkStart w:name="z23474" w:id="21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приостановление или запрещение применения продуктов детского питания, пищевых и биологически активных добавок к пище, генетически модифицированных объектов,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человека;</w:t>
      </w:r>
    </w:p>
    <w:bookmarkEnd w:id="21231"/>
    <w:bookmarkStart w:name="z23475" w:id="21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и проведение государственной санитарно-эпидемиологической экспертизы проектов, выдача по ее результатам, а также на основании результатов проверки, и (или) профилактического контроля санитарно-эпидемиологических заключений в соответствии с законодательством Республики Казахстан;</w:t>
      </w:r>
    </w:p>
    <w:bookmarkEnd w:id="21232"/>
    <w:bookmarkStart w:name="z23476" w:id="21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рассмотрение обращений физических и юридических лиц по вопросам входящих в компетенцию Управления;</w:t>
      </w:r>
    </w:p>
    <w:bookmarkEnd w:id="21233"/>
    <w:bookmarkStart w:name="z23477" w:id="21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принятие актов об установленных нарушениях требований законодательства Республики Казахстан;</w:t>
      </w:r>
    </w:p>
    <w:bookmarkEnd w:id="21234"/>
    <w:bookmarkStart w:name="z23478" w:id="21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введение ограничительных мероприятий, в том числе карантина, с особыми условиями хозяйственной и (или) иной деятельности и жизни населения на соответствующей территории;</w:t>
      </w:r>
    </w:p>
    <w:bookmarkEnd w:id="21235"/>
    <w:bookmarkStart w:name="z23479" w:id="21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участие в организации и проведении республиканских и региональных семинаров, научно-практических конференций, круглых столов и других мероприятий по вопросам в регулируемой сфере;</w:t>
      </w:r>
    </w:p>
    <w:bookmarkEnd w:id="21236"/>
    <w:bookmarkStart w:name="z23480" w:id="21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организация и проведение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 и других заболеваниях;</w:t>
      </w:r>
    </w:p>
    <w:bookmarkEnd w:id="21237"/>
    <w:bookmarkStart w:name="z23481" w:id="21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вызов физических, должностных лиц, законных представителей юридических лиц для рассмотрения фактов нарушения законодательства Республики Казахстан в пределах своей компетенции;</w:t>
      </w:r>
    </w:p>
    <w:bookmarkEnd w:id="21238"/>
    <w:bookmarkStart w:name="z23482" w:id="21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возбуждение и рассмотрение дел об административных правонарушениях и наложения административных взысканий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21239"/>
    <w:bookmarkStart w:name="z23483" w:id="21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принятие мер по приостановлению деятельности или отдельных видов деятельности индивидуального предпринимателя ли юридического лица, в соответствии с законодательством Республики Казахстан;</w:t>
      </w:r>
    </w:p>
    <w:bookmarkEnd w:id="21240"/>
    <w:bookmarkStart w:name="z23484" w:id="21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на соответствующей территории эпидемиологического контроля за инфекционными и паразитарными заболеваниями;</w:t>
      </w:r>
    </w:p>
    <w:bookmarkEnd w:id="21241"/>
    <w:bookmarkStart w:name="z23485" w:id="21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организация и проведение санитарно-противоэпидемических санитарно-профилактических мероприятий в пунктах пропуска через Государственную границу Республики Казахстан, совпадающую с таможенной границей Таможенного союза, за исключением автомобильных пунктов пропуска, санитарно-карантинного контроля за пассажирами, экипажами, поездными бригадами, транспортными средствами, грузами, представляющими опасность для здоровья населения, в целях недопущения завоза и распространения на соответствующей территории инфекционных, паразитарных заболеваний, а также потенциально опасных для здоровья человека веществ и продукции;</w:t>
      </w:r>
    </w:p>
    <w:bookmarkEnd w:id="21242"/>
    <w:bookmarkStart w:name="z23486" w:id="21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запрещение ввоза, производства, применения и реализации на соответствующей территории Республики Казахстан продукции, предназначенной для использования и применения населением, а также в предпринимательской и (или) иной деятельности в порядке, установленном законодательством Республики Казахстан;</w:t>
      </w:r>
    </w:p>
    <w:bookmarkEnd w:id="21243"/>
    <w:bookmarkStart w:name="z23487" w:id="21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запрещение производства, применения и реализации новых видов сырья, продукции, химических веществ, технологического оборудования, механизмов, процессов, инструментария, в случае признания их опасными для жизни и здоровья людей;</w:t>
      </w:r>
    </w:p>
    <w:bookmarkEnd w:id="21244"/>
    <w:bookmarkStart w:name="z23488" w:id="21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организация и проведение мероприятий по санитарной охране на соответствующей территории от заноса и распространения инфекционных, паразитарных заболеваний;</w:t>
      </w:r>
    </w:p>
    <w:bookmarkEnd w:id="21245"/>
    <w:bookmarkStart w:name="z23489" w:id="21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контроля и надзора за выполнением требований законодательства Республики Казахстан о профилактике йододефицитных заболеваний на соответствующей территории;</w:t>
      </w:r>
    </w:p>
    <w:bookmarkEnd w:id="21246"/>
    <w:bookmarkStart w:name="z23490" w:id="21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проведения санитарно-эпидемиологической экспертизы запрос материалов, необходимых для изучения оценки влияния объекта экспертизы на окружающую среду и здоровье населения, а также снятие проб и отбор образцов продукции в количествах, достаточных и не превышающих необходимых объемов для ее проведения;</w:t>
      </w:r>
    </w:p>
    <w:bookmarkEnd w:id="21247"/>
    <w:bookmarkStart w:name="z23491" w:id="21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выдача предписаний об устранении нарушений требований законодательства Республики Казахстан в регулируемой сфере;</w:t>
      </w:r>
    </w:p>
    <w:bookmarkEnd w:id="21248"/>
    <w:bookmarkStart w:name="z23492" w:id="21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направление лиц, являющихся потенциальными источниками распространения инфекционных и паразитарных заболеваний, а также находившихся в контакте с инфекционными больными на медицинское обследование с отстранением их от работы до получения результатов лабораторного обследования;</w:t>
      </w:r>
    </w:p>
    <w:bookmarkEnd w:id="21249"/>
    <w:bookmarkStart w:name="z23493" w:id="21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направление по показаниям на госпитализацию лиц, являющихся источниками инфекционных и паразитарных заболеваний;</w:t>
      </w:r>
    </w:p>
    <w:bookmarkEnd w:id="21250"/>
    <w:bookmarkStart w:name="z23494" w:id="21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контроля в регулируемой сфере в форме проверки и профилактического контроля и надзора в соответствии с законодательством Республики Казахстан;</w:t>
      </w:r>
    </w:p>
    <w:bookmarkEnd w:id="21251"/>
    <w:bookmarkStart w:name="z23495" w:id="21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радиационного контроля в сфере санитарно-эпидемиологического благополучия населения на соответствующей территории;</w:t>
      </w:r>
    </w:p>
    <w:bookmarkEnd w:id="21252"/>
    <w:bookmarkStart w:name="z23496" w:id="21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принятие постановлений о временном отстранении от работы лиц, относящихся к декретированным группам населения, являющихся источником инфекционных и паразитарных заболеваний, а также своевременно не прошедших обязательные медицинские осмотры;</w:t>
      </w:r>
    </w:p>
    <w:bookmarkEnd w:id="21253"/>
    <w:bookmarkStart w:name="z23497" w:id="21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требование проведения обязательной вакцинации населения,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End w:id="21254"/>
    <w:bookmarkStart w:name="z23498" w:id="21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40) установление ограничительных мероприятий, в том числе карантина, инфекционных заболеваний;</w:t>
      </w:r>
    </w:p>
    <w:bookmarkEnd w:id="21255"/>
    <w:bookmarkStart w:name="z23499" w:id="21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41) установление санитарно-защитных зон в пределах компетенции;</w:t>
      </w:r>
    </w:p>
    <w:bookmarkEnd w:id="21256"/>
    <w:bookmarkStart w:name="z23500" w:id="21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42) организация разъяснительной работы в регулируемой сфере;</w:t>
      </w:r>
    </w:p>
    <w:bookmarkEnd w:id="21257"/>
    <w:bookmarkStart w:name="z23501" w:id="21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43) организация формирования здорового образа жизни и здорового питания;</w:t>
      </w:r>
    </w:p>
    <w:bookmarkEnd w:id="21258"/>
    <w:bookmarkStart w:name="z23502" w:id="21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44) осуществление иных функций, предусмотренных законами, актами Президента и Правительства Республики Казахстан.</w:t>
      </w:r>
    </w:p>
    <w:bookmarkEnd w:id="21259"/>
    <w:bookmarkStart w:name="z23503" w:id="21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1260"/>
    <w:bookmarkStart w:name="z23504" w:id="21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государственных органов, должностных лиц, физических и юридических лиц информацию по вопросам в регулируемой сфере;</w:t>
      </w:r>
    </w:p>
    <w:bookmarkEnd w:id="21261"/>
    <w:bookmarkStart w:name="z23505" w:id="21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1262"/>
    <w:bookmarkStart w:name="z23506" w:id="21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1263"/>
    <w:bookmarkStart w:name="z23507" w:id="21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создавать консультативно-совещательные и экспертные комиссии (рабочие группы) в пределах своей компетенции;</w:t>
      </w:r>
    </w:p>
    <w:bookmarkEnd w:id="21264"/>
    <w:bookmarkStart w:name="z23508" w:id="21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1265"/>
    <w:bookmarkStart w:name="z23509" w:id="21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проводить анализ применения законодательства Республики Казахстан в регулируемой сфере;</w:t>
      </w:r>
    </w:p>
    <w:bookmarkEnd w:id="21266"/>
    <w:bookmarkStart w:name="z23510" w:id="21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привлекать к проведению проверок и экспертиз специалистов из других организаций в установленном законодательством порядке;</w:t>
      </w:r>
    </w:p>
    <w:bookmarkEnd w:id="21267"/>
    <w:bookmarkStart w:name="z23511" w:id="21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1268"/>
    <w:bookmarkStart w:name="z23512" w:id="21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заключать меморандумы (соглашения) с государственными органами, юридическими лицами, неправительственными организациями, общественными объединениями и международными организациями в пределах компетенции.</w:t>
      </w:r>
    </w:p>
    <w:bookmarkEnd w:id="21269"/>
    <w:bookmarkStart w:name="z23513" w:id="21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осуществлять иные права и обязанности, предусмотренные действующим законодательством Республики Казахстан.</w:t>
      </w:r>
    </w:p>
    <w:bookmarkEnd w:id="21270"/>
    <w:bookmarkStart w:name="z23514" w:id="21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деятельности Управления</w:t>
      </w:r>
    </w:p>
    <w:bookmarkEnd w:id="21271"/>
    <w:bookmarkStart w:name="z23515" w:id="21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1272"/>
    <w:bookmarkStart w:name="z23516" w:id="21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1273"/>
    <w:bookmarkStart w:name="z23517" w:id="21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имеет/не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21274"/>
    <w:bookmarkStart w:name="z23518" w:id="21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руководителя:</w:t>
      </w:r>
    </w:p>
    <w:bookmarkEnd w:id="21275"/>
    <w:bookmarkStart w:name="z23519" w:id="21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1276"/>
    <w:bookmarkStart w:name="z23520" w:id="21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1277"/>
    <w:bookmarkStart w:name="z23521" w:id="21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1278"/>
    <w:bookmarkStart w:name="z23522" w:id="21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1279"/>
    <w:bookmarkStart w:name="z23523" w:id="21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1280"/>
    <w:bookmarkStart w:name="z23524" w:id="212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1281"/>
    <w:bookmarkStart w:name="z23525" w:id="21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1282"/>
    <w:bookmarkStart w:name="z23526" w:id="21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и иных источников, не запрещенных законодательством Республики Казахстан.</w:t>
      </w:r>
    </w:p>
    <w:bookmarkEnd w:id="21283"/>
    <w:bookmarkStart w:name="z23527" w:id="21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21284"/>
    <w:bookmarkStart w:name="z23528" w:id="21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1285"/>
    <w:bookmarkStart w:name="z23529" w:id="212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1286"/>
    <w:bookmarkStart w:name="z23530" w:id="21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21287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header.xml" Type="http://schemas.openxmlformats.org/officeDocument/2006/relationships/header" Id="rId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