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ba6674" w14:textId="7ba667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положений о городских, районных (районных в городах) управлений, отделов по чрезвычайным ситуациям Министерства по чрезвычайным ситуациям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по чрезвычайным ситуациям Республики Казахстан от 3 декабря 2020 года № 60.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23 октября 2020 года № 701 "Вопросы Министерства по чрезвычайным ситуациям Республики Казахстан", приказом Министра по чрезвычайным ситуациям Республики Казахстан от 30 октября 2020 года № 16 "Об утверждении положений о ведомствах и территориальных органах Министерства по чрезвычайным ситуациям Республики Казахстан",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Положение об Управлении по чрезвычайным ситуациям района "Алматы" Департамента по чрезвычайным ситуациям города Астаны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Положение об Управлении по чрезвычайным ситуациям района "Байқоңыр" Департамента по чрезвычайным ситуациям города Астаны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2372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2-1) Положение об Управлении по чрезвычайным ситуациям района "Нұра" Департамента по чрезвычайным ситуациям города Астаны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Положение об Управлении по чрезвычайным ситуациям района "Есиль" Департамента по чрезвычайным ситуациям города Астаны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2454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3-1) Положение об Управлении по чрезвычайным ситуациям района "Сарайшық" Департамента по чрезвычайным ситуациям города Астаны Министерства по чрезвычайным ситуациям Республики Казахстан,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Положение об Управлении по чрезвычайным ситуациям района "Сарыарка" Департамента по чрезвычайным ситуациям города Астаны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2093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4-1) Положение об Управлении по чрезвычайным ситуациям города Семей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Положение об Управлении по чрезвычайным ситуациям города Степногорска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Положение об Управлении по чрезвычайным ситуациям города Кокшетау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Положение об Управлении по чрезвычайным ситуациям города Актобе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8)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3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8-1) Положение об Управлении по чрезвычайным ситуациям города Қонаев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Положение об Управлении по чрезвычайным ситуациям Алатауского района Департамента по чрезвычайным ситуациям города Алматы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"/>
    <w:bookmarkStart w:name="z1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Положение об Управлении по чрезвычайным ситуациям Алмалинского района Департамента по чрезвычайным ситуациям города Алматы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"/>
    <w:bookmarkStart w:name="z1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Положение об Управлении по чрезвычайным ситуациям Ауэзовского района Департамента по чрезвычайным ситуациям города Алматы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"/>
    <w:bookmarkStart w:name="z1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Положение об Управлении по чрезвычайным ситуациям Бостандыкского района Департамента по чрезвычайным ситуациям города Алматы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"/>
    <w:bookmarkStart w:name="z1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Положение об Управлении по чрезвычайным ситуациям Жетысуского района Департамента по чрезвычайным ситуациям города Алматы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"/>
    <w:bookmarkStart w:name="z1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Положение об Управлении по чрезвычайным ситуациям Медеуского района Департамента по чрезвычайным ситуациям города Алматы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"/>
    <w:bookmarkStart w:name="z2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Положение об Управлении по чрезвычайным ситуациям Турксибского района Департамента по чрезвычайным ситуациям города Алматы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"/>
    <w:bookmarkStart w:name="z2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Положение об Управлении по чрезвычайным ситуациям Наурызбайского района Департамента по чрезвычайным ситуациям города Алматы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"/>
    <w:bookmarkStart w:name="z2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Положение об Управлении по чрезвычайным ситуациям города Атырау Департамента по чрезвычайным ситуациям Атырауской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"/>
    <w:bookmarkStart w:name="z2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Положение об Управлении по чрезвычайным ситуациям города Уральска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"/>
    <w:bookmarkStart w:name="z2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Положение об Управлении по чрезвычайным ситуациям города Тараза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"/>
    <w:bookmarkStart w:name="z2094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19-1) Положение об Управлении по чрезвычайным ситуациям города Талдыкоргана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4"/>
    <w:bookmarkStart w:name="z2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Положение об Управлении по чрезвычайным ситуациям города Балхаша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Положение об Управлении по чрезвычайным ситуациям города Караганды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6"/>
    <w:bookmarkStart w:name="z2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Положение об Управлении по чрезвычайным ситуациям города Темиртау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7"/>
    <w:bookmarkStart w:name="z2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Положение об Управлении по чрезвычайным ситуациям города Костаная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8"/>
    <w:bookmarkStart w:name="z3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Положение об Управлении по чрезвычайным ситуациям города Рудного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9"/>
    <w:bookmarkStart w:name="z3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Положение об Управлении по чрезвычайным ситуациям города Кызылорды Департамента по чрезвычайным ситуациям Кызылординской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0"/>
    <w:bookmarkStart w:name="z3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Положение об Управлении по чрезвычайным ситуациям города Актау Департамента по чрезвычайным ситуациям Мангистауской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1"/>
    <w:bookmarkStart w:name="z3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Положение об Управлении по чрезвычайным ситуациям города Экибастуза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2"/>
    <w:bookmarkStart w:name="z3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Положение об Управлении по чрезвычайным ситуациям города Павлодар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3"/>
    <w:bookmarkStart w:name="z3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Положение об Управлении по чрезвычайным ситуациям города Петропавловска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4"/>
    <w:bookmarkStart w:name="z209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30-1) Положение об Управлении по чрезвычайным ситуациям города Жезказгана Департамента по чрезвычайным ситуациям области Ұлытау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30-1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5"/>
    <w:bookmarkStart w:name="z3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Положение об Управлении по чрезвычайным ситуациям Сайрамского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6"/>
    <w:bookmarkStart w:name="z3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Положение об Управлении по чрезвычайным ситуациям города Туркестана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7"/>
    <w:bookmarkStart w:name="z3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Положение об Управлении по чрезвычайным ситуациям района Алтай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8"/>
    <w:bookmarkStart w:name="z3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34) Положение об Управлении по чрезвычайным ситуациям города Усть-Каменогорска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9"/>
    <w:bookmarkStart w:name="z4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35) Положение об Управлении по чрезвычайным ситуациям города Риддера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36)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Положение об Управлении по чрезвычайным ситуациям Абайского района Департамента по чрезвычайным ситуациям города Шымкента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1"/>
    <w:bookmarkStart w:name="z4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38) Положение об Управлении по чрезвычайным ситуациям Аль-Фарабийского района Департамента по чрезвычайным ситуациям города Шымкента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2"/>
    <w:bookmarkStart w:name="z4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39) Положение об Управлении по чрезвычайным ситуациям Енбекшинского района Департамента по чрезвычайным ситуациям города Шымкента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3"/>
    <w:bookmarkStart w:name="z2363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39-1) Положение об Управлении по чрезвычайным ситуациям района "Тұран" Департамента по чрезвычайным ситуациям города Шымкента Министерства по чрезвычайным ситуациям Республики Казахстан согласно приложению 39-1 к настоящему приказу;</w:t>
      </w:r>
    </w:p>
    <w:bookmarkEnd w:id="44"/>
    <w:bookmarkStart w:name="z4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40) Положение об Управлении по чрезвычайным ситуациям района "Каратау" Департамента по чрезвычайным ситуациям города Шымкента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5"/>
    <w:bookmarkStart w:name="z2094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40-1) Положение об Отделе по чрезвычайным ситуациям Абайского района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6"/>
    <w:bookmarkStart w:name="z2094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40-2) Положение об Отделе по чрезвычайным ситуациям Аягозского района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7"/>
    <w:bookmarkStart w:name="z2094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40-3) Положение об Отделе по чрезвычайным ситуациям Бескарагайского района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8"/>
    <w:bookmarkStart w:name="z2094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40-4) Положение об Отделе по чрезвычайным ситуациям Бородулихинского района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9"/>
    <w:bookmarkStart w:name="z2094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40-5) Положение об Отделе по чрезвычайным ситуациям Жарминского района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0"/>
    <w:bookmarkStart w:name="z2094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40-6) Положение об Отделе по чрезвычайным ситуациям города Курчатова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1"/>
    <w:bookmarkStart w:name="z2094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40-7) Положение об Отделе по чрезвычайным ситуациям Урджарского района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2"/>
    <w:bookmarkStart w:name="z2094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40-8) Положение об Отделе по чрезвычайным ситуациям Кокпектинского района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3"/>
    <w:bookmarkStart w:name="z2095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40-9) Положение об Отделе по чрезвычайным ситуациям района Ақсуат Департамента по чрезвычайным ситуациям области Абай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4"/>
    <w:bookmarkStart w:name="z2383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40-10) Положение об Отделе по чрезвычайным ситуациям района Мақаншы Департамента по чрезвычайным ситуациям области Абай Министерства по чрезвычайным ситуациям Республики Казахстан согласно приложению 40-10 к настоящему приказу;</w:t>
      </w:r>
    </w:p>
    <w:bookmarkEnd w:id="55"/>
    <w:bookmarkStart w:name="z2383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40-11) Положение об Отделе по чрезвычайным ситуациям района Жаңасемей Департамента по чрезвычайным ситуациям области Абай Министерства по чрезвычайным ситуациям Республики Казахстан согласно приложению 40-11 к настоящему приказу;</w:t>
      </w:r>
    </w:p>
    <w:bookmarkEnd w:id="56"/>
    <w:bookmarkStart w:name="z4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41) Положение об Отделе по чрезвычайным ситуациям Аккольского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7"/>
    <w:bookmarkStart w:name="z4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42) Положение об Отделе по чрезвычайным ситуациям Аршалынского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8"/>
    <w:bookmarkStart w:name="z4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43) Положение об Отделе по чрезвычайным ситуациям Астраханского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9"/>
    <w:bookmarkStart w:name="z4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44) Положение об Отделе по чрезвычайным ситуациям Атбасарского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0"/>
    <w:bookmarkStart w:name="z5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45) Положение об Отделе по чрезвычайным ситуациям Буландынского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1"/>
    <w:bookmarkStart w:name="z5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46) Положение об Отделе по чрезвычайным ситуациям Егиндыкольского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2"/>
    <w:bookmarkStart w:name="z5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47) Положение об Отделе по чрезвычайным ситуациям района Биржан сал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3"/>
    <w:bookmarkStart w:name="z5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48) Положение об Отделе по чрезвычайным ситуациям Ерейментауского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4"/>
    <w:bookmarkStart w:name="z5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49) Положение об Отделе по чрезвычайным ситуациям Есильского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5"/>
    <w:bookmarkStart w:name="z5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50) Положение об Отделе по чрезвычайным ситуациям Жаксынского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6"/>
    <w:bookmarkStart w:name="z5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51) Положение об Отделе по чрезвычайным ситуациям Жаркаинского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7"/>
    <w:bookmarkStart w:name="z5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52) Положение об Отделе по чрезвычайным ситуациям Зерендинского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8"/>
    <w:bookmarkStart w:name="z5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53) Положение об Отделе по чрезвычайным ситуациям Коргалжынского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9"/>
    <w:bookmarkStart w:name="z5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54) Положение об Отделе по чрезвычайным ситуациям Сандыктауского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0"/>
    <w:bookmarkStart w:name="z6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55) Положение об Отделе по чрезвычайным ситуациям Целиноградского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1"/>
    <w:bookmarkStart w:name="z6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56) Положение об Отделе по чрезвычайным ситуациям Шортандинского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2"/>
    <w:bookmarkStart w:name="z6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57) Положение об Отделе по чрезвычайным ситуациям Бурабайского района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3"/>
    <w:bookmarkStart w:name="z2383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57-1) Положение об Отделе по чрезвычайным ситуациям города Алатау Департамента по чрезвычайным ситуациям Алматинской области Министерства по чрезвычайным ситуациям Республики Казахстан согласно приложению 57-1 к настоящему приказу;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58)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59)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60) Положение об Отделе по чрезвычайным ситуациям Балхашского района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5"/>
    <w:bookmarkStart w:name="z6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61) Положение об Отделе по чрезвычайным ситуациям Енбикшиказахского района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62)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63) Положение об Отделе по чрезвычайным ситуациям Жамбылского района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7"/>
    <w:bookmarkStart w:name="z6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64) Положение об Отделе по чрезвычайным ситуациям Илийского района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65)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66) Положение об Отделе по чрезвычайным ситуациям Карасайского района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67)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68) Положение об Отделе по чрезвычайным ситуациям Кегенского района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69)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70)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71)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72) Положение об Отделе по чрезвычайным ситуациям Райымбекского района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73)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74) Положение об Отделе по чрезвычайным ситуациям Талгарского района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75) 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76) Положение об Отделе по чрезвычайным ситуациям Уйгурского района Департамента по чрезвычайным ситуациям Алматинской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3"/>
    <w:bookmarkStart w:name="z8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77) Положение об Отделе по чрезвычайным ситуациям Айтекебийского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4"/>
    <w:bookmarkStart w:name="z8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78) Положение об Отделе по чрезвычайным ситуациям Алгинского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5"/>
    <w:bookmarkStart w:name="z8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79) Положение об Отделе по чрезвычайным ситуациям Байганинского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6"/>
    <w:bookmarkStart w:name="z8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80) Положение об Отделе по чрезвычайным ситуациям Иргизского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7"/>
    <w:bookmarkStart w:name="z8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81) Положение об Отделе по чрезвычайным ситуациям Каргалинского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8"/>
    <w:bookmarkStart w:name="z8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82) Положение об Отделе по чрезвычайным ситуациям Мартукского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9"/>
    <w:bookmarkStart w:name="z8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83) Положение об Отделе по чрезвычайным ситуациям Мугалжарского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0"/>
    <w:bookmarkStart w:name="z8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84) Положение об Отделе по чрезвычайным ситуациям Темирского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1"/>
    <w:bookmarkStart w:name="z9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85) Положение об Отделе по чрезвычайным ситуациям Уилского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2"/>
    <w:bookmarkStart w:name="z9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86) Положение об Отделе по чрезвычайным ситуациям Хобдинского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3"/>
    <w:bookmarkStart w:name="z9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87) Положение об Отделе по чрезвычайным ситуациям Хромтауского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4"/>
    <w:bookmarkStart w:name="z9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88) Положение об Отделе по чрезвычайным ситуациям Шалкарского района Департамента по чрезвычайным ситуациям Актюбинской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5"/>
    <w:bookmarkStart w:name="z9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89) Положение об Отделе по чрезвычайным ситуациям Жылыойского района Департамента по чрезвычайным ситуациям Атырауской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6"/>
    <w:bookmarkStart w:name="z9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90) Положение об Отделе по чрезвычайным ситуациям Индерского района Департамента по чрезвычайным ситуациям Атырауской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7"/>
    <w:bookmarkStart w:name="z9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91) Положение об Отделе по чрезвычайным ситуациям Исатайского района Департамента по чрезвычайным ситуациям Атырауской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8"/>
    <w:bookmarkStart w:name="z9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92) Положение об Отделе по чрезвычайным ситуациям Кызылкогинского района Департамента по чрезвычайным ситуациям Атырауской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9"/>
    <w:bookmarkStart w:name="z9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93) Положение об Отделе по чрезвычайным ситуациям Курмангазинского района Департамента по чрезвычайным ситуациям Атырауской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0"/>
    <w:bookmarkStart w:name="z9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94) 4 Положение об Отделе по чрезвычайным ситуациям Макатского района Департамента по чрезвычайным ситуациям Атырауской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1"/>
    <w:bookmarkStart w:name="z10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95) Положение об Отделе по чрезвычайным ситуациям Махамбетского района Департамента по чрезвычайным ситуациям Атырауской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96)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97)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98)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99)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100) Положение об Отделе по чрезвычайным ситуациям Глубоковского района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101)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102) Положение об Отделе по чрезвычайным ситуациям Зайсанского района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4"/>
    <w:bookmarkStart w:name="z10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103) Положение об Отделе по чрезвычайным ситуациям Катон-Карагайского района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104)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105)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106) Положение об Отделе по чрезвычайным ситуациям Курчумского района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6"/>
    <w:bookmarkStart w:name="z11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107) Положение об Отделе по чрезвычайным ситуациям Тарбагатайского района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7"/>
    <w:bookmarkStart w:name="z11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108) Положение об Отделе по чрезвычайным ситуациям Уланского района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109)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110) Положение об Отделе по чрезвычайным ситуациям Шемонаихинского района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9"/>
    <w:bookmarkStart w:name="z2095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110-1) Положение об Отделе по чрезвычайным ситуациям района Самар Департамента по чрезвычайным ситуациям Восточно-Казахстанской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110-1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0"/>
    <w:bookmarkStart w:name="z2383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110-2) Положение об Отделе по чрезвычайным ситуациям района Үлкен Нарын Департамента по чрезвычайным ситуациям Восточно-Казахстанской области Министерства по чрезвычайным ситуациям Республики Казахстан согласно приложению 110-2 к настоящему приказу;</w:t>
      </w:r>
    </w:p>
    <w:bookmarkEnd w:id="111"/>
    <w:bookmarkStart w:name="z2383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110-3) Положение об Отделе по чрезвычайным ситуациям района Марқакөл Департамента по чрезвычайным ситуациям Восточно-Казахстанской области Министерства по чрезвычайным ситуациям Республики Казахстан согласно приложению 110-2 к настоящему приказу;</w:t>
      </w:r>
    </w:p>
    <w:bookmarkEnd w:id="112"/>
    <w:bookmarkStart w:name="z11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111) Положение об Отделе по чрезвычайным ситуациям Байзакского района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3"/>
    <w:bookmarkStart w:name="z11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112) Положение об Отделе по чрезвычайным ситуациям Жамбылского района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4"/>
    <w:bookmarkStart w:name="z11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113) Положение об Отделе по чрезвычайным ситуациям Жуалынского района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5"/>
    <w:bookmarkStart w:name="z11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114) Положение об Отделе по чрезвычайным ситуациям Кордайского района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6"/>
    <w:bookmarkStart w:name="z12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115) Положение об Отделе по чрезвычайным ситуациям Меркенского района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7"/>
    <w:bookmarkStart w:name="z12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116) Положение об Отделе по чрезвычайным ситуациям Мойынкумского района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8"/>
    <w:bookmarkStart w:name="z12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117) Положение об Отделе по чрезвычайным ситуациям Сарысуского района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9"/>
    <w:bookmarkStart w:name="z12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118) Положение об Отделе по чрезвычайным ситуациям Таласского района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0"/>
    <w:bookmarkStart w:name="z12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119) Положение об Отделе по чрезвычайным ситуациям района Турара Рыскулова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1"/>
    <w:bookmarkStart w:name="z12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120) Положение об Отделе по чрезвычайным ситуациям Шуйского района Департамента по чрезвычайным ситуациям Жамбылской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2"/>
    <w:bookmarkStart w:name="z2095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120-1) Положение об Отделе по чрезвычайным ситуациям Аксуского района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3"/>
    <w:bookmarkStart w:name="z2095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120-2) Положение об Отделе по чрезвычайным ситуациям Алакольского района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120-2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4"/>
    <w:bookmarkStart w:name="z2095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120-3) Положение об Отделе по чрезвычайным ситуациям Ескельдинского района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120-3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5"/>
    <w:bookmarkStart w:name="z2095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120-4) Положение об Отделе по чрезвычайным ситуациям Каратальского района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120-4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6"/>
    <w:bookmarkStart w:name="z2095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120-5) Положение об Отделе по чрезвычайным ситуациям Кербулакского района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120-5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7"/>
    <w:bookmarkStart w:name="z2095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120-6) Положение об Отделе по чрезвычайным ситуациям Коксуского района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120-6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8"/>
    <w:bookmarkStart w:name="z2095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120-7) Положение об Отделе по чрезвычайным ситуациям Панфиловского района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120-7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9"/>
    <w:bookmarkStart w:name="z2095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120-8) Положение об Отделе по чрезвычайным ситуациям Сарканского района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120-8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0"/>
    <w:bookmarkStart w:name="z2096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120-9) Положение об Отделе по чрезвычайным ситуациям города Текели Департамента по чрезвычайным ситуациям области Жетісу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120-9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1"/>
    <w:bookmarkStart w:name="z12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121) Положение об Отделе по чрезвычайным ситуациям Акжаикского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2"/>
    <w:bookmarkStart w:name="z12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122) Положение об Отделе по чрезвычайным ситуациям Бокейординского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3"/>
    <w:bookmarkStart w:name="z12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123) Положение об Отделе по чрезвычайным ситуациям Бурлинского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4"/>
    <w:bookmarkStart w:name="z12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124) Положение об Отделе по чрезвычайным ситуациям Жангалинского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5"/>
    <w:bookmarkStart w:name="z13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125) Положение об Отделе по чрезвычайным ситуациям Жанибекского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6"/>
    <w:bookmarkStart w:name="z13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126) Положение об Отделе по чрезвычайным ситуациям района Бәйтерек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7"/>
    <w:bookmarkStart w:name="z13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127) Положение об Отделе по чрезвычайным ситуациям Казталовского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8"/>
    <w:bookmarkStart w:name="z13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128) Положение об Отделе по чрезвычайным ситуациям Каратобинского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9"/>
    <w:bookmarkStart w:name="z13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129) Положение об Отделе по чрезвычайным ситуациям Сырымского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0"/>
    <w:bookmarkStart w:name="z13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130) Положение об Отделе по чрезвычайным ситуациям Таскалинского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1"/>
    <w:bookmarkStart w:name="z13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131) Положение об Отделе по чрезвычайным ситуациям Теректинского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2"/>
    <w:bookmarkStart w:name="z137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132) Положение об Отделе по чрезвычайным ситуациям Чингирлауского района Департамента по чрезвычайным ситуациям Западно-Казахстанской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3"/>
    <w:bookmarkStart w:name="z138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133) Положение об Отделе по чрезвычайным ситуациям Абайского района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4"/>
    <w:bookmarkStart w:name="z13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134) Положение об Отделе по чрезвычайным ситуациям Актогайского района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5"/>
    <w:bookmarkStart w:name="z140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135) Положение об Отделе по чрезвычайным ситуациям Бухар-Жырауского района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136)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137)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138) Положение об Отделе по чрезвычайным ситуациям Каркаралинского района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7"/>
    <w:bookmarkStart w:name="z14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139) Положение об Отделе по чрезвычайным ситуациям Нуринского района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8"/>
    <w:bookmarkStart w:name="z14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140) Положение об Отделе по чрезвычайным ситуациям Осакаровского района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9"/>
    <w:bookmarkStart w:name="z14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141) Положение об Отделе по чрезвычайным ситуациям города Приозерска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0"/>
    <w:bookmarkStart w:name="z14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142) Положение об Отделе по чрезвычайным ситуациям города Сарани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143)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144) исключен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145) Положение об Отделе по чрезвычайным ситуациям города Шахтинска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2"/>
    <w:bookmarkStart w:name="z15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146) Положение об Отделе по чрезвычайным ситуациям Шетского района Департамента по чрезвычайным ситуациям Карагандинской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3"/>
    <w:bookmarkStart w:name="z15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147) Положение об Отделе по чрезвычайным ситуациям Алтынсаринского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4"/>
    <w:bookmarkStart w:name="z15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148) Положение об Отделе по чрезвычайным ситуациям Амангельдинского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5"/>
    <w:bookmarkStart w:name="z15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149) Положение об Отделе по чрезвычайным ситуациям Аулиекольского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6"/>
    <w:bookmarkStart w:name="z15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150) Положение об Отделе по чрезвычайным ситуациям Денисовского района Департамента по чрезвычайным ситуациям Костанайской области Министерствапо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7"/>
    <w:bookmarkStart w:name="z15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151) Положение об Отделе по чрезвычайным ситуациям Джангильдинского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8"/>
    <w:bookmarkStart w:name="z15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152) Положение об Отделе по чрезвычайным ситуациям Житикаринского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9"/>
    <w:bookmarkStart w:name="z15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153) Положение об Отделе по чрезвычайным ситуациям Камыстинского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0"/>
    <w:bookmarkStart w:name="z159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154) Положение об Отделе по чрезвычайным ситуациям Карабалыкского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1"/>
    <w:bookmarkStart w:name="z16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155) Положение об Отделе по чрезвычайным ситуациям Карасуского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2"/>
    <w:bookmarkStart w:name="z16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156) Положение об Отделе по чрезвычайным ситуациям Костанайского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3"/>
    <w:bookmarkStart w:name="z16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157) Положение об Отделе по чрезвычайным ситуациям города Лисаковска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4"/>
    <w:bookmarkStart w:name="z163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158. Положение об Отделе по чрезвычайным ситуациям Мендыкаринского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5"/>
    <w:bookmarkStart w:name="z16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159) Положение об Отделе по чрезвычайным ситуациям Наурзумского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6"/>
    <w:bookmarkStart w:name="z165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160) Положение об Отделе по чрезвычайным ситуациям города Аркалыка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7"/>
    <w:bookmarkStart w:name="z166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161) Положение об Отделе по чрезвычайным ситуациям Сарыкольского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8"/>
    <w:bookmarkStart w:name="z167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162) Положение об Отделе по чрезвычайным ситуациям района Беимбета Майлина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9"/>
    <w:bookmarkStart w:name="z16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163) Положение об Отделе по чрезвычайным ситуациям Узункольского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0"/>
    <w:bookmarkStart w:name="z16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164) Положение об Отделе по чрезвычайным ситуациям Федоровского района Департамента по чрезвычайным ситуациям Костанайской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1"/>
    <w:bookmarkStart w:name="z17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165) Положение об Отделе по чрезвычайным ситуациям Аральского района Департамента по чрезвычайным ситуациям Кызылординской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2"/>
    <w:bookmarkStart w:name="z171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166) Положение об Отделе по чрезвычайным ситуациям Жалагашского района Департамента по чрезвычайным ситуациям Кызылординской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3"/>
    <w:bookmarkStart w:name="z172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167) Положение об Отделе по чрезвычайным ситуациям Жанакорганского района Департамента по чрезвычайным ситуациям Кызылординской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4"/>
    <w:bookmarkStart w:name="z173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168) Положение об Отделе по чрезвычайным ситуациям Казалинского района Департамента по чрезвычайным ситуациям Кызылординской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5"/>
    <w:bookmarkStart w:name="z17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169) Положение об Отделе по чрезвычайным ситуациям Кармакшинского района Департамента по чрезвычайным ситуациям Кызылординской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6"/>
    <w:bookmarkStart w:name="z175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170) Положение об Отделе по чрезвычайным ситуациям Сырдарьинского района Департамента по чрезвычайным ситуациям Кызылординской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7"/>
    <w:bookmarkStart w:name="z176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171) Положение об Отделе по чрезвычайным ситуациям Шиелийского района Департамента по чрезвычайным ситуациям Кызылординской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8"/>
    <w:bookmarkStart w:name="z17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172) Положение об Отделе по чрезвычайным ситуациям Бейнеуского района Департамента по чрезвычайным ситуациям Мангистауской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9"/>
    <w:bookmarkStart w:name="z178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173) Положение об Отделе по чрезвычайным ситуациям города Жана-Озен Департамента по чрезвычайным ситуациям Мангистауской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0"/>
    <w:bookmarkStart w:name="z17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174) Положение об Отделе по чрезвычайным ситуациям Каракиянского района Департамента по чрезвычайным ситуациям Мангистауской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1"/>
    <w:bookmarkStart w:name="z18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175) Положение об Отделе по чрезвычайным ситуациям Мангистауского района Департамента по чрезвычайным ситуациям Мангистауской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2"/>
    <w:bookmarkStart w:name="z18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176) Положение об Отделе по чрезвычайным ситуациям Мунайлинского района Департамента по чрезвычайным ситуациям Мангистауской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3"/>
    <w:bookmarkStart w:name="z18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177) Положение об Отделе по чрезвычайным ситуациям Тупкараганского района Департамента по чрезвычайным ситуациям Мангистауской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4"/>
    <w:bookmarkStart w:name="z18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178) Положение об Отделе по чрезвычайным ситуациям города Аксу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5"/>
    <w:bookmarkStart w:name="z18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179) Положение об Отделе по чрезвычайным ситуациям Актогайского района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6"/>
    <w:bookmarkStart w:name="z18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180) Положение об Отделе по чрезвычайным ситуациям Баянаульского района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7"/>
    <w:bookmarkStart w:name="z18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181) Положение об Отделе по чрезвычайным ситуациям Железинского района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8"/>
    <w:bookmarkStart w:name="z18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182) Положение об Отделе по чрезвычайным ситуациям Иртышского района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9"/>
    <w:bookmarkStart w:name="z18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183) Положение об Отделе по чрезвычайным ситуациям района Тереңкөл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0"/>
    <w:bookmarkStart w:name="z18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184) Положение об Отделе по чрезвычайным ситуациям района Аққулы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1"/>
    <w:bookmarkStart w:name="z19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185) Положение об Отделе по чрезвычайным ситуациям Майского района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2"/>
    <w:bookmarkStart w:name="z19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186) Положение об Отделе по чрезвычайным ситуациям Павлодарского района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3"/>
    <w:bookmarkStart w:name="z19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187) Положение об Отделе по чрезвычайным ситуациям Успенского района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4"/>
    <w:bookmarkStart w:name="z19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188) Положение об Отделе по чрезвычайным ситуациям Щербактинского района Департамента по чрезвычайным ситуациям Павлодарской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5"/>
    <w:bookmarkStart w:name="z19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189) Положение об Отделе по чрезвычайным ситуациям Айыртауского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6"/>
    <w:bookmarkStart w:name="z19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190) Положение об Отделе по чрезвычайным ситуациям Акжарского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7"/>
    <w:bookmarkStart w:name="z19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191) Положение об Отделе по чрезвычайным ситуациям Аккайынского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8"/>
    <w:bookmarkStart w:name="z19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192) Положение об Отделе по чрезвычайным ситуациям района имени Габита Мусрепова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9"/>
    <w:bookmarkStart w:name="z19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193) Положение об Отделе по чрезвычайным ситуациям Есильского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0"/>
    <w:bookmarkStart w:name="z19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194) Положение об Отделе по чрезвычайным ситуациям Жамбылского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1"/>
    <w:bookmarkStart w:name="z20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195) Положение об Отделе по чрезвычайным ситуациям Кызылжарского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2"/>
    <w:bookmarkStart w:name="z20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196) Положение об Отделе по чрезвычайным ситуациям района Магжана Жумабаева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3"/>
    <w:bookmarkStart w:name="z202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197) Положение об Отделе по чрезвычайным ситуациям Мамлютского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4"/>
    <w:bookmarkStart w:name="z203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198) Положение об Отделе по чрезвычайным ситуациям Тайыншинского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5"/>
    <w:bookmarkStart w:name="z204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199) Положение об Отделе по чрезвычайным ситуациям Тимирязевского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6"/>
    <w:bookmarkStart w:name="z205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200) Положение об Отделе по чрезвычайным ситуациям Уалихановского района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7"/>
    <w:bookmarkStart w:name="z206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201) Положение об Отделе по чрезвычайным ситуациям района имени Шал акына Департамента по чрезвычайным ситуациям Северо-Казахстанской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8"/>
    <w:bookmarkStart w:name="z20961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201-1) Положение об Отделе по чрезвычайным ситуациям Жанааркинского района Департамента по чрезвычайным ситуациям области Ұлытау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201-1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9"/>
    <w:bookmarkStart w:name="z20962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201-2) Положение об Отделе по чрезвычайным ситуациям города Каражала Департамента по чрезвычайным ситуациям области Ұлытау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201-2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0"/>
    <w:bookmarkStart w:name="z20963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201-3) Положение об Отделе по чрезвычайным ситуациям города Сатпаева Департамента по чрезвычайным ситуациям области Ұлытау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201-3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1"/>
    <w:bookmarkStart w:name="z2096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201-4) Положение об Отделе по чрезвычайным ситуациям Улытауского района Департамента по чрезвычайным ситуациям области Ұлытау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201-4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2"/>
    <w:bookmarkStart w:name="z207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202) Положение об Отделе по чрезвычайным ситуациям Арысского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3"/>
    <w:bookmarkStart w:name="z208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203) Положение об Отделе по чрезвычайным ситуациям Байдибекского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4"/>
    <w:bookmarkStart w:name="z209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204) Положение об Отделе по чрезвычайным ситуациям Жетысайского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5"/>
    <w:bookmarkStart w:name="z21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205) Положение об Отделе по чрезвычайным ситуациям Казыгуртского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6"/>
    <w:bookmarkStart w:name="z211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206) Положение об Отделе по чрезвычайным ситуациям Келесского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7"/>
    <w:bookmarkStart w:name="z21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207) Положение об Отделе по чрезвычайным ситуациям города Кентау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8"/>
    <w:bookmarkStart w:name="z213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208) Положение об Отделе по чрезвычайным ситуациям Мактааральского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9"/>
    <w:bookmarkStart w:name="z21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209) Положение об Отделе по чрезвычайным ситуациям Ордабасинского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0"/>
    <w:bookmarkStart w:name="z21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210) Положение об Отделе по чрезвычайным ситуациям Отрарского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1"/>
    <w:bookmarkStart w:name="z21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211) Положение об Отделе по чрезвычайным ситуациям Сарыагашского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2"/>
    <w:bookmarkStart w:name="z21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212) Положение об Отделе по чрезвычайным ситуациям Созакского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3"/>
    <w:bookmarkStart w:name="z21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213) Положение об Отделе по чрезвычайным ситуациям Толебийского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4"/>
    <w:bookmarkStart w:name="z219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214) Положение об Отделе по чрезвычайным ситуациям Тюлькубасского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5"/>
    <w:bookmarkStart w:name="z220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215) Положение об Отделе по чрезвычайным ситуациям Шардаринского района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26"/>
    <w:bookmarkStart w:name="z19680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216) Положение об Отделе по чрезвычайным ситуациям района Сауран Департамента по чрезвычайным ситуациям Туркестанской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27"/>
    <w:bookmarkStart w:name="z20842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217) Положение об Отделе по чрезвычайным ситуациям города Косшы Департамента по чрезвычайным ситуациям Акмолинской области Министерства по чрезвычайным ситуациям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приказами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15.07.2021 </w:t>
      </w:r>
      <w:r>
        <w:rPr>
          <w:rFonts w:ascii="Times New Roman"/>
          <w:b w:val="false"/>
          <w:i w:val="false"/>
          <w:color w:val="000000"/>
          <w:sz w:val="28"/>
        </w:rPr>
        <w:t>№ 347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11.03.2022 </w:t>
      </w:r>
      <w:r>
        <w:rPr>
          <w:rFonts w:ascii="Times New Roman"/>
          <w:b w:val="false"/>
          <w:i w:val="false"/>
          <w:color w:val="000000"/>
          <w:sz w:val="28"/>
        </w:rPr>
        <w:t>№ 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подписания и подлежит официальному опубликованию);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29.05.2024 </w:t>
      </w:r>
      <w:r>
        <w:rPr>
          <w:rFonts w:ascii="Times New Roman"/>
          <w:b w:val="false"/>
          <w:i w:val="false"/>
          <w:color w:val="00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30.12.2024 </w:t>
      </w:r>
      <w:r>
        <w:rPr>
          <w:rFonts w:ascii="Times New Roman"/>
          <w:b w:val="false"/>
          <w:i w:val="false"/>
          <w:color w:val="000000"/>
          <w:sz w:val="28"/>
        </w:rPr>
        <w:t>№ 514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Начальникам Департаментов по чрезвычайным ситуациям областей, городов республиканского значения и столицы Министерства по чрезвычайным ситуациям Республики Казахстан:</w:t>
      </w:r>
    </w:p>
    <w:bookmarkEnd w:id="229"/>
    <w:bookmarkStart w:name="z22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принять меры по перерегистрации указанных Положений в органах юстиции в установленном законодательством порядке;</w:t>
      </w:r>
    </w:p>
    <w:bookmarkEnd w:id="230"/>
    <w:bookmarkStart w:name="z22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организовать изучение указанных Положений личным составом и обеспечить руководство ими в практической деятельности;</w:t>
      </w:r>
    </w:p>
    <w:bookmarkEnd w:id="231"/>
    <w:bookmarkStart w:name="z22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принять иные меры, вытекающие из настоящего приказа.</w:t>
      </w:r>
    </w:p>
    <w:bookmarkEnd w:id="232"/>
    <w:bookmarkStart w:name="z22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Департаменту кадровой политики Министерства по чрезвычайным ситуациям Республики Казахстан в установленном законодательством порядке обеспечить:</w:t>
      </w:r>
    </w:p>
    <w:bookmarkEnd w:id="233"/>
    <w:bookmarkStart w:name="z22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направление копии настоящего приказа в Республиканское государственное предприятие на праве хозяйственного ведения "Институт законодательства и правовой информации Республики Казахстан" Министерства юстиции Республики Казахстан для включения в Эталонный контрольный банк нормативных правовых актов Республики Казахстан;</w:t>
      </w:r>
    </w:p>
    <w:bookmarkEnd w:id="234"/>
    <w:bookmarkStart w:name="z22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официальном интернет-ресурсе Министерства по чрезвычайным ситуациям Республики Казахстан.</w:t>
      </w:r>
    </w:p>
    <w:bookmarkEnd w:id="235"/>
    <w:bookmarkStart w:name="z22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курирующего вице-министра по чрезвычайным ситуациям Республики Казахстан.</w:t>
      </w:r>
    </w:p>
    <w:bookmarkEnd w:id="236"/>
    <w:bookmarkStart w:name="z229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со дня его подписания.</w:t>
      </w:r>
    </w:p>
    <w:bookmarkEnd w:id="2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по чрезвычайным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ситуациям Республики Казахстан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генерал-майор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Ю. Ильин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32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района "Алматы" Департамента по чрезвычайным ситуациям города Астаны Министерства по чрезвычайным ситуациям Республики Казахстан</w:t>
      </w:r>
    </w:p>
    <w:bookmarkEnd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ff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33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9"/>
    <w:bookmarkStart w:name="z234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района "Алматы" Департамента по чрезвычайным ситуациям города Астаны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города Астаны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2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241"/>
    <w:bookmarkStart w:name="z236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42"/>
    <w:bookmarkStart w:name="z237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43"/>
    <w:bookmarkStart w:name="z238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44"/>
    <w:bookmarkStart w:name="z23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45"/>
    <w:bookmarkStart w:name="z24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246"/>
    <w:bookmarkStart w:name="z241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010000, город Астана, район "Байқоңыр", улица Жақып Омарова, дом № 91.</w:t>
      </w:r>
    </w:p>
    <w:bookmarkEnd w:id="2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государственное учреждение "Управление по чрезвычайным ситуациям района "Алматы" Департамента по чрезвычайным ситуациям города Астаны Министерства по чрезвычайным ситуациям Республики Казахстан".</w:t>
      </w:r>
    </w:p>
    <w:bookmarkEnd w:id="2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49"/>
    <w:bookmarkStart w:name="z244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50"/>
    <w:bookmarkStart w:name="z245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51"/>
    <w:bookmarkStart w:name="z246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52"/>
    <w:bookmarkStart w:name="z247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253"/>
    <w:bookmarkStart w:name="z248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сфере гражданской защиты;</w:t>
      </w:r>
    </w:p>
    <w:bookmarkEnd w:id="254"/>
    <w:bookmarkStart w:name="z249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55"/>
    <w:bookmarkStart w:name="z250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256"/>
    <w:bookmarkStart w:name="z251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ликвидация чрезвычайных ситуаций природного и техногенного характера;</w:t>
      </w:r>
    </w:p>
    <w:bookmarkEnd w:id="257"/>
    <w:bookmarkStart w:name="z1977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259"/>
    <w:bookmarkStart w:name="z253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60"/>
    <w:bookmarkStart w:name="z254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61"/>
    <w:bookmarkStart w:name="z255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обороны;</w:t>
      </w:r>
    </w:p>
    <w:bookmarkEnd w:id="262"/>
    <w:bookmarkStart w:name="z256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проведения аварийно-спасательных и неотложных работ при чрезвычайных ситуациях;</w:t>
      </w:r>
    </w:p>
    <w:bookmarkEnd w:id="263"/>
    <w:bookmarkStart w:name="z257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ведение государственного учета и контроля чрезвычайных ситуаций природного и техногенного характера на соответствующей территории;</w:t>
      </w:r>
    </w:p>
    <w:bookmarkEnd w:id="264"/>
    <w:bookmarkStart w:name="z258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внесение предложений в акимат района по вопросам предотвращения чрезвычайных ситуаций природного и техногенного характера;</w:t>
      </w:r>
    </w:p>
    <w:bookmarkEnd w:id="265"/>
    <w:bookmarkStart w:name="z259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информационно-аналитическая деятельность в сфере гражданской защиты;</w:t>
      </w:r>
    </w:p>
    <w:bookmarkEnd w:id="266"/>
    <w:bookmarkStart w:name="z260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67"/>
    <w:bookmarkStart w:name="z261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подготовка предложений в Департамент и в акимат района для определения потребности в средствах гражданской защиты;</w:t>
      </w:r>
    </w:p>
    <w:bookmarkEnd w:id="268"/>
    <w:bookmarkStart w:name="z262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269"/>
    <w:bookmarkStart w:name="z263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внесение предложений в Департамент по плану мероприятий подготовки органов управления и сил гражданской защиты;</w:t>
      </w:r>
    </w:p>
    <w:bookmarkEnd w:id="270"/>
    <w:bookmarkStart w:name="z264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внесение предложений в Департамент по объемам и содержанию инженерно-технических мероприятий гражданской обороны;</w:t>
      </w:r>
    </w:p>
    <w:bookmarkEnd w:id="271"/>
    <w:bookmarkStart w:name="z265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охраны от пожаров территорий населенных пунктов и особо важных объектов государственной собственности;</w:t>
      </w:r>
    </w:p>
    <w:bookmarkEnd w:id="272"/>
    <w:bookmarkStart w:name="z266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территории района;</w:t>
      </w:r>
    </w:p>
    <w:bookmarkEnd w:id="273"/>
    <w:bookmarkStart w:name="z267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информирование и оповещение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74"/>
    <w:bookmarkStart w:name="z268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пропаганда и информирование в сфере гражданской защиты среди населения;</w:t>
      </w:r>
    </w:p>
    <w:bookmarkEnd w:id="275"/>
    <w:bookmarkStart w:name="z269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подготовке руководителей, специалистов органов управления и сил гражданской защиты и обучении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76"/>
    <w:bookmarkStart w:name="z27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государственного контроля в области пожарной безопасности;</w:t>
      </w:r>
    </w:p>
    <w:bookmarkEnd w:id="277"/>
    <w:bookmarkStart w:name="z271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контроля за готовностью пожарных подразделений в населенных пунктах и на объектах к борьбе с пожарами;</w:t>
      </w:r>
    </w:p>
    <w:bookmarkEnd w:id="278"/>
    <w:bookmarkStart w:name="z24322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19-1) осуществление контроля за соблюдением правил безопасности на водоемах;</w:t>
      </w:r>
    </w:p>
    <w:bookmarkEnd w:id="279"/>
    <w:bookmarkStart w:name="z272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мониторинг снегозаносимых и паводкоопасных участков;</w:t>
      </w:r>
    </w:p>
    <w:bookmarkEnd w:id="280"/>
    <w:bookmarkStart w:name="z27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производства дел об административных правонарушениях;</w:t>
      </w:r>
    </w:p>
    <w:bookmarkEnd w:id="281"/>
    <w:bookmarkStart w:name="z274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82"/>
    <w:bookmarkStart w:name="z27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направление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283"/>
    <w:bookmarkStart w:name="z27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профилактическая работа, направленная на предупреждение чрезвычайных ситуаций на водоемах, паводковых и снегозаносимых участках;</w:t>
      </w:r>
    </w:p>
    <w:bookmarkEnd w:id="2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85"/>
    <w:bookmarkStart w:name="z27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внесение предложений в Департамент по изменению, дополнению в нормативные правовые акты и стандарты в сфере гражданской защиты в пределах своей компетенции;</w:t>
      </w:r>
    </w:p>
    <w:bookmarkEnd w:id="286"/>
    <w:bookmarkStart w:name="z19772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87"/>
    <w:bookmarkStart w:name="z19773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88"/>
    <w:bookmarkStart w:name="z23826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27-3) разработка планов по предупреждению чрезвычайных ситуаций на соответствующей территории;</w:t>
      </w:r>
    </w:p>
    <w:bookmarkEnd w:id="289"/>
    <w:bookmarkStart w:name="z280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иных функций, предусмотренных действующими законодательными актами.</w:t>
      </w:r>
    </w:p>
    <w:bookmarkEnd w:id="2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91"/>
    <w:bookmarkStart w:name="z282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или сведения;</w:t>
      </w:r>
    </w:p>
    <w:bookmarkEnd w:id="292"/>
    <w:bookmarkStart w:name="z283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93"/>
    <w:bookmarkStart w:name="z284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94"/>
    <w:bookmarkStart w:name="z1977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95"/>
    <w:bookmarkStart w:name="z1977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96"/>
    <w:bookmarkStart w:name="z285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98"/>
    <w:bookmarkStart w:name="z287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8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и освобождается от должности в соответствии с действующим законодательством Республики Казахстан.</w:t>
      </w:r>
    </w:p>
    <w:bookmarkEnd w:id="300"/>
    <w:bookmarkStart w:name="z289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301"/>
    <w:bookmarkStart w:name="z290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пределах своих полномочий, представляет интересы Управления в Департаменте, Министерстве, государственных органах и иных организациях;</w:t>
      </w:r>
    </w:p>
    <w:bookmarkEnd w:id="302"/>
    <w:bookmarkStart w:name="z291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обеспечивает реализацию политики, формируемой Министерством, выполняет акты и поручения Министерства и Департамента;</w:t>
      </w:r>
    </w:p>
    <w:bookmarkEnd w:id="303"/>
    <w:bookmarkStart w:name="z292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304"/>
    <w:bookmarkStart w:name="z293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305"/>
    <w:bookmarkStart w:name="z294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306"/>
    <w:bookmarkStart w:name="z295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определяет обязанности и полномочия сотрудников Управления;</w:t>
      </w:r>
    </w:p>
    <w:bookmarkEnd w:id="307"/>
    <w:bookmarkStart w:name="z296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организует информационно-аналитическое, организационно-правовое обеспечение деятельности Управления;</w:t>
      </w:r>
    </w:p>
    <w:bookmarkEnd w:id="308"/>
    <w:bookmarkStart w:name="z297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обеспечивает утверждение ежегодного плана работы Управления;</w:t>
      </w:r>
    </w:p>
    <w:bookmarkEnd w:id="309"/>
    <w:bookmarkStart w:name="z298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310"/>
    <w:bookmarkStart w:name="z299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своевременное рассмотрение обращений физических и юридических лиц;</w:t>
      </w:r>
    </w:p>
    <w:bookmarkEnd w:id="311"/>
    <w:bookmarkStart w:name="z300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вносит предложения в Департамент о привлечении к дисциплинарной ответственности, снятии дисциплинарных взысканий; ходатайствует о поощрении отличившихся сотрудников Управления;</w:t>
      </w:r>
    </w:p>
    <w:bookmarkEnd w:id="312"/>
    <w:bookmarkStart w:name="z301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принимает решения по другим вопросам, отнесенным к его компетенции;</w:t>
      </w:r>
    </w:p>
    <w:bookmarkEnd w:id="313"/>
    <w:bookmarkStart w:name="z302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14"/>
    <w:bookmarkStart w:name="z303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осуществляет руководство гарнизонной и караульной службами, расположенными на территории района;</w:t>
      </w:r>
    </w:p>
    <w:bookmarkEnd w:id="315"/>
    <w:bookmarkStart w:name="z304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осуществляет контроль за состоянием морально-психологического климата в коллективе, соблюдением служебно-воинской дисциплины и норм поведения на службе и в неслужебное время;</w:t>
      </w:r>
    </w:p>
    <w:bookmarkEnd w:id="316"/>
    <w:bookmarkStart w:name="z305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осуществляет иные полномочия в соответствии с законодательством Республики Казахстан.</w:t>
      </w:r>
    </w:p>
    <w:bookmarkEnd w:id="3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изменением, внесенным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6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18"/>
    <w:bookmarkStart w:name="z307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319"/>
    <w:bookmarkStart w:name="z308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320"/>
    <w:bookmarkStart w:name="z309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имуществом.</w:t>
      </w:r>
    </w:p>
    <w:bookmarkEnd w:id="321"/>
    <w:bookmarkStart w:name="z310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322"/>
    <w:bookmarkStart w:name="z311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действующим законодательством Республики Казахстан.</w:t>
      </w:r>
    </w:p>
    <w:bookmarkEnd w:id="3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13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района "Байқоңыр" Департамента по чрезвычайным ситуациям города Астаны Министерства по чрезвычайным ситуациям Республики Казахстан</w:t>
      </w:r>
    </w:p>
    <w:bookmarkEnd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ff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314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25"/>
    <w:bookmarkStart w:name="z315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района "Байқоңыр" Департамента по чрезвычайным ситуациям города Астаны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города Астаны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3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6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327"/>
    <w:bookmarkStart w:name="z317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328"/>
    <w:bookmarkStart w:name="z318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29"/>
    <w:bookmarkStart w:name="z319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30"/>
    <w:bookmarkStart w:name="z320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331"/>
    <w:bookmarkStart w:name="z321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332"/>
    <w:bookmarkStart w:name="z322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010000, город Астана, район "Байқоңыр", улица Жақып Омарова, дом № 91.</w:t>
      </w:r>
    </w:p>
    <w:bookmarkEnd w:id="3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государственное учреждение "Управление по чрезвычайным ситуациям района "Байқоңыр" Департамента по чрезвычайным ситуациям города Астаны Министерства по чрезвычайным ситуациям Республики Казахстан".</w:t>
      </w:r>
    </w:p>
    <w:bookmarkEnd w:id="3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4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35"/>
    <w:bookmarkStart w:name="z325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336"/>
    <w:bookmarkStart w:name="z326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37"/>
    <w:bookmarkStart w:name="z327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338"/>
    <w:bookmarkStart w:name="z328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339"/>
    <w:bookmarkStart w:name="z329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сфере гражданской защиты;</w:t>
      </w:r>
    </w:p>
    <w:bookmarkEnd w:id="340"/>
    <w:bookmarkStart w:name="z330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41"/>
    <w:bookmarkStart w:name="z331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342"/>
    <w:bookmarkStart w:name="z332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ликвидация чрезвычайных ситуаций природного и техногенного характера;</w:t>
      </w:r>
    </w:p>
    <w:bookmarkEnd w:id="343"/>
    <w:bookmarkStart w:name="z1977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3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345"/>
    <w:bookmarkStart w:name="z334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46"/>
    <w:bookmarkStart w:name="z335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347"/>
    <w:bookmarkStart w:name="z336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обороны;</w:t>
      </w:r>
    </w:p>
    <w:bookmarkEnd w:id="348"/>
    <w:bookmarkStart w:name="z337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проведения аварийно-спасательных и неотложных работ при чрезвычайных ситуациях;</w:t>
      </w:r>
    </w:p>
    <w:bookmarkEnd w:id="349"/>
    <w:bookmarkStart w:name="z338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ведение государственного учета и контроля чрезвычайных ситуаций природного и техногенного характера на соответствующей территории;</w:t>
      </w:r>
    </w:p>
    <w:bookmarkEnd w:id="350"/>
    <w:bookmarkStart w:name="z339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внесение предложений в акимат района по вопросам предотвращения чрезвычайных ситуаций природного и техногенного характера;</w:t>
      </w:r>
    </w:p>
    <w:bookmarkEnd w:id="351"/>
    <w:bookmarkStart w:name="z340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информационно-аналитическая деятельность в сфере гражданской защиты;</w:t>
      </w:r>
    </w:p>
    <w:bookmarkEnd w:id="352"/>
    <w:bookmarkStart w:name="z341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53"/>
    <w:bookmarkStart w:name="z342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подготовка предложений в Департамент и в акимат района для определения потребности в средствах гражданской защиты;</w:t>
      </w:r>
    </w:p>
    <w:bookmarkEnd w:id="354"/>
    <w:bookmarkStart w:name="z343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355"/>
    <w:bookmarkStart w:name="z344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внесение предложений в Департамент по плану мероприятий подготовки органов управления и сил гражданской защиты;</w:t>
      </w:r>
    </w:p>
    <w:bookmarkEnd w:id="356"/>
    <w:bookmarkStart w:name="z345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внесение предложений в Департамент по объемам и содержанию инженерно-технических мероприятий гражданской обороны;</w:t>
      </w:r>
    </w:p>
    <w:bookmarkEnd w:id="357"/>
    <w:bookmarkStart w:name="z346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охраны от пожаров территорий населенных пунктов и особо важных объектов государственной собственности;</w:t>
      </w:r>
    </w:p>
    <w:bookmarkEnd w:id="358"/>
    <w:bookmarkStart w:name="z347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территории района;</w:t>
      </w:r>
    </w:p>
    <w:bookmarkEnd w:id="359"/>
    <w:bookmarkStart w:name="z348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информирование и оповещение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60"/>
    <w:bookmarkStart w:name="z349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пропаганда и информирование в сфере гражданской защиты среди населения;</w:t>
      </w:r>
    </w:p>
    <w:bookmarkEnd w:id="361"/>
    <w:bookmarkStart w:name="z350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подготовке руководителей, специалистов органов управления и сил гражданской защиты и обучении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62"/>
    <w:bookmarkStart w:name="z351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государственного контроля в области пожарной безопасности;</w:t>
      </w:r>
    </w:p>
    <w:bookmarkEnd w:id="363"/>
    <w:bookmarkStart w:name="z352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контроля за готовностью пожарных подразделений в населенных пунктах и на объектах к борьбе с пожарами;</w:t>
      </w:r>
    </w:p>
    <w:bookmarkEnd w:id="364"/>
    <w:bookmarkStart w:name="z24323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19-1) осуществление контроля за соблюдением правил безопасности на водоемах;</w:t>
      </w:r>
    </w:p>
    <w:bookmarkEnd w:id="365"/>
    <w:bookmarkStart w:name="z353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мониторинг снегозаносимых и паводкоопасных участков;</w:t>
      </w:r>
    </w:p>
    <w:bookmarkEnd w:id="366"/>
    <w:bookmarkStart w:name="z354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производства дел об административных правонарушениях;</w:t>
      </w:r>
    </w:p>
    <w:bookmarkEnd w:id="367"/>
    <w:bookmarkStart w:name="z355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68"/>
    <w:bookmarkStart w:name="z356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направление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369"/>
    <w:bookmarkStart w:name="z357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профилактическая работа, направленная на предупреждение чрезвычайных ситуаций на водоемах, паводковых и снегозаносимых участках;</w:t>
      </w:r>
    </w:p>
    <w:bookmarkEnd w:id="3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9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71"/>
    <w:bookmarkStart w:name="z360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внесение предложений в Департамент по изменению, дополнению в нормативные правовые акты и стандарты в сфере гражданской защиты в пределах своей компетенции;</w:t>
      </w:r>
    </w:p>
    <w:bookmarkEnd w:id="372"/>
    <w:bookmarkStart w:name="z19777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73"/>
    <w:bookmarkStart w:name="z19778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74"/>
    <w:bookmarkStart w:name="z23827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27-3) разработка планов по предупреждению чрезвычайных ситуаций на соответствующей территории;</w:t>
      </w:r>
    </w:p>
    <w:bookmarkEnd w:id="375"/>
    <w:bookmarkStart w:name="z361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иных функций, предусмотренных действующими законодательными актами.</w:t>
      </w:r>
    </w:p>
    <w:bookmarkEnd w:id="3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2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377"/>
    <w:bookmarkStart w:name="z363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или сведения;</w:t>
      </w:r>
    </w:p>
    <w:bookmarkEnd w:id="378"/>
    <w:bookmarkStart w:name="z364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79"/>
    <w:bookmarkStart w:name="z365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80"/>
    <w:bookmarkStart w:name="z19779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81"/>
    <w:bookmarkStart w:name="z19780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82"/>
    <w:bookmarkStart w:name="z366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3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" w:id="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84"/>
    <w:bookmarkStart w:name="z368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3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9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и освобождается от должности в соответствии с действующим законодательством Республики Казахстан.</w:t>
      </w:r>
    </w:p>
    <w:bookmarkEnd w:id="386"/>
    <w:bookmarkStart w:name="z370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387"/>
    <w:bookmarkStart w:name="z371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пределах своих полномочий, представляет интересы Управления в Департаменте, Министерстве, государственных органах и иных организациях;</w:t>
      </w:r>
    </w:p>
    <w:bookmarkEnd w:id="388"/>
    <w:bookmarkStart w:name="z372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обеспечивает реализацию политики, формируемой Министерством, выполняет акты и поручения Министерства и Департамента;</w:t>
      </w:r>
    </w:p>
    <w:bookmarkEnd w:id="389"/>
    <w:bookmarkStart w:name="z373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390"/>
    <w:bookmarkStart w:name="z374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391"/>
    <w:bookmarkStart w:name="z375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392"/>
    <w:bookmarkStart w:name="z376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определяет обязанности и полномочия сотрудников Управления;</w:t>
      </w:r>
    </w:p>
    <w:bookmarkEnd w:id="393"/>
    <w:bookmarkStart w:name="z377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организует информационно-аналитическое, организационно-правовое обеспечение деятельности Управления;</w:t>
      </w:r>
    </w:p>
    <w:bookmarkEnd w:id="394"/>
    <w:bookmarkStart w:name="z378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обеспечивает утверждение ежегодного плана работы Управления;</w:t>
      </w:r>
    </w:p>
    <w:bookmarkEnd w:id="395"/>
    <w:bookmarkStart w:name="z379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396"/>
    <w:bookmarkStart w:name="z380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своевременное рассмотрение обращений физических и юридических лиц;</w:t>
      </w:r>
    </w:p>
    <w:bookmarkEnd w:id="397"/>
    <w:bookmarkStart w:name="z381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вносит предложения в Департамент о привлечении к дисциплинарной ответственности, снятии дисциплинарных взысканий; ходатайствует о поощрении отличившихся сотрудников Управления;</w:t>
      </w:r>
    </w:p>
    <w:bookmarkEnd w:id="398"/>
    <w:bookmarkStart w:name="z382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принимает решения по другим вопросам, отнесенным к его компетенции;</w:t>
      </w:r>
    </w:p>
    <w:bookmarkEnd w:id="399"/>
    <w:bookmarkStart w:name="z383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400"/>
    <w:bookmarkStart w:name="z384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осуществляет руководство гарнизонной и караульной службами, расположенными на территории района;</w:t>
      </w:r>
    </w:p>
    <w:bookmarkEnd w:id="401"/>
    <w:bookmarkStart w:name="z385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осуществляет контроль за состоянием морально-психологического климата в коллективе, соблюдением служебно-воинской дисциплины и норм поведения на службе и в неслужебное время;</w:t>
      </w:r>
    </w:p>
    <w:bookmarkEnd w:id="402"/>
    <w:bookmarkStart w:name="z386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осуществляет иные полномочия в соответствии с законодательством Республики Казахстан.</w:t>
      </w:r>
    </w:p>
    <w:bookmarkEnd w:id="4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изменением, внесенным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7" w:id="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404"/>
    <w:bookmarkStart w:name="z388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405"/>
    <w:bookmarkStart w:name="z389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406"/>
    <w:bookmarkStart w:name="z390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имуществом.</w:t>
      </w:r>
    </w:p>
    <w:bookmarkEnd w:id="407"/>
    <w:bookmarkStart w:name="z391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408"/>
    <w:bookmarkStart w:name="z392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действующим законодательством Республики Казахстан.</w:t>
      </w:r>
    </w:p>
    <w:bookmarkEnd w:id="4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730" w:id="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об Управлении по чрезвычайным ситуациям района "Нұра" Департамента по чрезвычайным ситуациям города Астаны Министерства по чрезвычайным ситуациям Республики Казахстан</w:t>
      </w:r>
    </w:p>
    <w:bookmarkEnd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2-1 в соответствии с приказом и.о. Министра по чрезвычайным ситуациям РК от 10.05.2023 </w:t>
      </w:r>
      <w:r>
        <w:rPr>
          <w:rFonts w:ascii="Times New Roman"/>
          <w:b w:val="false"/>
          <w:i w:val="false"/>
          <w:color w:val="ff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3731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11"/>
    <w:bookmarkStart w:name="z23732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района "Нұра" Департамента по чрезвычайным ситуациям города Астаны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города Астаны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412"/>
    <w:bookmarkStart w:name="z23733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13"/>
    <w:bookmarkStart w:name="z23734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14"/>
    <w:bookmarkStart w:name="z23735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15"/>
    <w:bookmarkStart w:name="z23736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16"/>
    <w:bookmarkStart w:name="z23737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 и другими актами, предусмотренными законодательством Республики Казахстан.</w:t>
      </w:r>
    </w:p>
    <w:bookmarkEnd w:id="417"/>
    <w:bookmarkStart w:name="z23738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18"/>
    <w:bookmarkStart w:name="z23739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010000, город Астана, район Нұра, улица Керей, Жәнібек Хандар, дом 8.</w:t>
      </w:r>
    </w:p>
    <w:bookmarkEnd w:id="4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29.05.2024 </w:t>
      </w:r>
      <w:r>
        <w:rPr>
          <w:rFonts w:ascii="Times New Roman"/>
          <w:b w:val="false"/>
          <w:i w:val="false"/>
          <w:color w:val="00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40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государственное учреждение "Управление по чрезвычайным ситуациям района "Нұра" Департамента по чрезвычайным ситуациям города Астаны Министерства по чрезвычайным ситуациям Республики Казахстан".</w:t>
      </w:r>
    </w:p>
    <w:bookmarkEnd w:id="420"/>
    <w:bookmarkStart w:name="z23741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21"/>
    <w:bookmarkStart w:name="z23742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и местного бюджетов в составе Департамента.</w:t>
      </w:r>
    </w:p>
    <w:bookmarkEnd w:id="422"/>
    <w:bookmarkStart w:name="z23743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23"/>
    <w:bookmarkStart w:name="z23744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24"/>
    <w:bookmarkStart w:name="z23745" w:id="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25"/>
    <w:bookmarkStart w:name="z23746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26"/>
    <w:bookmarkStart w:name="z23747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27"/>
    <w:bookmarkStart w:name="z23748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28"/>
    <w:bookmarkStart w:name="z2374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429"/>
    <w:bookmarkStart w:name="z23750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430"/>
    <w:bookmarkStart w:name="z2375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5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32"/>
    <w:bookmarkStart w:name="z23753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433"/>
    <w:bookmarkStart w:name="z23754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434"/>
    <w:bookmarkStart w:name="z23755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435"/>
    <w:bookmarkStart w:name="z23756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436"/>
    <w:bookmarkStart w:name="z23757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437"/>
    <w:bookmarkStart w:name="z23758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438"/>
    <w:bookmarkStart w:name="z23759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39"/>
    <w:bookmarkStart w:name="z23760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440"/>
    <w:bookmarkStart w:name="z23761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441"/>
    <w:bookmarkStart w:name="z23762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442"/>
    <w:bookmarkStart w:name="z23763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443"/>
    <w:bookmarkStart w:name="z23764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444"/>
    <w:bookmarkStart w:name="z23765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445"/>
    <w:bookmarkStart w:name="z23766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446"/>
    <w:bookmarkStart w:name="z23767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447"/>
    <w:bookmarkStart w:name="z23768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4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71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внесение предложений в Департамент по объемам и содержанию инженерно-технических мероприятий гражданской обороны;</w:t>
      </w:r>
    </w:p>
    <w:bookmarkEnd w:id="449"/>
    <w:bookmarkStart w:name="z23772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охраны от пожаров территорий населенных пунктов и особо важных объектов государственной собственности;</w:t>
      </w:r>
    </w:p>
    <w:bookmarkEnd w:id="450"/>
    <w:bookmarkStart w:name="z23773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разработка планов по предупреждению чрезвычайных ситуаций на соответствующей территории;</w:t>
      </w:r>
    </w:p>
    <w:bookmarkEnd w:id="4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75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организация проведения аварийно-спасательных и неотложных работ при чрезвычайных ситуациях;</w:t>
      </w:r>
    </w:p>
    <w:bookmarkEnd w:id="452"/>
    <w:bookmarkStart w:name="z23776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координация деятельности противопожарных и аварийно-спасательных служб и формирований на соответствующей территории;</w:t>
      </w:r>
    </w:p>
    <w:bookmarkEnd w:id="453"/>
    <w:bookmarkStart w:name="z23777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454"/>
    <w:bookmarkStart w:name="z23778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и пропаганда знаний, обучения населения и специалистов в сфере гражданской защиты;</w:t>
      </w:r>
    </w:p>
    <w:bookmarkEnd w:id="455"/>
    <w:bookmarkStart w:name="z23779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обучение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456"/>
    <w:bookmarkStart w:name="z23780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контроля в области пожарной безопасности;</w:t>
      </w:r>
    </w:p>
    <w:bookmarkEnd w:id="4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22)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82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контроля за готовностью пожарных подразделений в населенных пунктах и на объектах к борьбе с пожарами;</w:t>
      </w:r>
    </w:p>
    <w:bookmarkEnd w:id="458"/>
    <w:bookmarkStart w:name="z24324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23-1) осуществление контроля за соблюдением правил безопасности на водоемах;</w:t>
      </w:r>
    </w:p>
    <w:bookmarkEnd w:id="459"/>
    <w:bookmarkStart w:name="z23783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производства дел об административных правонарушениях;</w:t>
      </w:r>
    </w:p>
    <w:bookmarkEnd w:id="460"/>
    <w:bookmarkStart w:name="z23784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4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86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462"/>
    <w:bookmarkStart w:name="z23787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463"/>
    <w:bookmarkStart w:name="z23788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464"/>
    <w:bookmarkStart w:name="z23789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4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32)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92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466"/>
    <w:bookmarkStart w:name="z23793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4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94" w:id="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Управления при организации его деятельности</w:t>
      </w:r>
    </w:p>
    <w:bookmarkEnd w:id="468"/>
    <w:bookmarkStart w:name="z23795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несет персональную ответственность за выполнение возложенных на Управление задач и осуществление им своих полномочий.</w:t>
      </w:r>
    </w:p>
    <w:bookmarkEnd w:id="469"/>
    <w:bookmarkStart w:name="z23796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70"/>
    <w:bookmarkStart w:name="z23797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71"/>
    <w:bookmarkStart w:name="z23798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Управления:</w:t>
      </w:r>
    </w:p>
    <w:bookmarkEnd w:id="472"/>
    <w:bookmarkStart w:name="z23799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473"/>
    <w:bookmarkStart w:name="z23800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474"/>
    <w:bookmarkStart w:name="z23801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475"/>
    <w:bookmarkStart w:name="z23802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476"/>
    <w:bookmarkStart w:name="z23803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77"/>
    <w:bookmarkStart w:name="z23804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478"/>
    <w:bookmarkStart w:name="z23805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479"/>
    <w:bookmarkStart w:name="z23806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480"/>
    <w:bookmarkStart w:name="z23807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481"/>
    <w:bookmarkStart w:name="z23808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482"/>
    <w:bookmarkStart w:name="z23809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83"/>
    <w:bookmarkStart w:name="z23810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484"/>
    <w:bookmarkStart w:name="z23811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85"/>
    <w:bookmarkStart w:name="z23812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4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15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487"/>
    <w:bookmarkStart w:name="z23816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88"/>
    <w:bookmarkStart w:name="z23817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18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490"/>
    <w:bookmarkStart w:name="z23819" w:id="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91"/>
    <w:bookmarkStart w:name="z23820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92"/>
    <w:bookmarkStart w:name="z23821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93"/>
    <w:bookmarkStart w:name="z23822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94"/>
    <w:bookmarkStart w:name="z23823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95"/>
    <w:bookmarkStart w:name="z23824" w:id="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96"/>
    <w:bookmarkStart w:name="z23825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94" w:id="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района "Есиль" Департамента по чрезвычайным ситуациям города Астаны Министерства по чрезвычайным ситуациям Республики Казахстан</w:t>
      </w:r>
    </w:p>
    <w:bookmarkEnd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ff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395" w:id="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99"/>
    <w:bookmarkStart w:name="z396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района "Есиль" Департамента по чрезвычайным ситуациям города Астаны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города Астаны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5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501"/>
    <w:bookmarkStart w:name="z398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02"/>
    <w:bookmarkStart w:name="z399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03"/>
    <w:bookmarkStart w:name="z400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04"/>
    <w:bookmarkStart w:name="z401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505"/>
    <w:bookmarkStart w:name="z402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506"/>
    <w:bookmarkStart w:name="z403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010000, город Астана, район Нұра, улица Керей, Жәнібек Хандар, дом 8.</w:t>
      </w:r>
    </w:p>
    <w:bookmarkEnd w:id="5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29.05.2024 </w:t>
      </w:r>
      <w:r>
        <w:rPr>
          <w:rFonts w:ascii="Times New Roman"/>
          <w:b w:val="false"/>
          <w:i w:val="false"/>
          <w:color w:val="00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4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государственное учреждение "Управление по чрезвычайным ситуациям района "Есиль" Департамента по чрезвычайным ситуациям города Астаны Министерства по чрезвычайным ситуациям Республики Казахстан".</w:t>
      </w:r>
    </w:p>
    <w:bookmarkEnd w:id="5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09"/>
    <w:bookmarkStart w:name="z406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510"/>
    <w:bookmarkStart w:name="z407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511"/>
    <w:bookmarkStart w:name="z408" w:id="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512"/>
    <w:bookmarkStart w:name="z409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513"/>
    <w:bookmarkStart w:name="z410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сфере гражданской защиты;</w:t>
      </w:r>
    </w:p>
    <w:bookmarkEnd w:id="514"/>
    <w:bookmarkStart w:name="z411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15"/>
    <w:bookmarkStart w:name="z412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516"/>
    <w:bookmarkStart w:name="z413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ликвидация чрезвычайных ситуаций природного и техногенного характера;</w:t>
      </w:r>
    </w:p>
    <w:bookmarkEnd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4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518"/>
    <w:bookmarkStart w:name="z415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519"/>
    <w:bookmarkStart w:name="z416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520"/>
    <w:bookmarkStart w:name="z417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обороны;</w:t>
      </w:r>
    </w:p>
    <w:bookmarkEnd w:id="521"/>
    <w:bookmarkStart w:name="z418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проведения аварийно-спасательных и неотложных работ при чрезвычайных ситуациях;</w:t>
      </w:r>
    </w:p>
    <w:bookmarkEnd w:id="522"/>
    <w:bookmarkStart w:name="z419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ведение государственного учета и контроля чрезвычайных ситуаций природного и техногенного характера на соответствующей территории;</w:t>
      </w:r>
    </w:p>
    <w:bookmarkEnd w:id="523"/>
    <w:bookmarkStart w:name="z420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внесение предложений в акимат района по вопросам предотвращения чрезвычайных ситуаций природного и техногенного характера;</w:t>
      </w:r>
    </w:p>
    <w:bookmarkEnd w:id="524"/>
    <w:bookmarkStart w:name="z421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информационно-аналитическая деятельность в сфере гражданской защиты;</w:t>
      </w:r>
    </w:p>
    <w:bookmarkEnd w:id="525"/>
    <w:bookmarkStart w:name="z422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526"/>
    <w:bookmarkStart w:name="z423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подготовка предложений в Департамент и в акимат района для определения потребности в средствах гражданской защиты;</w:t>
      </w:r>
    </w:p>
    <w:bookmarkEnd w:id="527"/>
    <w:bookmarkStart w:name="z424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528"/>
    <w:bookmarkStart w:name="z425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внесение предложений в Департамент по плану мероприятий подготовки органов управления и сил гражданской защиты;</w:t>
      </w:r>
    </w:p>
    <w:bookmarkEnd w:id="529"/>
    <w:bookmarkStart w:name="z426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внесение предложений в Департамент по объемам и содержанию инженерно-технических мероприятий гражданской обороны;</w:t>
      </w:r>
    </w:p>
    <w:bookmarkEnd w:id="530"/>
    <w:bookmarkStart w:name="z427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охраны от пожаров территорий населенных пунктов и особо важных объектов государственной собственности;</w:t>
      </w:r>
    </w:p>
    <w:bookmarkEnd w:id="531"/>
    <w:bookmarkStart w:name="z428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территории района;</w:t>
      </w:r>
    </w:p>
    <w:bookmarkEnd w:id="532"/>
    <w:bookmarkStart w:name="z429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информирование и оповещение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533"/>
    <w:bookmarkStart w:name="z430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пропаганда и информирование в сфере гражданской защиты среди населения;</w:t>
      </w:r>
    </w:p>
    <w:bookmarkEnd w:id="534"/>
    <w:bookmarkStart w:name="z431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подготовке руководителей, специалистов органов управления и сил гражданской защиты и обучении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535"/>
    <w:bookmarkStart w:name="z432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государственного контроля в области пожарной безопасности;</w:t>
      </w:r>
    </w:p>
    <w:bookmarkEnd w:id="536"/>
    <w:bookmarkStart w:name="z433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контроля за готовностью пожарных подразделений в населенных пунктах и на объектах к борьбе с пожарами;</w:t>
      </w:r>
    </w:p>
    <w:bookmarkEnd w:id="537"/>
    <w:bookmarkStart w:name="z24325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19-1) осуществление контроля за соблюдением правил безопасности на водоемах;</w:t>
      </w:r>
    </w:p>
    <w:bookmarkEnd w:id="538"/>
    <w:bookmarkStart w:name="z434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мониторинг снегозаносимых и паводкоопасных участков;</w:t>
      </w:r>
    </w:p>
    <w:bookmarkEnd w:id="539"/>
    <w:bookmarkStart w:name="z435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производства дел об административных правонарушениях;</w:t>
      </w:r>
    </w:p>
    <w:bookmarkEnd w:id="540"/>
    <w:bookmarkStart w:name="z436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541"/>
    <w:bookmarkStart w:name="z437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направление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542"/>
    <w:bookmarkStart w:name="z438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профилактическая работа, направленная на предупреждение чрезвычайных ситуаций на водоемах, паводковых и снегозаносимых участках;</w:t>
      </w:r>
    </w:p>
    <w:bookmarkEnd w:id="5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544"/>
    <w:bookmarkStart w:name="z441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внесение предложений в Департамент по изменению, дополнению в нормативные правовые акты и стандарты в сфере гражданской защиты в пределах своей компетенции;</w:t>
      </w:r>
    </w:p>
    <w:bookmarkEnd w:id="545"/>
    <w:bookmarkStart w:name="z19781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546"/>
    <w:bookmarkStart w:name="z19782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547"/>
    <w:bookmarkStart w:name="z23828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27-3) разработка планов по предупреждению чрезвычайных ситуаций на соответствующей территории;</w:t>
      </w:r>
    </w:p>
    <w:bookmarkEnd w:id="548"/>
    <w:bookmarkStart w:name="z442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иных функций, предусмотренных действующими законодательными актами.</w:t>
      </w:r>
    </w:p>
    <w:bookmarkEnd w:id="5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550"/>
    <w:bookmarkStart w:name="z444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или сведения;</w:t>
      </w:r>
    </w:p>
    <w:bookmarkEnd w:id="551"/>
    <w:bookmarkStart w:name="z445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552"/>
    <w:bookmarkStart w:name="z446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553"/>
    <w:bookmarkStart w:name="z19783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554"/>
    <w:bookmarkStart w:name="z19784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555"/>
    <w:bookmarkStart w:name="z447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5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" w:id="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557"/>
    <w:bookmarkStart w:name="z449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5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и освобождается от должности в соответствии с действующим законодательством Республики Казахстан.</w:t>
      </w:r>
    </w:p>
    <w:bookmarkEnd w:id="559"/>
    <w:bookmarkStart w:name="z451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560"/>
    <w:bookmarkStart w:name="z452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пределах своих полномочий, представляет интересы Управления в Департаменте, Министерстве, государственных органах и иных организациях;</w:t>
      </w:r>
    </w:p>
    <w:bookmarkEnd w:id="561"/>
    <w:bookmarkStart w:name="z453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обеспечивает реализацию политики, формируемой Министерством, выполняет акты и поручения Министерства и Департамента;</w:t>
      </w:r>
    </w:p>
    <w:bookmarkEnd w:id="562"/>
    <w:bookmarkStart w:name="z454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563"/>
    <w:bookmarkStart w:name="z455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64"/>
    <w:bookmarkStart w:name="z456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565"/>
    <w:bookmarkStart w:name="z457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определяет обязанности и полномочия сотрудников Управления;</w:t>
      </w:r>
    </w:p>
    <w:bookmarkEnd w:id="566"/>
    <w:bookmarkStart w:name="z458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организует информационно-аналитическое, организационно-правовое обеспечение деятельности Управления;</w:t>
      </w:r>
    </w:p>
    <w:bookmarkEnd w:id="567"/>
    <w:bookmarkStart w:name="z459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обеспечивает утверждение ежегодного плана работы Управления;</w:t>
      </w:r>
    </w:p>
    <w:bookmarkEnd w:id="568"/>
    <w:bookmarkStart w:name="z460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569"/>
    <w:bookmarkStart w:name="z461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своевременное рассмотрение обращений физических и юридических лиц;</w:t>
      </w:r>
    </w:p>
    <w:bookmarkEnd w:id="570"/>
    <w:bookmarkStart w:name="z462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вносит предложения в Департамент о привлечении к дисциплинарной ответственности, снятии дисциплинарных взысканий; ходатайствует о поощрении отличившихся сотрудников Управления;</w:t>
      </w:r>
    </w:p>
    <w:bookmarkEnd w:id="571"/>
    <w:bookmarkStart w:name="z463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принимает решения по другим вопросам, отнесенным к его компетенции;</w:t>
      </w:r>
    </w:p>
    <w:bookmarkEnd w:id="572"/>
    <w:bookmarkStart w:name="z464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573"/>
    <w:bookmarkStart w:name="z465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осуществляет руководство гарнизонной и караульной службами, расположенными на территории района;</w:t>
      </w:r>
    </w:p>
    <w:bookmarkEnd w:id="574"/>
    <w:bookmarkStart w:name="z466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осуществляет контроль за состоянием морально-психологического климата в коллективе, соблюдением служебно-воинской дисциплины и норм поведения на службе и в неслужебное время;</w:t>
      </w:r>
    </w:p>
    <w:bookmarkEnd w:id="575"/>
    <w:bookmarkStart w:name="z467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осуществляет иные полномочия в соответствии с законодательством Республики Казахстан.</w:t>
      </w:r>
    </w:p>
    <w:bookmarkEnd w:id="5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изменением, внесенным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8" w:id="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577"/>
    <w:bookmarkStart w:name="z469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578"/>
    <w:bookmarkStart w:name="z470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579"/>
    <w:bookmarkStart w:name="z471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имуществом.</w:t>
      </w:r>
    </w:p>
    <w:bookmarkEnd w:id="580"/>
    <w:bookmarkStart w:name="z472" w:id="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581"/>
    <w:bookmarkStart w:name="z473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действующим законодательством Республики Казахстан.</w:t>
      </w:r>
    </w:p>
    <w:bookmarkEnd w:id="5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4550" w:id="5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района "Сарайшық" Департамента по чрезвычайным ситуациям города Астаны Министерства по чрезвычайным ситуациям Республики Казахстан</w:t>
      </w:r>
    </w:p>
    <w:bookmarkEnd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3-1 в соответсвии с приказом Министра по чрезвычайным ситуациям РК от 30.12.2024 </w:t>
      </w:r>
      <w:r>
        <w:rPr>
          <w:rFonts w:ascii="Times New Roman"/>
          <w:b w:val="false"/>
          <w:i w:val="false"/>
          <w:color w:val="ff0000"/>
          <w:sz w:val="28"/>
        </w:rPr>
        <w:t>№ 514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4551" w:id="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84"/>
    <w:bookmarkStart w:name="z24552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района "Сарайшық" Департамента по чрезвычайным ситуациям города Астаны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города Астаны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585"/>
    <w:bookmarkStart w:name="z24553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приказам Министра по чрезвычайным ситуациям Республики Казахстан, Департамента и иными нормативными правовыми актами, а также настоящим Положением.</w:t>
      </w:r>
    </w:p>
    <w:bookmarkEnd w:id="586"/>
    <w:bookmarkStart w:name="z24554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87"/>
    <w:bookmarkStart w:name="z24555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88"/>
    <w:bookmarkStart w:name="z24556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89"/>
    <w:bookmarkStart w:name="z24557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 и другими актами, предусмотренными законодательством Республики Казахстан.</w:t>
      </w:r>
    </w:p>
    <w:bookmarkEnd w:id="590"/>
    <w:bookmarkStart w:name="z24558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91"/>
    <w:bookmarkStart w:name="z24559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010000, город Астана, район "Байқоңыр", улица Жақып Омарова, дом № 91.</w:t>
      </w:r>
    </w:p>
    <w:bookmarkEnd w:id="592"/>
    <w:bookmarkStart w:name="z24560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государственное учреждение "Управление по чрезвычайным ситуациям района "Сарайшық" Департамента по чрезвычайным ситуациям города Астаны Министерства по чрезвычайным ситуациям Республики Казахстан".</w:t>
      </w:r>
    </w:p>
    <w:bookmarkEnd w:id="593"/>
    <w:bookmarkStart w:name="z24561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94"/>
    <w:bookmarkStart w:name="z24562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и местного бюджетов в составе Департамента.</w:t>
      </w:r>
    </w:p>
    <w:bookmarkEnd w:id="595"/>
    <w:bookmarkStart w:name="z24563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96"/>
    <w:bookmarkStart w:name="z24564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97"/>
    <w:bookmarkStart w:name="z24565" w:id="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функции, права и обязанности Управления</w:t>
      </w:r>
    </w:p>
    <w:bookmarkEnd w:id="598"/>
    <w:bookmarkStart w:name="z24566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99"/>
    <w:bookmarkStart w:name="z24567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00"/>
    <w:bookmarkStart w:name="z24568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01"/>
    <w:bookmarkStart w:name="z24569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602"/>
    <w:bookmarkStart w:name="z24570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ликвидация чрезвычайных ситуаций природного и техногенного характера;</w:t>
      </w:r>
    </w:p>
    <w:bookmarkEnd w:id="603"/>
    <w:bookmarkStart w:name="z24571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04"/>
    <w:bookmarkStart w:name="z24572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05"/>
    <w:bookmarkStart w:name="z24573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606"/>
    <w:bookmarkStart w:name="z24574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607"/>
    <w:bookmarkStart w:name="z24575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608"/>
    <w:bookmarkStart w:name="z24576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609"/>
    <w:bookmarkStart w:name="z24577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610"/>
    <w:bookmarkStart w:name="z24578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законодательными актами.</w:t>
      </w:r>
    </w:p>
    <w:bookmarkEnd w:id="611"/>
    <w:bookmarkStart w:name="z24579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12"/>
    <w:bookmarkStart w:name="z24580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613"/>
    <w:bookmarkStart w:name="z24581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614"/>
    <w:bookmarkStart w:name="z24582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615"/>
    <w:bookmarkStart w:name="z24583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616"/>
    <w:bookmarkStart w:name="z24584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617"/>
    <w:bookmarkStart w:name="z24585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618"/>
    <w:bookmarkStart w:name="z24586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законодательством;</w:t>
      </w:r>
    </w:p>
    <w:bookmarkEnd w:id="619"/>
    <w:bookmarkStart w:name="z24587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620"/>
    <w:bookmarkStart w:name="z24588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соответствующей территории;</w:t>
      </w:r>
    </w:p>
    <w:bookmarkEnd w:id="621"/>
    <w:bookmarkStart w:name="z24589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объемам и содержанию инженерно-технических мероприятий гражданской обороны;</w:t>
      </w:r>
    </w:p>
    <w:bookmarkEnd w:id="622"/>
    <w:bookmarkStart w:name="z24590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охраны от пожаров территорий населенных пунктов и особо важных объектов государственной собственности;</w:t>
      </w:r>
    </w:p>
    <w:bookmarkEnd w:id="623"/>
    <w:bookmarkStart w:name="z24591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по предупреждению чрезвычайных ситуаций на соответствующей территории;</w:t>
      </w:r>
    </w:p>
    <w:bookmarkEnd w:id="624"/>
    <w:bookmarkStart w:name="z24592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проведения аварийно-спасательных и неотложных работ при чрезвычайных ситуациях;</w:t>
      </w:r>
    </w:p>
    <w:bookmarkEnd w:id="625"/>
    <w:bookmarkStart w:name="z24593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соответствующей территории;</w:t>
      </w:r>
    </w:p>
    <w:bookmarkEnd w:id="626"/>
    <w:bookmarkStart w:name="z24594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627"/>
    <w:bookmarkStart w:name="z24595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осуществление и пропаганда знаний, обучения населения и специалистов в сфере гражданской защиты;</w:t>
      </w:r>
    </w:p>
    <w:bookmarkEnd w:id="628"/>
    <w:bookmarkStart w:name="z24596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обучение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629"/>
    <w:bookmarkStart w:name="z24597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государственного контроля в области пожарной безопасности;</w:t>
      </w:r>
    </w:p>
    <w:bookmarkEnd w:id="630"/>
    <w:bookmarkStart w:name="z24598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контроля за готовностью пожарных подразделений в населенных пунктах и на объектах к борьбе с пожарами;</w:t>
      </w:r>
    </w:p>
    <w:bookmarkEnd w:id="631"/>
    <w:bookmarkStart w:name="z24599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контроля за соблюдением правил безопасности на водоемах;</w:t>
      </w:r>
    </w:p>
    <w:bookmarkEnd w:id="632"/>
    <w:bookmarkStart w:name="z24600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производства дел об административных правонарушениях;</w:t>
      </w:r>
    </w:p>
    <w:bookmarkEnd w:id="633"/>
    <w:bookmarkStart w:name="z24601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634"/>
    <w:bookmarkStart w:name="z24602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635"/>
    <w:bookmarkStart w:name="z24603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636"/>
    <w:bookmarkStart w:name="z24604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637"/>
    <w:bookmarkStart w:name="z24605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638"/>
    <w:bookmarkStart w:name="z24606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639"/>
    <w:bookmarkStart w:name="z24607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640"/>
    <w:bookmarkStart w:name="z24608" w:id="6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Управления при организации его деятельности</w:t>
      </w:r>
    </w:p>
    <w:bookmarkEnd w:id="641"/>
    <w:bookmarkStart w:name="z24609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несет персональную ответственность за выполнение возложенных на Управление задач и осуществление им своих полномочий.</w:t>
      </w:r>
    </w:p>
    <w:bookmarkEnd w:id="642"/>
    <w:bookmarkStart w:name="z24610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43"/>
    <w:bookmarkStart w:name="z24611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44"/>
    <w:bookmarkStart w:name="z24612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Управления:</w:t>
      </w:r>
    </w:p>
    <w:bookmarkEnd w:id="645"/>
    <w:bookmarkStart w:name="z24613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646"/>
    <w:bookmarkStart w:name="z24614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647"/>
    <w:bookmarkStart w:name="z24615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648"/>
    <w:bookmarkStart w:name="z24616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обеспечивает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649"/>
    <w:bookmarkStart w:name="z24617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ступень выше воинских и специальных званий, предусмотренных занимаемой штатной должностью;</w:t>
      </w:r>
    </w:p>
    <w:bookmarkEnd w:id="650"/>
    <w:bookmarkStart w:name="z24618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651"/>
    <w:bookmarkStart w:name="z24619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652"/>
    <w:bookmarkStart w:name="z24620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653"/>
    <w:bookmarkStart w:name="z24621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разработку и представление на утверждение начальнику Департамента ежегодного плана работы Управления;</w:t>
      </w:r>
    </w:p>
    <w:bookmarkEnd w:id="654"/>
    <w:bookmarkStart w:name="z24622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655"/>
    <w:bookmarkStart w:name="z24623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56"/>
    <w:bookmarkStart w:name="z24624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657"/>
    <w:bookmarkStart w:name="z24625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58"/>
    <w:bookmarkStart w:name="z24626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подчиненных подразделениях, по каждому факту совершения коррупционного правонарушения;</w:t>
      </w:r>
    </w:p>
    <w:bookmarkEnd w:id="659"/>
    <w:bookmarkStart w:name="z24627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660"/>
    <w:bookmarkStart w:name="z24628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осуществляет иные полномочия в соответствии с законодательством Республики Казахстан.</w:t>
      </w:r>
    </w:p>
    <w:bookmarkEnd w:id="661"/>
    <w:bookmarkStart w:name="z24629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Управления в период его отсутствия осуществляется лицом, его замещающим в соответствии с законодательством.</w:t>
      </w:r>
    </w:p>
    <w:bookmarkEnd w:id="662"/>
    <w:bookmarkStart w:name="z24630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законодательством.</w:t>
      </w:r>
    </w:p>
    <w:bookmarkEnd w:id="663"/>
    <w:bookmarkStart w:name="z24631" w:id="6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64"/>
    <w:bookmarkStart w:name="z24632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65"/>
    <w:bookmarkStart w:name="z24633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66"/>
    <w:bookmarkStart w:name="z24634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67"/>
    <w:bookmarkStart w:name="z24635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68"/>
    <w:bookmarkStart w:name="z24636" w:id="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69"/>
    <w:bookmarkStart w:name="z24637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75" w:id="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района "Сарыарка" Департамента по чрезвычайным ситуациям города Астаны Министерства по чрезвычайным ситуациям Республики Казахстан</w:t>
      </w:r>
    </w:p>
    <w:bookmarkEnd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ff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476" w:id="6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72"/>
    <w:bookmarkStart w:name="z477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района "Сарыарка" Департамента по чрезвычайным ситуациям города Астаны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города Астаны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6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8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674"/>
    <w:bookmarkStart w:name="z479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75"/>
    <w:bookmarkStart w:name="z480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76"/>
    <w:bookmarkStart w:name="z481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77"/>
    <w:bookmarkStart w:name="z482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678"/>
    <w:bookmarkStart w:name="z483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679"/>
    <w:bookmarkStart w:name="z484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010000, город Астана, район "Сарыарка", проспект Богенбай батыра, 4.</w:t>
      </w:r>
    </w:p>
    <w:bookmarkEnd w:id="6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5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государственное учреждение "Управление по чрезвычайным ситуациям района "Сарыарка" Департамента по чрезвычайным ситуациям города Астаны Министерства по чрезвычайным ситуациям Республики Казахстан".</w:t>
      </w:r>
    </w:p>
    <w:bookmarkEnd w:id="6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6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82"/>
    <w:bookmarkStart w:name="z487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683"/>
    <w:bookmarkStart w:name="z488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684"/>
    <w:bookmarkStart w:name="z489" w:id="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685"/>
    <w:bookmarkStart w:name="z490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686"/>
    <w:bookmarkStart w:name="z491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сфере гражданской защиты;</w:t>
      </w:r>
    </w:p>
    <w:bookmarkEnd w:id="687"/>
    <w:bookmarkStart w:name="z492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88"/>
    <w:bookmarkStart w:name="z493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689"/>
    <w:bookmarkStart w:name="z494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ликвидация чрезвычайных ситуаций природного и техногенного характера;</w:t>
      </w:r>
    </w:p>
    <w:bookmarkEnd w:id="690"/>
    <w:bookmarkStart w:name="z19785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5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692"/>
    <w:bookmarkStart w:name="z496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693"/>
    <w:bookmarkStart w:name="z497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694"/>
    <w:bookmarkStart w:name="z498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обороны;</w:t>
      </w:r>
    </w:p>
    <w:bookmarkEnd w:id="695"/>
    <w:bookmarkStart w:name="z499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проведения аварийно-спасательных и неотложных работ при чрезвычайных ситуациях;</w:t>
      </w:r>
    </w:p>
    <w:bookmarkEnd w:id="696"/>
    <w:bookmarkStart w:name="z500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ведение государственного учета и контроля чрезвычайных ситуаций природного и техногенного характера на соответствующей территории;</w:t>
      </w:r>
    </w:p>
    <w:bookmarkEnd w:id="697"/>
    <w:bookmarkStart w:name="z501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внесение предложений в акимат района по вопросам предотвращения чрезвычайных ситуаций природного и техногенного характера;</w:t>
      </w:r>
    </w:p>
    <w:bookmarkEnd w:id="698"/>
    <w:bookmarkStart w:name="z502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информационно-аналитическая деятельность в сфере гражданской защиты;</w:t>
      </w:r>
    </w:p>
    <w:bookmarkEnd w:id="699"/>
    <w:bookmarkStart w:name="z503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700"/>
    <w:bookmarkStart w:name="z504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подготовка предложений в Департамент и в акимат района для определения потребности в средствах гражданской защиты;</w:t>
      </w:r>
    </w:p>
    <w:bookmarkEnd w:id="701"/>
    <w:bookmarkStart w:name="z505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702"/>
    <w:bookmarkStart w:name="z506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внесение предложений в Департамент по плану мероприятий подготовки органов управления и сил гражданской защиты;</w:t>
      </w:r>
    </w:p>
    <w:bookmarkEnd w:id="703"/>
    <w:bookmarkStart w:name="z507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внесение предложений в Департамент по объемам и содержанию инженерно-технических мероприятий гражданской обороны;</w:t>
      </w:r>
    </w:p>
    <w:bookmarkEnd w:id="704"/>
    <w:bookmarkStart w:name="z508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обеспечение охраны от пожаров территорий населенных пунктов и особо важных объектов государственной собственности;</w:t>
      </w:r>
    </w:p>
    <w:bookmarkEnd w:id="705"/>
    <w:bookmarkStart w:name="z509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территории района;</w:t>
      </w:r>
    </w:p>
    <w:bookmarkEnd w:id="706"/>
    <w:bookmarkStart w:name="z510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информирование и оповещение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707"/>
    <w:bookmarkStart w:name="z511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пропаганда и информирование в сфере гражданской защиты среди населения;</w:t>
      </w:r>
    </w:p>
    <w:bookmarkEnd w:id="708"/>
    <w:bookmarkStart w:name="z512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участие в подготовке руководителей, специалистов органов управления и сил гражданской защиты и обучении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709"/>
    <w:bookmarkStart w:name="z513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государственного контроля в области пожарной безопасности;</w:t>
      </w:r>
    </w:p>
    <w:bookmarkEnd w:id="710"/>
    <w:bookmarkStart w:name="z514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контроля за готовностью пожарных подразделений в населенных пунктах и на объектах к борьбе с пожарами;</w:t>
      </w:r>
    </w:p>
    <w:bookmarkEnd w:id="711"/>
    <w:bookmarkStart w:name="z24326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19-1) осуществление контроля за соблюдением правил безопасности на водоемах;</w:t>
      </w:r>
    </w:p>
    <w:bookmarkEnd w:id="712"/>
    <w:bookmarkStart w:name="z515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мониторинг снегозаносимых и паводкоопасных участков;</w:t>
      </w:r>
    </w:p>
    <w:bookmarkEnd w:id="713"/>
    <w:bookmarkStart w:name="z516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производства дел об административных правонарушениях;</w:t>
      </w:r>
    </w:p>
    <w:bookmarkEnd w:id="714"/>
    <w:bookmarkStart w:name="z517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715"/>
    <w:bookmarkStart w:name="z518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направление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716"/>
    <w:bookmarkStart w:name="z519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профилактическая работа, направленная на предупреждение чрезвычайных ситуаций на водоемах, паводковых и снегозаносимых участках;</w:t>
      </w:r>
    </w:p>
    <w:bookmarkEnd w:id="7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1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718"/>
    <w:bookmarkStart w:name="z522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внесение предложений в Департамент по изменению, дополнению в нормативные правовые акты и стандарты в сфере гражданской защиты в пределах своей компетенции;</w:t>
      </w:r>
    </w:p>
    <w:bookmarkEnd w:id="719"/>
    <w:bookmarkStart w:name="z19786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720"/>
    <w:bookmarkStart w:name="z19787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721"/>
    <w:bookmarkStart w:name="z23829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27-3) разработка планов по предупреждению чрезвычайных ситуаций на соответствующей территории;</w:t>
      </w:r>
    </w:p>
    <w:bookmarkEnd w:id="722"/>
    <w:bookmarkStart w:name="z523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иных функций, предусмотренных действующими законодательными актами.</w:t>
      </w:r>
    </w:p>
    <w:bookmarkEnd w:id="7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4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724"/>
    <w:bookmarkStart w:name="z525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или сведения;</w:t>
      </w:r>
    </w:p>
    <w:bookmarkEnd w:id="725"/>
    <w:bookmarkStart w:name="z526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726"/>
    <w:bookmarkStart w:name="z527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727"/>
    <w:bookmarkStart w:name="z19788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728"/>
    <w:bookmarkStart w:name="z19789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729"/>
    <w:bookmarkStart w:name="z528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7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9" w:id="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731"/>
    <w:bookmarkStart w:name="z530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7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1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и освобождается от должности в соответствии с действующим законодательством Республики Казахстан.</w:t>
      </w:r>
    </w:p>
    <w:bookmarkEnd w:id="733"/>
    <w:bookmarkStart w:name="z532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734"/>
    <w:bookmarkStart w:name="z533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пределах своих полномочий, представляет интересы Управления в Департаменте, Министерстве, государственных органах и иных организациях;</w:t>
      </w:r>
    </w:p>
    <w:bookmarkEnd w:id="735"/>
    <w:bookmarkStart w:name="z534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обеспечивает реализацию политики, формируемой Министерством, выполняет акты и поручения Министерства и Департамента;</w:t>
      </w:r>
    </w:p>
    <w:bookmarkEnd w:id="736"/>
    <w:bookmarkStart w:name="z535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737"/>
    <w:bookmarkStart w:name="z536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738"/>
    <w:bookmarkStart w:name="z537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739"/>
    <w:bookmarkStart w:name="z538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определяет обязанности и полномочия сотрудников Управления;</w:t>
      </w:r>
    </w:p>
    <w:bookmarkEnd w:id="740"/>
    <w:bookmarkStart w:name="z539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организует информационно-аналитическое, организационно-правовое обеспечение деятельности Управления;</w:t>
      </w:r>
    </w:p>
    <w:bookmarkEnd w:id="741"/>
    <w:bookmarkStart w:name="z540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обеспечивает утверждение ежегодного плана работы Управления;</w:t>
      </w:r>
    </w:p>
    <w:bookmarkEnd w:id="742"/>
    <w:bookmarkStart w:name="z541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743"/>
    <w:bookmarkStart w:name="z542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своевременное рассмотрение обращений физических и юридических лиц;</w:t>
      </w:r>
    </w:p>
    <w:bookmarkEnd w:id="744"/>
    <w:bookmarkStart w:name="z543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вносит предложения в Департамент о привлечении к дисциплинарной ответственности, снятии дисциплинарных взысканий; ходатайствует о поощрении отличившихся сотрудников Управления;</w:t>
      </w:r>
    </w:p>
    <w:bookmarkEnd w:id="745"/>
    <w:bookmarkStart w:name="z544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принимает решения по другим вопросам, отнесенным к его компетенции;</w:t>
      </w:r>
    </w:p>
    <w:bookmarkEnd w:id="746"/>
    <w:bookmarkStart w:name="z545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747"/>
    <w:bookmarkStart w:name="z546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осуществляет руководство гарнизонной и караульной службами, расположенными на территории района;</w:t>
      </w:r>
    </w:p>
    <w:bookmarkEnd w:id="748"/>
    <w:bookmarkStart w:name="z547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осуществляет контроль за состоянием морально-психологического климата в коллективе, соблюдением служебно-воинской дисциплины и норм поведения на службе и в неслужебное время;</w:t>
      </w:r>
    </w:p>
    <w:bookmarkEnd w:id="749"/>
    <w:bookmarkStart w:name="z548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осуществляет иные полномочия в соответствии с законодательством Республики Казахстан.</w:t>
      </w:r>
    </w:p>
    <w:bookmarkEnd w:id="7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изменением, внесенным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9" w:id="7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751"/>
    <w:bookmarkStart w:name="z550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752"/>
    <w:bookmarkStart w:name="z551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753"/>
    <w:bookmarkStart w:name="z552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имуществом.</w:t>
      </w:r>
    </w:p>
    <w:bookmarkEnd w:id="754"/>
    <w:bookmarkStart w:name="z553" w:id="7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755"/>
    <w:bookmarkStart w:name="z554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действующим законодательством Республики Казахстан.</w:t>
      </w:r>
    </w:p>
    <w:bookmarkEnd w:id="7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4-1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0966" w:id="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Семей Департамента по чрезвычайным ситуациям области Абай Министерства по чрезвычайным ситуациям Республики Казахстан</w:t>
      </w:r>
    </w:p>
    <w:bookmarkEnd w:id="757"/>
    <w:bookmarkStart w:name="z20967" w:id="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58"/>
    <w:bookmarkStart w:name="z20968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Семей Департамента по чрезвычайным ситуациям области Абай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759"/>
    <w:bookmarkStart w:name="z20969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60"/>
    <w:bookmarkStart w:name="z20970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71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62"/>
    <w:bookmarkStart w:name="z20972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63"/>
    <w:bookmarkStart w:name="z20973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 и другими актами, предусмотренными законодательством Республики Казахстан. </w:t>
      </w:r>
    </w:p>
    <w:bookmarkEnd w:id="764"/>
    <w:bookmarkStart w:name="z20974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65"/>
    <w:bookmarkStart w:name="z20975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071405, область Абай, город Семей, улица Козбагарова, 38.</w:t>
      </w:r>
    </w:p>
    <w:bookmarkEnd w:id="766"/>
    <w:bookmarkStart w:name="z20976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Семей Департамента по чрезвычайным ситуациям области Абай Министерства по чрезвычайным ситуациям Республики Казахстан".</w:t>
      </w:r>
    </w:p>
    <w:bookmarkEnd w:id="767"/>
    <w:bookmarkStart w:name="z20977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68"/>
    <w:bookmarkStart w:name="z20978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и местного бюджетов в составе Департамента.</w:t>
      </w:r>
    </w:p>
    <w:bookmarkEnd w:id="769"/>
    <w:bookmarkStart w:name="z20979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70"/>
    <w:bookmarkStart w:name="z20980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71"/>
    <w:bookmarkStart w:name="z20981" w:id="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72"/>
    <w:bookmarkStart w:name="z20982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73"/>
    <w:bookmarkStart w:name="z20983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74"/>
    <w:bookmarkStart w:name="z20984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775"/>
    <w:bookmarkStart w:name="z20985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76"/>
    <w:bookmarkStart w:name="z20986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77"/>
    <w:bookmarkStart w:name="z20987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78"/>
    <w:bookmarkStart w:name="z20988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79"/>
    <w:bookmarkStart w:name="z20989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780"/>
    <w:bookmarkStart w:name="z20990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781"/>
    <w:bookmarkStart w:name="z20991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782"/>
    <w:bookmarkStart w:name="z20992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783"/>
    <w:bookmarkStart w:name="z20993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784"/>
    <w:bookmarkStart w:name="z20994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785"/>
    <w:bookmarkStart w:name="z20995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86"/>
    <w:bookmarkStart w:name="z20996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787"/>
    <w:bookmarkStart w:name="z20997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788"/>
    <w:bookmarkStart w:name="z20998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789"/>
    <w:bookmarkStart w:name="z20999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790"/>
    <w:bookmarkStart w:name="z21000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791"/>
    <w:bookmarkStart w:name="z21001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792"/>
    <w:bookmarkStart w:name="z21002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793"/>
    <w:bookmarkStart w:name="z21003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794"/>
    <w:bookmarkStart w:name="z21004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795"/>
    <w:bookmarkStart w:name="z21005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796"/>
    <w:bookmarkStart w:name="z21006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797"/>
    <w:bookmarkStart w:name="z21007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798"/>
    <w:bookmarkStart w:name="z21008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799"/>
    <w:bookmarkStart w:name="z21009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800"/>
    <w:bookmarkStart w:name="z21010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801"/>
    <w:bookmarkStart w:name="z21011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802"/>
    <w:bookmarkStart w:name="z21012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803"/>
    <w:bookmarkStart w:name="z21013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804"/>
    <w:bookmarkStart w:name="z21014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805"/>
    <w:bookmarkStart w:name="z21015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806"/>
    <w:bookmarkStart w:name="z21016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807"/>
    <w:bookmarkStart w:name="z21017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808"/>
    <w:bookmarkStart w:name="z21018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809"/>
    <w:bookmarkStart w:name="z21019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810"/>
    <w:bookmarkStart w:name="z24327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811"/>
    <w:bookmarkStart w:name="z21020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812"/>
    <w:bookmarkStart w:name="z21021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813"/>
    <w:bookmarkStart w:name="z21022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814"/>
    <w:bookmarkStart w:name="z21023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815"/>
    <w:bookmarkStart w:name="z21024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816"/>
    <w:bookmarkStart w:name="z21025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817"/>
    <w:bookmarkStart w:name="z21026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818"/>
    <w:bookmarkStart w:name="z21027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участие, в пределах своей компетенции, в работе городского штаба по борьбе с терроризмом;</w:t>
      </w:r>
    </w:p>
    <w:bookmarkEnd w:id="819"/>
    <w:bookmarkStart w:name="z21028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городской Антитеррористической комиссии;</w:t>
      </w:r>
    </w:p>
    <w:bookmarkEnd w:id="820"/>
    <w:bookmarkStart w:name="z21029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821"/>
    <w:bookmarkStart w:name="z21030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8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31" w:id="8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Управления при организации его деятельности</w:t>
      </w:r>
    </w:p>
    <w:bookmarkEnd w:id="823"/>
    <w:bookmarkStart w:name="z21032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несет персональную ответственность за выполнение возложенных на Управление задач и осуществление им своих полномочий.</w:t>
      </w:r>
    </w:p>
    <w:bookmarkEnd w:id="824"/>
    <w:bookmarkStart w:name="z21033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25"/>
    <w:bookmarkStart w:name="z21034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26"/>
    <w:bookmarkStart w:name="z21035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Управления:</w:t>
      </w:r>
    </w:p>
    <w:bookmarkEnd w:id="827"/>
    <w:bookmarkStart w:name="z21036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828"/>
    <w:bookmarkStart w:name="z21037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829"/>
    <w:bookmarkStart w:name="z21038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830"/>
    <w:bookmarkStart w:name="z21039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831"/>
    <w:bookmarkStart w:name="z21040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832"/>
    <w:bookmarkStart w:name="z21041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833"/>
    <w:bookmarkStart w:name="z21042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834"/>
    <w:bookmarkStart w:name="z21043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835"/>
    <w:bookmarkStart w:name="z21044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836"/>
    <w:bookmarkStart w:name="z21045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837"/>
    <w:bookmarkStart w:name="z21046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38"/>
    <w:bookmarkStart w:name="z21047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839"/>
    <w:bookmarkStart w:name="z21048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40"/>
    <w:bookmarkStart w:name="z21049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841"/>
    <w:bookmarkStart w:name="z21050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842"/>
    <w:bookmarkStart w:name="z21051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43"/>
    <w:bookmarkStart w:name="z21052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844"/>
    <w:bookmarkStart w:name="z21053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45"/>
    <w:bookmarkStart w:name="z21054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изменением, внесенным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55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847"/>
    <w:bookmarkStart w:name="z21056" w:id="8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48"/>
    <w:bookmarkStart w:name="z21057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49"/>
    <w:bookmarkStart w:name="z21058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50"/>
    <w:bookmarkStart w:name="z21059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51"/>
    <w:bookmarkStart w:name="z21060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52"/>
    <w:bookmarkStart w:name="z21061" w:id="8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53"/>
    <w:bookmarkStart w:name="z21062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56" w:id="8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Степногорска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855"/>
    <w:bookmarkStart w:name="z557" w:id="8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56"/>
    <w:bookmarkStart w:name="z558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Степногорска Департамента по чрезвычайным ситуациям Акмолинской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857"/>
    <w:bookmarkStart w:name="z559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858"/>
    <w:bookmarkStart w:name="z560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59"/>
    <w:bookmarkStart w:name="z561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60"/>
    <w:bookmarkStart w:name="z562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61"/>
    <w:bookmarkStart w:name="z563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862"/>
    <w:bookmarkStart w:name="z564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863"/>
    <w:bookmarkStart w:name="z565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021500, Республика Казахстан, Акмолинская область, город Степногорск, микрорайон 2, дом 28.</w:t>
      </w:r>
    </w:p>
    <w:bookmarkEnd w:id="864"/>
    <w:bookmarkStart w:name="z566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Степногорска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865"/>
    <w:bookmarkStart w:name="z567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66"/>
    <w:bookmarkStart w:name="z568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867"/>
    <w:bookmarkStart w:name="z569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868"/>
    <w:bookmarkStart w:name="z570" w:id="8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869"/>
    <w:bookmarkStart w:name="z571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870"/>
    <w:bookmarkStart w:name="z572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71"/>
    <w:bookmarkStart w:name="z573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72"/>
    <w:bookmarkStart w:name="z574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73"/>
    <w:bookmarkStart w:name="z575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74"/>
    <w:bookmarkStart w:name="z19790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6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876"/>
    <w:bookmarkStart w:name="z577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877"/>
    <w:bookmarkStart w:name="z578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878"/>
    <w:bookmarkStart w:name="z579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879"/>
    <w:bookmarkStart w:name="z580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880"/>
    <w:bookmarkStart w:name="z581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881"/>
    <w:bookmarkStart w:name="z582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882"/>
    <w:bookmarkStart w:name="z583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883"/>
    <w:bookmarkStart w:name="z584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884"/>
    <w:bookmarkStart w:name="z585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885"/>
    <w:bookmarkStart w:name="z586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886"/>
    <w:bookmarkStart w:name="z587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887"/>
    <w:bookmarkStart w:name="z588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888"/>
    <w:bookmarkStart w:name="z589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889"/>
    <w:bookmarkStart w:name="z590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890"/>
    <w:bookmarkStart w:name="z591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891"/>
    <w:bookmarkStart w:name="z592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892"/>
    <w:bookmarkStart w:name="z593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893"/>
    <w:bookmarkStart w:name="z594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894"/>
    <w:bookmarkStart w:name="z595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895"/>
    <w:bookmarkStart w:name="z596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896"/>
    <w:bookmarkStart w:name="z597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897"/>
    <w:bookmarkStart w:name="z598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898"/>
    <w:bookmarkStart w:name="z599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899"/>
    <w:bookmarkStart w:name="z600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900"/>
    <w:bookmarkStart w:name="z24328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901"/>
    <w:bookmarkStart w:name="z601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902"/>
    <w:bookmarkStart w:name="z602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903"/>
    <w:bookmarkStart w:name="z603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904"/>
    <w:bookmarkStart w:name="z19791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905"/>
    <w:bookmarkStart w:name="z19792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906"/>
    <w:bookmarkStart w:name="z604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907"/>
    <w:bookmarkStart w:name="z605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908"/>
    <w:bookmarkStart w:name="z606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909"/>
    <w:bookmarkStart w:name="z607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910"/>
    <w:bookmarkStart w:name="z608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911"/>
    <w:bookmarkStart w:name="z609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9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0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913"/>
    <w:bookmarkStart w:name="z611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914"/>
    <w:bookmarkStart w:name="z612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915"/>
    <w:bookmarkStart w:name="z613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916"/>
    <w:bookmarkStart w:name="z19793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917"/>
    <w:bookmarkStart w:name="z19794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918"/>
    <w:bookmarkStart w:name="z614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9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5" w:id="9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920"/>
    <w:bookmarkStart w:name="z616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9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7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представлению начальника Департамента.</w:t>
      </w:r>
    </w:p>
    <w:bookmarkEnd w:id="922"/>
    <w:bookmarkStart w:name="z618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923"/>
    <w:bookmarkStart w:name="z619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924"/>
    <w:bookmarkStart w:name="z620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925"/>
    <w:bookmarkStart w:name="z621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26"/>
    <w:bookmarkStart w:name="z622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927"/>
    <w:bookmarkStart w:name="z623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928"/>
    <w:bookmarkStart w:name="z624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929"/>
    <w:bookmarkStart w:name="z625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930"/>
    <w:bookmarkStart w:name="z626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931"/>
    <w:bookmarkStart w:name="z627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932"/>
    <w:bookmarkStart w:name="z628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933"/>
    <w:bookmarkStart w:name="z629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34"/>
    <w:bookmarkStart w:name="z630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935"/>
    <w:bookmarkStart w:name="z631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36"/>
    <w:bookmarkStart w:name="z632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937"/>
    <w:bookmarkStart w:name="z633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Степногорска;</w:t>
      </w:r>
    </w:p>
    <w:bookmarkEnd w:id="938"/>
    <w:bookmarkStart w:name="z634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939"/>
    <w:bookmarkStart w:name="z635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940"/>
    <w:bookmarkStart w:name="z636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изменением, внесенным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7" w:id="9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942"/>
    <w:bookmarkStart w:name="z638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943"/>
    <w:bookmarkStart w:name="z639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944"/>
    <w:bookmarkStart w:name="z640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имуществом.</w:t>
      </w:r>
    </w:p>
    <w:bookmarkEnd w:id="945"/>
    <w:bookmarkStart w:name="z641" w:id="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946"/>
    <w:bookmarkStart w:name="z642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947"/>
    <w:bookmarkStart w:name="z643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9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45" w:id="9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Кокшетау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949"/>
    <w:bookmarkStart w:name="z646" w:id="9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50"/>
    <w:bookmarkStart w:name="z647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Кокшетау Департамента по чрезвычайным ситуациям Акмолинской области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951"/>
    <w:bookmarkStart w:name="z648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52"/>
    <w:bookmarkStart w:name="z649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53"/>
    <w:bookmarkStart w:name="z650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54"/>
    <w:bookmarkStart w:name="z651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55"/>
    <w:bookmarkStart w:name="z652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956"/>
    <w:bookmarkStart w:name="z653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957"/>
    <w:bookmarkStart w:name="z654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020000, Республика Казахстан, Акмолинская область, город Кокшетау, улица Сатпаева, 9.</w:t>
      </w:r>
    </w:p>
    <w:bookmarkEnd w:id="958"/>
    <w:bookmarkStart w:name="z655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Кокшетау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959"/>
    <w:bookmarkStart w:name="z656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60"/>
    <w:bookmarkStart w:name="z657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961"/>
    <w:bookmarkStart w:name="z658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962"/>
    <w:bookmarkStart w:name="z659" w:id="9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963"/>
    <w:bookmarkStart w:name="z660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964"/>
    <w:bookmarkStart w:name="z661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65"/>
    <w:bookmarkStart w:name="z662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66"/>
    <w:bookmarkStart w:name="z663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67"/>
    <w:bookmarkStart w:name="z664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68"/>
    <w:bookmarkStart w:name="z19795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5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970"/>
    <w:bookmarkStart w:name="z666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971"/>
    <w:bookmarkStart w:name="z667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972"/>
    <w:bookmarkStart w:name="z668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973"/>
    <w:bookmarkStart w:name="z669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974"/>
    <w:bookmarkStart w:name="z670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975"/>
    <w:bookmarkStart w:name="z671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976"/>
    <w:bookmarkStart w:name="z672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977"/>
    <w:bookmarkStart w:name="z673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978"/>
    <w:bookmarkStart w:name="z674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979"/>
    <w:bookmarkStart w:name="z675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980"/>
    <w:bookmarkStart w:name="z676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981"/>
    <w:bookmarkStart w:name="z677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982"/>
    <w:bookmarkStart w:name="z678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обороны;;</w:t>
      </w:r>
    </w:p>
    <w:bookmarkEnd w:id="983"/>
    <w:bookmarkStart w:name="z679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984"/>
    <w:bookmarkStart w:name="z680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985"/>
    <w:bookmarkStart w:name="z681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986"/>
    <w:bookmarkStart w:name="z682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987"/>
    <w:bookmarkStart w:name="z683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988"/>
    <w:bookmarkStart w:name="z684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989"/>
    <w:bookmarkStart w:name="z685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990"/>
    <w:bookmarkStart w:name="z686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991"/>
    <w:bookmarkStart w:name="z687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992"/>
    <w:bookmarkStart w:name="z688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993"/>
    <w:bookmarkStart w:name="z689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994"/>
    <w:bookmarkStart w:name="z24329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995"/>
    <w:bookmarkStart w:name="z690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996"/>
    <w:bookmarkStart w:name="z691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997"/>
    <w:bookmarkStart w:name="z692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998"/>
    <w:bookmarkStart w:name="z19796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999"/>
    <w:bookmarkStart w:name="z19797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000"/>
    <w:bookmarkStart w:name="z693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001"/>
    <w:bookmarkStart w:name="z694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002"/>
    <w:bookmarkStart w:name="z695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1003"/>
    <w:bookmarkStart w:name="z696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1004"/>
    <w:bookmarkStart w:name="z697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005"/>
    <w:bookmarkStart w:name="z698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0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9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007"/>
    <w:bookmarkStart w:name="z700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008"/>
    <w:bookmarkStart w:name="z701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009"/>
    <w:bookmarkStart w:name="z702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010"/>
    <w:bookmarkStart w:name="z19798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011"/>
    <w:bookmarkStart w:name="z19799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012"/>
    <w:bookmarkStart w:name="z703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0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4" w:id="10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014"/>
    <w:bookmarkStart w:name="z705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 </w:t>
      </w:r>
    </w:p>
    <w:bookmarkEnd w:id="10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6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представлению начальника Департамента.</w:t>
      </w:r>
    </w:p>
    <w:bookmarkEnd w:id="1016"/>
    <w:bookmarkStart w:name="z707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1017"/>
    <w:bookmarkStart w:name="z708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018"/>
    <w:bookmarkStart w:name="z709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019"/>
    <w:bookmarkStart w:name="z710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20"/>
    <w:bookmarkStart w:name="z711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1021"/>
    <w:bookmarkStart w:name="z712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022"/>
    <w:bookmarkStart w:name="z713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023"/>
    <w:bookmarkStart w:name="z714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024"/>
    <w:bookmarkStart w:name="z715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025"/>
    <w:bookmarkStart w:name="z716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026"/>
    <w:bookmarkStart w:name="z717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027"/>
    <w:bookmarkStart w:name="z718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28"/>
    <w:bookmarkStart w:name="z719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029"/>
    <w:bookmarkStart w:name="z720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30"/>
    <w:bookmarkStart w:name="z721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1031"/>
    <w:bookmarkStart w:name="z722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Кокшетау;</w:t>
      </w:r>
    </w:p>
    <w:bookmarkEnd w:id="1032"/>
    <w:bookmarkStart w:name="z723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033"/>
    <w:bookmarkStart w:name="z724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034"/>
    <w:bookmarkStart w:name="z725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изменением, внесенным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6" w:id="10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036"/>
    <w:bookmarkStart w:name="z727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1037"/>
    <w:bookmarkStart w:name="z728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1038"/>
    <w:bookmarkStart w:name="z729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имуществом.</w:t>
      </w:r>
    </w:p>
    <w:bookmarkEnd w:id="1039"/>
    <w:bookmarkStart w:name="z730" w:id="10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Управления</w:t>
      </w:r>
    </w:p>
    <w:bookmarkEnd w:id="1040"/>
    <w:bookmarkStart w:name="z731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041"/>
    <w:bookmarkStart w:name="z732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</w:t>
      </w:r>
    </w:p>
    <w:bookmarkEnd w:id="10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34" w:id="1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Актобе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1043"/>
    <w:bookmarkStart w:name="z735" w:id="10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44"/>
    <w:bookmarkStart w:name="z736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Актобе Департамента по чрезвычайным ситуациям Актюбинской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- Департамент).</w:t>
      </w:r>
    </w:p>
    <w:bookmarkEnd w:id="1045"/>
    <w:bookmarkStart w:name="z737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46"/>
    <w:bookmarkStart w:name="z738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47"/>
    <w:bookmarkStart w:name="z739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48"/>
    <w:bookmarkStart w:name="z740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49"/>
    <w:bookmarkStart w:name="z741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1050"/>
    <w:bookmarkStart w:name="z742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051"/>
    <w:bookmarkStart w:name="z743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 индекс 030000, Актюбинская область, город Актобе, район Астана, улица Маресьева 81 А.</w:t>
      </w:r>
    </w:p>
    <w:bookmarkEnd w:id="1052"/>
    <w:bookmarkStart w:name="z744" w:id="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Актобе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1053"/>
    <w:bookmarkStart w:name="z745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54"/>
    <w:bookmarkStart w:name="z746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055"/>
    <w:bookmarkStart w:name="z747" w:id="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056"/>
    <w:bookmarkStart w:name="z748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57"/>
    <w:bookmarkStart w:name="z749" w:id="10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058"/>
    <w:bookmarkStart w:name="z750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1059"/>
    <w:bookmarkStart w:name="z751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60"/>
    <w:bookmarkStart w:name="z752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61"/>
    <w:bookmarkStart w:name="z753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62"/>
    <w:bookmarkStart w:name="z754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63"/>
    <w:bookmarkStart w:name="z19800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5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1065"/>
    <w:bookmarkStart w:name="z756" w:id="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066"/>
    <w:bookmarkStart w:name="z757" w:id="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067"/>
    <w:bookmarkStart w:name="z758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068"/>
    <w:bookmarkStart w:name="z759" w:id="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069"/>
    <w:bookmarkStart w:name="z760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070"/>
    <w:bookmarkStart w:name="z761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071"/>
    <w:bookmarkStart w:name="z762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072"/>
    <w:bookmarkStart w:name="z763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073"/>
    <w:bookmarkStart w:name="z764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074"/>
    <w:bookmarkStart w:name="z765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075"/>
    <w:bookmarkStart w:name="z766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076"/>
    <w:bookmarkStart w:name="z767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077"/>
    <w:bookmarkStart w:name="z768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078"/>
    <w:bookmarkStart w:name="z769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079"/>
    <w:bookmarkStart w:name="z770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080"/>
    <w:bookmarkStart w:name="z771" w:id="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081"/>
    <w:bookmarkStart w:name="z772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082"/>
    <w:bookmarkStart w:name="z773" w:id="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083"/>
    <w:bookmarkStart w:name="z774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084"/>
    <w:bookmarkStart w:name="z775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085"/>
    <w:bookmarkStart w:name="z776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086"/>
    <w:bookmarkStart w:name="z777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087"/>
    <w:bookmarkStart w:name="z778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088"/>
    <w:bookmarkStart w:name="z779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089"/>
    <w:bookmarkStart w:name="z24330"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090"/>
    <w:bookmarkStart w:name="z780"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091"/>
    <w:bookmarkStart w:name="z781"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bookmarkEnd w:id="1092"/>
    <w:bookmarkStart w:name="z782"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bookmarkEnd w:id="1093"/>
    <w:bookmarkStart w:name="z19801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094"/>
    <w:bookmarkStart w:name="z19802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095"/>
    <w:bookmarkStart w:name="z783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096"/>
    <w:bookmarkStart w:name="z784"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097"/>
    <w:bookmarkStart w:name="z785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1098"/>
    <w:bookmarkStart w:name="z786" w:id="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1099"/>
    <w:bookmarkStart w:name="z787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100"/>
    <w:bookmarkStart w:name="z788" w:id="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1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9" w:id="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102"/>
    <w:bookmarkStart w:name="z790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103"/>
    <w:bookmarkStart w:name="z791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104"/>
    <w:bookmarkStart w:name="z792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105"/>
    <w:bookmarkStart w:name="z19803" w:id="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106"/>
    <w:bookmarkStart w:name="z19804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107"/>
    <w:bookmarkStart w:name="z793" w:id="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4" w:id="1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109"/>
    <w:bookmarkStart w:name="z795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1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6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начальником Департамента.</w:t>
      </w:r>
    </w:p>
    <w:bookmarkEnd w:id="1111"/>
    <w:bookmarkStart w:name="z797" w:id="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112"/>
    <w:bookmarkStart w:name="z798" w:id="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113"/>
    <w:bookmarkStart w:name="z799" w:id="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114"/>
    <w:bookmarkStart w:name="z800" w:id="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15"/>
    <w:bookmarkStart w:name="z801" w:id="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1116"/>
    <w:bookmarkStart w:name="z802" w:id="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117"/>
    <w:bookmarkStart w:name="z803" w:id="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118"/>
    <w:bookmarkStart w:name="z804" w:id="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119"/>
    <w:bookmarkStart w:name="z805" w:id="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120"/>
    <w:bookmarkStart w:name="z806" w:id="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121"/>
    <w:bookmarkStart w:name="z807" w:id="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122"/>
    <w:bookmarkStart w:name="z808" w:id="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23"/>
    <w:bookmarkStart w:name="z809" w:id="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124"/>
    <w:bookmarkStart w:name="z810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25"/>
    <w:bookmarkStart w:name="z811" w:id="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126"/>
    <w:bookmarkStart w:name="z812" w:id="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Актобе;</w:t>
      </w:r>
    </w:p>
    <w:bookmarkEnd w:id="1127"/>
    <w:bookmarkStart w:name="z813" w:id="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28"/>
    <w:bookmarkStart w:name="z814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1129"/>
    <w:bookmarkStart w:name="z815" w:id="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изменением, внесенным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6" w:id="1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131"/>
    <w:bookmarkStart w:name="z817" w:id="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1132"/>
    <w:bookmarkStart w:name="z818" w:id="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33"/>
    <w:bookmarkStart w:name="z819" w:id="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134"/>
    <w:bookmarkStart w:name="z820" w:id="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35"/>
    <w:bookmarkStart w:name="z821" w:id="1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136"/>
    <w:bookmarkStart w:name="z822" w:id="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137"/>
    <w:bookmarkStart w:name="z823" w:id="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1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25" w:id="1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Талдыкорган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1139"/>
    <w:bookmarkStart w:name="z826" w:id="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Приложение 8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End w:id="11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8-1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1064" w:id="1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Қонаев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1141"/>
    <w:bookmarkStart w:name="z21065" w:id="1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42"/>
    <w:bookmarkStart w:name="z21066" w:id="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Қонаев Департамента по чрезвычайным ситуациям Алматинской области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Алматинской области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1143"/>
    <w:bookmarkStart w:name="z21067" w:id="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44"/>
    <w:bookmarkStart w:name="z21068" w:id="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69" w:id="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46"/>
    <w:bookmarkStart w:name="z21070" w:id="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47"/>
    <w:bookmarkStart w:name="z21071" w:id="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 и другими актами, предусмотренными законодательством Республики Казахстан. </w:t>
      </w:r>
    </w:p>
    <w:bookmarkEnd w:id="1148"/>
    <w:bookmarkStart w:name="z21072" w:id="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49"/>
    <w:bookmarkStart w:name="z21073" w:id="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040800, Алматинская область, город Қонаев, микрорайон 20, улица Комсомольская, строение 1.</w:t>
      </w:r>
    </w:p>
    <w:bookmarkEnd w:id="1150"/>
    <w:bookmarkStart w:name="z21074" w:id="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Қонаев 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1151"/>
    <w:bookmarkStart w:name="z21075" w:id="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52"/>
    <w:bookmarkStart w:name="z21076" w:id="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и местного бюджетов в составе Департамента.</w:t>
      </w:r>
    </w:p>
    <w:bookmarkEnd w:id="1153"/>
    <w:bookmarkStart w:name="z21077" w:id="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54"/>
    <w:bookmarkStart w:name="z21078" w:id="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55"/>
    <w:bookmarkStart w:name="z21079" w:id="1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56"/>
    <w:bookmarkStart w:name="z21080" w:id="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57"/>
    <w:bookmarkStart w:name="z21081" w:id="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58"/>
    <w:bookmarkStart w:name="z21082" w:id="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59"/>
    <w:bookmarkStart w:name="z21083" w:id="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60"/>
    <w:bookmarkStart w:name="z21084" w:id="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61"/>
    <w:bookmarkStart w:name="z21085" w:id="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62"/>
    <w:bookmarkStart w:name="z21086" w:id="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63"/>
    <w:bookmarkStart w:name="z21087" w:id="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164"/>
    <w:bookmarkStart w:name="z21088" w:id="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165"/>
    <w:bookmarkStart w:name="z21089" w:id="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166"/>
    <w:bookmarkStart w:name="z21090" w:id="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167"/>
    <w:bookmarkStart w:name="z21091" w:id="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168"/>
    <w:bookmarkStart w:name="z21092" w:id="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1169"/>
    <w:bookmarkStart w:name="z21093" w:id="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70"/>
    <w:bookmarkStart w:name="z21094" w:id="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171"/>
    <w:bookmarkStart w:name="z21095" w:id="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172"/>
    <w:bookmarkStart w:name="z21096" w:id="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173"/>
    <w:bookmarkStart w:name="z21097" w:id="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174"/>
    <w:bookmarkStart w:name="z21098" w:id="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175"/>
    <w:bookmarkStart w:name="z21099" w:id="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176"/>
    <w:bookmarkStart w:name="z21100" w:id="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177"/>
    <w:bookmarkStart w:name="z21101" w:id="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178"/>
    <w:bookmarkStart w:name="z21102" w:id="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179"/>
    <w:bookmarkStart w:name="z21103" w:id="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180"/>
    <w:bookmarkStart w:name="z21104" w:id="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181"/>
    <w:bookmarkStart w:name="z21105" w:id="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182"/>
    <w:bookmarkStart w:name="z21106" w:id="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183"/>
    <w:bookmarkStart w:name="z21107" w:id="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184"/>
    <w:bookmarkStart w:name="z21108" w:id="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185"/>
    <w:bookmarkStart w:name="z21109" w:id="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186"/>
    <w:bookmarkStart w:name="z21110" w:id="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187"/>
    <w:bookmarkStart w:name="z21111" w:id="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188"/>
    <w:bookmarkStart w:name="z21112" w:id="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189"/>
    <w:bookmarkStart w:name="z21113" w:id="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190"/>
    <w:bookmarkStart w:name="z21114" w:id="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191"/>
    <w:bookmarkStart w:name="z21115" w:id="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192"/>
    <w:bookmarkStart w:name="z21116" w:id="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193"/>
    <w:bookmarkStart w:name="z21117" w:id="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194"/>
    <w:bookmarkStart w:name="z24331" w:id="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195"/>
    <w:bookmarkStart w:name="z21118" w:id="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196"/>
    <w:bookmarkStart w:name="z21119" w:id="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197"/>
    <w:bookmarkStart w:name="z21120" w:id="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198"/>
    <w:bookmarkStart w:name="z21121" w:id="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199"/>
    <w:bookmarkStart w:name="z21122" w:id="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200"/>
    <w:bookmarkStart w:name="z21123" w:id="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201"/>
    <w:bookmarkStart w:name="z21124" w:id="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202"/>
    <w:bookmarkStart w:name="z21125" w:id="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участие, в пределах своей компетенции, в работе городского штаба по борьбе с терроризмом;</w:t>
      </w:r>
    </w:p>
    <w:bookmarkEnd w:id="1203"/>
    <w:bookmarkStart w:name="z21126" w:id="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городской Антитеррористической комиссии;</w:t>
      </w:r>
    </w:p>
    <w:bookmarkEnd w:id="1204"/>
    <w:bookmarkStart w:name="z21127" w:id="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205"/>
    <w:bookmarkStart w:name="z21128" w:id="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2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29" w:id="1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Управления при организации его деятельности</w:t>
      </w:r>
    </w:p>
    <w:bookmarkEnd w:id="1207"/>
    <w:bookmarkStart w:name="z21130" w:id="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несет персональную ответственность за выполнение возложенных на Управление задач и осуществление им своих полномочий.</w:t>
      </w:r>
    </w:p>
    <w:bookmarkEnd w:id="1208"/>
    <w:bookmarkStart w:name="z21131" w:id="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09"/>
    <w:bookmarkStart w:name="z21132" w:id="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10"/>
    <w:bookmarkStart w:name="z21133" w:id="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Управления:</w:t>
      </w:r>
    </w:p>
    <w:bookmarkEnd w:id="1211"/>
    <w:bookmarkStart w:name="z21134" w:id="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212"/>
    <w:bookmarkStart w:name="z21135" w:id="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213"/>
    <w:bookmarkStart w:name="z21136" w:id="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214"/>
    <w:bookmarkStart w:name="z21137" w:id="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1215"/>
    <w:bookmarkStart w:name="z21138" w:id="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216"/>
    <w:bookmarkStart w:name="z21139" w:id="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217"/>
    <w:bookmarkStart w:name="z21140" w:id="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218"/>
    <w:bookmarkStart w:name="z21141" w:id="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219"/>
    <w:bookmarkStart w:name="z21142" w:id="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разработку и представление на утверждение начальнику Департамента ежегодного плана работы Управления;</w:t>
      </w:r>
    </w:p>
    <w:bookmarkEnd w:id="1220"/>
    <w:bookmarkStart w:name="z21143" w:id="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221"/>
    <w:bookmarkStart w:name="z21144" w:id="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22"/>
    <w:bookmarkStart w:name="z21145" w:id="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223"/>
    <w:bookmarkStart w:name="z21146" w:id="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24"/>
    <w:bookmarkStart w:name="z21147" w:id="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25"/>
    <w:bookmarkStart w:name="z21148" w:id="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226"/>
    <w:bookmarkStart w:name="z21149" w:id="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227"/>
    <w:bookmarkStart w:name="z21150" w:id="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228"/>
    <w:bookmarkStart w:name="z21151" w:id="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29"/>
    <w:bookmarkStart w:name="z21152" w:id="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30"/>
    <w:bookmarkStart w:name="z21153" w:id="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1231"/>
    <w:bookmarkStart w:name="z21154" w:id="1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32"/>
    <w:bookmarkStart w:name="z21155" w:id="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33"/>
    <w:bookmarkStart w:name="z21156" w:id="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34"/>
    <w:bookmarkStart w:name="z21157" w:id="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35"/>
    <w:bookmarkStart w:name="z21158" w:id="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36"/>
    <w:bookmarkStart w:name="z21159" w:id="1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37"/>
    <w:bookmarkStart w:name="z21160" w:id="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15" w:id="1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Алатауского района Департамента по чрезвычайным ситуациям города Алматы Министерства по чрезвычайным ситуациям Республики Казахстан</w:t>
      </w:r>
    </w:p>
    <w:bookmarkEnd w:id="1239"/>
    <w:bookmarkStart w:name="z916" w:id="1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40"/>
    <w:bookmarkStart w:name="z917" w:id="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Алатауского района Департамента по чрезвычайным ситуациям города Алматы Министерства по чрезвычайным ситуациям Республики Казахстан (далее -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Алматы Министерства по чрезвычайным ситуациям Республики Казахстан (далее - Департамент).</w:t>
      </w:r>
    </w:p>
    <w:bookmarkEnd w:id="1241"/>
    <w:bookmarkStart w:name="z918" w:id="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242"/>
    <w:bookmarkStart w:name="z919" w:id="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243"/>
    <w:bookmarkStart w:name="z920" w:id="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44"/>
    <w:bookmarkStart w:name="z921" w:id="1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45"/>
    <w:bookmarkStart w:name="z922" w:id="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Управления.</w:t>
      </w:r>
    </w:p>
    <w:bookmarkEnd w:id="1246"/>
    <w:bookmarkStart w:name="z923" w:id="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247"/>
    <w:bookmarkStart w:name="z924" w:id="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050033, г. Алматы, мкр Акбулак, ул. Чуланова, 105.</w:t>
      </w:r>
    </w:p>
    <w:bookmarkEnd w:id="1248"/>
    <w:bookmarkStart w:name="z925" w:id="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Управление - республиканское государственное учреждение "Управление по чрезвычайным ситуациям Алатауского района Департамента по чрезвычайным ситуациям города Алматы Министерства по чрезвычайным ситуациям Республики Казахстан".</w:t>
      </w:r>
    </w:p>
    <w:bookmarkEnd w:id="1249"/>
    <w:bookmarkStart w:name="z926" w:id="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50"/>
    <w:bookmarkStart w:name="z927" w:id="1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251"/>
    <w:bookmarkStart w:name="z928" w:id="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252"/>
    <w:bookmarkStart w:name="z929" w:id="1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53"/>
    <w:bookmarkStart w:name="z930" w:id="1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254"/>
    <w:bookmarkStart w:name="z931" w:id="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1255"/>
    <w:bookmarkStart w:name="z932" w:id="1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56"/>
    <w:bookmarkStart w:name="z933" w:id="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57"/>
    <w:bookmarkStart w:name="z934" w:id="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1258"/>
    <w:bookmarkStart w:name="z935" w:id="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59"/>
    <w:bookmarkStart w:name="z19810" w:id="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6" w:id="1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1261"/>
    <w:bookmarkStart w:name="z937" w:id="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262"/>
    <w:bookmarkStart w:name="z938" w:id="1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263"/>
    <w:bookmarkStart w:name="z939" w:id="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264"/>
    <w:bookmarkStart w:name="z940" w:id="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265"/>
    <w:bookmarkStart w:name="z941" w:id="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266"/>
    <w:bookmarkStart w:name="z942" w:id="1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267"/>
    <w:bookmarkStart w:name="z943" w:id="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268"/>
    <w:bookmarkStart w:name="z944" w:id="1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269"/>
    <w:bookmarkStart w:name="z945" w:id="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12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9" w:id="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271"/>
    <w:bookmarkStart w:name="z950" w:id="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2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2" w:id="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273"/>
    <w:bookmarkStart w:name="z953" w:id="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274"/>
    <w:bookmarkStart w:name="z954" w:id="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275"/>
    <w:bookmarkStart w:name="z955" w:id="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276"/>
    <w:bookmarkStart w:name="z956" w:id="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277"/>
    <w:bookmarkStart w:name="z957" w:id="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278"/>
    <w:bookmarkStart w:name="z958" w:id="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2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23)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0" w:id="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280"/>
    <w:bookmarkStart w:name="z24332" w:id="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281"/>
    <w:bookmarkStart w:name="z961" w:id="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282"/>
    <w:bookmarkStart w:name="z962" w:id="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2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27)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11" w:id="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284"/>
    <w:bookmarkStart w:name="z19812" w:id="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285"/>
    <w:bookmarkStart w:name="z964" w:id="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286"/>
    <w:bookmarkStart w:name="z965" w:id="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2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8" w:id="1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288"/>
    <w:bookmarkStart w:name="z969" w:id="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2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0" w:id="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290"/>
    <w:bookmarkStart w:name="z971" w:id="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291"/>
    <w:bookmarkStart w:name="z972" w:id="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292"/>
    <w:bookmarkStart w:name="z973" w:id="1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293"/>
    <w:bookmarkStart w:name="z19813" w:id="1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294"/>
    <w:bookmarkStart w:name="z19814" w:id="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295"/>
    <w:bookmarkStart w:name="z974" w:id="1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2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5" w:id="1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297"/>
    <w:bookmarkStart w:name="z976" w:id="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2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7" w:id="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299"/>
    <w:bookmarkStart w:name="z978" w:id="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300"/>
    <w:bookmarkStart w:name="z979" w:id="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301"/>
    <w:bookmarkStart w:name="z980" w:id="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302"/>
    <w:bookmarkStart w:name="z981" w:id="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03"/>
    <w:bookmarkStart w:name="z982" w:id="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1304"/>
    <w:bookmarkStart w:name="z983" w:id="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05"/>
    <w:bookmarkStart w:name="z984" w:id="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306"/>
    <w:bookmarkStart w:name="z985" w:id="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307"/>
    <w:bookmarkStart w:name="z986" w:id="1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308"/>
    <w:bookmarkStart w:name="z987" w:id="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309"/>
    <w:bookmarkStart w:name="z988" w:id="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310"/>
    <w:bookmarkStart w:name="z989" w:id="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11"/>
    <w:bookmarkStart w:name="z990" w:id="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312"/>
    <w:bookmarkStart w:name="z991" w:id="1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13"/>
    <w:bookmarkStart w:name="z992" w:id="1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5" w:id="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1315"/>
    <w:bookmarkStart w:name="z996" w:id="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7" w:id="1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317"/>
    <w:bookmarkStart w:name="z998" w:id="1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1318"/>
    <w:bookmarkStart w:name="z999" w:id="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319"/>
    <w:bookmarkStart w:name="z1000" w:id="1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320"/>
    <w:bookmarkStart w:name="z1001" w:id="1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21"/>
    <w:bookmarkStart w:name="z1002" w:id="1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322"/>
    <w:bookmarkStart w:name="z1003" w:id="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323"/>
    <w:bookmarkStart w:name="z1004" w:id="1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3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06" w:id="1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Алмалинского района Департамента по чрезвычайным ситуациям города Алматы Министерства по чрезвычайным ситуациям Республики Казахстан</w:t>
      </w:r>
    </w:p>
    <w:bookmarkEnd w:id="1325"/>
    <w:bookmarkStart w:name="z1007" w:id="1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26"/>
    <w:bookmarkStart w:name="z1008" w:id="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Алмалинского района Департамента по чрезвычайным ситуациям города Алматы Министерства по чрезвычайным ситуациям Республики Казахстан (далее -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Алматы Министерства по чрезвычайным ситуациям Республики Казахстан (далее - Департамент).</w:t>
      </w:r>
    </w:p>
    <w:bookmarkEnd w:id="1327"/>
    <w:bookmarkStart w:name="z1009" w:id="1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328"/>
    <w:bookmarkStart w:name="z1010" w:id="1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29"/>
    <w:bookmarkStart w:name="z1011" w:id="1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30"/>
    <w:bookmarkStart w:name="z1012" w:id="1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31"/>
    <w:bookmarkStart w:name="z1013" w:id="1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Управления.</w:t>
      </w:r>
    </w:p>
    <w:bookmarkEnd w:id="1332"/>
    <w:bookmarkStart w:name="z1014" w:id="1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333"/>
    <w:bookmarkStart w:name="z1015" w:id="1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050016, г. Алматы, пр. Райымбек батыра, 172.</w:t>
      </w:r>
    </w:p>
    <w:bookmarkEnd w:id="1334"/>
    <w:bookmarkStart w:name="z1016" w:id="1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Управление - республиканское государственное учреждение "Управление по чрезвычайным ситуациям Алмалинского района Департамента по чрезвычайным ситуациям города Алматы Министерства по чрезвычайным ситуациям Республики Казахстан".</w:t>
      </w:r>
    </w:p>
    <w:bookmarkEnd w:id="1335"/>
    <w:bookmarkStart w:name="z1017" w:id="1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36"/>
    <w:bookmarkStart w:name="z1018" w:id="1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337"/>
    <w:bookmarkStart w:name="z1019" w:id="1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338"/>
    <w:bookmarkStart w:name="z1020" w:id="1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39"/>
    <w:bookmarkStart w:name="z1021" w:id="1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340"/>
    <w:bookmarkStart w:name="z1022" w:id="1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1341"/>
    <w:bookmarkStart w:name="z1023" w:id="1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42"/>
    <w:bookmarkStart w:name="z1024" w:id="1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43"/>
    <w:bookmarkStart w:name="z1025" w:id="1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1344"/>
    <w:bookmarkStart w:name="z1026" w:id="1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45"/>
    <w:bookmarkStart w:name="z19815" w:id="1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7" w:id="1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1347"/>
    <w:bookmarkStart w:name="z1028" w:id="1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348"/>
    <w:bookmarkStart w:name="z1029" w:id="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349"/>
    <w:bookmarkStart w:name="z1030" w:id="1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350"/>
    <w:bookmarkStart w:name="z1031" w:id="1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351"/>
    <w:bookmarkStart w:name="z1032" w:id="1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352"/>
    <w:bookmarkStart w:name="z1033" w:id="1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353"/>
    <w:bookmarkStart w:name="z1034" w:id="1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354"/>
    <w:bookmarkStart w:name="z1035" w:id="1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355"/>
    <w:bookmarkStart w:name="z1036" w:id="1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13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0" w:id="1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357"/>
    <w:bookmarkStart w:name="z1041" w:id="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358"/>
    <w:bookmarkStart w:name="z1042" w:id="1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3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4" w:id="1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360"/>
    <w:bookmarkStart w:name="z1045" w:id="1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361"/>
    <w:bookmarkStart w:name="z1046" w:id="1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362"/>
    <w:bookmarkStart w:name="z1047" w:id="1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363"/>
    <w:bookmarkStart w:name="z1048" w:id="1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364"/>
    <w:bookmarkStart w:name="z1049" w:id="1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3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23)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1" w:id="1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366"/>
    <w:bookmarkStart w:name="z24333" w:id="1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367"/>
    <w:bookmarkStart w:name="z1052" w:id="1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368"/>
    <w:bookmarkStart w:name="z1053" w:id="1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3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27)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16" w:id="1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370"/>
    <w:bookmarkStart w:name="z19817" w:id="1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371"/>
    <w:bookmarkStart w:name="z1055" w:id="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372"/>
    <w:bookmarkStart w:name="z1056" w:id="1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3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9" w:id="1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374"/>
    <w:bookmarkStart w:name="z1060" w:id="1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3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1" w:id="1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376"/>
    <w:bookmarkStart w:name="z1062" w:id="1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377"/>
    <w:bookmarkStart w:name="z1063" w:id="1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378"/>
    <w:bookmarkStart w:name="z1064" w:id="1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379"/>
    <w:bookmarkStart w:name="z19818" w:id="1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380"/>
    <w:bookmarkStart w:name="z19819" w:id="1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381"/>
    <w:bookmarkStart w:name="z1065" w:id="1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3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6" w:id="1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383"/>
    <w:bookmarkStart w:name="z1067" w:id="1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3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8" w:id="1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385"/>
    <w:bookmarkStart w:name="z1069" w:id="1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386"/>
    <w:bookmarkStart w:name="z1070" w:id="1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387"/>
    <w:bookmarkStart w:name="z1071" w:id="1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388"/>
    <w:bookmarkStart w:name="z1072" w:id="1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89"/>
    <w:bookmarkStart w:name="z1073" w:id="1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1390"/>
    <w:bookmarkStart w:name="z1074" w:id="1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91"/>
    <w:bookmarkStart w:name="z1075" w:id="1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392"/>
    <w:bookmarkStart w:name="z1076" w:id="1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393"/>
    <w:bookmarkStart w:name="z1077" w:id="1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394"/>
    <w:bookmarkStart w:name="z1078" w:id="1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395"/>
    <w:bookmarkStart w:name="z1079" w:id="1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396"/>
    <w:bookmarkStart w:name="z1080" w:id="1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97"/>
    <w:bookmarkStart w:name="z1081" w:id="1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398"/>
    <w:bookmarkStart w:name="z1082" w:id="1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99"/>
    <w:bookmarkStart w:name="z1083" w:id="1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4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6" w:id="1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1401"/>
    <w:bookmarkStart w:name="z1087" w:id="1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4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8" w:id="1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403"/>
    <w:bookmarkStart w:name="z1089" w:id="1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1404"/>
    <w:bookmarkStart w:name="z1090" w:id="1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405"/>
    <w:bookmarkStart w:name="z1091" w:id="1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406"/>
    <w:bookmarkStart w:name="z1092" w:id="1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07"/>
    <w:bookmarkStart w:name="z1093" w:id="1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408"/>
    <w:bookmarkStart w:name="z1094" w:id="1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409"/>
    <w:bookmarkStart w:name="z1095" w:id="1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4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97" w:id="1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Ауэзовского района Департамента по чрезвычайным ситуациям города Алматы Министерства по чрезвычайным ситуациям Республики Казахстан</w:t>
      </w:r>
    </w:p>
    <w:bookmarkEnd w:id="1411"/>
    <w:bookmarkStart w:name="z1098" w:id="1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12"/>
    <w:bookmarkStart w:name="z1099" w:id="1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Ауэзовского района Департамента по чрезвычайным ситуациям города Алматы Министерства по чрезвычайным ситуациям Республики Казахстан (далее -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Алматы Министерства по чрезвычайным ситуациям Республики Казахстан (далее - Департамент).</w:t>
      </w:r>
    </w:p>
    <w:bookmarkEnd w:id="1413"/>
    <w:bookmarkStart w:name="z1100" w:id="1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414"/>
    <w:bookmarkStart w:name="z1101" w:id="1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415"/>
    <w:bookmarkStart w:name="z1102" w:id="1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16"/>
    <w:bookmarkStart w:name="z1103" w:id="1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17"/>
    <w:bookmarkStart w:name="z1104" w:id="1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Управления.</w:t>
      </w:r>
    </w:p>
    <w:bookmarkEnd w:id="1418"/>
    <w:bookmarkStart w:name="z1105" w:id="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419"/>
    <w:bookmarkStart w:name="z1106" w:id="1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050062, г.Алматы, мкр.2, ул. Жубанова, 10 Б.</w:t>
      </w:r>
    </w:p>
    <w:bookmarkEnd w:id="1420"/>
    <w:bookmarkStart w:name="z1107" w:id="1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Управление - республиканское государственное учреждение "Управление по чрезвычайным ситуациям Ауэзовского района Департамента по чрезвычайным ситуациям города Алматы Министерства по чрезвычайным ситуациям Республики Казахстан".</w:t>
      </w:r>
    </w:p>
    <w:bookmarkEnd w:id="1421"/>
    <w:bookmarkStart w:name="z1108" w:id="1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22"/>
    <w:bookmarkStart w:name="z1109" w:id="1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423"/>
    <w:bookmarkStart w:name="z1110" w:id="1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424"/>
    <w:bookmarkStart w:name="z1111" w:id="1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25"/>
    <w:bookmarkStart w:name="z1112" w:id="1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426"/>
    <w:bookmarkStart w:name="z1113" w:id="1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1427"/>
    <w:bookmarkStart w:name="z1114" w:id="1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428"/>
    <w:bookmarkStart w:name="z1115" w:id="1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429"/>
    <w:bookmarkStart w:name="z1116" w:id="1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1430"/>
    <w:bookmarkStart w:name="z1117" w:id="1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431"/>
    <w:bookmarkStart w:name="z19820" w:id="1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4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8" w:id="1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1433"/>
    <w:bookmarkStart w:name="z1119" w:id="1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434"/>
    <w:bookmarkStart w:name="z1120" w:id="1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435"/>
    <w:bookmarkStart w:name="z1121" w:id="1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436"/>
    <w:bookmarkStart w:name="z1122" w:id="1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437"/>
    <w:bookmarkStart w:name="z1123" w:id="1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438"/>
    <w:bookmarkStart w:name="z1124" w:id="1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439"/>
    <w:bookmarkStart w:name="z1125" w:id="1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440"/>
    <w:bookmarkStart w:name="z1126" w:id="1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441"/>
    <w:bookmarkStart w:name="z1127" w:id="1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14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1" w:id="1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443"/>
    <w:bookmarkStart w:name="z1132" w:id="1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444"/>
    <w:bookmarkStart w:name="z1133" w:id="1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4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5" w:id="1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446"/>
    <w:bookmarkStart w:name="z1136" w:id="1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447"/>
    <w:bookmarkStart w:name="z1137" w:id="1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448"/>
    <w:bookmarkStart w:name="z1138" w:id="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449"/>
    <w:bookmarkStart w:name="z1139" w:id="1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450"/>
    <w:bookmarkStart w:name="z1140" w:id="1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4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23)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2" w:id="1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452"/>
    <w:bookmarkStart w:name="z24334" w:id="1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453"/>
    <w:bookmarkStart w:name="z1143" w:id="1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454"/>
    <w:bookmarkStart w:name="z1144" w:id="1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4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27)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21" w:id="1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456"/>
    <w:bookmarkStart w:name="z19822" w:id="1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457"/>
    <w:bookmarkStart w:name="z1146" w:id="1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458"/>
    <w:bookmarkStart w:name="z1147" w:id="1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4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0" w:id="1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460"/>
    <w:bookmarkStart w:name="z1151" w:id="1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4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2" w:id="1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462"/>
    <w:bookmarkStart w:name="z1153" w:id="1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463"/>
    <w:bookmarkStart w:name="z1154" w:id="1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464"/>
    <w:bookmarkStart w:name="z1155" w:id="1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465"/>
    <w:bookmarkStart w:name="z19823" w:id="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466"/>
    <w:bookmarkStart w:name="z19824" w:id="1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467"/>
    <w:bookmarkStart w:name="z1156" w:id="1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4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7" w:id="14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469"/>
    <w:bookmarkStart w:name="z1158" w:id="1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4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9" w:id="1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471"/>
    <w:bookmarkStart w:name="z1160" w:id="1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472"/>
    <w:bookmarkStart w:name="z1161" w:id="1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473"/>
    <w:bookmarkStart w:name="z1162" w:id="1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474"/>
    <w:bookmarkStart w:name="z1163" w:id="1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475"/>
    <w:bookmarkStart w:name="z1164" w:id="1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1476"/>
    <w:bookmarkStart w:name="z1165" w:id="1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477"/>
    <w:bookmarkStart w:name="z1166" w:id="1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478"/>
    <w:bookmarkStart w:name="z1167" w:id="1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479"/>
    <w:bookmarkStart w:name="z1168" w:id="1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480"/>
    <w:bookmarkStart w:name="z1169" w:id="1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481"/>
    <w:bookmarkStart w:name="z1170" w:id="1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482"/>
    <w:bookmarkStart w:name="z1171" w:id="1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483"/>
    <w:bookmarkStart w:name="z1172" w:id="1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484"/>
    <w:bookmarkStart w:name="z1173" w:id="1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485"/>
    <w:bookmarkStart w:name="z1174" w:id="1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4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7" w:id="1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1487"/>
    <w:bookmarkStart w:name="z1178" w:id="1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4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9" w:id="1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489"/>
    <w:bookmarkStart w:name="z1180" w:id="1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1490"/>
    <w:bookmarkStart w:name="z1181" w:id="1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491"/>
    <w:bookmarkStart w:name="z1182" w:id="1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492"/>
    <w:bookmarkStart w:name="z1183" w:id="1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93"/>
    <w:bookmarkStart w:name="z1184" w:id="1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494"/>
    <w:bookmarkStart w:name="z1185" w:id="1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495"/>
    <w:bookmarkStart w:name="z1186" w:id="1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4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88" w:id="1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Бостандыкского района Департамента по чрезвычайным ситуациям города Алматы Министерства по чрезвычайным ситуациям Республики Казахстан</w:t>
      </w:r>
    </w:p>
    <w:bookmarkEnd w:id="1497"/>
    <w:bookmarkStart w:name="z1189" w:id="1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98"/>
    <w:bookmarkStart w:name="z1190" w:id="1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Бостандыкского района Департамента по чрезвычайным ситуациям города Алматы Министерства по чрезвычайным ситуациям Республики Казахстан (далее -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Алматы Министерства по чрезвычайным ситуациям Республики Казахстан (далее - Департамент).</w:t>
      </w:r>
    </w:p>
    <w:bookmarkEnd w:id="1499"/>
    <w:bookmarkStart w:name="z1191" w:id="1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500"/>
    <w:bookmarkStart w:name="z1192" w:id="1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501"/>
    <w:bookmarkStart w:name="z1193" w:id="1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02"/>
    <w:bookmarkStart w:name="z1194" w:id="1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03"/>
    <w:bookmarkStart w:name="z1195" w:id="1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Управления.</w:t>
      </w:r>
    </w:p>
    <w:bookmarkEnd w:id="1504"/>
    <w:bookmarkStart w:name="z1196" w:id="1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505"/>
    <w:bookmarkStart w:name="z1197" w:id="1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050060, г.Алматы, пр. Гагарина, 153/8.</w:t>
      </w:r>
    </w:p>
    <w:bookmarkEnd w:id="1506"/>
    <w:bookmarkStart w:name="z1198" w:id="1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Управление - республиканское государственное учреждение "Управление по чрезвычайным ситуациям Бостандыкского района Департамента по чрезвычайным ситуациям города Алматы Министерства по чрезвычайным ситуациям Республики Казахстан".</w:t>
      </w:r>
    </w:p>
    <w:bookmarkEnd w:id="1507"/>
    <w:bookmarkStart w:name="z1199" w:id="1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08"/>
    <w:bookmarkStart w:name="z1200" w:id="1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509"/>
    <w:bookmarkStart w:name="z1201" w:id="1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510"/>
    <w:bookmarkStart w:name="z1202" w:id="1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11"/>
    <w:bookmarkStart w:name="z1203" w:id="1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512"/>
    <w:bookmarkStart w:name="z1204" w:id="1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1513"/>
    <w:bookmarkStart w:name="z1205" w:id="1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514"/>
    <w:bookmarkStart w:name="z1206" w:id="1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515"/>
    <w:bookmarkStart w:name="z1207" w:id="1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1516"/>
    <w:bookmarkStart w:name="z1208" w:id="1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517"/>
    <w:bookmarkStart w:name="z19825" w:id="1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5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9" w:id="1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1519"/>
    <w:bookmarkStart w:name="z1210" w:id="1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520"/>
    <w:bookmarkStart w:name="z1211" w:id="1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521"/>
    <w:bookmarkStart w:name="z1212" w:id="1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522"/>
    <w:bookmarkStart w:name="z1213" w:id="1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523"/>
    <w:bookmarkStart w:name="z1214" w:id="1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524"/>
    <w:bookmarkStart w:name="z1215" w:id="1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525"/>
    <w:bookmarkStart w:name="z1216" w:id="1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526"/>
    <w:bookmarkStart w:name="z1217" w:id="1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527"/>
    <w:bookmarkStart w:name="z1218" w:id="1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15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2" w:id="1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529"/>
    <w:bookmarkStart w:name="z1223" w:id="1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530"/>
    <w:bookmarkStart w:name="z1224" w:id="1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5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6" w:id="1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532"/>
    <w:bookmarkStart w:name="z1227" w:id="1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533"/>
    <w:bookmarkStart w:name="z1228" w:id="1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534"/>
    <w:bookmarkStart w:name="z1229" w:id="1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535"/>
    <w:bookmarkStart w:name="z1230" w:id="1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536"/>
    <w:bookmarkStart w:name="z1231" w:id="1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5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23)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3" w:id="1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538"/>
    <w:bookmarkStart w:name="z24335" w:id="1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539"/>
    <w:bookmarkStart w:name="z1234" w:id="1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540"/>
    <w:bookmarkStart w:name="z1235" w:id="1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5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27)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26" w:id="1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542"/>
    <w:bookmarkStart w:name="z19827" w:id="1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543"/>
    <w:bookmarkStart w:name="z1237" w:id="1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544"/>
    <w:bookmarkStart w:name="z1238" w:id="1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5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1" w:id="1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546"/>
    <w:bookmarkStart w:name="z1242" w:id="1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5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3" w:id="1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548"/>
    <w:bookmarkStart w:name="z1244" w:id="1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549"/>
    <w:bookmarkStart w:name="z1245" w:id="1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550"/>
    <w:bookmarkStart w:name="z1246" w:id="1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551"/>
    <w:bookmarkStart w:name="z19828" w:id="1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552"/>
    <w:bookmarkStart w:name="z19829" w:id="1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553"/>
    <w:bookmarkStart w:name="z1247" w:id="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5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8" w:id="1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555"/>
    <w:bookmarkStart w:name="z1249" w:id="1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5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0" w:id="1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557"/>
    <w:bookmarkStart w:name="z1251" w:id="1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558"/>
    <w:bookmarkStart w:name="z1252" w:id="1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559"/>
    <w:bookmarkStart w:name="z1253" w:id="1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560"/>
    <w:bookmarkStart w:name="z1254" w:id="1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561"/>
    <w:bookmarkStart w:name="z1255" w:id="1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1562"/>
    <w:bookmarkStart w:name="z1256" w:id="1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563"/>
    <w:bookmarkStart w:name="z1257" w:id="1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564"/>
    <w:bookmarkStart w:name="z1258" w:id="1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565"/>
    <w:bookmarkStart w:name="z1259" w:id="1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566"/>
    <w:bookmarkStart w:name="z1260" w:id="1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567"/>
    <w:bookmarkStart w:name="z1261" w:id="1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568"/>
    <w:bookmarkStart w:name="z1262" w:id="1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569"/>
    <w:bookmarkStart w:name="z1263" w:id="1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570"/>
    <w:bookmarkStart w:name="z1264" w:id="1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571"/>
    <w:bookmarkStart w:name="z1265" w:id="1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5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8" w:id="1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1573"/>
    <w:bookmarkStart w:name="z1269" w:id="1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5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0" w:id="1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575"/>
    <w:bookmarkStart w:name="z1271" w:id="1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1576"/>
    <w:bookmarkStart w:name="z1272" w:id="1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577"/>
    <w:bookmarkStart w:name="z1273" w:id="1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578"/>
    <w:bookmarkStart w:name="z1274" w:id="1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79"/>
    <w:bookmarkStart w:name="z1275" w:id="1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580"/>
    <w:bookmarkStart w:name="z1276" w:id="1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581"/>
    <w:bookmarkStart w:name="z1277" w:id="1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5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79" w:id="15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Жетысуского района Департамента по чрезвычайным ситуациям города Алматы Министерства по чрезвычайным ситуациям Республики Казахстан</w:t>
      </w:r>
    </w:p>
    <w:bookmarkEnd w:id="1583"/>
    <w:bookmarkStart w:name="z1280" w:id="1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84"/>
    <w:bookmarkStart w:name="z1281" w:id="1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Жетысуского района Департамента по чрезвычайным ситуациям города Алматы Министерства по чрезвычайным ситуациям Республики Казахстан (далее -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Алматы Министерства по чрезвычайным ситуациям Республики Казахстан (далее - Департамент).</w:t>
      </w:r>
    </w:p>
    <w:bookmarkEnd w:id="1585"/>
    <w:bookmarkStart w:name="z1282" w:id="1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586"/>
    <w:bookmarkStart w:name="z1283" w:id="1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587"/>
    <w:bookmarkStart w:name="z1284" w:id="1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88"/>
    <w:bookmarkStart w:name="z1285" w:id="1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89"/>
    <w:bookmarkStart w:name="z1286" w:id="1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Управления.</w:t>
      </w:r>
    </w:p>
    <w:bookmarkEnd w:id="1590"/>
    <w:bookmarkStart w:name="z1287" w:id="1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591"/>
    <w:bookmarkStart w:name="z1288" w:id="1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050015, город Алматы, Жетысуский район, микрорайон Кокмайса, д. 27А.</w:t>
      </w:r>
    </w:p>
    <w:bookmarkEnd w:id="15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24.02.2025 </w:t>
      </w:r>
      <w:r>
        <w:rPr>
          <w:rFonts w:ascii="Times New Roman"/>
          <w:b w:val="false"/>
          <w:i w:val="false"/>
          <w:color w:val="000000"/>
          <w:sz w:val="28"/>
        </w:rPr>
        <w:t>№ 62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9" w:id="1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Управление - республиканское государственное учреждение "Управление по чрезвычайным ситуациям Жетысуского района Департамента по чрезвычайным ситуациям города Алматы Министерства по чрезвычайным ситуациям Республики Казахстан".</w:t>
      </w:r>
    </w:p>
    <w:bookmarkEnd w:id="1593"/>
    <w:bookmarkStart w:name="z1290" w:id="1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94"/>
    <w:bookmarkStart w:name="z1291" w:id="1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595"/>
    <w:bookmarkStart w:name="z1292" w:id="1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596"/>
    <w:bookmarkStart w:name="z1293" w:id="1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97"/>
    <w:bookmarkStart w:name="z1294" w:id="1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598"/>
    <w:bookmarkStart w:name="z1295" w:id="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1599"/>
    <w:bookmarkStart w:name="z1296" w:id="1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600"/>
    <w:bookmarkStart w:name="z1297" w:id="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601"/>
    <w:bookmarkStart w:name="z1298" w:id="1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1602"/>
    <w:bookmarkStart w:name="z1299" w:id="1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603"/>
    <w:bookmarkStart w:name="z19830" w:id="1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6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0" w:id="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1605"/>
    <w:bookmarkStart w:name="z1301" w:id="1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606"/>
    <w:bookmarkStart w:name="z1302" w:id="1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607"/>
    <w:bookmarkStart w:name="z1303" w:id="1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608"/>
    <w:bookmarkStart w:name="z1304" w:id="1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609"/>
    <w:bookmarkStart w:name="z1305" w:id="1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610"/>
    <w:bookmarkStart w:name="z1306" w:id="1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611"/>
    <w:bookmarkStart w:name="z1307" w:id="1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612"/>
    <w:bookmarkStart w:name="z1308" w:id="1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613"/>
    <w:bookmarkStart w:name="z1309" w:id="1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16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3" w:id="1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615"/>
    <w:bookmarkStart w:name="z1314" w:id="1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616"/>
    <w:bookmarkStart w:name="z1315" w:id="1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6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7" w:id="1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618"/>
    <w:bookmarkStart w:name="z1318" w:id="1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619"/>
    <w:bookmarkStart w:name="z1319" w:id="1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620"/>
    <w:bookmarkStart w:name="z1320" w:id="1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621"/>
    <w:bookmarkStart w:name="z1321" w:id="1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622"/>
    <w:bookmarkStart w:name="z1322" w:id="1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6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23)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4" w:id="1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624"/>
    <w:bookmarkStart w:name="z24336" w:id="1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625"/>
    <w:bookmarkStart w:name="z1325" w:id="1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626"/>
    <w:bookmarkStart w:name="z1326" w:id="1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6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27)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31" w:id="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628"/>
    <w:bookmarkStart w:name="z19832" w:id="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629"/>
    <w:bookmarkStart w:name="z1328" w:id="1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630"/>
    <w:bookmarkStart w:name="z1329" w:id="1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6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2" w:id="1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632"/>
    <w:bookmarkStart w:name="z1333" w:id="1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6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4" w:id="1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634"/>
    <w:bookmarkStart w:name="z1335" w:id="1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635"/>
    <w:bookmarkStart w:name="z1336" w:id="1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636"/>
    <w:bookmarkStart w:name="z1337" w:id="1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637"/>
    <w:bookmarkStart w:name="z19833" w:id="1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638"/>
    <w:bookmarkStart w:name="z19834" w:id="1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639"/>
    <w:bookmarkStart w:name="z1338" w:id="1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6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9" w:id="16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641"/>
    <w:bookmarkStart w:name="z1340" w:id="1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6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1" w:id="1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643"/>
    <w:bookmarkStart w:name="z1342" w:id="1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644"/>
    <w:bookmarkStart w:name="z1343" w:id="1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645"/>
    <w:bookmarkStart w:name="z1344" w:id="1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646"/>
    <w:bookmarkStart w:name="z1345" w:id="1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647"/>
    <w:bookmarkStart w:name="z1346" w:id="1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1648"/>
    <w:bookmarkStart w:name="z1347" w:id="1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649"/>
    <w:bookmarkStart w:name="z1348" w:id="1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650"/>
    <w:bookmarkStart w:name="z1349" w:id="1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651"/>
    <w:bookmarkStart w:name="z1350" w:id="1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652"/>
    <w:bookmarkStart w:name="z1351" w:id="1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653"/>
    <w:bookmarkStart w:name="z1352" w:id="1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654"/>
    <w:bookmarkStart w:name="z1353" w:id="1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655"/>
    <w:bookmarkStart w:name="z1354" w:id="1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656"/>
    <w:bookmarkStart w:name="z1355" w:id="1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657"/>
    <w:bookmarkStart w:name="z1356" w:id="1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6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9" w:id="1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1659"/>
    <w:bookmarkStart w:name="z1360" w:id="1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6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1" w:id="1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661"/>
    <w:bookmarkStart w:name="z1362" w:id="1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1662"/>
    <w:bookmarkStart w:name="z1363" w:id="1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663"/>
    <w:bookmarkStart w:name="z1364" w:id="1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664"/>
    <w:bookmarkStart w:name="z1365" w:id="1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65"/>
    <w:bookmarkStart w:name="z1366" w:id="1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666"/>
    <w:bookmarkStart w:name="z1367" w:id="1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667"/>
    <w:bookmarkStart w:name="z1368" w:id="1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6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70" w:id="1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Медеуского района Департамента по чрезвычайным ситуациям города Алматы Министерства по чрезвычайным ситуациям Республики Казахстан</w:t>
      </w:r>
    </w:p>
    <w:bookmarkEnd w:id="1669"/>
    <w:bookmarkStart w:name="z1371" w:id="1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70"/>
    <w:bookmarkStart w:name="z1372" w:id="1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Медеуского района Департамента по чрезвычайным ситуациям города Алматы Министерства по чрезвычайным ситуациям Республики Казахстан (далее -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Алматы Министерства по чрезвычайным ситуациям Республики Казахстан (далее - Департамент).</w:t>
      </w:r>
    </w:p>
    <w:bookmarkEnd w:id="1671"/>
    <w:bookmarkStart w:name="z1373" w:id="1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672"/>
    <w:bookmarkStart w:name="z1374" w:id="1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673"/>
    <w:bookmarkStart w:name="z1375" w:id="1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74"/>
    <w:bookmarkStart w:name="z1376" w:id="1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75"/>
    <w:bookmarkStart w:name="z1377" w:id="1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Управления.</w:t>
      </w:r>
    </w:p>
    <w:bookmarkEnd w:id="1676"/>
    <w:bookmarkStart w:name="z1378" w:id="1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677"/>
    <w:bookmarkStart w:name="z1379" w:id="1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050010, г. Алматы, ул. Кунаева 132.</w:t>
      </w:r>
    </w:p>
    <w:bookmarkEnd w:id="1678"/>
    <w:bookmarkStart w:name="z1380" w:id="1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Управление - республиканское государственное учреждение "Управление по чрезвычайным ситуациям Медеуского района Департамента по чрезвычайным ситуациям города Алматы Министерства по чрезвычайным ситуациям Республики Казахстан".</w:t>
      </w:r>
    </w:p>
    <w:bookmarkEnd w:id="1679"/>
    <w:bookmarkStart w:name="z1381" w:id="1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80"/>
    <w:bookmarkStart w:name="z1382" w:id="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681"/>
    <w:bookmarkStart w:name="z1383" w:id="1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682"/>
    <w:bookmarkStart w:name="z1384" w:id="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83"/>
    <w:bookmarkStart w:name="z1385" w:id="16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684"/>
    <w:bookmarkStart w:name="z1386" w:id="1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1685"/>
    <w:bookmarkStart w:name="z1387" w:id="1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686"/>
    <w:bookmarkStart w:name="z1388" w:id="1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687"/>
    <w:bookmarkStart w:name="z1389" w:id="1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1688"/>
    <w:bookmarkStart w:name="z1390" w:id="1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689"/>
    <w:bookmarkStart w:name="z19835" w:id="1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6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1" w:id="1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1691"/>
    <w:bookmarkStart w:name="z1392" w:id="1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692"/>
    <w:bookmarkStart w:name="z1393" w:id="1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693"/>
    <w:bookmarkStart w:name="z1394" w:id="1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694"/>
    <w:bookmarkStart w:name="z1395" w:id="1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695"/>
    <w:bookmarkStart w:name="z1396" w:id="1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696"/>
    <w:bookmarkStart w:name="z1397" w:id="1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697"/>
    <w:bookmarkStart w:name="z1398" w:id="1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698"/>
    <w:bookmarkStart w:name="z1399" w:id="1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699"/>
    <w:bookmarkStart w:name="z1400" w:id="1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17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4" w:id="1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701"/>
    <w:bookmarkStart w:name="z1405" w:id="1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702"/>
    <w:bookmarkStart w:name="z1406" w:id="1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7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8" w:id="1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704"/>
    <w:bookmarkStart w:name="z1409" w:id="1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705"/>
    <w:bookmarkStart w:name="z1410" w:id="1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706"/>
    <w:bookmarkStart w:name="z1411" w:id="1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707"/>
    <w:bookmarkStart w:name="z1412" w:id="1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708"/>
    <w:bookmarkStart w:name="z1413" w:id="1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7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23)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5" w:id="1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710"/>
    <w:bookmarkStart w:name="z24337" w:id="1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711"/>
    <w:bookmarkStart w:name="z1416" w:id="1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712"/>
    <w:bookmarkStart w:name="z1417" w:id="1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7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27)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36" w:id="1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714"/>
    <w:bookmarkStart w:name="z19837" w:id="1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715"/>
    <w:bookmarkStart w:name="z1419" w:id="1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716"/>
    <w:bookmarkStart w:name="z1420" w:id="1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7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3" w:id="1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718"/>
    <w:bookmarkStart w:name="z1424" w:id="1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7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5" w:id="1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720"/>
    <w:bookmarkStart w:name="z1426" w:id="1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721"/>
    <w:bookmarkStart w:name="z1427" w:id="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722"/>
    <w:bookmarkStart w:name="z1428" w:id="1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723"/>
    <w:bookmarkStart w:name="z19838" w:id="1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724"/>
    <w:bookmarkStart w:name="z19839" w:id="1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725"/>
    <w:bookmarkStart w:name="z1429" w:id="1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7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0" w:id="17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727"/>
    <w:bookmarkStart w:name="z1431" w:id="1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7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2" w:id="1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729"/>
    <w:bookmarkStart w:name="z1433" w:id="1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730"/>
    <w:bookmarkStart w:name="z1434" w:id="1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731"/>
    <w:bookmarkStart w:name="z1435" w:id="1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732"/>
    <w:bookmarkStart w:name="z1436" w:id="1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733"/>
    <w:bookmarkStart w:name="z1437" w:id="1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1734"/>
    <w:bookmarkStart w:name="z1438" w:id="1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735"/>
    <w:bookmarkStart w:name="z1439" w:id="1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736"/>
    <w:bookmarkStart w:name="z1440" w:id="1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737"/>
    <w:bookmarkStart w:name="z1441" w:id="1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738"/>
    <w:bookmarkStart w:name="z1442" w:id="1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739"/>
    <w:bookmarkStart w:name="z1443" w:id="1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740"/>
    <w:bookmarkStart w:name="z1444" w:id="1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741"/>
    <w:bookmarkStart w:name="z1445" w:id="1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742"/>
    <w:bookmarkStart w:name="z1446" w:id="1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743"/>
    <w:bookmarkStart w:name="z1447" w:id="1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7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0" w:id="1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1745"/>
    <w:bookmarkStart w:name="z1451" w:id="1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7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2" w:id="17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747"/>
    <w:bookmarkStart w:name="z1453" w:id="1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1748"/>
    <w:bookmarkStart w:name="z1454" w:id="1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749"/>
    <w:bookmarkStart w:name="z1455" w:id="1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750"/>
    <w:bookmarkStart w:name="z1456" w:id="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51"/>
    <w:bookmarkStart w:name="z1457" w:id="1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752"/>
    <w:bookmarkStart w:name="z1458" w:id="1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753"/>
    <w:bookmarkStart w:name="z1459" w:id="1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7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61" w:id="17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Турксибского района Департамента по чрезвычайным ситуациям города Алматы Министерства по чрезвычайным ситуациям Республики Казахстан</w:t>
      </w:r>
    </w:p>
    <w:bookmarkEnd w:id="1755"/>
    <w:bookmarkStart w:name="z1462" w:id="1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56"/>
    <w:bookmarkStart w:name="z1463" w:id="1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Турксибского района Департамента по чрезвычайным ситуациям города Алматы Министерства по чрезвычайным ситуациям Республики Казахстан (далее -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Алматы Министерства по чрезвычайным ситуациям Республики Казахстан (далее - Департамент).</w:t>
      </w:r>
    </w:p>
    <w:bookmarkEnd w:id="1757"/>
    <w:bookmarkStart w:name="z1464" w:id="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758"/>
    <w:bookmarkStart w:name="z1465" w:id="1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759"/>
    <w:bookmarkStart w:name="z1466" w:id="1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60"/>
    <w:bookmarkStart w:name="z1467" w:id="1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61"/>
    <w:bookmarkStart w:name="z1468" w:id="1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Управления.</w:t>
      </w:r>
    </w:p>
    <w:bookmarkEnd w:id="1762"/>
    <w:bookmarkStart w:name="z1469" w:id="1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763"/>
    <w:bookmarkStart w:name="z1470" w:id="1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050049, г. Алматы, мкр Жулдыз, ул. Дунентаева, 6А.</w:t>
      </w:r>
    </w:p>
    <w:bookmarkEnd w:id="1764"/>
    <w:bookmarkStart w:name="z1471" w:id="1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Управление - республиканское государственное учреждение "Управление по чрезвычайным ситуациям Турксибского района Департамента по чрезвычайным ситуациям города Алматы Министерства по чрезвычайным ситуациям Республики Казахстан".</w:t>
      </w:r>
    </w:p>
    <w:bookmarkEnd w:id="1765"/>
    <w:bookmarkStart w:name="z1472" w:id="1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66"/>
    <w:bookmarkStart w:name="z1473" w:id="1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767"/>
    <w:bookmarkStart w:name="z1474" w:id="1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768"/>
    <w:bookmarkStart w:name="z1475" w:id="1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69"/>
    <w:bookmarkStart w:name="z1476" w:id="17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770"/>
    <w:bookmarkStart w:name="z1477" w:id="1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1771"/>
    <w:bookmarkStart w:name="z1478" w:id="1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772"/>
    <w:bookmarkStart w:name="z1479" w:id="1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773"/>
    <w:bookmarkStart w:name="z1480" w:id="1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1774"/>
    <w:bookmarkStart w:name="z1481" w:id="1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775"/>
    <w:bookmarkStart w:name="z19840" w:id="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7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2" w:id="1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1777"/>
    <w:bookmarkStart w:name="z1483" w:id="1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778"/>
    <w:bookmarkStart w:name="z1484" w:id="1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779"/>
    <w:bookmarkStart w:name="z1485" w:id="1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780"/>
    <w:bookmarkStart w:name="z1486" w:id="1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781"/>
    <w:bookmarkStart w:name="z1487" w:id="1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782"/>
    <w:bookmarkStart w:name="z1488" w:id="1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783"/>
    <w:bookmarkStart w:name="z1489" w:id="1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784"/>
    <w:bookmarkStart w:name="z1490" w:id="1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785"/>
    <w:bookmarkStart w:name="z1491" w:id="1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17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5" w:id="1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787"/>
    <w:bookmarkStart w:name="z1496" w:id="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788"/>
    <w:bookmarkStart w:name="z1497" w:id="1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7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9" w:id="1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790"/>
    <w:bookmarkStart w:name="z1500" w:id="1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791"/>
    <w:bookmarkStart w:name="z1501" w:id="1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792"/>
    <w:bookmarkStart w:name="z1502" w:id="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793"/>
    <w:bookmarkStart w:name="z1503" w:id="1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794"/>
    <w:bookmarkStart w:name="z1504" w:id="1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7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23)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6" w:id="1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796"/>
    <w:bookmarkStart w:name="z24338" w:id="1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797"/>
    <w:bookmarkStart w:name="z1507" w:id="1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798"/>
    <w:bookmarkStart w:name="z1508" w:id="1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7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27)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41" w:id="1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800"/>
    <w:bookmarkStart w:name="z19842" w:id="1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801"/>
    <w:bookmarkStart w:name="z1510" w:id="1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802"/>
    <w:bookmarkStart w:name="z1511" w:id="1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8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4" w:id="1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804"/>
    <w:bookmarkStart w:name="z1515" w:id="1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8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6" w:id="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806"/>
    <w:bookmarkStart w:name="z1517" w:id="1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807"/>
    <w:bookmarkStart w:name="z1518" w:id="1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808"/>
    <w:bookmarkStart w:name="z1519" w:id="1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809"/>
    <w:bookmarkStart w:name="z19843" w:id="1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810"/>
    <w:bookmarkStart w:name="z19844" w:id="1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811"/>
    <w:bookmarkStart w:name="z1520" w:id="1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8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1" w:id="18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813"/>
    <w:bookmarkStart w:name="z1522" w:id="1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8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3" w:id="1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815"/>
    <w:bookmarkStart w:name="z1524" w:id="1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816"/>
    <w:bookmarkStart w:name="z1525" w:id="1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817"/>
    <w:bookmarkStart w:name="z1526" w:id="1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818"/>
    <w:bookmarkStart w:name="z1527" w:id="1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819"/>
    <w:bookmarkStart w:name="z1528" w:id="1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1820"/>
    <w:bookmarkStart w:name="z1529" w:id="1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821"/>
    <w:bookmarkStart w:name="z1530" w:id="1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822"/>
    <w:bookmarkStart w:name="z1531" w:id="1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823"/>
    <w:bookmarkStart w:name="z1532" w:id="1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824"/>
    <w:bookmarkStart w:name="z1533" w:id="1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825"/>
    <w:bookmarkStart w:name="z1534" w:id="1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826"/>
    <w:bookmarkStart w:name="z1535" w:id="1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827"/>
    <w:bookmarkStart w:name="z1536" w:id="1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828"/>
    <w:bookmarkStart w:name="z1537" w:id="1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829"/>
    <w:bookmarkStart w:name="z1538" w:id="1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8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1" w:id="1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831"/>
    <w:bookmarkStart w:name="z1542" w:id="1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8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3" w:id="18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833"/>
    <w:bookmarkStart w:name="z1544" w:id="1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1834"/>
    <w:bookmarkStart w:name="z1545" w:id="1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835"/>
    <w:bookmarkStart w:name="z1546" w:id="1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836"/>
    <w:bookmarkStart w:name="z1547" w:id="1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37"/>
    <w:bookmarkStart w:name="z1548" w:id="1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838"/>
    <w:bookmarkStart w:name="z1549" w:id="1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839"/>
    <w:bookmarkStart w:name="z1550" w:id="1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8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52" w:id="1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Наурызбайского района Департамента по чрезвычайным ситуациям города Алматы Министерства по чрезвычайным ситуациям Республики Казахстан</w:t>
      </w:r>
    </w:p>
    <w:bookmarkEnd w:id="1841"/>
    <w:bookmarkStart w:name="z1553" w:id="1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42"/>
    <w:bookmarkStart w:name="z1554" w:id="1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Наурызбайского района Департамента по чрезвычайным ситуациям города Алматы Министерства по чрезвычайным ситуациям Республики Казахстан (далее -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Алматы Министерства по чрезвычайным ситуациям Республики Казахстан (далее - Департамент).</w:t>
      </w:r>
    </w:p>
    <w:bookmarkEnd w:id="1843"/>
    <w:bookmarkStart w:name="z1555" w:id="1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844"/>
    <w:bookmarkStart w:name="z1556" w:id="1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845"/>
    <w:bookmarkStart w:name="z1557" w:id="1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46"/>
    <w:bookmarkStart w:name="z1558" w:id="1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47"/>
    <w:bookmarkStart w:name="z1559" w:id="1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Управления.</w:t>
      </w:r>
    </w:p>
    <w:bookmarkEnd w:id="1848"/>
    <w:bookmarkStart w:name="z1560" w:id="1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849"/>
    <w:bookmarkStart w:name="z1561" w:id="1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050027, г. Алматы, мкр Шугыла 347/2.</w:t>
      </w:r>
    </w:p>
    <w:bookmarkEnd w:id="1850"/>
    <w:bookmarkStart w:name="z1562" w:id="1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Управление - республиканское государственное учреждение "Управление по чрезвычайным ситуациям Наурызбайского района Департамента по чрезвычайным ситуациям города Алматы Министерства по чрезвычайным ситуациям Республики Казахстан".</w:t>
      </w:r>
    </w:p>
    <w:bookmarkEnd w:id="1851"/>
    <w:bookmarkStart w:name="z1563" w:id="1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52"/>
    <w:bookmarkStart w:name="z1564" w:id="1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853"/>
    <w:bookmarkStart w:name="z1565" w:id="1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854"/>
    <w:bookmarkStart w:name="z1566" w:id="1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55"/>
    <w:bookmarkStart w:name="z1567" w:id="18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856"/>
    <w:bookmarkStart w:name="z1568" w:id="1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1857"/>
    <w:bookmarkStart w:name="z1569" w:id="1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858"/>
    <w:bookmarkStart w:name="z1570" w:id="1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859"/>
    <w:bookmarkStart w:name="z1571" w:id="1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1860"/>
    <w:bookmarkStart w:name="z1572" w:id="1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861"/>
    <w:bookmarkStart w:name="z19845" w:id="1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8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3" w:id="1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1863"/>
    <w:bookmarkStart w:name="z1574" w:id="1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864"/>
    <w:bookmarkStart w:name="z1575" w:id="1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865"/>
    <w:bookmarkStart w:name="z1576" w:id="1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866"/>
    <w:bookmarkStart w:name="z1577" w:id="1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867"/>
    <w:bookmarkStart w:name="z1578" w:id="1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868"/>
    <w:bookmarkStart w:name="z1579" w:id="1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869"/>
    <w:bookmarkStart w:name="z1580" w:id="1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870"/>
    <w:bookmarkStart w:name="z1581" w:id="1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871"/>
    <w:bookmarkStart w:name="z1582" w:id="1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18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6" w:id="1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873"/>
    <w:bookmarkStart w:name="z1587" w:id="1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874"/>
    <w:bookmarkStart w:name="z1588" w:id="1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8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0" w:id="1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876"/>
    <w:bookmarkStart w:name="z1591" w:id="1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877"/>
    <w:bookmarkStart w:name="z1592" w:id="1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878"/>
    <w:bookmarkStart w:name="z1593" w:id="1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879"/>
    <w:bookmarkStart w:name="z1594" w:id="1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880"/>
    <w:bookmarkStart w:name="z1595" w:id="1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8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23)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7" w:id="1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882"/>
    <w:bookmarkStart w:name="z24339" w:id="1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883"/>
    <w:bookmarkStart w:name="z1598" w:id="1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884"/>
    <w:bookmarkStart w:name="z1599" w:id="1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8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27)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46" w:id="1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886"/>
    <w:bookmarkStart w:name="z19847" w:id="1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887"/>
    <w:bookmarkStart w:name="z1601" w:id="1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888"/>
    <w:bookmarkStart w:name="z1602" w:id="1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8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5" w:id="1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890"/>
    <w:bookmarkStart w:name="z1606" w:id="1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8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7" w:id="1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892"/>
    <w:bookmarkStart w:name="z1608" w:id="1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893"/>
    <w:bookmarkStart w:name="z1609" w:id="1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894"/>
    <w:bookmarkStart w:name="z1610" w:id="1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895"/>
    <w:bookmarkStart w:name="z19848" w:id="1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896"/>
    <w:bookmarkStart w:name="z19849" w:id="1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897"/>
    <w:bookmarkStart w:name="z1611" w:id="1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8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2" w:id="18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899"/>
    <w:bookmarkStart w:name="z1613" w:id="1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9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4" w:id="1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1901"/>
    <w:bookmarkStart w:name="z1615" w:id="1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1902"/>
    <w:bookmarkStart w:name="z1616" w:id="1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903"/>
    <w:bookmarkStart w:name="z1617" w:id="1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904"/>
    <w:bookmarkStart w:name="z1618" w:id="1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905"/>
    <w:bookmarkStart w:name="z1619" w:id="1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1906"/>
    <w:bookmarkStart w:name="z1620" w:id="1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907"/>
    <w:bookmarkStart w:name="z1621" w:id="1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1908"/>
    <w:bookmarkStart w:name="z1622" w:id="1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1909"/>
    <w:bookmarkStart w:name="z1623" w:id="1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1910"/>
    <w:bookmarkStart w:name="z1624" w:id="1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1911"/>
    <w:bookmarkStart w:name="z1625" w:id="1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1912"/>
    <w:bookmarkStart w:name="z1626" w:id="1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913"/>
    <w:bookmarkStart w:name="z1627" w:id="1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1914"/>
    <w:bookmarkStart w:name="z1628" w:id="1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915"/>
    <w:bookmarkStart w:name="z1629" w:id="1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9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2" w:id="1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1917"/>
    <w:bookmarkStart w:name="z1633" w:id="1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9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4" w:id="19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1919"/>
    <w:bookmarkStart w:name="z1635" w:id="1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1920"/>
    <w:bookmarkStart w:name="z1636" w:id="1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921"/>
    <w:bookmarkStart w:name="z1637" w:id="1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1922"/>
    <w:bookmarkStart w:name="z1638" w:id="1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23"/>
    <w:bookmarkStart w:name="z1639" w:id="19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1924"/>
    <w:bookmarkStart w:name="z1640" w:id="1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1925"/>
    <w:bookmarkStart w:name="z1641" w:id="1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9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43" w:id="19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Атырау Департамента по чрезвычайным ситуациям Атырауской области Министерства по чрезвычайным ситуациям Республики Казахстан</w:t>
      </w:r>
    </w:p>
    <w:bookmarkEnd w:id="1927"/>
    <w:bookmarkStart w:name="z1644" w:id="19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28"/>
    <w:bookmarkStart w:name="z1645" w:id="1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Атырау Департамента по чрезвычайным ситуациям Атырауской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Атырауской области Министерства (далее – Департамент).</w:t>
      </w:r>
    </w:p>
    <w:bookmarkEnd w:id="1929"/>
    <w:bookmarkStart w:name="z1646" w:id="1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1930"/>
    <w:bookmarkStart w:name="z1647" w:id="1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931"/>
    <w:bookmarkStart w:name="z1648" w:id="1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32"/>
    <w:bookmarkStart w:name="z1649" w:id="1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33"/>
    <w:bookmarkStart w:name="z1650" w:id="1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1934"/>
    <w:bookmarkStart w:name="z1651" w:id="1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1935"/>
    <w:bookmarkStart w:name="z1652" w:id="1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индекс 060003, Республика Казахстан, Атырауская область, город Атырау, улица Ауэзова 53 "А".</w:t>
      </w:r>
    </w:p>
    <w:bookmarkEnd w:id="1936"/>
    <w:bookmarkStart w:name="z1653" w:id="1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Атырау Департамента по чрезвычайным ситуациям Атырауской области Министерства по чрезвычайным ситуациям Республики Казахстан".</w:t>
      </w:r>
    </w:p>
    <w:bookmarkEnd w:id="1937"/>
    <w:bookmarkStart w:name="z1654" w:id="1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38"/>
    <w:bookmarkStart w:name="z1655" w:id="1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1939"/>
    <w:bookmarkStart w:name="z1656" w:id="1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1940"/>
    <w:bookmarkStart w:name="z1657" w:id="1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941"/>
    <w:bookmarkStart w:name="z1658" w:id="19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1942"/>
    <w:bookmarkStart w:name="z1659" w:id="1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1943"/>
    <w:bookmarkStart w:name="z1660" w:id="1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944"/>
    <w:bookmarkStart w:name="z1661" w:id="1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945"/>
    <w:bookmarkStart w:name="z1662" w:id="1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946"/>
    <w:bookmarkStart w:name="z1663" w:id="1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947"/>
    <w:bookmarkStart w:name="z19850" w:id="1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9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4" w:id="1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1949"/>
    <w:bookmarkStart w:name="z1665" w:id="1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950"/>
    <w:bookmarkStart w:name="z1666" w:id="1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951"/>
    <w:bookmarkStart w:name="z1667" w:id="1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952"/>
    <w:bookmarkStart w:name="z1668" w:id="1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953"/>
    <w:bookmarkStart w:name="z1669" w:id="1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954"/>
    <w:bookmarkStart w:name="z1670" w:id="1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955"/>
    <w:bookmarkStart w:name="z1671" w:id="1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956"/>
    <w:bookmarkStart w:name="z1672" w:id="1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957"/>
    <w:bookmarkStart w:name="z1673" w:id="1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958"/>
    <w:bookmarkStart w:name="z1674" w:id="1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959"/>
    <w:bookmarkStart w:name="z1675" w:id="1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960"/>
    <w:bookmarkStart w:name="z1676" w:id="1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961"/>
    <w:bookmarkStart w:name="z1677" w:id="1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962"/>
    <w:bookmarkStart w:name="z1678" w:id="1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963"/>
    <w:bookmarkStart w:name="z1679" w:id="1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964"/>
    <w:bookmarkStart w:name="z1680" w:id="1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965"/>
    <w:bookmarkStart w:name="z1681" w:id="1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966"/>
    <w:bookmarkStart w:name="z1682" w:id="1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967"/>
    <w:bookmarkStart w:name="z1683" w:id="1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968"/>
    <w:bookmarkStart w:name="z1684" w:id="1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969"/>
    <w:bookmarkStart w:name="z1685" w:id="1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970"/>
    <w:bookmarkStart w:name="z1686" w:id="1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971"/>
    <w:bookmarkStart w:name="z1687" w:id="1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972"/>
    <w:bookmarkStart w:name="z1688" w:id="1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973"/>
    <w:bookmarkStart w:name="z24340" w:id="1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974"/>
    <w:bookmarkStart w:name="z1689" w:id="1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975"/>
    <w:bookmarkStart w:name="z1690" w:id="1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976"/>
    <w:bookmarkStart w:name="z1691" w:id="1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1977"/>
    <w:bookmarkStart w:name="z19851" w:id="1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978"/>
    <w:bookmarkStart w:name="z19852" w:id="1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979"/>
    <w:bookmarkStart w:name="z1692" w:id="1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980"/>
    <w:bookmarkStart w:name="z1693" w:id="1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981"/>
    <w:bookmarkStart w:name="z1694" w:id="1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1982"/>
    <w:bookmarkStart w:name="z1695" w:id="1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1983"/>
    <w:bookmarkStart w:name="z1696" w:id="1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984"/>
    <w:bookmarkStart w:name="z1697" w:id="1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9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8" w:id="1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986"/>
    <w:bookmarkStart w:name="z1699" w:id="1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987"/>
    <w:bookmarkStart w:name="z1700" w:id="1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988"/>
    <w:bookmarkStart w:name="z1701" w:id="1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989"/>
    <w:bookmarkStart w:name="z19853" w:id="1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990"/>
    <w:bookmarkStart w:name="z19854" w:id="1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991"/>
    <w:bookmarkStart w:name="z1702" w:id="1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9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3" w:id="19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1993"/>
    <w:bookmarkStart w:name="z1704" w:id="1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19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5" w:id="1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начальником Департамента.</w:t>
      </w:r>
    </w:p>
    <w:bookmarkEnd w:id="1995"/>
    <w:bookmarkStart w:name="z1706" w:id="1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1996"/>
    <w:bookmarkStart w:name="z1707" w:id="1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1997"/>
    <w:bookmarkStart w:name="z1708" w:id="1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1998"/>
    <w:bookmarkStart w:name="z1709" w:id="1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999"/>
    <w:bookmarkStart w:name="z1710" w:id="2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000"/>
    <w:bookmarkStart w:name="z1711" w:id="2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001"/>
    <w:bookmarkStart w:name="z1712" w:id="2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002"/>
    <w:bookmarkStart w:name="z1713" w:id="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003"/>
    <w:bookmarkStart w:name="z1714" w:id="2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004"/>
    <w:bookmarkStart w:name="z1715" w:id="2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005"/>
    <w:bookmarkStart w:name="z1716" w:id="2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006"/>
    <w:bookmarkStart w:name="z1717" w:id="2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007"/>
    <w:bookmarkStart w:name="z1718" w:id="2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008"/>
    <w:bookmarkStart w:name="z1719" w:id="2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009"/>
    <w:bookmarkStart w:name="z1720" w:id="2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010"/>
    <w:bookmarkStart w:name="z1721" w:id="2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Атырау;</w:t>
      </w:r>
    </w:p>
    <w:bookmarkEnd w:id="2011"/>
    <w:bookmarkStart w:name="z1722" w:id="2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012"/>
    <w:bookmarkStart w:name="z1723" w:id="2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013"/>
    <w:bookmarkStart w:name="z1724" w:id="2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0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5" w:id="20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015"/>
    <w:bookmarkStart w:name="z1726" w:id="2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2016"/>
    <w:bookmarkStart w:name="z1727" w:id="2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2017"/>
    <w:bookmarkStart w:name="z1728" w:id="2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2018"/>
    <w:bookmarkStart w:name="z1729" w:id="2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19"/>
    <w:bookmarkStart w:name="z1730" w:id="20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2020"/>
    <w:bookmarkStart w:name="z1731" w:id="2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021"/>
    <w:bookmarkStart w:name="z1732" w:id="2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20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34" w:id="20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Уральска Департамента по чрезвычайным ситуациям Западно-Казахстанской области Министерства внутренних дел Республики Казахстан</w:t>
      </w:r>
    </w:p>
    <w:bookmarkEnd w:id="2023"/>
    <w:bookmarkStart w:name="z1735" w:id="20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24"/>
    <w:bookmarkStart w:name="z1736" w:id="2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Уральска Департамента по чрезвычайным ситуациям Западно-Казахстанской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2025"/>
    <w:bookmarkStart w:name="z1737" w:id="2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Казахстани начальника Департамента, иными нормативными правовыми актами, а также настоящим Положением.</w:t>
      </w:r>
    </w:p>
    <w:bookmarkEnd w:id="2026"/>
    <w:bookmarkStart w:name="z1738" w:id="2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027"/>
    <w:bookmarkStart w:name="z1739" w:id="2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28"/>
    <w:bookmarkStart w:name="z1740" w:id="2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29"/>
    <w:bookmarkStart w:name="z1741" w:id="2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030"/>
    <w:bookmarkStart w:name="z1742" w:id="2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2031"/>
    <w:bookmarkStart w:name="z1743" w:id="2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090006, Западно-Казахстанская область, город Уральск, проспект Нұрсұлтан Назарбаев, 215.</w:t>
      </w:r>
    </w:p>
    <w:bookmarkEnd w:id="2032"/>
    <w:bookmarkStart w:name="z1744" w:id="2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- республиканское государственное учреждение "Управление по чрезвычайным ситуациям города Уральска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2033"/>
    <w:bookmarkStart w:name="z1745" w:id="2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34"/>
    <w:bookmarkStart w:name="z1746" w:id="2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035"/>
    <w:bookmarkStart w:name="z1747" w:id="2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036"/>
    <w:bookmarkStart w:name="z1748" w:id="2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37"/>
    <w:bookmarkStart w:name="z1749" w:id="20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038"/>
    <w:bookmarkStart w:name="z1750" w:id="2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2039"/>
    <w:bookmarkStart w:name="z1751" w:id="2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040"/>
    <w:bookmarkStart w:name="z1752" w:id="2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041"/>
    <w:bookmarkStart w:name="z1753" w:id="2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042"/>
    <w:bookmarkStart w:name="z1754" w:id="2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043"/>
    <w:bookmarkStart w:name="z19855" w:id="2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0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5" w:id="2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2045"/>
    <w:bookmarkStart w:name="z1756" w:id="2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046"/>
    <w:bookmarkStart w:name="z1757" w:id="2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047"/>
    <w:bookmarkStart w:name="z1758" w:id="2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048"/>
    <w:bookmarkStart w:name="z1759" w:id="2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049"/>
    <w:bookmarkStart w:name="z1760" w:id="2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050"/>
    <w:bookmarkStart w:name="z1761" w:id="2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051"/>
    <w:bookmarkStart w:name="z1762" w:id="2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052"/>
    <w:bookmarkStart w:name="z1763" w:id="2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053"/>
    <w:bookmarkStart w:name="z1764" w:id="2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2054"/>
    <w:bookmarkStart w:name="z1765" w:id="2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055"/>
    <w:bookmarkStart w:name="z1766" w:id="2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056"/>
    <w:bookmarkStart w:name="z1767" w:id="2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057"/>
    <w:bookmarkStart w:name="z1768" w:id="2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058"/>
    <w:bookmarkStart w:name="z1769" w:id="2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059"/>
    <w:bookmarkStart w:name="z1770" w:id="2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060"/>
    <w:bookmarkStart w:name="z1771" w:id="2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061"/>
    <w:bookmarkStart w:name="z1772" w:id="2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062"/>
    <w:bookmarkStart w:name="z1773" w:id="2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063"/>
    <w:bookmarkStart w:name="z1774" w:id="2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064"/>
    <w:bookmarkStart w:name="z1775" w:id="2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065"/>
    <w:bookmarkStart w:name="z1776" w:id="2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066"/>
    <w:bookmarkStart w:name="z1777" w:id="2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067"/>
    <w:bookmarkStart w:name="z1778" w:id="2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068"/>
    <w:bookmarkStart w:name="z1779" w:id="2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069"/>
    <w:bookmarkStart w:name="z24341" w:id="2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070"/>
    <w:bookmarkStart w:name="z1780" w:id="2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071"/>
    <w:bookmarkStart w:name="z1781" w:id="2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072"/>
    <w:bookmarkStart w:name="z1782" w:id="2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073"/>
    <w:bookmarkStart w:name="z19856" w:id="2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074"/>
    <w:bookmarkStart w:name="z19857" w:id="2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075"/>
    <w:bookmarkStart w:name="z1783" w:id="2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2076"/>
    <w:bookmarkStart w:name="z1784" w:id="2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077"/>
    <w:bookmarkStart w:name="z1785" w:id="2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2078"/>
    <w:bookmarkStart w:name="z1786" w:id="2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2079"/>
    <w:bookmarkStart w:name="z1787" w:id="2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080"/>
    <w:bookmarkStart w:name="z1788" w:id="2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0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9" w:id="2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082"/>
    <w:bookmarkStart w:name="z1790" w:id="2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083"/>
    <w:bookmarkStart w:name="z1791" w:id="2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084"/>
    <w:bookmarkStart w:name="z1792" w:id="2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085"/>
    <w:bookmarkStart w:name="z19858" w:id="2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086"/>
    <w:bookmarkStart w:name="z19859" w:id="2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087"/>
    <w:bookmarkStart w:name="z1793" w:id="2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0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4" w:id="20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089"/>
    <w:bookmarkStart w:name="z1795" w:id="2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0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6" w:id="2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начальником Департамента.</w:t>
      </w:r>
    </w:p>
    <w:bookmarkEnd w:id="2091"/>
    <w:bookmarkStart w:name="z1797" w:id="2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2092"/>
    <w:bookmarkStart w:name="z1798" w:id="2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093"/>
    <w:bookmarkStart w:name="z1799" w:id="2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094"/>
    <w:bookmarkStart w:name="z1800" w:id="2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095"/>
    <w:bookmarkStart w:name="z1801" w:id="2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Комитета по чрезвычайным ситуациям Министерства внутренних дел Республики Казахстан;</w:t>
      </w:r>
    </w:p>
    <w:bookmarkEnd w:id="2096"/>
    <w:bookmarkStart w:name="z1802" w:id="2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097"/>
    <w:bookmarkStart w:name="z1803" w:id="2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098"/>
    <w:bookmarkStart w:name="z1804" w:id="2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099"/>
    <w:bookmarkStart w:name="z1805" w:id="2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100"/>
    <w:bookmarkStart w:name="z1806" w:id="2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101"/>
    <w:bookmarkStart w:name="z1807" w:id="2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102"/>
    <w:bookmarkStart w:name="z1808" w:id="2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103"/>
    <w:bookmarkStart w:name="z1809" w:id="2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104"/>
    <w:bookmarkStart w:name="z1810" w:id="2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105"/>
    <w:bookmarkStart w:name="z1811" w:id="2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106"/>
    <w:bookmarkStart w:name="z1812" w:id="2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Уральска;</w:t>
      </w:r>
    </w:p>
    <w:bookmarkEnd w:id="2107"/>
    <w:bookmarkStart w:name="z1813" w:id="2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108"/>
    <w:bookmarkStart w:name="z1814" w:id="2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2109"/>
    <w:bookmarkStart w:name="z1815" w:id="2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1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6" w:id="2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111"/>
    <w:bookmarkStart w:name="z1817" w:id="2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2112"/>
    <w:bookmarkStart w:name="z1818" w:id="2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113"/>
    <w:bookmarkStart w:name="z1819" w:id="2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2114"/>
    <w:bookmarkStart w:name="z1820" w:id="2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15"/>
    <w:bookmarkStart w:name="z1821" w:id="2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2116"/>
    <w:bookmarkStart w:name="z1822" w:id="2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117"/>
    <w:bookmarkStart w:name="z1823" w:id="2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21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25" w:id="2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Тараз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2119"/>
    <w:bookmarkStart w:name="z1826" w:id="2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20"/>
    <w:bookmarkStart w:name="z1827" w:id="2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Тараз Департамента по чрезвычайным ситуациям Жамбылской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Жамбылской области Министерства (далее - Департамент).</w:t>
      </w:r>
    </w:p>
    <w:bookmarkEnd w:id="2121"/>
    <w:bookmarkStart w:name="z1828" w:id="2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2122"/>
    <w:bookmarkStart w:name="z1829" w:id="2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123"/>
    <w:bookmarkStart w:name="z1830" w:id="2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124"/>
    <w:bookmarkStart w:name="z1831" w:id="2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25"/>
    <w:bookmarkStart w:name="z1832" w:id="2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126"/>
    <w:bookmarkStart w:name="z1833" w:id="2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2127"/>
    <w:bookmarkStart w:name="z1834" w:id="2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080000, Жамбылская область, город Тараз, микрорайон Каратау,42.</w:t>
      </w:r>
    </w:p>
    <w:bookmarkEnd w:id="2128"/>
    <w:bookmarkStart w:name="z1835" w:id="2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Тараз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2129"/>
    <w:bookmarkStart w:name="z1836" w:id="2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130"/>
    <w:bookmarkStart w:name="z1837" w:id="2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131"/>
    <w:bookmarkStart w:name="z1838" w:id="2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132"/>
    <w:bookmarkStart w:name="z1839" w:id="2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133"/>
    <w:bookmarkStart w:name="z1840" w:id="2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2134"/>
    <w:bookmarkStart w:name="z1841" w:id="2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2135"/>
    <w:bookmarkStart w:name="z1842" w:id="2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136"/>
    <w:bookmarkStart w:name="z1843" w:id="2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137"/>
    <w:bookmarkStart w:name="z1844" w:id="2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138"/>
    <w:bookmarkStart w:name="z1845" w:id="2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139"/>
    <w:bookmarkStart w:name="z19860" w:id="2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1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6" w:id="2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2141"/>
    <w:bookmarkStart w:name="z1847" w:id="2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142"/>
    <w:bookmarkStart w:name="z1848" w:id="2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143"/>
    <w:bookmarkStart w:name="z1849" w:id="2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144"/>
    <w:bookmarkStart w:name="z1850" w:id="2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145"/>
    <w:bookmarkStart w:name="z1851" w:id="2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146"/>
    <w:bookmarkStart w:name="z1852" w:id="2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147"/>
    <w:bookmarkStart w:name="z1853" w:id="2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148"/>
    <w:bookmarkStart w:name="z1854" w:id="2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149"/>
    <w:bookmarkStart w:name="z1855" w:id="2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2150"/>
    <w:bookmarkStart w:name="z1856" w:id="2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151"/>
    <w:bookmarkStart w:name="z1857" w:id="2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152"/>
    <w:bookmarkStart w:name="z1858" w:id="2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153"/>
    <w:bookmarkStart w:name="z1859" w:id="2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154"/>
    <w:bookmarkStart w:name="z1860" w:id="2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155"/>
    <w:bookmarkStart w:name="z1861" w:id="2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156"/>
    <w:bookmarkStart w:name="z1862" w:id="2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157"/>
    <w:bookmarkStart w:name="z1863" w:id="2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158"/>
    <w:bookmarkStart w:name="z1864" w:id="2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159"/>
    <w:bookmarkStart w:name="z1865" w:id="2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160"/>
    <w:bookmarkStart w:name="z1866" w:id="2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161"/>
    <w:bookmarkStart w:name="z1867" w:id="2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162"/>
    <w:bookmarkStart w:name="z1868" w:id="2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163"/>
    <w:bookmarkStart w:name="z1869" w:id="2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164"/>
    <w:bookmarkStart w:name="z1870" w:id="2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165"/>
    <w:bookmarkStart w:name="z24342" w:id="2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166"/>
    <w:bookmarkStart w:name="z1871" w:id="2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167"/>
    <w:bookmarkStart w:name="z1872" w:id="2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168"/>
    <w:bookmarkStart w:name="z1873" w:id="2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169"/>
    <w:bookmarkStart w:name="z19861" w:id="2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170"/>
    <w:bookmarkStart w:name="z19862" w:id="2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171"/>
    <w:bookmarkStart w:name="z1874" w:id="2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2172"/>
    <w:bookmarkStart w:name="z1875" w:id="2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173"/>
    <w:bookmarkStart w:name="z1876" w:id="2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2174"/>
    <w:bookmarkStart w:name="z1877" w:id="2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2175"/>
    <w:bookmarkStart w:name="z1878" w:id="2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176"/>
    <w:bookmarkStart w:name="z1879" w:id="2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1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0" w:id="2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178"/>
    <w:bookmarkStart w:name="z1881" w:id="2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179"/>
    <w:bookmarkStart w:name="z1882" w:id="2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180"/>
    <w:bookmarkStart w:name="z1883" w:id="2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181"/>
    <w:bookmarkStart w:name="z19863" w:id="2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182"/>
    <w:bookmarkStart w:name="z19864" w:id="2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183"/>
    <w:bookmarkStart w:name="z1884" w:id="2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1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5" w:id="2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185"/>
    <w:bookmarkStart w:name="z1886" w:id="2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1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7" w:id="2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Министром, представляется начальником ДЧС.</w:t>
      </w:r>
    </w:p>
    <w:bookmarkEnd w:id="2187"/>
    <w:bookmarkStart w:name="z1888" w:id="2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2188"/>
    <w:bookmarkStart w:name="z1889" w:id="2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189"/>
    <w:bookmarkStart w:name="z1890" w:id="2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190"/>
    <w:bookmarkStart w:name="z1891" w:id="2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191"/>
    <w:bookmarkStart w:name="z1892" w:id="2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2192"/>
    <w:bookmarkStart w:name="z1893" w:id="2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193"/>
    <w:bookmarkStart w:name="z1894" w:id="2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194"/>
    <w:bookmarkStart w:name="z1895" w:id="2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195"/>
    <w:bookmarkStart w:name="z1896" w:id="2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196"/>
    <w:bookmarkStart w:name="z1897" w:id="2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197"/>
    <w:bookmarkStart w:name="z1898" w:id="2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198"/>
    <w:bookmarkStart w:name="z1899" w:id="2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199"/>
    <w:bookmarkStart w:name="z1900" w:id="2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200"/>
    <w:bookmarkStart w:name="z1901" w:id="2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201"/>
    <w:bookmarkStart w:name="z1902" w:id="2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подразделении, по каждому факту совершения коррупционного правонарушения.</w:t>
      </w:r>
    </w:p>
    <w:bookmarkEnd w:id="2202"/>
    <w:bookmarkStart w:name="z1903" w:id="2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Тараз;</w:t>
      </w:r>
    </w:p>
    <w:bookmarkEnd w:id="2203"/>
    <w:bookmarkStart w:name="z1904" w:id="2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противопожарной службы города,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204"/>
    <w:bookmarkStart w:name="z1905" w:id="2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подчиненного подразделения законности и обязательных норм поведения на службе и в быту; </w:t>
      </w:r>
    </w:p>
    <w:bookmarkEnd w:id="2205"/>
    <w:bookmarkStart w:name="z1906" w:id="2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2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7" w:id="2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Заместитель начальника Управления назначается и освобождается от должности начальником Департамента. </w:t>
      </w:r>
    </w:p>
    <w:bookmarkEnd w:id="2207"/>
    <w:bookmarkStart w:name="z1908" w:id="2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Полномочия заместителя начальника Управления:</w:t>
      </w:r>
    </w:p>
    <w:bookmarkEnd w:id="2208"/>
    <w:bookmarkStart w:name="z1909" w:id="2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209"/>
    <w:bookmarkStart w:name="z1910" w:id="2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210"/>
    <w:bookmarkStart w:name="z1911" w:id="2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211"/>
    <w:bookmarkStart w:name="z1912" w:id="2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2212"/>
    <w:bookmarkStart w:name="z1913" w:id="2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пределах своей компетенции дает указания, обязательные для исполнения сотрудниками Управления;</w:t>
      </w:r>
    </w:p>
    <w:bookmarkEnd w:id="2213"/>
    <w:bookmarkStart w:name="z1914" w:id="2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организует информационно-аналитическое, организационно-правовое обеспечение деятельности Управления;</w:t>
      </w:r>
    </w:p>
    <w:bookmarkEnd w:id="2214"/>
    <w:bookmarkStart w:name="z1915" w:id="2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разрабатывает ежегодный план работы Управления для утверждения начальнику Департамента;</w:t>
      </w:r>
    </w:p>
    <w:bookmarkEnd w:id="2215"/>
    <w:bookmarkStart w:name="z1916" w:id="2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216"/>
    <w:bookmarkStart w:name="z1917" w:id="2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своевременное рассмотрение обращений физических и юридических лиц;</w:t>
      </w:r>
    </w:p>
    <w:bookmarkEnd w:id="2217"/>
    <w:bookmarkStart w:name="z1918" w:id="2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принимает решения по другим вопросам, отнесенным к его компетенции;</w:t>
      </w:r>
    </w:p>
    <w:bookmarkEnd w:id="2218"/>
    <w:bookmarkStart w:name="z1919" w:id="2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несет персональную ответственность по противодействию коррупции в подчиненном подразделении, по каждому факту совершения коррупционного правонарушения.</w:t>
      </w:r>
    </w:p>
    <w:bookmarkEnd w:id="2219"/>
    <w:bookmarkStart w:name="z1920" w:id="2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2220"/>
    <w:bookmarkStart w:name="z1921" w:id="2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осуществляет иные полномочия в соответствии с законодательством Республики Казахстан.</w:t>
      </w:r>
    </w:p>
    <w:bookmarkEnd w:id="2221"/>
    <w:bookmarkStart w:name="z1922" w:id="2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 отсутствии начальника Управления исполняет его обязанности.</w:t>
      </w:r>
    </w:p>
    <w:bookmarkEnd w:id="2222"/>
    <w:bookmarkStart w:name="z1923" w:id="2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223"/>
    <w:bookmarkStart w:name="z1924" w:id="2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2224"/>
    <w:bookmarkStart w:name="z1925" w:id="2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2225"/>
    <w:bookmarkStart w:name="z1926" w:id="2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Имущество, закрепленное за Управлением, относится к республиканской собственности.</w:t>
      </w:r>
    </w:p>
    <w:bookmarkEnd w:id="2226"/>
    <w:bookmarkStart w:name="z1927" w:id="2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227"/>
    <w:bookmarkStart w:name="z1928" w:id="2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2228"/>
    <w:bookmarkStart w:name="z1929" w:id="2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Реорганизация и упразднение Управления осуществляются в соответствии с законодательством Республики Казахстан.</w:t>
      </w:r>
    </w:p>
    <w:bookmarkEnd w:id="22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19-1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1162" w:id="2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Талдыкоргана Департамента по чрезвычайным ситуациям области Жетісу Министерства по чрезвычайным ситуациям Республики Казахстан</w:t>
      </w:r>
    </w:p>
    <w:bookmarkEnd w:id="2230"/>
    <w:bookmarkStart w:name="z21163" w:id="2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231"/>
    <w:bookmarkStart w:name="z21164" w:id="2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Талдыкоргана Департамента по чрезвычайным ситуациям области Жетісу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2232"/>
    <w:bookmarkStart w:name="z21165" w:id="2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233"/>
    <w:bookmarkStart w:name="z21166" w:id="2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2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67" w:id="2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235"/>
    <w:bookmarkStart w:name="z21168" w:id="2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236"/>
    <w:bookmarkStart w:name="z21169" w:id="2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 и другими актами, предусмотренными законодательством Республики Казахстан. </w:t>
      </w:r>
    </w:p>
    <w:bookmarkEnd w:id="2237"/>
    <w:bookmarkStart w:name="z21170" w:id="2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238"/>
    <w:bookmarkStart w:name="z21171" w:id="2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040000, область Жетісу, город Талдыкорган, ул. Н.Алдабергенова, 86 А, блок Д.</w:t>
      </w:r>
    </w:p>
    <w:bookmarkEnd w:id="2239"/>
    <w:bookmarkStart w:name="z21172" w:id="2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Талдыкоргана Департамента по чрезвычайным ситуациям области Жетісу Министерства по чрезвычайным ситуациям Республики Казахстан".</w:t>
      </w:r>
    </w:p>
    <w:bookmarkEnd w:id="2240"/>
    <w:bookmarkStart w:name="z21173" w:id="2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241"/>
    <w:bookmarkStart w:name="z21174" w:id="2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и местного бюджетов в составе Департамента.</w:t>
      </w:r>
    </w:p>
    <w:bookmarkEnd w:id="2242"/>
    <w:bookmarkStart w:name="z21175" w:id="2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243"/>
    <w:bookmarkStart w:name="z21176" w:id="2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244"/>
    <w:bookmarkStart w:name="z21177" w:id="2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245"/>
    <w:bookmarkStart w:name="z21178" w:id="2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246"/>
    <w:bookmarkStart w:name="z21179" w:id="2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247"/>
    <w:bookmarkStart w:name="z21180" w:id="2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248"/>
    <w:bookmarkStart w:name="z21181" w:id="2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249"/>
    <w:bookmarkStart w:name="z21182" w:id="2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250"/>
    <w:bookmarkStart w:name="z21183" w:id="2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251"/>
    <w:bookmarkStart w:name="z21184" w:id="2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252"/>
    <w:bookmarkStart w:name="z21185" w:id="2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253"/>
    <w:bookmarkStart w:name="z21186" w:id="2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254"/>
    <w:bookmarkStart w:name="z21187" w:id="2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255"/>
    <w:bookmarkStart w:name="z21188" w:id="2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256"/>
    <w:bookmarkStart w:name="z21189" w:id="2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257"/>
    <w:bookmarkStart w:name="z21190" w:id="2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2258"/>
    <w:bookmarkStart w:name="z21191" w:id="2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259"/>
    <w:bookmarkStart w:name="z21192" w:id="2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260"/>
    <w:bookmarkStart w:name="z21193" w:id="2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261"/>
    <w:bookmarkStart w:name="z21194" w:id="2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262"/>
    <w:bookmarkStart w:name="z21195" w:id="2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263"/>
    <w:bookmarkStart w:name="z21196" w:id="2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264"/>
    <w:bookmarkStart w:name="z21197" w:id="2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265"/>
    <w:bookmarkStart w:name="z21198" w:id="2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266"/>
    <w:bookmarkStart w:name="z21199" w:id="2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267"/>
    <w:bookmarkStart w:name="z21200" w:id="2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2268"/>
    <w:bookmarkStart w:name="z21201" w:id="2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269"/>
    <w:bookmarkStart w:name="z21202" w:id="2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270"/>
    <w:bookmarkStart w:name="z21203" w:id="2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271"/>
    <w:bookmarkStart w:name="z21204" w:id="2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272"/>
    <w:bookmarkStart w:name="z21205" w:id="2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273"/>
    <w:bookmarkStart w:name="z21206" w:id="2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274"/>
    <w:bookmarkStart w:name="z21207" w:id="2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275"/>
    <w:bookmarkStart w:name="z21208" w:id="2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276"/>
    <w:bookmarkStart w:name="z21209" w:id="2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277"/>
    <w:bookmarkStart w:name="z21210" w:id="2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278"/>
    <w:bookmarkStart w:name="z21211" w:id="2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279"/>
    <w:bookmarkStart w:name="z21212" w:id="2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280"/>
    <w:bookmarkStart w:name="z21213" w:id="2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281"/>
    <w:bookmarkStart w:name="z21214" w:id="2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282"/>
    <w:bookmarkStart w:name="z21215" w:id="2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283"/>
    <w:bookmarkStart w:name="z24343" w:id="2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284"/>
    <w:bookmarkStart w:name="z21216" w:id="2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285"/>
    <w:bookmarkStart w:name="z21217" w:id="2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286"/>
    <w:bookmarkStart w:name="z21218" w:id="2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287"/>
    <w:bookmarkStart w:name="z21219" w:id="2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288"/>
    <w:bookmarkStart w:name="z21220" w:id="2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289"/>
    <w:bookmarkStart w:name="z21221" w:id="2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2290"/>
    <w:bookmarkStart w:name="z21222" w:id="2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291"/>
    <w:bookmarkStart w:name="z21223" w:id="2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участие, в пределах своей компетенции, в работе городского штаба по борьбе с терроризмом;</w:t>
      </w:r>
    </w:p>
    <w:bookmarkEnd w:id="2292"/>
    <w:bookmarkStart w:name="z21224" w:id="2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городской Антитеррористической комиссии;</w:t>
      </w:r>
    </w:p>
    <w:bookmarkEnd w:id="2293"/>
    <w:bookmarkStart w:name="z21225" w:id="2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294"/>
    <w:bookmarkStart w:name="z21226" w:id="2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2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27" w:id="2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Управления при организации его деятельности</w:t>
      </w:r>
    </w:p>
    <w:bookmarkEnd w:id="2296"/>
    <w:bookmarkStart w:name="z21228" w:id="2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несет персональную ответственность за выполнение возложенных на Управление задач и осуществление им своих полномочий.</w:t>
      </w:r>
    </w:p>
    <w:bookmarkEnd w:id="2297"/>
    <w:bookmarkStart w:name="z21229" w:id="2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298"/>
    <w:bookmarkStart w:name="z21230" w:id="2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299"/>
    <w:bookmarkStart w:name="z21231" w:id="2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Управления:</w:t>
      </w:r>
    </w:p>
    <w:bookmarkEnd w:id="2300"/>
    <w:bookmarkStart w:name="z21232" w:id="2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301"/>
    <w:bookmarkStart w:name="z21233" w:id="2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302"/>
    <w:bookmarkStart w:name="z21234" w:id="2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2303"/>
    <w:bookmarkStart w:name="z21235" w:id="2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2304"/>
    <w:bookmarkStart w:name="z21236" w:id="2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2305"/>
    <w:bookmarkStart w:name="z21237" w:id="2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306"/>
    <w:bookmarkStart w:name="z21238" w:id="2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307"/>
    <w:bookmarkStart w:name="z21239" w:id="2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308"/>
    <w:bookmarkStart w:name="z21240" w:id="2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309"/>
    <w:bookmarkStart w:name="z21241" w:id="2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310"/>
    <w:bookmarkStart w:name="z21242" w:id="2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311"/>
    <w:bookmarkStart w:name="z21243" w:id="2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312"/>
    <w:bookmarkStart w:name="z21244" w:id="2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313"/>
    <w:bookmarkStart w:name="z21245" w:id="2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314"/>
    <w:bookmarkStart w:name="z21246" w:id="2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2315"/>
    <w:bookmarkStart w:name="z21247" w:id="2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316"/>
    <w:bookmarkStart w:name="z21248" w:id="2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2317"/>
    <w:bookmarkStart w:name="z21249" w:id="2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318"/>
    <w:bookmarkStart w:name="z21250" w:id="2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3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51" w:id="2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2320"/>
    <w:bookmarkStart w:name="z21252" w:id="2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321"/>
    <w:bookmarkStart w:name="z21253" w:id="2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322"/>
    <w:bookmarkStart w:name="z21254" w:id="2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323"/>
    <w:bookmarkStart w:name="z21255" w:id="2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324"/>
    <w:bookmarkStart w:name="z21256" w:id="2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325"/>
    <w:bookmarkStart w:name="z21257" w:id="2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326"/>
    <w:bookmarkStart w:name="z21258" w:id="2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3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932" w:id="2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Балхаша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2328"/>
    <w:bookmarkStart w:name="z1933" w:id="2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29"/>
    <w:bookmarkStart w:name="z1934" w:id="2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Балхаша Департамента по чрезвычайным ситуациям Карагандинской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2330"/>
    <w:bookmarkStart w:name="z1935" w:id="2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2331"/>
    <w:bookmarkStart w:name="z1936" w:id="2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332"/>
    <w:bookmarkStart w:name="z1937" w:id="2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333"/>
    <w:bookmarkStart w:name="z1938" w:id="2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334"/>
    <w:bookmarkStart w:name="z1939" w:id="2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335"/>
    <w:bookmarkStart w:name="z1940" w:id="2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2336"/>
    <w:bookmarkStart w:name="z1941" w:id="2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100300, Карагандинская область, г. Балхаш, ул. Казбековой, 21.</w:t>
      </w:r>
    </w:p>
    <w:bookmarkEnd w:id="2337"/>
    <w:bookmarkStart w:name="z1942" w:id="2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Балхаша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2338"/>
    <w:bookmarkStart w:name="z1943" w:id="2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339"/>
    <w:bookmarkStart w:name="z1944" w:id="2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осуществляются из республиканского и местного бюджета в составе Департамента.</w:t>
      </w:r>
    </w:p>
    <w:bookmarkEnd w:id="2340"/>
    <w:bookmarkStart w:name="z1945" w:id="2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341"/>
    <w:bookmarkStart w:name="z1946" w:id="2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342"/>
    <w:bookmarkStart w:name="z1947" w:id="2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343"/>
    <w:bookmarkStart w:name="z1948" w:id="2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2344"/>
    <w:bookmarkStart w:name="z1949" w:id="2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345"/>
    <w:bookmarkStart w:name="z1950" w:id="2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346"/>
    <w:bookmarkStart w:name="z1951" w:id="2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347"/>
    <w:bookmarkStart w:name="z1952" w:id="2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348"/>
    <w:bookmarkStart w:name="z19865" w:id="2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3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3" w:id="2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2350"/>
    <w:bookmarkStart w:name="z1954" w:id="2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351"/>
    <w:bookmarkStart w:name="z1955" w:id="2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352"/>
    <w:bookmarkStart w:name="z1956" w:id="2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353"/>
    <w:bookmarkStart w:name="z1957" w:id="2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354"/>
    <w:bookmarkStart w:name="z1958" w:id="2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355"/>
    <w:bookmarkStart w:name="z1959" w:id="2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356"/>
    <w:bookmarkStart w:name="z1960" w:id="2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357"/>
    <w:bookmarkStart w:name="z1961" w:id="2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358"/>
    <w:bookmarkStart w:name="z1962" w:id="2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2359"/>
    <w:bookmarkStart w:name="z1963" w:id="2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360"/>
    <w:bookmarkStart w:name="z1964" w:id="2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361"/>
    <w:bookmarkStart w:name="z1965" w:id="2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362"/>
    <w:bookmarkStart w:name="z1966" w:id="2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363"/>
    <w:bookmarkStart w:name="z1967" w:id="2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364"/>
    <w:bookmarkStart w:name="z1968" w:id="2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365"/>
    <w:bookmarkStart w:name="z1969" w:id="2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366"/>
    <w:bookmarkStart w:name="z1970" w:id="2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367"/>
    <w:bookmarkStart w:name="z1971" w:id="2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368"/>
    <w:bookmarkStart w:name="z1972" w:id="2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369"/>
    <w:bookmarkStart w:name="z1973" w:id="2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370"/>
    <w:bookmarkStart w:name="z1974" w:id="2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371"/>
    <w:bookmarkStart w:name="z1975" w:id="2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372"/>
    <w:bookmarkStart w:name="z1976" w:id="2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373"/>
    <w:bookmarkStart w:name="z1977" w:id="2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374"/>
    <w:bookmarkStart w:name="z24344" w:id="2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375"/>
    <w:bookmarkStart w:name="z1978" w:id="2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376"/>
    <w:bookmarkStart w:name="z1979" w:id="2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377"/>
    <w:bookmarkStart w:name="z1980" w:id="2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378"/>
    <w:bookmarkStart w:name="z19866" w:id="2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379"/>
    <w:bookmarkStart w:name="z19867" w:id="2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380"/>
    <w:bookmarkStart w:name="z1981" w:id="2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2381"/>
    <w:bookmarkStart w:name="z1982" w:id="2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382"/>
    <w:bookmarkStart w:name="z1983" w:id="2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2383"/>
    <w:bookmarkStart w:name="z1984" w:id="2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2384"/>
    <w:bookmarkStart w:name="z1985" w:id="2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385"/>
    <w:bookmarkStart w:name="z1986" w:id="2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3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7" w:id="2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387"/>
    <w:bookmarkStart w:name="z1988" w:id="2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388"/>
    <w:bookmarkStart w:name="z1989" w:id="2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389"/>
    <w:bookmarkStart w:name="z1990" w:id="2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390"/>
    <w:bookmarkStart w:name="z19868" w:id="2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391"/>
    <w:bookmarkStart w:name="z19869" w:id="2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392"/>
    <w:bookmarkStart w:name="z1991" w:id="2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3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2" w:id="2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394"/>
    <w:bookmarkStart w:name="z1993" w:id="2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3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4" w:id="2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2396"/>
    <w:bookmarkStart w:name="z1995" w:id="2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2397"/>
    <w:bookmarkStart w:name="z1996" w:id="2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398"/>
    <w:bookmarkStart w:name="z1997" w:id="2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399"/>
    <w:bookmarkStart w:name="z1998" w:id="2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400"/>
    <w:bookmarkStart w:name="z1999" w:id="2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2401"/>
    <w:bookmarkStart w:name="z2000" w:id="2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402"/>
    <w:bookmarkStart w:name="z2001" w:id="2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403"/>
    <w:bookmarkStart w:name="z2002" w:id="2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404"/>
    <w:bookmarkStart w:name="z2003" w:id="2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405"/>
    <w:bookmarkStart w:name="z2004" w:id="2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406"/>
    <w:bookmarkStart w:name="z2005" w:id="2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407"/>
    <w:bookmarkStart w:name="z2006" w:id="2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408"/>
    <w:bookmarkStart w:name="z2007" w:id="2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409"/>
    <w:bookmarkStart w:name="z2008" w:id="2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410"/>
    <w:bookmarkStart w:name="z2009" w:id="2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подразделении, по каждому факту совершения коррупционного правонарушения;</w:t>
      </w:r>
    </w:p>
    <w:bookmarkEnd w:id="2411"/>
    <w:bookmarkStart w:name="z2010" w:id="2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Балхаша;</w:t>
      </w:r>
    </w:p>
    <w:bookmarkEnd w:id="2412"/>
    <w:bookmarkStart w:name="z2011" w:id="2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413"/>
    <w:bookmarkStart w:name="z2012" w:id="2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2414"/>
    <w:bookmarkStart w:name="z2013" w:id="2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4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4" w:id="2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416"/>
    <w:bookmarkStart w:name="z2015" w:id="2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2417"/>
    <w:bookmarkStart w:name="z2016" w:id="2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418"/>
    <w:bookmarkStart w:name="z2017" w:id="2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2419"/>
    <w:bookmarkStart w:name="z2018" w:id="2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420"/>
    <w:bookmarkStart w:name="z2019" w:id="2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2421"/>
    <w:bookmarkStart w:name="z2020" w:id="2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422"/>
    <w:bookmarkStart w:name="z2021" w:id="2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24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023" w:id="2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Жезказгана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2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114" w:id="2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Караганды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2425"/>
    <w:bookmarkStart w:name="z2115" w:id="2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26"/>
    <w:bookmarkStart w:name="z2116" w:id="2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Караганды Департамента по чрезвычайным ситуациям Карагандинской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2427"/>
    <w:bookmarkStart w:name="z2117" w:id="2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2428"/>
    <w:bookmarkStart w:name="z2118" w:id="2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429"/>
    <w:bookmarkStart w:name="z2119" w:id="2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430"/>
    <w:bookmarkStart w:name="z2120" w:id="2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431"/>
    <w:bookmarkStart w:name="z2121" w:id="2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432"/>
    <w:bookmarkStart w:name="z2122" w:id="2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2433"/>
    <w:bookmarkStart w:name="z2123" w:id="2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100012, г. Караганда, ул. Жамбыла, 51.</w:t>
      </w:r>
    </w:p>
    <w:bookmarkEnd w:id="2434"/>
    <w:bookmarkStart w:name="z2124" w:id="2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Караганды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2435"/>
    <w:bookmarkStart w:name="z2125" w:id="2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436"/>
    <w:bookmarkStart w:name="z2126" w:id="2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осуществляются из республиканского и местного бюджета в составе Департамента.</w:t>
      </w:r>
    </w:p>
    <w:bookmarkEnd w:id="2437"/>
    <w:bookmarkStart w:name="z2127" w:id="2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438"/>
    <w:bookmarkStart w:name="z2128" w:id="2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439"/>
    <w:bookmarkStart w:name="z2129" w:id="2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440"/>
    <w:bookmarkStart w:name="z2130" w:id="2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2441"/>
    <w:bookmarkStart w:name="z2131" w:id="2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442"/>
    <w:bookmarkStart w:name="z2132" w:id="2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443"/>
    <w:bookmarkStart w:name="z2133" w:id="2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444"/>
    <w:bookmarkStart w:name="z2134" w:id="2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445"/>
    <w:bookmarkStart w:name="z19875" w:id="2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4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5" w:id="2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2447"/>
    <w:bookmarkStart w:name="z2136" w:id="2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448"/>
    <w:bookmarkStart w:name="z2137" w:id="2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449"/>
    <w:bookmarkStart w:name="z2138" w:id="2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450"/>
    <w:bookmarkStart w:name="z2139" w:id="2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451"/>
    <w:bookmarkStart w:name="z2140" w:id="2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452"/>
    <w:bookmarkStart w:name="z2141" w:id="2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453"/>
    <w:bookmarkStart w:name="z2142" w:id="2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454"/>
    <w:bookmarkStart w:name="z2143" w:id="2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455"/>
    <w:bookmarkStart w:name="z2144" w:id="2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2456"/>
    <w:bookmarkStart w:name="z2145" w:id="2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457"/>
    <w:bookmarkStart w:name="z2146" w:id="2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458"/>
    <w:bookmarkStart w:name="z2147" w:id="2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459"/>
    <w:bookmarkStart w:name="z2148" w:id="2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460"/>
    <w:bookmarkStart w:name="z2149" w:id="2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461"/>
    <w:bookmarkStart w:name="z2150" w:id="2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462"/>
    <w:bookmarkStart w:name="z2151" w:id="2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463"/>
    <w:bookmarkStart w:name="z2152" w:id="2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464"/>
    <w:bookmarkStart w:name="z2153" w:id="2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465"/>
    <w:bookmarkStart w:name="z2154" w:id="2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466"/>
    <w:bookmarkStart w:name="z2155" w:id="2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467"/>
    <w:bookmarkStart w:name="z2156" w:id="2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468"/>
    <w:bookmarkStart w:name="z2157" w:id="2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469"/>
    <w:bookmarkStart w:name="z2158" w:id="2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470"/>
    <w:bookmarkStart w:name="z2159" w:id="2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471"/>
    <w:bookmarkStart w:name="z24345" w:id="2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472"/>
    <w:bookmarkStart w:name="z2160" w:id="2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473"/>
    <w:bookmarkStart w:name="z2161" w:id="2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474"/>
    <w:bookmarkStart w:name="z2162" w:id="2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475"/>
    <w:bookmarkStart w:name="z19876" w:id="2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476"/>
    <w:bookmarkStart w:name="z19877" w:id="2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477"/>
    <w:bookmarkStart w:name="z2163" w:id="2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2478"/>
    <w:bookmarkStart w:name="z2164" w:id="2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479"/>
    <w:bookmarkStart w:name="z2165" w:id="2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2480"/>
    <w:bookmarkStart w:name="z2166" w:id="2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2481"/>
    <w:bookmarkStart w:name="z2167" w:id="2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482"/>
    <w:bookmarkStart w:name="z2168" w:id="2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4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9" w:id="2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484"/>
    <w:bookmarkStart w:name="z2170" w:id="2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485"/>
    <w:bookmarkStart w:name="z2171" w:id="2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486"/>
    <w:bookmarkStart w:name="z2172" w:id="2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487"/>
    <w:bookmarkStart w:name="z19878" w:id="2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488"/>
    <w:bookmarkStart w:name="z19879" w:id="2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489"/>
    <w:bookmarkStart w:name="z2173" w:id="2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4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4" w:id="2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491"/>
    <w:bookmarkStart w:name="z2175" w:id="2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4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6" w:id="2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2493"/>
    <w:bookmarkStart w:name="z2177" w:id="2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2494"/>
    <w:bookmarkStart w:name="z2178" w:id="2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495"/>
    <w:bookmarkStart w:name="z2179" w:id="2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496"/>
    <w:bookmarkStart w:name="z2180" w:id="2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497"/>
    <w:bookmarkStart w:name="z2181" w:id="2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2498"/>
    <w:bookmarkStart w:name="z2182" w:id="2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499"/>
    <w:bookmarkStart w:name="z2183" w:id="2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500"/>
    <w:bookmarkStart w:name="z2184" w:id="2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501"/>
    <w:bookmarkStart w:name="z2185" w:id="2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502"/>
    <w:bookmarkStart w:name="z2186" w:id="2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503"/>
    <w:bookmarkStart w:name="z2187" w:id="2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504"/>
    <w:bookmarkStart w:name="z2188" w:id="2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505"/>
    <w:bookmarkStart w:name="z2189" w:id="2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506"/>
    <w:bookmarkStart w:name="z2190" w:id="2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507"/>
    <w:bookmarkStart w:name="z2191" w:id="2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подразделении, по каждому факту совершения коррупционного правонарушения;</w:t>
      </w:r>
    </w:p>
    <w:bookmarkEnd w:id="2508"/>
    <w:bookmarkStart w:name="z2192" w:id="2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Караганды;</w:t>
      </w:r>
    </w:p>
    <w:bookmarkEnd w:id="2509"/>
    <w:bookmarkStart w:name="z2193" w:id="2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510"/>
    <w:bookmarkStart w:name="z2194" w:id="2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2511"/>
    <w:bookmarkStart w:name="z2195" w:id="2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5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6" w:id="2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513"/>
    <w:bookmarkStart w:name="z2197" w:id="2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2514"/>
    <w:bookmarkStart w:name="z2198" w:id="2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515"/>
    <w:bookmarkStart w:name="z2199" w:id="2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2516"/>
    <w:bookmarkStart w:name="z2200" w:id="2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517"/>
    <w:bookmarkStart w:name="z2201" w:id="2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2518"/>
    <w:bookmarkStart w:name="z2202" w:id="2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519"/>
    <w:bookmarkStart w:name="z2203" w:id="2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25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205" w:id="2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Темиртау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2521"/>
    <w:bookmarkStart w:name="z2206" w:id="2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22"/>
    <w:bookmarkStart w:name="z2207" w:id="2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Темиртау Департамента по чрезвычайным ситуациям Карагандинской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2523"/>
    <w:bookmarkStart w:name="z2208" w:id="2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2524"/>
    <w:bookmarkStart w:name="z2209" w:id="2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525"/>
    <w:bookmarkStart w:name="z2210" w:id="2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526"/>
    <w:bookmarkStart w:name="z2211" w:id="2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527"/>
    <w:bookmarkStart w:name="z2212" w:id="2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528"/>
    <w:bookmarkStart w:name="z2213" w:id="2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2529"/>
    <w:bookmarkStart w:name="z2214" w:id="2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101400, Карагандинская область, г. Темиртау, ул. С.Сейфуллина, д. 32/1.</w:t>
      </w:r>
    </w:p>
    <w:bookmarkEnd w:id="2530"/>
    <w:bookmarkStart w:name="z2215" w:id="2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Темиртау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2531"/>
    <w:bookmarkStart w:name="z2216" w:id="2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532"/>
    <w:bookmarkStart w:name="z2217" w:id="2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осуществляются из республиканского и местного бюджета в составе Департамента.</w:t>
      </w:r>
    </w:p>
    <w:bookmarkEnd w:id="2533"/>
    <w:bookmarkStart w:name="z2218" w:id="2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534"/>
    <w:bookmarkStart w:name="z2219" w:id="2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535"/>
    <w:bookmarkStart w:name="z2220" w:id="2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536"/>
    <w:bookmarkStart w:name="z2221" w:id="2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2537"/>
    <w:bookmarkStart w:name="z2222" w:id="2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538"/>
    <w:bookmarkStart w:name="z2223" w:id="2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539"/>
    <w:bookmarkStart w:name="z2224" w:id="2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540"/>
    <w:bookmarkStart w:name="z2225" w:id="2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541"/>
    <w:bookmarkStart w:name="z19880" w:id="2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5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6" w:id="2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2543"/>
    <w:bookmarkStart w:name="z2227" w:id="2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544"/>
    <w:bookmarkStart w:name="z2228" w:id="2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545"/>
    <w:bookmarkStart w:name="z2229" w:id="2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546"/>
    <w:bookmarkStart w:name="z2230" w:id="2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547"/>
    <w:bookmarkStart w:name="z2231" w:id="2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548"/>
    <w:bookmarkStart w:name="z2232" w:id="2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549"/>
    <w:bookmarkStart w:name="z2233" w:id="2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550"/>
    <w:bookmarkStart w:name="z2234" w:id="2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551"/>
    <w:bookmarkStart w:name="z2235" w:id="2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2552"/>
    <w:bookmarkStart w:name="z2236" w:id="2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553"/>
    <w:bookmarkStart w:name="z2237" w:id="2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554"/>
    <w:bookmarkStart w:name="z2238" w:id="2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555"/>
    <w:bookmarkStart w:name="z2239" w:id="2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556"/>
    <w:bookmarkStart w:name="z2240" w:id="2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557"/>
    <w:bookmarkStart w:name="z2241" w:id="2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558"/>
    <w:bookmarkStart w:name="z2242" w:id="2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559"/>
    <w:bookmarkStart w:name="z2243" w:id="2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560"/>
    <w:bookmarkStart w:name="z2244" w:id="2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561"/>
    <w:bookmarkStart w:name="z2245" w:id="2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562"/>
    <w:bookmarkStart w:name="z2246" w:id="2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563"/>
    <w:bookmarkStart w:name="z2247" w:id="2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564"/>
    <w:bookmarkStart w:name="z2248" w:id="2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565"/>
    <w:bookmarkStart w:name="z2249" w:id="2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566"/>
    <w:bookmarkStart w:name="z2250" w:id="2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567"/>
    <w:bookmarkStart w:name="z24346" w:id="2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568"/>
    <w:bookmarkStart w:name="z2251" w:id="2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569"/>
    <w:bookmarkStart w:name="z2252" w:id="2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570"/>
    <w:bookmarkStart w:name="z2253" w:id="2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571"/>
    <w:bookmarkStart w:name="z19881" w:id="2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572"/>
    <w:bookmarkStart w:name="z19882" w:id="2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573"/>
    <w:bookmarkStart w:name="z2254" w:id="2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2574"/>
    <w:bookmarkStart w:name="z2255" w:id="2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575"/>
    <w:bookmarkStart w:name="z2256" w:id="2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2576"/>
    <w:bookmarkStart w:name="z2257" w:id="2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2577"/>
    <w:bookmarkStart w:name="z2258" w:id="2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578"/>
    <w:bookmarkStart w:name="z2259" w:id="2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5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0" w:id="2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580"/>
    <w:bookmarkStart w:name="z2261" w:id="2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581"/>
    <w:bookmarkStart w:name="z2262" w:id="2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582"/>
    <w:bookmarkStart w:name="z2263" w:id="2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583"/>
    <w:bookmarkStart w:name="z19883" w:id="2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584"/>
    <w:bookmarkStart w:name="z19884" w:id="2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585"/>
    <w:bookmarkStart w:name="z2264" w:id="2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5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5" w:id="25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587"/>
    <w:bookmarkStart w:name="z2266" w:id="2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5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7" w:id="2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2589"/>
    <w:bookmarkStart w:name="z2268" w:id="2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2590"/>
    <w:bookmarkStart w:name="z2269" w:id="2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591"/>
    <w:bookmarkStart w:name="z2270" w:id="2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592"/>
    <w:bookmarkStart w:name="z2271" w:id="2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593"/>
    <w:bookmarkStart w:name="z2272" w:id="2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2594"/>
    <w:bookmarkStart w:name="z2273" w:id="2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595"/>
    <w:bookmarkStart w:name="z2274" w:id="2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596"/>
    <w:bookmarkStart w:name="z2275" w:id="2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597"/>
    <w:bookmarkStart w:name="z2276" w:id="2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598"/>
    <w:bookmarkStart w:name="z2277" w:id="2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599"/>
    <w:bookmarkStart w:name="z2278" w:id="2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600"/>
    <w:bookmarkStart w:name="z2279" w:id="2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601"/>
    <w:bookmarkStart w:name="z2280" w:id="2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602"/>
    <w:bookmarkStart w:name="z2281" w:id="2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603"/>
    <w:bookmarkStart w:name="z2282" w:id="2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подразделении, по каждому факту совершения коррупционного правонарушения;</w:t>
      </w:r>
    </w:p>
    <w:bookmarkEnd w:id="2604"/>
    <w:bookmarkStart w:name="z2283" w:id="2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Темиртау;</w:t>
      </w:r>
    </w:p>
    <w:bookmarkEnd w:id="2605"/>
    <w:bookmarkStart w:name="z2284" w:id="2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606"/>
    <w:bookmarkStart w:name="z2285" w:id="2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2607"/>
    <w:bookmarkStart w:name="z2286" w:id="2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6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7" w:id="2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609"/>
    <w:bookmarkStart w:name="z2288" w:id="2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2610"/>
    <w:bookmarkStart w:name="z2289" w:id="2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611"/>
    <w:bookmarkStart w:name="z2290" w:id="2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2612"/>
    <w:bookmarkStart w:name="z2291" w:id="2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613"/>
    <w:bookmarkStart w:name="z2292" w:id="26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2614"/>
    <w:bookmarkStart w:name="z2293" w:id="2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615"/>
    <w:bookmarkStart w:name="z2294" w:id="2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</w:t>
      </w:r>
    </w:p>
    <w:bookmarkEnd w:id="26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296" w:id="26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Костанай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2617"/>
    <w:bookmarkStart w:name="z2297" w:id="2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618"/>
    <w:bookmarkStart w:name="z2298" w:id="2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Костанай Департамента по чрезвычайным ситуациям Костанайской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2619"/>
    <w:bookmarkStart w:name="z2299" w:id="2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2620"/>
    <w:bookmarkStart w:name="z2300" w:id="2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621"/>
    <w:bookmarkStart w:name="z2301" w:id="2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622"/>
    <w:bookmarkStart w:name="z2302" w:id="2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623"/>
    <w:bookmarkStart w:name="z2303" w:id="2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624"/>
    <w:bookmarkStart w:name="z2304" w:id="2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2625"/>
    <w:bookmarkStart w:name="z2305" w:id="2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110000, Республика Казахстан, Костанайская область, город Костанай, улица Баймагамбетова, 150.</w:t>
      </w:r>
    </w:p>
    <w:bookmarkEnd w:id="26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6" w:id="2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Костанай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2627"/>
    <w:bookmarkStart w:name="z2307" w:id="2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628"/>
    <w:bookmarkStart w:name="z2308" w:id="2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629"/>
    <w:bookmarkStart w:name="z2309" w:id="2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630"/>
    <w:bookmarkStart w:name="z2310" w:id="2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631"/>
    <w:bookmarkStart w:name="z2311" w:id="2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632"/>
    <w:bookmarkStart w:name="z2312" w:id="2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2633"/>
    <w:bookmarkStart w:name="z2313" w:id="2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634"/>
    <w:bookmarkStart w:name="z2314" w:id="2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635"/>
    <w:bookmarkStart w:name="z2315" w:id="2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636"/>
    <w:bookmarkStart w:name="z2316" w:id="2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637"/>
    <w:bookmarkStart w:name="z19885" w:id="2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6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7" w:id="2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2639"/>
    <w:bookmarkStart w:name="z2318" w:id="2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640"/>
    <w:bookmarkStart w:name="z2319" w:id="2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641"/>
    <w:bookmarkStart w:name="z2320" w:id="2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642"/>
    <w:bookmarkStart w:name="z2321" w:id="2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643"/>
    <w:bookmarkStart w:name="z2322" w:id="2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644"/>
    <w:bookmarkStart w:name="z2323" w:id="2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645"/>
    <w:bookmarkStart w:name="z2324" w:id="2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646"/>
    <w:bookmarkStart w:name="z2325" w:id="2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647"/>
    <w:bookmarkStart w:name="z2326" w:id="2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bookmarkEnd w:id="2648"/>
    <w:bookmarkStart w:name="z2327" w:id="2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649"/>
    <w:bookmarkStart w:name="z2328" w:id="2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650"/>
    <w:bookmarkStart w:name="z2329" w:id="2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651"/>
    <w:bookmarkStart w:name="z2330" w:id="2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652"/>
    <w:bookmarkStart w:name="z2331" w:id="2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653"/>
    <w:bookmarkStart w:name="z2332" w:id="2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654"/>
    <w:bookmarkStart w:name="z2333" w:id="2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655"/>
    <w:bookmarkStart w:name="z2334" w:id="2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656"/>
    <w:bookmarkStart w:name="z2335" w:id="2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657"/>
    <w:bookmarkStart w:name="z2336" w:id="2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658"/>
    <w:bookmarkStart w:name="z2337" w:id="2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659"/>
    <w:bookmarkStart w:name="z2338" w:id="2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660"/>
    <w:bookmarkStart w:name="z2339" w:id="2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661"/>
    <w:bookmarkStart w:name="z2340" w:id="2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662"/>
    <w:bookmarkStart w:name="z2341" w:id="2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663"/>
    <w:bookmarkStart w:name="z24347" w:id="2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664"/>
    <w:bookmarkStart w:name="z2342" w:id="2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665"/>
    <w:bookmarkStart w:name="z2343" w:id="2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666"/>
    <w:bookmarkStart w:name="z2344" w:id="2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667"/>
    <w:bookmarkStart w:name="z19886" w:id="2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668"/>
    <w:bookmarkStart w:name="z19887" w:id="2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669"/>
    <w:bookmarkStart w:name="z2345" w:id="2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2670"/>
    <w:bookmarkStart w:name="z2346" w:id="2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671"/>
    <w:bookmarkStart w:name="z2347" w:id="2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2672"/>
    <w:bookmarkStart w:name="z2348" w:id="2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2673"/>
    <w:bookmarkStart w:name="z2349" w:id="2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674"/>
    <w:bookmarkStart w:name="z2350" w:id="2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6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1" w:id="2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676"/>
    <w:bookmarkStart w:name="z2352" w:id="2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677"/>
    <w:bookmarkStart w:name="z2353" w:id="2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678"/>
    <w:bookmarkStart w:name="z2354" w:id="2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679"/>
    <w:bookmarkStart w:name="z19888" w:id="2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680"/>
    <w:bookmarkStart w:name="z19889" w:id="2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681"/>
    <w:bookmarkStart w:name="z2355" w:id="2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6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6" w:id="2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683"/>
    <w:bookmarkStart w:name="z2357" w:id="2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6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8" w:id="2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2685"/>
    <w:bookmarkStart w:name="z2359" w:id="2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2686"/>
    <w:bookmarkStart w:name="z2360" w:id="2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687"/>
    <w:bookmarkStart w:name="z2361" w:id="2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688"/>
    <w:bookmarkStart w:name="z2362" w:id="2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689"/>
    <w:bookmarkStart w:name="z2363" w:id="2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2690"/>
    <w:bookmarkStart w:name="z2364" w:id="2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691"/>
    <w:bookmarkStart w:name="z2365" w:id="2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692"/>
    <w:bookmarkStart w:name="z2366" w:id="2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693"/>
    <w:bookmarkStart w:name="z2367" w:id="2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694"/>
    <w:bookmarkStart w:name="z2368" w:id="2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695"/>
    <w:bookmarkStart w:name="z2369" w:id="2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696"/>
    <w:bookmarkStart w:name="z2370" w:id="2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697"/>
    <w:bookmarkStart w:name="z2371" w:id="2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698"/>
    <w:bookmarkStart w:name="z2372" w:id="2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699"/>
    <w:bookmarkStart w:name="z2373" w:id="2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700"/>
    <w:bookmarkStart w:name="z2374" w:id="2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Костанай;</w:t>
      </w:r>
    </w:p>
    <w:bookmarkEnd w:id="2701"/>
    <w:bookmarkStart w:name="z2375" w:id="2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702"/>
    <w:bookmarkStart w:name="z2376" w:id="2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703"/>
    <w:bookmarkStart w:name="z2377" w:id="2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7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8" w:id="27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705"/>
    <w:bookmarkStart w:name="z2379" w:id="2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2706"/>
    <w:bookmarkStart w:name="z2380" w:id="2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707"/>
    <w:bookmarkStart w:name="z2381" w:id="2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2708"/>
    <w:bookmarkStart w:name="z2382" w:id="2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709"/>
    <w:bookmarkStart w:name="z2383" w:id="2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2710"/>
    <w:bookmarkStart w:name="z2384" w:id="2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711"/>
    <w:bookmarkStart w:name="z2385" w:id="2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27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387" w:id="27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Рудный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2713"/>
    <w:bookmarkStart w:name="z2388" w:id="2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714"/>
    <w:bookmarkStart w:name="z2389" w:id="2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Рудный Департамента по чрезвычайным ситуациям Костанайской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2715"/>
    <w:bookmarkStart w:name="z2390" w:id="2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2716"/>
    <w:bookmarkStart w:name="z2391" w:id="2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717"/>
    <w:bookmarkStart w:name="z2392" w:id="2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718"/>
    <w:bookmarkStart w:name="z2393" w:id="2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719"/>
    <w:bookmarkStart w:name="z2394" w:id="2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720"/>
    <w:bookmarkStart w:name="z2395" w:id="2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2721"/>
    <w:bookmarkStart w:name="z2396" w:id="2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111500, Республика Казахстан, Костанайская область, город Рудный, улица 40 лет Октября, 39.</w:t>
      </w:r>
    </w:p>
    <w:bookmarkEnd w:id="2722"/>
    <w:bookmarkStart w:name="z2397" w:id="2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- республиканское государственное учреждение "Управление по чрезвычайным ситуациям города Рудный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2723"/>
    <w:bookmarkStart w:name="z2398" w:id="2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724"/>
    <w:bookmarkStart w:name="z2399" w:id="2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725"/>
    <w:bookmarkStart w:name="z2400" w:id="2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726"/>
    <w:bookmarkStart w:name="z2401" w:id="2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727"/>
    <w:bookmarkStart w:name="z2402" w:id="2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728"/>
    <w:bookmarkStart w:name="z2403" w:id="2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2729"/>
    <w:bookmarkStart w:name="z2404" w:id="2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730"/>
    <w:bookmarkStart w:name="z2405" w:id="2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731"/>
    <w:bookmarkStart w:name="z2406" w:id="2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732"/>
    <w:bookmarkStart w:name="z2407" w:id="2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8" w:id="2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2734"/>
    <w:bookmarkStart w:name="z2409" w:id="2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2735"/>
    <w:bookmarkStart w:name="z2410" w:id="2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2736"/>
    <w:bookmarkStart w:name="z2411" w:id="2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737"/>
    <w:bookmarkStart w:name="z2412" w:id="2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738"/>
    <w:bookmarkStart w:name="z2413" w:id="2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2739"/>
    <w:bookmarkStart w:name="z2414" w:id="2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2740"/>
    <w:bookmarkStart w:name="z2415" w:id="2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2741"/>
    <w:bookmarkStart w:name="z2416" w:id="2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2742"/>
    <w:bookmarkStart w:name="z2417" w:id="2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2743"/>
    <w:bookmarkStart w:name="z2418" w:id="2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2744"/>
    <w:bookmarkStart w:name="z2419" w:id="2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2745"/>
    <w:bookmarkStart w:name="z2420" w:id="2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2746"/>
    <w:bookmarkStart w:name="z2421" w:id="2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2747"/>
    <w:bookmarkStart w:name="z2422" w:id="2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2748"/>
    <w:bookmarkStart w:name="z2423" w:id="2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2749"/>
    <w:bookmarkStart w:name="z2424" w:id="2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2750"/>
    <w:bookmarkStart w:name="z2425" w:id="2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2751"/>
    <w:bookmarkStart w:name="z2426" w:id="2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2752"/>
    <w:bookmarkStart w:name="z2427" w:id="2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2753"/>
    <w:bookmarkStart w:name="z2428" w:id="2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2754"/>
    <w:bookmarkStart w:name="z2429" w:id="2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2755"/>
    <w:bookmarkStart w:name="z2430" w:id="2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2756"/>
    <w:bookmarkStart w:name="z2431" w:id="2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2757"/>
    <w:bookmarkStart w:name="z2432" w:id="2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2758"/>
    <w:bookmarkStart w:name="z24348" w:id="2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759"/>
    <w:bookmarkStart w:name="z2433" w:id="2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760"/>
    <w:bookmarkStart w:name="z2434" w:id="2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761"/>
    <w:bookmarkStart w:name="z2435" w:id="2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762"/>
    <w:bookmarkStart w:name="z19890" w:id="2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763"/>
    <w:bookmarkStart w:name="z19891" w:id="2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764"/>
    <w:bookmarkStart w:name="z2436" w:id="2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2765"/>
    <w:bookmarkStart w:name="z2437" w:id="2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2766"/>
    <w:bookmarkStart w:name="z2438" w:id="2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городского штаба по борьбе с терроризмом; </w:t>
      </w:r>
    </w:p>
    <w:bookmarkEnd w:id="2767"/>
    <w:bookmarkStart w:name="z2439" w:id="2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городской Антитеррористической комиссии; </w:t>
      </w:r>
    </w:p>
    <w:bookmarkEnd w:id="2768"/>
    <w:bookmarkStart w:name="z2440" w:id="2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2769"/>
    <w:bookmarkStart w:name="z2441" w:id="2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27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2" w:id="2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771"/>
    <w:bookmarkStart w:name="z2443" w:id="2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772"/>
    <w:bookmarkStart w:name="z2444" w:id="2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773"/>
    <w:bookmarkStart w:name="z2445" w:id="2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774"/>
    <w:bookmarkStart w:name="z19892" w:id="2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775"/>
    <w:bookmarkStart w:name="z19893" w:id="2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776"/>
    <w:bookmarkStart w:name="z2446" w:id="2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7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7" w:id="27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778"/>
    <w:bookmarkStart w:name="z2448" w:id="2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7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9" w:id="2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Казахстан.</w:t>
      </w:r>
    </w:p>
    <w:bookmarkEnd w:id="2780"/>
    <w:bookmarkStart w:name="z2450" w:id="2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2781"/>
    <w:bookmarkStart w:name="z2451" w:id="2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782"/>
    <w:bookmarkStart w:name="z2452" w:id="2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783"/>
    <w:bookmarkStart w:name="z2453" w:id="2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784"/>
    <w:bookmarkStart w:name="z2454" w:id="2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785"/>
    <w:bookmarkStart w:name="z2455" w:id="2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786"/>
    <w:bookmarkStart w:name="z2456" w:id="2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787"/>
    <w:bookmarkStart w:name="z2457" w:id="2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788"/>
    <w:bookmarkStart w:name="z2458" w:id="2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789"/>
    <w:bookmarkStart w:name="z2459" w:id="2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790"/>
    <w:bookmarkStart w:name="z2460" w:id="2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791"/>
    <w:bookmarkStart w:name="z2461" w:id="2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792"/>
    <w:bookmarkStart w:name="z2462" w:id="2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793"/>
    <w:bookmarkStart w:name="z2463" w:id="2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794"/>
    <w:bookmarkStart w:name="z2464" w:id="2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795"/>
    <w:bookmarkStart w:name="z2465" w:id="2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Рудный;</w:t>
      </w:r>
    </w:p>
    <w:bookmarkEnd w:id="2796"/>
    <w:bookmarkStart w:name="z2466" w:id="2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797"/>
    <w:bookmarkStart w:name="z2467" w:id="2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798"/>
    <w:bookmarkStart w:name="z2468" w:id="2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7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69" w:id="2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800"/>
    <w:bookmarkStart w:name="z2470" w:id="2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2801"/>
    <w:bookmarkStart w:name="z2471" w:id="2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2802"/>
    <w:bookmarkStart w:name="z2472" w:id="2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2803"/>
    <w:bookmarkStart w:name="z2473" w:id="2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804"/>
    <w:bookmarkStart w:name="z2474" w:id="28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2805"/>
    <w:bookmarkStart w:name="z2475" w:id="2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806"/>
    <w:bookmarkStart w:name="z2476" w:id="2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28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478" w:id="28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Кызылорды Департамента по чрезвычайным ситуациям Кызылординской области Министерства по чрезвычайным ситуациям Республики Казахстан</w:t>
      </w:r>
    </w:p>
    <w:bookmarkEnd w:id="2808"/>
    <w:bookmarkStart w:name="z2479" w:id="28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809"/>
    <w:bookmarkStart w:name="z2480" w:id="2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Кызылорды (далее – Управление) Департамента по чрезвычайным ситуациям Кызылординской области Министерства по чрезвычайным ситуациям Республики Казахстан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Кызылординской области (далее - Департамент).</w:t>
      </w:r>
    </w:p>
    <w:bookmarkEnd w:id="2810"/>
    <w:bookmarkStart w:name="z2481" w:id="2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2811"/>
    <w:bookmarkStart w:name="z2482" w:id="2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812"/>
    <w:bookmarkStart w:name="z2483" w:id="2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813"/>
    <w:bookmarkStart w:name="z2484" w:id="2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814"/>
    <w:bookmarkStart w:name="z2485" w:id="2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815"/>
    <w:bookmarkStart w:name="z2486" w:id="2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2816"/>
    <w:bookmarkStart w:name="z2487" w:id="2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Юридический адрес Управления: город Кызылорда, микрайон Мерей без номера. </w:t>
      </w:r>
    </w:p>
    <w:bookmarkEnd w:id="2817"/>
    <w:bookmarkStart w:name="z2488" w:id="2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- республиканское государственное учреждение "Управление по чрезвычайным ситуациям города Кызылорда Департамента по чрезвычайным ситуациям Кызылординской области Министерства по чрезвычайным ситуациям Республики Казахстан".</w:t>
      </w:r>
    </w:p>
    <w:bookmarkEnd w:id="2818"/>
    <w:bookmarkStart w:name="z2489" w:id="2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819"/>
    <w:bookmarkStart w:name="z2490" w:id="2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820"/>
    <w:bookmarkStart w:name="z2491" w:id="2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821"/>
    <w:bookmarkStart w:name="z2492" w:id="2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822"/>
    <w:bookmarkStart w:name="z2493" w:id="28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823"/>
    <w:bookmarkStart w:name="z2494" w:id="2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2824"/>
    <w:bookmarkStart w:name="z2495" w:id="2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825"/>
    <w:bookmarkStart w:name="z2496" w:id="2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826"/>
    <w:bookmarkStart w:name="z2497" w:id="2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827"/>
    <w:bookmarkStart w:name="z2498" w:id="2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828"/>
    <w:bookmarkStart w:name="z19894" w:id="2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8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9" w:id="2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2830"/>
    <w:bookmarkStart w:name="z2500" w:id="2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831"/>
    <w:bookmarkStart w:name="z2501" w:id="2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832"/>
    <w:bookmarkStart w:name="z2502" w:id="2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833"/>
    <w:bookmarkStart w:name="z2503" w:id="2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834"/>
    <w:bookmarkStart w:name="z2504" w:id="2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835"/>
    <w:bookmarkStart w:name="z2505" w:id="2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836"/>
    <w:bookmarkStart w:name="z2506" w:id="2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837"/>
    <w:bookmarkStart w:name="z2507" w:id="2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838"/>
    <w:bookmarkStart w:name="z2508" w:id="2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2839"/>
    <w:bookmarkStart w:name="z2509" w:id="2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840"/>
    <w:bookmarkStart w:name="z2510" w:id="2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841"/>
    <w:bookmarkStart w:name="z2511" w:id="2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842"/>
    <w:bookmarkStart w:name="z2512" w:id="2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843"/>
    <w:bookmarkStart w:name="z2513" w:id="2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844"/>
    <w:bookmarkStart w:name="z2514" w:id="2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845"/>
    <w:bookmarkStart w:name="z2515" w:id="2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846"/>
    <w:bookmarkStart w:name="z2516" w:id="2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2847"/>
    <w:bookmarkStart w:name="z2517" w:id="2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848"/>
    <w:bookmarkStart w:name="z2518" w:id="2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849"/>
    <w:bookmarkStart w:name="z2519" w:id="2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850"/>
    <w:bookmarkStart w:name="z2520" w:id="2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851"/>
    <w:bookmarkStart w:name="z2521" w:id="2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2852"/>
    <w:bookmarkStart w:name="z2522" w:id="2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853"/>
    <w:bookmarkStart w:name="z2523" w:id="2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854"/>
    <w:bookmarkStart w:name="z24349" w:id="2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855"/>
    <w:bookmarkStart w:name="z2524" w:id="2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856"/>
    <w:bookmarkStart w:name="z2525" w:id="2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857"/>
    <w:bookmarkStart w:name="z2526" w:id="2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858"/>
    <w:bookmarkStart w:name="z19895" w:id="2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859"/>
    <w:bookmarkStart w:name="z19896" w:id="2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860"/>
    <w:bookmarkStart w:name="z2527" w:id="2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2861"/>
    <w:bookmarkStart w:name="z2528" w:id="2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862"/>
    <w:bookmarkStart w:name="z2529" w:id="2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2863"/>
    <w:bookmarkStart w:name="z2530" w:id="2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2864"/>
    <w:bookmarkStart w:name="z2531" w:id="2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865"/>
    <w:bookmarkStart w:name="z2532" w:id="2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8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3" w:id="2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867"/>
    <w:bookmarkStart w:name="z2534" w:id="2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868"/>
    <w:bookmarkStart w:name="z2535" w:id="2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869"/>
    <w:bookmarkStart w:name="z2536" w:id="2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870"/>
    <w:bookmarkStart w:name="z19897" w:id="2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871"/>
    <w:bookmarkStart w:name="z19898" w:id="2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872"/>
    <w:bookmarkStart w:name="z2537" w:id="2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8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8" w:id="28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874"/>
    <w:bookmarkStart w:name="z2539" w:id="2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8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40" w:id="2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начальником Департамента.</w:t>
      </w:r>
    </w:p>
    <w:bookmarkEnd w:id="2876"/>
    <w:bookmarkStart w:name="z2541" w:id="2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2877"/>
    <w:bookmarkStart w:name="z2542" w:id="2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878"/>
    <w:bookmarkStart w:name="z2543" w:id="2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879"/>
    <w:bookmarkStart w:name="z2544" w:id="2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2880"/>
    <w:bookmarkStart w:name="z2545" w:id="2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2881"/>
    <w:bookmarkStart w:name="z2546" w:id="2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882"/>
    <w:bookmarkStart w:name="z2547" w:id="2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883"/>
    <w:bookmarkStart w:name="z2548" w:id="2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884"/>
    <w:bookmarkStart w:name="z2549" w:id="2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2885"/>
    <w:bookmarkStart w:name="z2550" w:id="2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886"/>
    <w:bookmarkStart w:name="z2551" w:id="2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887"/>
    <w:bookmarkStart w:name="z2552" w:id="2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888"/>
    <w:bookmarkStart w:name="z2553" w:id="2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889"/>
    <w:bookmarkStart w:name="z2554" w:id="2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890"/>
    <w:bookmarkStart w:name="z2555" w:id="2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2891"/>
    <w:bookmarkStart w:name="z2556" w:id="2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города;</w:t>
      </w:r>
    </w:p>
    <w:bookmarkEnd w:id="2892"/>
    <w:bookmarkStart w:name="z2557" w:id="2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893"/>
    <w:bookmarkStart w:name="z2558" w:id="2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2894"/>
    <w:bookmarkStart w:name="z2559" w:id="2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8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0" w:id="2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896"/>
    <w:bookmarkStart w:name="z2561" w:id="2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2897"/>
    <w:bookmarkStart w:name="z2562" w:id="2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2898"/>
    <w:bookmarkStart w:name="z2563" w:id="2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2899"/>
    <w:bookmarkStart w:name="z2564" w:id="2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900"/>
    <w:bookmarkStart w:name="z2565" w:id="29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2901"/>
    <w:bookmarkStart w:name="z2566" w:id="2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902"/>
    <w:bookmarkStart w:name="z2567" w:id="2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</w:t>
      </w:r>
    </w:p>
    <w:bookmarkEnd w:id="29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569" w:id="29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Актау Департамента по чрезвычайным ситуациям Мангистауской области Министерства по чрезвычайным ситуациям Республики Казахстан</w:t>
      </w:r>
    </w:p>
    <w:bookmarkEnd w:id="2904"/>
    <w:bookmarkStart w:name="z2570" w:id="29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905"/>
    <w:bookmarkStart w:name="z2571" w:id="2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Актау Департамента по чрезвычайным ситуациям Мангистауской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Мангистауской области (далее - Департамент).</w:t>
      </w:r>
    </w:p>
    <w:bookmarkEnd w:id="2906"/>
    <w:bookmarkStart w:name="z2572" w:id="2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2907"/>
    <w:bookmarkStart w:name="z2573" w:id="2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908"/>
    <w:bookmarkStart w:name="z2574" w:id="2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909"/>
    <w:bookmarkStart w:name="z2575" w:id="2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910"/>
    <w:bookmarkStart w:name="z2576" w:id="2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2911"/>
    <w:bookmarkStart w:name="z2577" w:id="2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2912"/>
    <w:bookmarkStart w:name="z2578" w:id="2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130000, Мангистауская область, город Актау, 23 микрорайон, здание СПЧ № 1.</w:t>
      </w:r>
    </w:p>
    <w:bookmarkEnd w:id="2913"/>
    <w:bookmarkStart w:name="z2579" w:id="2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Актау Департамента по чрезвычайным ситуациям Мангистауской области Министерства по чрезвычайным ситуациям Республики Казахстан".</w:t>
      </w:r>
    </w:p>
    <w:bookmarkEnd w:id="2914"/>
    <w:bookmarkStart w:name="z2580" w:id="2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915"/>
    <w:bookmarkStart w:name="z2581" w:id="2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2916"/>
    <w:bookmarkStart w:name="z2582" w:id="2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2917"/>
    <w:bookmarkStart w:name="z2583" w:id="2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918"/>
    <w:bookmarkStart w:name="z2584" w:id="29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2919"/>
    <w:bookmarkStart w:name="z2585" w:id="2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2920"/>
    <w:bookmarkStart w:name="z2586" w:id="2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921"/>
    <w:bookmarkStart w:name="z2587" w:id="2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922"/>
    <w:bookmarkStart w:name="z2588" w:id="2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923"/>
    <w:bookmarkStart w:name="z2589" w:id="2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924"/>
    <w:bookmarkStart w:name="z19899" w:id="2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9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90" w:id="2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2926"/>
    <w:bookmarkStart w:name="z2591" w:id="2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927"/>
    <w:bookmarkStart w:name="z2592" w:id="2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928"/>
    <w:bookmarkStart w:name="z2593" w:id="2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929"/>
    <w:bookmarkStart w:name="z2594" w:id="2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930"/>
    <w:bookmarkStart w:name="z2595" w:id="2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931"/>
    <w:bookmarkStart w:name="z2596" w:id="2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 - аналитической деятельности в сфере гражданской защиты;</w:t>
      </w:r>
    </w:p>
    <w:bookmarkEnd w:id="2932"/>
    <w:bookmarkStart w:name="z2597" w:id="2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933"/>
    <w:bookmarkStart w:name="z2598" w:id="2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934"/>
    <w:bookmarkStart w:name="z2599" w:id="2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bookmarkEnd w:id="2935"/>
    <w:bookmarkStart w:name="z2600" w:id="2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936"/>
    <w:bookmarkStart w:name="z2601" w:id="2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937"/>
    <w:bookmarkStart w:name="z2602" w:id="2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938"/>
    <w:bookmarkStart w:name="z2603" w:id="2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939"/>
    <w:bookmarkStart w:name="z2604" w:id="2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940"/>
    <w:bookmarkStart w:name="z2605" w:id="2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941"/>
    <w:bookmarkStart w:name="z2606" w:id="2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942"/>
    <w:bookmarkStart w:name="z2607" w:id="2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943"/>
    <w:bookmarkStart w:name="z2608" w:id="2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944"/>
    <w:bookmarkStart w:name="z2609" w:id="2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945"/>
    <w:bookmarkStart w:name="z2610" w:id="2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946"/>
    <w:bookmarkStart w:name="z2611" w:id="2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947"/>
    <w:bookmarkStart w:name="z2612" w:id="2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948"/>
    <w:bookmarkStart w:name="z2613" w:id="2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949"/>
    <w:bookmarkStart w:name="z2614" w:id="2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950"/>
    <w:bookmarkStart w:name="z24350" w:id="2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951"/>
    <w:bookmarkStart w:name="z2615" w:id="2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952"/>
    <w:bookmarkStart w:name="z2616" w:id="2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953"/>
    <w:bookmarkStart w:name="z2617" w:id="2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954"/>
    <w:bookmarkStart w:name="z19900" w:id="2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955"/>
    <w:bookmarkStart w:name="z19901" w:id="2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956"/>
    <w:bookmarkStart w:name="z2618" w:id="2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2957"/>
    <w:bookmarkStart w:name="z2619" w:id="2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958"/>
    <w:bookmarkStart w:name="z2620" w:id="2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2959"/>
    <w:bookmarkStart w:name="z2621" w:id="2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2960"/>
    <w:bookmarkStart w:name="z2622" w:id="2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961"/>
    <w:bookmarkStart w:name="z2623" w:id="2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9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4" w:id="2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963"/>
    <w:bookmarkStart w:name="z2625" w:id="2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964"/>
    <w:bookmarkStart w:name="z2626" w:id="2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965"/>
    <w:bookmarkStart w:name="z2627" w:id="2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966"/>
    <w:bookmarkStart w:name="z19902" w:id="2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967"/>
    <w:bookmarkStart w:name="z19903" w:id="2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968"/>
    <w:bookmarkStart w:name="z2628" w:id="2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9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9" w:id="29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2970"/>
    <w:bookmarkStart w:name="z2630" w:id="2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29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1" w:id="2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начальником Департамента.</w:t>
      </w:r>
    </w:p>
    <w:bookmarkEnd w:id="2972"/>
    <w:bookmarkStart w:name="z2632" w:id="2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2973"/>
    <w:bookmarkStart w:name="z2633" w:id="2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2974"/>
    <w:bookmarkStart w:name="z2634" w:id="2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2975"/>
    <w:bookmarkStart w:name="z2635" w:id="2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976"/>
    <w:bookmarkStart w:name="z2636" w:id="2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по чрезвычайным ситуациям Министерства по чрезвычайным ситуациям Республики Казахстан;</w:t>
      </w:r>
    </w:p>
    <w:bookmarkEnd w:id="2977"/>
    <w:bookmarkStart w:name="z2637" w:id="2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978"/>
    <w:bookmarkStart w:name="z2638" w:id="2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2979"/>
    <w:bookmarkStart w:name="z2639" w:id="2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2980"/>
    <w:bookmarkStart w:name="z2640" w:id="2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 - аналитическое, организационно - правовое обеспечение деятельности Управления;</w:t>
      </w:r>
    </w:p>
    <w:bookmarkEnd w:id="2981"/>
    <w:bookmarkStart w:name="z2641" w:id="2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2982"/>
    <w:bookmarkStart w:name="z2642" w:id="2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2983"/>
    <w:bookmarkStart w:name="z2643" w:id="2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984"/>
    <w:bookmarkStart w:name="z2644" w:id="2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2985"/>
    <w:bookmarkStart w:name="z2645" w:id="2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986"/>
    <w:bookmarkStart w:name="z2646" w:id="2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подразделении, по каждому факту совершения коррупционного правонарушения;</w:t>
      </w:r>
    </w:p>
    <w:bookmarkEnd w:id="2987"/>
    <w:bookmarkStart w:name="z2647" w:id="2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Актау;</w:t>
      </w:r>
    </w:p>
    <w:bookmarkEnd w:id="2988"/>
    <w:bookmarkStart w:name="z2648" w:id="2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989"/>
    <w:bookmarkStart w:name="z2649" w:id="2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2990"/>
    <w:bookmarkStart w:name="z2650" w:id="2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9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1" w:id="29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2992"/>
    <w:bookmarkStart w:name="z2652" w:id="2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2993"/>
    <w:bookmarkStart w:name="z2653" w:id="2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994"/>
    <w:bookmarkStart w:name="z2654" w:id="2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2995"/>
    <w:bookmarkStart w:name="z2655" w:id="2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996"/>
    <w:bookmarkStart w:name="z2656" w:id="29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2997"/>
    <w:bookmarkStart w:name="z2657" w:id="2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2998"/>
    <w:bookmarkStart w:name="z2658" w:id="2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</w:t>
      </w:r>
    </w:p>
    <w:bookmarkEnd w:id="29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660" w:id="30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Екибастуза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3000"/>
    <w:bookmarkStart w:name="z2661" w:id="30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01"/>
    <w:bookmarkStart w:name="z2662" w:id="3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Екибастуз Департамента по чрезвычайным ситуациям Павлодарской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- Департамент).</w:t>
      </w:r>
    </w:p>
    <w:bookmarkEnd w:id="3002"/>
    <w:bookmarkStart w:name="z2663" w:id="3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3003"/>
    <w:bookmarkStart w:name="z2664" w:id="3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3004"/>
    <w:bookmarkStart w:name="z2665" w:id="3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005"/>
    <w:bookmarkStart w:name="z2666" w:id="3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006"/>
    <w:bookmarkStart w:name="z2667" w:id="3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3007"/>
    <w:bookmarkStart w:name="z2668" w:id="3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3008"/>
    <w:bookmarkStart w:name="z2669" w:id="3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Павлодарская область, город Экибастуз, улица Бухар-Жырау, 288/49.</w:t>
      </w:r>
    </w:p>
    <w:bookmarkEnd w:id="3009"/>
    <w:bookmarkStart w:name="z2670" w:id="3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Екибастуза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3010"/>
    <w:bookmarkStart w:name="z2671" w:id="3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011"/>
    <w:bookmarkStart w:name="z2672" w:id="3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3012"/>
    <w:bookmarkStart w:name="z2673" w:id="3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013"/>
    <w:bookmarkStart w:name="z2674" w:id="3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3014"/>
    <w:bookmarkStart w:name="z2675" w:id="30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3015"/>
    <w:bookmarkStart w:name="z2676" w:id="3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3016"/>
    <w:bookmarkStart w:name="z2677" w:id="3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017"/>
    <w:bookmarkStart w:name="z2678" w:id="3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018"/>
    <w:bookmarkStart w:name="z2679" w:id="3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019"/>
    <w:bookmarkStart w:name="z2680" w:id="3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3020"/>
    <w:bookmarkStart w:name="z19904" w:id="3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0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1" w:id="3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3022"/>
    <w:bookmarkStart w:name="z2682" w:id="3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023"/>
    <w:bookmarkStart w:name="z2683" w:id="3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3024"/>
    <w:bookmarkStart w:name="z2684" w:id="3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025"/>
    <w:bookmarkStart w:name="z2685" w:id="3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026"/>
    <w:bookmarkStart w:name="z2686" w:id="3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3027"/>
    <w:bookmarkStart w:name="z2687" w:id="3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3028"/>
    <w:bookmarkStart w:name="z2688" w:id="3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029"/>
    <w:bookmarkStart w:name="z2689" w:id="3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3030"/>
    <w:bookmarkStart w:name="z2690" w:id="3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3031"/>
    <w:bookmarkStart w:name="z2691" w:id="3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3032"/>
    <w:bookmarkStart w:name="z2692" w:id="3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3033"/>
    <w:bookmarkStart w:name="z2693" w:id="3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3034"/>
    <w:bookmarkStart w:name="z2694" w:id="3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3035"/>
    <w:bookmarkStart w:name="z2695" w:id="3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3036"/>
    <w:bookmarkStart w:name="z2696" w:id="3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3037"/>
    <w:bookmarkStart w:name="z2697" w:id="3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3038"/>
    <w:bookmarkStart w:name="z2698" w:id="3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3039"/>
    <w:bookmarkStart w:name="z2699" w:id="3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3040"/>
    <w:bookmarkStart w:name="z2700" w:id="3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041"/>
    <w:bookmarkStart w:name="z2701" w:id="3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3042"/>
    <w:bookmarkStart w:name="z2702" w:id="3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043"/>
    <w:bookmarkStart w:name="z2703" w:id="3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3044"/>
    <w:bookmarkStart w:name="z2704" w:id="3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3045"/>
    <w:bookmarkStart w:name="z2705" w:id="3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3046"/>
    <w:bookmarkStart w:name="z24351" w:id="3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3047"/>
    <w:bookmarkStart w:name="z2706" w:id="3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3048"/>
    <w:bookmarkStart w:name="z2707" w:id="3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049"/>
    <w:bookmarkStart w:name="z2708" w:id="3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3050"/>
    <w:bookmarkStart w:name="z19905" w:id="3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051"/>
    <w:bookmarkStart w:name="z19906" w:id="3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052"/>
    <w:bookmarkStart w:name="z2709" w:id="3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3053"/>
    <w:bookmarkStart w:name="z2710" w:id="3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054"/>
    <w:bookmarkStart w:name="z2711" w:id="3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3055"/>
    <w:bookmarkStart w:name="z2712" w:id="3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3056"/>
    <w:bookmarkStart w:name="z2713" w:id="3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057"/>
    <w:bookmarkStart w:name="z2714" w:id="3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0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5" w:id="3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3059"/>
    <w:bookmarkStart w:name="z2716" w:id="3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060"/>
    <w:bookmarkStart w:name="z2717" w:id="3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061"/>
    <w:bookmarkStart w:name="z2718" w:id="3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062"/>
    <w:bookmarkStart w:name="z19907" w:id="3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063"/>
    <w:bookmarkStart w:name="z19908" w:id="3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064"/>
    <w:bookmarkStart w:name="z2719" w:id="3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30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0" w:id="30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066"/>
    <w:bookmarkStart w:name="z2721" w:id="3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30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2" w:id="3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начальником Департамента.</w:t>
      </w:r>
    </w:p>
    <w:bookmarkEnd w:id="3068"/>
    <w:bookmarkStart w:name="z2723" w:id="3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3069"/>
    <w:bookmarkStart w:name="z2724" w:id="3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3070"/>
    <w:bookmarkStart w:name="z2725" w:id="3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3071"/>
    <w:bookmarkStart w:name="z2726" w:id="3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3072"/>
    <w:bookmarkStart w:name="z2727" w:id="3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3073"/>
    <w:bookmarkStart w:name="z2728" w:id="3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3074"/>
    <w:bookmarkStart w:name="z2729" w:id="3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3075"/>
    <w:bookmarkStart w:name="z2730" w:id="3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3076"/>
    <w:bookmarkStart w:name="z2731" w:id="3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3077"/>
    <w:bookmarkStart w:name="z2732" w:id="3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3078"/>
    <w:bookmarkStart w:name="z2733" w:id="3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3079"/>
    <w:bookmarkStart w:name="z2734" w:id="3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080"/>
    <w:bookmarkStart w:name="z2735" w:id="3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3081"/>
    <w:bookmarkStart w:name="z2736" w:id="3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082"/>
    <w:bookmarkStart w:name="z2737" w:id="3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083"/>
    <w:bookmarkStart w:name="z2738" w:id="3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Екибастуз;</w:t>
      </w:r>
    </w:p>
    <w:bookmarkEnd w:id="3084"/>
    <w:bookmarkStart w:name="z2739" w:id="3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3085"/>
    <w:bookmarkStart w:name="z2740" w:id="3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3086"/>
    <w:bookmarkStart w:name="z2741" w:id="3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0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2" w:id="30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088"/>
    <w:bookmarkStart w:name="z2743" w:id="3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3089"/>
    <w:bookmarkStart w:name="z2744" w:id="3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3090"/>
    <w:bookmarkStart w:name="z2745" w:id="3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3091"/>
    <w:bookmarkStart w:name="z2746" w:id="3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092"/>
    <w:bookmarkStart w:name="z2747" w:id="30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3093"/>
    <w:bookmarkStart w:name="z2748" w:id="3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094"/>
    <w:bookmarkStart w:name="z2749" w:id="3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</w:t>
      </w:r>
    </w:p>
    <w:bookmarkEnd w:id="30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751" w:id="30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Павлодара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3096"/>
    <w:bookmarkStart w:name="z2752" w:id="30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97"/>
    <w:bookmarkStart w:name="z2753" w:id="3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Павлодара Департамента по чрезвычайным ситуациям Павлодарской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Павлодарской области Министерства (далее - Департамент).</w:t>
      </w:r>
    </w:p>
    <w:bookmarkEnd w:id="3098"/>
    <w:bookmarkStart w:name="z2754" w:id="3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3099"/>
    <w:bookmarkStart w:name="z2755" w:id="3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3100"/>
    <w:bookmarkStart w:name="z2756" w:id="3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101"/>
    <w:bookmarkStart w:name="z2757" w:id="3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102"/>
    <w:bookmarkStart w:name="z2758" w:id="3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3103"/>
    <w:bookmarkStart w:name="z2759" w:id="3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3104"/>
    <w:bookmarkStart w:name="z2760" w:id="3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140000, Павлодарская область, город Павлодар, улица Олжабай батыра, 14.</w:t>
      </w:r>
    </w:p>
    <w:bookmarkEnd w:id="31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61" w:id="3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Павлодар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3106"/>
    <w:bookmarkStart w:name="z2762" w:id="3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107"/>
    <w:bookmarkStart w:name="z2763" w:id="3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3108"/>
    <w:bookmarkStart w:name="z2764" w:id="3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109"/>
    <w:bookmarkStart w:name="z2765" w:id="3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3110"/>
    <w:bookmarkStart w:name="z2766" w:id="3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3111"/>
    <w:bookmarkStart w:name="z2767" w:id="3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3112"/>
    <w:bookmarkStart w:name="z2768" w:id="3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113"/>
    <w:bookmarkStart w:name="z2769" w:id="3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114"/>
    <w:bookmarkStart w:name="z2770" w:id="3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115"/>
    <w:bookmarkStart w:name="z2771" w:id="3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3116"/>
    <w:bookmarkStart w:name="z19909" w:id="3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1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72" w:id="3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3118"/>
    <w:bookmarkStart w:name="z2773" w:id="3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119"/>
    <w:bookmarkStart w:name="z2774" w:id="3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3120"/>
    <w:bookmarkStart w:name="z2775" w:id="3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121"/>
    <w:bookmarkStart w:name="z2776" w:id="3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122"/>
    <w:bookmarkStart w:name="z2777" w:id="3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3123"/>
    <w:bookmarkStart w:name="z2778" w:id="3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3124"/>
    <w:bookmarkStart w:name="z2779" w:id="3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125"/>
    <w:bookmarkStart w:name="z2780" w:id="3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3126"/>
    <w:bookmarkStart w:name="z2781" w:id="3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3127"/>
    <w:bookmarkStart w:name="z2782" w:id="3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3128"/>
    <w:bookmarkStart w:name="z2783" w:id="3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3129"/>
    <w:bookmarkStart w:name="z2784" w:id="3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3130"/>
    <w:bookmarkStart w:name="z2785" w:id="3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3131"/>
    <w:bookmarkStart w:name="z2786" w:id="3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3132"/>
    <w:bookmarkStart w:name="z2787" w:id="3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3133"/>
    <w:bookmarkStart w:name="z2788" w:id="3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3134"/>
    <w:bookmarkStart w:name="z2789" w:id="3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3135"/>
    <w:bookmarkStart w:name="z2790" w:id="3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3136"/>
    <w:bookmarkStart w:name="z2791" w:id="3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137"/>
    <w:bookmarkStart w:name="z2792" w:id="3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3138"/>
    <w:bookmarkStart w:name="z2793" w:id="3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139"/>
    <w:bookmarkStart w:name="z2794" w:id="3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3140"/>
    <w:bookmarkStart w:name="z2795" w:id="3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3141"/>
    <w:bookmarkStart w:name="z2796" w:id="3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3142"/>
    <w:bookmarkStart w:name="z24352" w:id="3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3143"/>
    <w:bookmarkStart w:name="z2797" w:id="3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3144"/>
    <w:bookmarkStart w:name="z2798" w:id="3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145"/>
    <w:bookmarkStart w:name="z2799" w:id="3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3146"/>
    <w:bookmarkStart w:name="z19910" w:id="3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147"/>
    <w:bookmarkStart w:name="z19911" w:id="3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148"/>
    <w:bookmarkStart w:name="z2800" w:id="3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3149"/>
    <w:bookmarkStart w:name="z2801" w:id="3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150"/>
    <w:bookmarkStart w:name="z2802" w:id="3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3151"/>
    <w:bookmarkStart w:name="z2803" w:id="3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3152"/>
    <w:bookmarkStart w:name="z2804" w:id="3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153"/>
    <w:bookmarkStart w:name="z2805" w:id="3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1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06" w:id="3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3155"/>
    <w:bookmarkStart w:name="z2807" w:id="3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156"/>
    <w:bookmarkStart w:name="z2808" w:id="3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157"/>
    <w:bookmarkStart w:name="z2809" w:id="3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158"/>
    <w:bookmarkStart w:name="z19912" w:id="3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159"/>
    <w:bookmarkStart w:name="z19913" w:id="3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160"/>
    <w:bookmarkStart w:name="z2810" w:id="3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31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1" w:id="3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162"/>
    <w:bookmarkStart w:name="z2812" w:id="3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31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3" w:id="3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начальником Департамента.</w:t>
      </w:r>
    </w:p>
    <w:bookmarkEnd w:id="3164"/>
    <w:bookmarkStart w:name="z2814" w:id="3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3165"/>
    <w:bookmarkStart w:name="z2815" w:id="3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3166"/>
    <w:bookmarkStart w:name="z2816" w:id="3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3167"/>
    <w:bookmarkStart w:name="z2817" w:id="3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и выполняет акты и поручения Министерства и Департамента;</w:t>
      </w:r>
    </w:p>
    <w:bookmarkEnd w:id="3168"/>
    <w:bookmarkStart w:name="z2818" w:id="3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3169"/>
    <w:bookmarkStart w:name="z2819" w:id="3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3170"/>
    <w:bookmarkStart w:name="z2820" w:id="3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3171"/>
    <w:bookmarkStart w:name="z2821" w:id="3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3172"/>
    <w:bookmarkStart w:name="z2822" w:id="3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3173"/>
    <w:bookmarkStart w:name="z2823" w:id="3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3174"/>
    <w:bookmarkStart w:name="z2824" w:id="3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3175"/>
    <w:bookmarkStart w:name="z2825" w:id="3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176"/>
    <w:bookmarkStart w:name="z2826" w:id="3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3177"/>
    <w:bookmarkStart w:name="z2827" w:id="3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178"/>
    <w:bookmarkStart w:name="z2828" w:id="3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179"/>
    <w:bookmarkStart w:name="z2829" w:id="3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Павлодар;</w:t>
      </w:r>
    </w:p>
    <w:bookmarkEnd w:id="3180"/>
    <w:bookmarkStart w:name="z2830" w:id="3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3181"/>
    <w:bookmarkStart w:name="z2831" w:id="3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3182"/>
    <w:bookmarkStart w:name="z2832" w:id="3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1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3" w:id="3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184"/>
    <w:bookmarkStart w:name="z2834" w:id="3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3185"/>
    <w:bookmarkStart w:name="z2835" w:id="3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3186"/>
    <w:bookmarkStart w:name="z2836" w:id="3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3187"/>
    <w:bookmarkStart w:name="z2837" w:id="3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188"/>
    <w:bookmarkStart w:name="z2838" w:id="3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3189"/>
    <w:bookmarkStart w:name="z2839" w:id="3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190"/>
    <w:bookmarkStart w:name="z2840" w:id="3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31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842" w:id="3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Петропавловска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3192"/>
    <w:bookmarkStart w:name="z2843" w:id="3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193"/>
    <w:bookmarkStart w:name="z2844" w:id="3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Петропавловска Департамента по чрезвычайным ситуациям Северо-Казахстанской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31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приказа Министра по чрезвычайным ситуациям РК от 11.03.2022 </w:t>
      </w:r>
      <w:r>
        <w:rPr>
          <w:rFonts w:ascii="Times New Roman"/>
          <w:b w:val="false"/>
          <w:i w:val="false"/>
          <w:color w:val="000000"/>
          <w:sz w:val="28"/>
        </w:rPr>
        <w:t>№ 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подписания и подлежит официальному опубликованию).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5" w:id="3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3195"/>
    <w:bookmarkStart w:name="z2846" w:id="3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3196"/>
    <w:bookmarkStart w:name="z2847" w:id="3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197"/>
    <w:bookmarkStart w:name="z2848" w:id="3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198"/>
    <w:bookmarkStart w:name="z2849" w:id="3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3199"/>
    <w:bookmarkStart w:name="z2850" w:id="3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3200"/>
    <w:bookmarkStart w:name="z2851" w:id="3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индекс 150009, Республика Казахстан, Северо-Казахстанская область, город Петропавловск, улица имени Жамбыла, дом № 241.</w:t>
      </w:r>
    </w:p>
    <w:bookmarkEnd w:id="32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приказа Министра по чрезвычайным ситуациям РК от 11.03.2022 </w:t>
      </w:r>
      <w:r>
        <w:rPr>
          <w:rFonts w:ascii="Times New Roman"/>
          <w:b w:val="false"/>
          <w:i w:val="false"/>
          <w:color w:val="000000"/>
          <w:sz w:val="28"/>
        </w:rPr>
        <w:t>№ 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подписания и подлежит официальному опубликованию).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2" w:id="3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Петропавловск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3202"/>
    <w:bookmarkStart w:name="z2853" w:id="3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203"/>
    <w:bookmarkStart w:name="z2854" w:id="3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3204"/>
    <w:bookmarkStart w:name="z2855" w:id="3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205"/>
    <w:bookmarkStart w:name="z2856" w:id="3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3206"/>
    <w:bookmarkStart w:name="z2857" w:id="3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3207"/>
    <w:bookmarkStart w:name="z2858" w:id="3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208"/>
    <w:bookmarkStart w:name="z2859" w:id="3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209"/>
    <w:bookmarkStart w:name="z2860" w:id="3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210"/>
    <w:bookmarkStart w:name="z2861" w:id="3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3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2" w:id="3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3212"/>
    <w:bookmarkStart w:name="z2863" w:id="3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213"/>
    <w:bookmarkStart w:name="z2864" w:id="3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3214"/>
    <w:bookmarkStart w:name="z2865" w:id="3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215"/>
    <w:bookmarkStart w:name="z2866" w:id="3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216"/>
    <w:bookmarkStart w:name="z2867" w:id="3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3217"/>
    <w:bookmarkStart w:name="z2868" w:id="3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3218"/>
    <w:bookmarkStart w:name="z2869" w:id="3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219"/>
    <w:bookmarkStart w:name="z2870" w:id="3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3220"/>
    <w:bookmarkStart w:name="z2871" w:id="3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3221"/>
    <w:bookmarkStart w:name="z2872" w:id="3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3222"/>
    <w:bookmarkStart w:name="z2873" w:id="3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3223"/>
    <w:bookmarkStart w:name="z2874" w:id="3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3224"/>
    <w:bookmarkStart w:name="z2875" w:id="3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3225"/>
    <w:bookmarkStart w:name="z2876" w:id="3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3226"/>
    <w:bookmarkStart w:name="z2877" w:id="3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3227"/>
    <w:bookmarkStart w:name="z2878" w:id="3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3228"/>
    <w:bookmarkStart w:name="z2879" w:id="3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3229"/>
    <w:bookmarkStart w:name="z2880" w:id="3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3230"/>
    <w:bookmarkStart w:name="z2881" w:id="3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231"/>
    <w:bookmarkStart w:name="z2882" w:id="3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3232"/>
    <w:bookmarkStart w:name="z2883" w:id="3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233"/>
    <w:bookmarkStart w:name="z2884" w:id="3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3234"/>
    <w:bookmarkStart w:name="z2885" w:id="3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3235"/>
    <w:bookmarkStart w:name="z2886" w:id="3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3236"/>
    <w:bookmarkStart w:name="z24353" w:id="3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3237"/>
    <w:bookmarkStart w:name="z2887" w:id="3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3238"/>
    <w:bookmarkStart w:name="z2888" w:id="3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3239"/>
    <w:bookmarkStart w:name="z2889" w:id="3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3240"/>
    <w:bookmarkStart w:name="z19914" w:id="3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241"/>
    <w:bookmarkStart w:name="z19915" w:id="3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242"/>
    <w:bookmarkStart w:name="z2890" w:id="3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3243"/>
    <w:bookmarkStart w:name="z2891" w:id="3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244"/>
    <w:bookmarkStart w:name="z2892" w:id="3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3245"/>
    <w:bookmarkStart w:name="z2893" w:id="3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3246"/>
    <w:bookmarkStart w:name="z2894" w:id="3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247"/>
    <w:bookmarkStart w:name="z2895" w:id="3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2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6" w:id="3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3249"/>
    <w:bookmarkStart w:name="z2897" w:id="3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250"/>
    <w:bookmarkStart w:name="z2898" w:id="3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251"/>
    <w:bookmarkStart w:name="z2899" w:id="3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252"/>
    <w:bookmarkStart w:name="z19916" w:id="3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253"/>
    <w:bookmarkStart w:name="z19917" w:id="3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254"/>
    <w:bookmarkStart w:name="z2900" w:id="3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32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1" w:id="3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256"/>
    <w:bookmarkStart w:name="z2902" w:id="3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32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3" w:id="3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представлению начальника Департамента.</w:t>
      </w:r>
    </w:p>
    <w:bookmarkEnd w:id="3258"/>
    <w:bookmarkStart w:name="z2904" w:id="3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3259"/>
    <w:bookmarkStart w:name="z2905" w:id="3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3260"/>
    <w:bookmarkStart w:name="z2906" w:id="3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3261"/>
    <w:bookmarkStart w:name="z2907" w:id="3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3262"/>
    <w:bookmarkStart w:name="z2908" w:id="3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3263"/>
    <w:bookmarkStart w:name="z2909" w:id="3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3264"/>
    <w:bookmarkStart w:name="z2910" w:id="3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3265"/>
    <w:bookmarkStart w:name="z2911" w:id="3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3266"/>
    <w:bookmarkStart w:name="z2912" w:id="3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3267"/>
    <w:bookmarkStart w:name="z2913" w:id="3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3268"/>
    <w:bookmarkStart w:name="z2914" w:id="3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3269"/>
    <w:bookmarkStart w:name="z2915" w:id="3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270"/>
    <w:bookmarkStart w:name="z2916" w:id="3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3271"/>
    <w:bookmarkStart w:name="z2917" w:id="3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272"/>
    <w:bookmarkStart w:name="z2918" w:id="3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273"/>
    <w:bookmarkStart w:name="z2919" w:id="3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Петропавловск;</w:t>
      </w:r>
    </w:p>
    <w:bookmarkEnd w:id="3274"/>
    <w:bookmarkStart w:name="z2920" w:id="3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3275"/>
    <w:bookmarkStart w:name="z2921" w:id="3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3276"/>
    <w:bookmarkStart w:name="z2922" w:id="3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2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3" w:id="3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278"/>
    <w:bookmarkStart w:name="z2924" w:id="3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3279"/>
    <w:bookmarkStart w:name="z2925" w:id="3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3280"/>
    <w:bookmarkStart w:name="z2926" w:id="3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21. Управление не вправе самостоятельно отчуждать или иным способом распоряжаться закрепленным за ним имуществом. </w:t>
      </w:r>
    </w:p>
    <w:bookmarkEnd w:id="3281"/>
    <w:bookmarkStart w:name="z2927" w:id="3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3282"/>
    <w:bookmarkStart w:name="z2928" w:id="3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2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30-1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1260" w:id="3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Жезказгана Департамента по чрезвычайным ситуациям области Ұлытау Министерства по чрезвычайным ситуациям Республики Казахстан</w:t>
      </w:r>
    </w:p>
    <w:bookmarkEnd w:id="3284"/>
    <w:bookmarkStart w:name="z21261" w:id="3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285"/>
    <w:bookmarkStart w:name="z21262" w:id="3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Жезказгана Департамента по чрезвычайным ситуациям области Ұлытау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Ұлытау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3286"/>
    <w:bookmarkStart w:name="z21263" w:id="3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287"/>
    <w:bookmarkStart w:name="z21264" w:id="3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2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65" w:id="3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289"/>
    <w:bookmarkStart w:name="z21266" w:id="3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290"/>
    <w:bookmarkStart w:name="z21267" w:id="3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 и другими актами, предусмотренными законодательством Республики Казахстан. </w:t>
      </w:r>
    </w:p>
    <w:bookmarkEnd w:id="3291"/>
    <w:bookmarkStart w:name="z21268" w:id="3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292"/>
    <w:bookmarkStart w:name="z21269" w:id="3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100600, область Ұлытау, город Жезказган, ул. Тарадая, 6.</w:t>
      </w:r>
    </w:p>
    <w:bookmarkEnd w:id="3293"/>
    <w:bookmarkStart w:name="z21270" w:id="3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Жезказгана Департамента по чрезвычайным ситуациям области Ұлытау Министерства по чрезвычайным ситуациям Республики Казахстан".</w:t>
      </w:r>
    </w:p>
    <w:bookmarkEnd w:id="3294"/>
    <w:bookmarkStart w:name="z21271" w:id="3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295"/>
    <w:bookmarkStart w:name="z21272" w:id="3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и местного бюджетов в составе Департамента.</w:t>
      </w:r>
    </w:p>
    <w:bookmarkEnd w:id="3296"/>
    <w:bookmarkStart w:name="z21273" w:id="3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297"/>
    <w:bookmarkStart w:name="z21274" w:id="3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298"/>
    <w:bookmarkStart w:name="z21275" w:id="3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299"/>
    <w:bookmarkStart w:name="z21276" w:id="3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300"/>
    <w:bookmarkStart w:name="z21277" w:id="3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301"/>
    <w:bookmarkStart w:name="z21278" w:id="3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302"/>
    <w:bookmarkStart w:name="z21279" w:id="3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303"/>
    <w:bookmarkStart w:name="z21280" w:id="3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3304"/>
    <w:bookmarkStart w:name="z21281" w:id="3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305"/>
    <w:bookmarkStart w:name="z21282" w:id="3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306"/>
    <w:bookmarkStart w:name="z21283" w:id="3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307"/>
    <w:bookmarkStart w:name="z21284" w:id="3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308"/>
    <w:bookmarkStart w:name="z21285" w:id="3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309"/>
    <w:bookmarkStart w:name="z21286" w:id="3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310"/>
    <w:bookmarkStart w:name="z21287" w:id="3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311"/>
    <w:bookmarkStart w:name="z21288" w:id="3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3312"/>
    <w:bookmarkStart w:name="z21289" w:id="3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313"/>
    <w:bookmarkStart w:name="z21290" w:id="3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314"/>
    <w:bookmarkStart w:name="z21291" w:id="3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3315"/>
    <w:bookmarkStart w:name="z21292" w:id="3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316"/>
    <w:bookmarkStart w:name="z21293" w:id="3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317"/>
    <w:bookmarkStart w:name="z21294" w:id="3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3318"/>
    <w:bookmarkStart w:name="z21295" w:id="3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3319"/>
    <w:bookmarkStart w:name="z21296" w:id="3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320"/>
    <w:bookmarkStart w:name="z21297" w:id="3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3321"/>
    <w:bookmarkStart w:name="z21298" w:id="3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3322"/>
    <w:bookmarkStart w:name="z21299" w:id="3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3323"/>
    <w:bookmarkStart w:name="z21300" w:id="3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3324"/>
    <w:bookmarkStart w:name="z21301" w:id="3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3325"/>
    <w:bookmarkStart w:name="z21302" w:id="3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3326"/>
    <w:bookmarkStart w:name="z21303" w:id="3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3327"/>
    <w:bookmarkStart w:name="z21304" w:id="3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3328"/>
    <w:bookmarkStart w:name="z21305" w:id="3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3329"/>
    <w:bookmarkStart w:name="z21306" w:id="3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3330"/>
    <w:bookmarkStart w:name="z21307" w:id="3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3331"/>
    <w:bookmarkStart w:name="z21308" w:id="3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332"/>
    <w:bookmarkStart w:name="z21309" w:id="3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3333"/>
    <w:bookmarkStart w:name="z21310" w:id="3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334"/>
    <w:bookmarkStart w:name="z21311" w:id="3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3335"/>
    <w:bookmarkStart w:name="z21312" w:id="3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3336"/>
    <w:bookmarkStart w:name="z21313" w:id="3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3337"/>
    <w:bookmarkStart w:name="z24354" w:id="3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3338"/>
    <w:bookmarkStart w:name="z21314" w:id="3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3339"/>
    <w:bookmarkStart w:name="z21315" w:id="3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340"/>
    <w:bookmarkStart w:name="z21316" w:id="3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3341"/>
    <w:bookmarkStart w:name="z21317" w:id="3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342"/>
    <w:bookmarkStart w:name="z21318" w:id="3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343"/>
    <w:bookmarkStart w:name="z21319" w:id="3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3344"/>
    <w:bookmarkStart w:name="z21320" w:id="3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345"/>
    <w:bookmarkStart w:name="z21321" w:id="3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участие, в пределах своей компетенции, в работе городского штаба по борьбе с терроризмом;</w:t>
      </w:r>
    </w:p>
    <w:bookmarkEnd w:id="3346"/>
    <w:bookmarkStart w:name="z21322" w:id="3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участие, в пределах своей компетенции, в работе городской Антитеррористической комиссии;</w:t>
      </w:r>
    </w:p>
    <w:bookmarkEnd w:id="3347"/>
    <w:bookmarkStart w:name="z21323" w:id="3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348"/>
    <w:bookmarkStart w:name="z21324" w:id="3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3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25" w:id="3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Управления при организации его деятельности</w:t>
      </w:r>
    </w:p>
    <w:bookmarkEnd w:id="3350"/>
    <w:bookmarkStart w:name="z21326" w:id="3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несет персональную ответственность за выполнение возложенных на Управление задач и осуществление им своих полномочий.</w:t>
      </w:r>
    </w:p>
    <w:bookmarkEnd w:id="3351"/>
    <w:bookmarkStart w:name="z21327" w:id="3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352"/>
    <w:bookmarkStart w:name="z21328" w:id="3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353"/>
    <w:bookmarkStart w:name="z21329" w:id="3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Управления:</w:t>
      </w:r>
    </w:p>
    <w:bookmarkEnd w:id="3354"/>
    <w:bookmarkStart w:name="z21330" w:id="3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3355"/>
    <w:bookmarkStart w:name="z21331" w:id="3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3356"/>
    <w:bookmarkStart w:name="z21332" w:id="3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3357"/>
    <w:bookmarkStart w:name="z21333" w:id="3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3358"/>
    <w:bookmarkStart w:name="z21334" w:id="3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3359"/>
    <w:bookmarkStart w:name="z21335" w:id="3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3360"/>
    <w:bookmarkStart w:name="z21336" w:id="3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3361"/>
    <w:bookmarkStart w:name="z21337" w:id="3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3362"/>
    <w:bookmarkStart w:name="z21338" w:id="3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3363"/>
    <w:bookmarkStart w:name="z21339" w:id="3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3364"/>
    <w:bookmarkStart w:name="z21340" w:id="3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365"/>
    <w:bookmarkStart w:name="z21341" w:id="3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3366"/>
    <w:bookmarkStart w:name="z21342" w:id="3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367"/>
    <w:bookmarkStart w:name="z21343" w:id="3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368"/>
    <w:bookmarkStart w:name="z21344" w:id="3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3369"/>
    <w:bookmarkStart w:name="z21345" w:id="3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3370"/>
    <w:bookmarkStart w:name="z21346" w:id="3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3371"/>
    <w:bookmarkStart w:name="z21347" w:id="3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372"/>
    <w:bookmarkStart w:name="z21348" w:id="3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3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49" w:id="3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3374"/>
    <w:bookmarkStart w:name="z21350" w:id="3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375"/>
    <w:bookmarkStart w:name="z21351" w:id="3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376"/>
    <w:bookmarkStart w:name="z21352" w:id="3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377"/>
    <w:bookmarkStart w:name="z21353" w:id="3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378"/>
    <w:bookmarkStart w:name="z21354" w:id="3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379"/>
    <w:bookmarkStart w:name="z21355" w:id="3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380"/>
    <w:bookmarkStart w:name="z21356" w:id="3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3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2931" w:id="3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Управления по чрезвычайным ситуациям Сайрамского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3382"/>
    <w:bookmarkStart w:name="z2932" w:id="3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383"/>
    <w:bookmarkStart w:name="z2933" w:id="3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Сайрамского района Департамента по чрезвычайным ситуациям Туркестанской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3384"/>
    <w:bookmarkStart w:name="z2934" w:id="3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3385"/>
    <w:bookmarkStart w:name="z2935" w:id="3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3386"/>
    <w:bookmarkStart w:name="z2936" w:id="3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387"/>
    <w:bookmarkStart w:name="z2937" w:id="3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388"/>
    <w:bookmarkStart w:name="z2938" w:id="3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3389"/>
    <w:bookmarkStart w:name="z2939" w:id="3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3390"/>
    <w:bookmarkStart w:name="z2940" w:id="3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160800, Туркестанская область, Сайрамский район, село Аксу, улица Абая, дом 1.</w:t>
      </w:r>
    </w:p>
    <w:bookmarkEnd w:id="3391"/>
    <w:bookmarkStart w:name="z2941" w:id="3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- республиканское государственное учреждение "Управление по чрезвычайным ситуациям Сайрамского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3392"/>
    <w:bookmarkStart w:name="z2942" w:id="3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393"/>
    <w:bookmarkStart w:name="z2943" w:id="3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3394"/>
    <w:bookmarkStart w:name="z2944" w:id="3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395"/>
    <w:bookmarkStart w:name="z2945" w:id="3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3396"/>
    <w:bookmarkStart w:name="z2946" w:id="3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3397"/>
    <w:bookmarkStart w:name="z2947" w:id="3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3398"/>
    <w:bookmarkStart w:name="z2948" w:id="3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399"/>
    <w:bookmarkStart w:name="z2949" w:id="3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400"/>
    <w:bookmarkStart w:name="z2950" w:id="3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401"/>
    <w:bookmarkStart w:name="z2951" w:id="3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3402"/>
    <w:bookmarkStart w:name="z19918" w:id="3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4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2" w:id="3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3404"/>
    <w:bookmarkStart w:name="z2953" w:id="3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3405"/>
    <w:bookmarkStart w:name="z2954" w:id="3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3406"/>
    <w:bookmarkStart w:name="z2955" w:id="3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407"/>
    <w:bookmarkStart w:name="z2956" w:id="3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408"/>
    <w:bookmarkStart w:name="z2957" w:id="3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3409"/>
    <w:bookmarkStart w:name="z2958" w:id="3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3410"/>
    <w:bookmarkStart w:name="z2959" w:id="3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3411"/>
    <w:bookmarkStart w:name="z2960" w:id="3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3412"/>
    <w:bookmarkStart w:name="z2961" w:id="3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3413"/>
    <w:bookmarkStart w:name="z2962" w:id="3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3414"/>
    <w:bookmarkStart w:name="z2963" w:id="3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3415"/>
    <w:bookmarkStart w:name="z2964" w:id="3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3416"/>
    <w:bookmarkStart w:name="z2965" w:id="3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3417"/>
    <w:bookmarkStart w:name="z2966" w:id="3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3418"/>
    <w:bookmarkStart w:name="z2967" w:id="3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3419"/>
    <w:bookmarkStart w:name="z2968" w:id="3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3420"/>
    <w:bookmarkStart w:name="z2969" w:id="3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3421"/>
    <w:bookmarkStart w:name="z2970" w:id="3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3422"/>
    <w:bookmarkStart w:name="z2971" w:id="3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3423"/>
    <w:bookmarkStart w:name="z2972" w:id="3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3424"/>
    <w:bookmarkStart w:name="z2973" w:id="3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3425"/>
    <w:bookmarkStart w:name="z2974" w:id="3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3426"/>
    <w:bookmarkStart w:name="z2975" w:id="3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3427"/>
    <w:bookmarkStart w:name="z2976" w:id="3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3428"/>
    <w:bookmarkStart w:name="z24355" w:id="3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3429"/>
    <w:bookmarkStart w:name="z2977" w:id="3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3430"/>
    <w:bookmarkStart w:name="z2978" w:id="3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431"/>
    <w:bookmarkStart w:name="z2979" w:id="3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3432"/>
    <w:bookmarkStart w:name="z19919" w:id="3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433"/>
    <w:bookmarkStart w:name="z19920" w:id="3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434"/>
    <w:bookmarkStart w:name="z2980" w:id="3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3435"/>
    <w:bookmarkStart w:name="z2981" w:id="3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3436"/>
    <w:bookmarkStart w:name="z2982" w:id="3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3437"/>
    <w:bookmarkStart w:name="z2983" w:id="3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3438"/>
    <w:bookmarkStart w:name="z2984" w:id="3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3439"/>
    <w:bookmarkStart w:name="z2985" w:id="3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34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86" w:id="3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3441"/>
    <w:bookmarkStart w:name="z2987" w:id="3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442"/>
    <w:bookmarkStart w:name="z2988" w:id="3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443"/>
    <w:bookmarkStart w:name="z2989" w:id="3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444"/>
    <w:bookmarkStart w:name="z19921" w:id="3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445"/>
    <w:bookmarkStart w:name="z19922" w:id="3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446"/>
    <w:bookmarkStart w:name="z2990" w:id="3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34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1" w:id="3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448"/>
    <w:bookmarkStart w:name="z2992" w:id="3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 </w:t>
      </w:r>
    </w:p>
    <w:bookmarkEnd w:id="34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3" w:id="3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начальником Департамента.</w:t>
      </w:r>
    </w:p>
    <w:bookmarkEnd w:id="3450"/>
    <w:bookmarkStart w:name="z2994" w:id="3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3451"/>
    <w:bookmarkStart w:name="z2995" w:id="3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3452"/>
    <w:bookmarkStart w:name="z2996" w:id="3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3453"/>
    <w:bookmarkStart w:name="z2997" w:id="3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3454"/>
    <w:bookmarkStart w:name="z2998" w:id="3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3455"/>
    <w:bookmarkStart w:name="z2999" w:id="3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3456"/>
    <w:bookmarkStart w:name="z3000" w:id="3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3457"/>
    <w:bookmarkStart w:name="z3001" w:id="3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3458"/>
    <w:bookmarkStart w:name="z3002" w:id="3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3459"/>
    <w:bookmarkStart w:name="z3003" w:id="3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3460"/>
    <w:bookmarkStart w:name="z3004" w:id="3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3461"/>
    <w:bookmarkStart w:name="z3005" w:id="3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462"/>
    <w:bookmarkStart w:name="z3006" w:id="3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3463"/>
    <w:bookmarkStart w:name="z3007" w:id="3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464"/>
    <w:bookmarkStart w:name="z3008" w:id="3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465"/>
    <w:bookmarkStart w:name="z3009" w:id="3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Сайрамского района;</w:t>
      </w:r>
    </w:p>
    <w:bookmarkEnd w:id="3466"/>
    <w:bookmarkStart w:name="z3010" w:id="3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3467"/>
    <w:bookmarkStart w:name="z3011" w:id="3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3468"/>
    <w:bookmarkStart w:name="z3012" w:id="3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4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13" w:id="3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470"/>
    <w:bookmarkStart w:name="z3014" w:id="3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3471"/>
    <w:bookmarkStart w:name="z3015" w:id="3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3472"/>
    <w:bookmarkStart w:name="z3016" w:id="3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3473"/>
    <w:bookmarkStart w:name="z3017" w:id="3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474"/>
    <w:bookmarkStart w:name="z3018" w:id="3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3475"/>
    <w:bookmarkStart w:name="z3019" w:id="3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476"/>
    <w:bookmarkStart w:name="z3020" w:id="3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34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022" w:id="3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Управления по чрезвычайным ситуациям города Туркестана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3478"/>
    <w:bookmarkStart w:name="z3023" w:id="3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479"/>
    <w:bookmarkStart w:name="z3024" w:id="3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Туркестана Департамента по чрезвычайным ситуациям Туркестанской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3480"/>
    <w:bookmarkStart w:name="z3025" w:id="3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3481"/>
    <w:bookmarkStart w:name="z3026" w:id="3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3482"/>
    <w:bookmarkStart w:name="z3027" w:id="3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483"/>
    <w:bookmarkStart w:name="z3028" w:id="3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484"/>
    <w:bookmarkStart w:name="z3029" w:id="3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3485"/>
    <w:bookmarkStart w:name="z3030" w:id="3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Управления утверждаются в соответствии с действующим законодательством. </w:t>
      </w:r>
    </w:p>
    <w:bookmarkEnd w:id="3486"/>
    <w:bookmarkStart w:name="z3031" w:id="3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161200, Туркестанская область, город Туркестан, улица К. Искабекова, д. 3.</w:t>
      </w:r>
    </w:p>
    <w:bookmarkEnd w:id="3487"/>
    <w:bookmarkStart w:name="z3032" w:id="3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- республиканское государственное учреждение "Управление по чрезвычайным ситуациям города Туркестана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3488"/>
    <w:bookmarkStart w:name="z3033" w:id="3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489"/>
    <w:bookmarkStart w:name="z3034" w:id="3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3490"/>
    <w:bookmarkStart w:name="z3035" w:id="3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491"/>
    <w:bookmarkStart w:name="z3036" w:id="3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3492"/>
    <w:bookmarkStart w:name="z3037" w:id="3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3493"/>
    <w:bookmarkStart w:name="z3038" w:id="3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3494"/>
    <w:bookmarkStart w:name="z3039" w:id="3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495"/>
    <w:bookmarkStart w:name="z3040" w:id="3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496"/>
    <w:bookmarkStart w:name="z3041" w:id="3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497"/>
    <w:bookmarkStart w:name="z3042" w:id="3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3498"/>
    <w:bookmarkStart w:name="z19923" w:id="3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4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43" w:id="3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3500"/>
    <w:bookmarkStart w:name="z3044" w:id="3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3501"/>
    <w:bookmarkStart w:name="z3045" w:id="3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3502"/>
    <w:bookmarkStart w:name="z3046" w:id="3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503"/>
    <w:bookmarkStart w:name="z3047" w:id="3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504"/>
    <w:bookmarkStart w:name="z3048" w:id="3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3505"/>
    <w:bookmarkStart w:name="z3049" w:id="3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3506"/>
    <w:bookmarkStart w:name="z3050" w:id="3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3507"/>
    <w:bookmarkStart w:name="z3051" w:id="3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3508"/>
    <w:bookmarkStart w:name="z3052" w:id="3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3509"/>
    <w:bookmarkStart w:name="z3053" w:id="3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3510"/>
    <w:bookmarkStart w:name="z3054" w:id="3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3511"/>
    <w:bookmarkStart w:name="z3055" w:id="3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3512"/>
    <w:bookmarkStart w:name="z3056" w:id="3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3513"/>
    <w:bookmarkStart w:name="z3057" w:id="3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3514"/>
    <w:bookmarkStart w:name="z3058" w:id="3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3515"/>
    <w:bookmarkStart w:name="z3059" w:id="3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3516"/>
    <w:bookmarkStart w:name="z3060" w:id="3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3517"/>
    <w:bookmarkStart w:name="z3061" w:id="3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3518"/>
    <w:bookmarkStart w:name="z3062" w:id="3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3519"/>
    <w:bookmarkStart w:name="z3063" w:id="3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3520"/>
    <w:bookmarkStart w:name="z3064" w:id="3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3521"/>
    <w:bookmarkStart w:name="z3065" w:id="3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3522"/>
    <w:bookmarkStart w:name="z3066" w:id="3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3523"/>
    <w:bookmarkStart w:name="z3067" w:id="3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3524"/>
    <w:bookmarkStart w:name="z24356" w:id="3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3525"/>
    <w:bookmarkStart w:name="z3068" w:id="3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3526"/>
    <w:bookmarkStart w:name="z3069" w:id="3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527"/>
    <w:bookmarkStart w:name="z3070" w:id="3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3528"/>
    <w:bookmarkStart w:name="z19924" w:id="3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529"/>
    <w:bookmarkStart w:name="z19925" w:id="3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530"/>
    <w:bookmarkStart w:name="z3071" w:id="3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3531"/>
    <w:bookmarkStart w:name="z3072" w:id="3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3532"/>
    <w:bookmarkStart w:name="z3073" w:id="3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городского штаба по борьбе с терроризмом; </w:t>
      </w:r>
    </w:p>
    <w:bookmarkEnd w:id="3533"/>
    <w:bookmarkStart w:name="z3074" w:id="3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городской Антитеррористической комиссии; </w:t>
      </w:r>
    </w:p>
    <w:bookmarkEnd w:id="3534"/>
    <w:bookmarkStart w:name="z3075" w:id="3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3535"/>
    <w:bookmarkStart w:name="z3076" w:id="3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35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77" w:id="3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3537"/>
    <w:bookmarkStart w:name="z3078" w:id="3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538"/>
    <w:bookmarkStart w:name="z3079" w:id="3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539"/>
    <w:bookmarkStart w:name="z3080" w:id="3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540"/>
    <w:bookmarkStart w:name="z19926" w:id="3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541"/>
    <w:bookmarkStart w:name="z19927" w:id="3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542"/>
    <w:bookmarkStart w:name="z3081" w:id="3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35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2" w:id="3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544"/>
    <w:bookmarkStart w:name="z3083" w:id="3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35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4" w:id="3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начальником Департамента.</w:t>
      </w:r>
    </w:p>
    <w:bookmarkEnd w:id="3546"/>
    <w:bookmarkStart w:name="z3085" w:id="3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3547"/>
    <w:bookmarkStart w:name="z3086" w:id="3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3548"/>
    <w:bookmarkStart w:name="z3087" w:id="3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3549"/>
    <w:bookmarkStart w:name="z3088" w:id="3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3550"/>
    <w:bookmarkStart w:name="z3089" w:id="3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3551"/>
    <w:bookmarkStart w:name="z3090" w:id="3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3552"/>
    <w:bookmarkStart w:name="z3091" w:id="3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3553"/>
    <w:bookmarkStart w:name="z3092" w:id="3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3554"/>
    <w:bookmarkStart w:name="z3093" w:id="3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3555"/>
    <w:bookmarkStart w:name="z3094" w:id="3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3556"/>
    <w:bookmarkStart w:name="z3095" w:id="3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3557"/>
    <w:bookmarkStart w:name="z3096" w:id="3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558"/>
    <w:bookmarkStart w:name="z3097" w:id="3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3559"/>
    <w:bookmarkStart w:name="z3098" w:id="3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560"/>
    <w:bookmarkStart w:name="z3099" w:id="3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561"/>
    <w:bookmarkStart w:name="z3100" w:id="3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Түркестан;</w:t>
      </w:r>
    </w:p>
    <w:bookmarkEnd w:id="3562"/>
    <w:bookmarkStart w:name="z3101" w:id="3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3563"/>
    <w:bookmarkStart w:name="z3102" w:id="3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3564"/>
    <w:bookmarkStart w:name="z3103" w:id="3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5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4" w:id="3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566"/>
    <w:bookmarkStart w:name="z3105" w:id="3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3567"/>
    <w:bookmarkStart w:name="z3106" w:id="3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3568"/>
    <w:bookmarkStart w:name="z3107" w:id="3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3569"/>
    <w:bookmarkStart w:name="z3108" w:id="3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570"/>
    <w:bookmarkStart w:name="z3109" w:id="3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3571"/>
    <w:bookmarkStart w:name="z3110" w:id="3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572"/>
    <w:bookmarkStart w:name="z3111" w:id="3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35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113" w:id="3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района Алтай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3574"/>
    <w:bookmarkStart w:name="z3114" w:id="3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575"/>
    <w:bookmarkStart w:name="z3115" w:id="3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района Алтай Департамента по чрезвычайным ситуациям Восточно-Казахстанской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3576"/>
    <w:bookmarkStart w:name="z3116" w:id="3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3577"/>
    <w:bookmarkStart w:name="z3117" w:id="3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3578"/>
    <w:bookmarkStart w:name="z3118" w:id="3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579"/>
    <w:bookmarkStart w:name="z3119" w:id="3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580"/>
    <w:bookmarkStart w:name="z3120" w:id="3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3581"/>
    <w:bookmarkStart w:name="z3121" w:id="3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3582"/>
    <w:bookmarkStart w:name="z3122" w:id="3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070804, Восточно-Казахстанская область, район Алтай, город Алтай, улица Комсомольская, 9.</w:t>
      </w:r>
    </w:p>
    <w:bookmarkEnd w:id="3583"/>
    <w:bookmarkStart w:name="z3123" w:id="3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района Алтай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3584"/>
    <w:bookmarkStart w:name="z3124" w:id="3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585"/>
    <w:bookmarkStart w:name="z3125" w:id="3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3586"/>
    <w:bookmarkStart w:name="z3126" w:id="3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587"/>
    <w:bookmarkStart w:name="z3127" w:id="3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3588"/>
    <w:bookmarkStart w:name="z3128" w:id="35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3589"/>
    <w:bookmarkStart w:name="z3129" w:id="3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3590"/>
    <w:bookmarkStart w:name="z3130" w:id="3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591"/>
    <w:bookmarkStart w:name="z3131" w:id="3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592"/>
    <w:bookmarkStart w:name="z3132" w:id="3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593"/>
    <w:bookmarkStart w:name="z3133" w:id="3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3594"/>
    <w:bookmarkStart w:name="z19928" w:id="3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5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34" w:id="3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3596"/>
    <w:bookmarkStart w:name="z3135" w:id="3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597"/>
    <w:bookmarkStart w:name="z3136" w:id="3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3598"/>
    <w:bookmarkStart w:name="z3137" w:id="3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599"/>
    <w:bookmarkStart w:name="z3138" w:id="3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600"/>
    <w:bookmarkStart w:name="z3139" w:id="3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3601"/>
    <w:bookmarkStart w:name="z3140" w:id="3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3602"/>
    <w:bookmarkStart w:name="z3141" w:id="3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603"/>
    <w:bookmarkStart w:name="z3142" w:id="3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3604"/>
    <w:bookmarkStart w:name="z3143" w:id="3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3605"/>
    <w:bookmarkStart w:name="z3144" w:id="3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3606"/>
    <w:bookmarkStart w:name="z3145" w:id="3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3607"/>
    <w:bookmarkStart w:name="z3146" w:id="3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3608"/>
    <w:bookmarkStart w:name="z3147" w:id="3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3609"/>
    <w:bookmarkStart w:name="z3148" w:id="3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3610"/>
    <w:bookmarkStart w:name="z3149" w:id="3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3611"/>
    <w:bookmarkStart w:name="z3150" w:id="3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3612"/>
    <w:bookmarkStart w:name="z3151" w:id="3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3613"/>
    <w:bookmarkStart w:name="z3152" w:id="3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3614"/>
    <w:bookmarkStart w:name="z3153" w:id="3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615"/>
    <w:bookmarkStart w:name="z3154" w:id="3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3616"/>
    <w:bookmarkStart w:name="z3155" w:id="3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617"/>
    <w:bookmarkStart w:name="z3156" w:id="3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3618"/>
    <w:bookmarkStart w:name="z3157" w:id="3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3619"/>
    <w:bookmarkStart w:name="z3158" w:id="3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3620"/>
    <w:bookmarkStart w:name="z24357" w:id="3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3621"/>
    <w:bookmarkStart w:name="z3159" w:id="3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3622"/>
    <w:bookmarkStart w:name="z3160" w:id="3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623"/>
    <w:bookmarkStart w:name="z3161" w:id="3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3624"/>
    <w:bookmarkStart w:name="z19929" w:id="3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625"/>
    <w:bookmarkStart w:name="z19930" w:id="3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626"/>
    <w:bookmarkStart w:name="z3162" w:id="3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3627"/>
    <w:bookmarkStart w:name="z3163" w:id="3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628"/>
    <w:bookmarkStart w:name="z3164" w:id="3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3629"/>
    <w:bookmarkStart w:name="z3165" w:id="3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3630"/>
    <w:bookmarkStart w:name="z3166" w:id="3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631"/>
    <w:bookmarkStart w:name="z3167" w:id="3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6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68" w:id="3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3633"/>
    <w:bookmarkStart w:name="z3169" w:id="3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634"/>
    <w:bookmarkStart w:name="z3170" w:id="3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635"/>
    <w:bookmarkStart w:name="z3171" w:id="3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636"/>
    <w:bookmarkStart w:name="z19931" w:id="3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637"/>
    <w:bookmarkStart w:name="z19932" w:id="3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638"/>
    <w:bookmarkStart w:name="z3172" w:id="3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36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73" w:id="36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640"/>
    <w:bookmarkStart w:name="z3174" w:id="3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36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75" w:id="3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 по представлению начальника Департамента.</w:t>
      </w:r>
    </w:p>
    <w:bookmarkEnd w:id="3642"/>
    <w:bookmarkStart w:name="z3176" w:id="3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3643"/>
    <w:bookmarkStart w:name="z3177" w:id="3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3644"/>
    <w:bookmarkStart w:name="z3178" w:id="3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3645"/>
    <w:bookmarkStart w:name="z3179" w:id="3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3646"/>
    <w:bookmarkStart w:name="z3180" w:id="3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3647"/>
    <w:bookmarkStart w:name="z3181" w:id="3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3648"/>
    <w:bookmarkStart w:name="z3182" w:id="3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3649"/>
    <w:bookmarkStart w:name="z3183" w:id="3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3650"/>
    <w:bookmarkStart w:name="z3184" w:id="3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3651"/>
    <w:bookmarkStart w:name="z3185" w:id="3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3652"/>
    <w:bookmarkStart w:name="z3186" w:id="3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3653"/>
    <w:bookmarkStart w:name="z3187" w:id="3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654"/>
    <w:bookmarkStart w:name="z3188" w:id="3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3655"/>
    <w:bookmarkStart w:name="z3189" w:id="3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656"/>
    <w:bookmarkStart w:name="z3190" w:id="3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657"/>
    <w:bookmarkStart w:name="z3191" w:id="3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3658"/>
    <w:bookmarkStart w:name="z3192" w:id="3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3659"/>
    <w:bookmarkStart w:name="z3193" w:id="3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3660"/>
    <w:bookmarkStart w:name="z3194" w:id="3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6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95" w:id="3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662"/>
    <w:bookmarkStart w:name="z3196" w:id="3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3663"/>
    <w:bookmarkStart w:name="z3197" w:id="3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3664"/>
    <w:bookmarkStart w:name="z3198" w:id="3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3665"/>
    <w:bookmarkStart w:name="z3199" w:id="3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666"/>
    <w:bookmarkStart w:name="z3200" w:id="36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3667"/>
    <w:bookmarkStart w:name="z3201" w:id="3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668"/>
    <w:bookmarkStart w:name="z3202" w:id="3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36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204" w:id="3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Усть-Каменогорска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3670"/>
    <w:bookmarkStart w:name="z3205" w:id="3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671"/>
    <w:bookmarkStart w:name="z3206" w:id="3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Усть-Каменогорска Департамента по чрезвычайным ситуациям Восточно-Казахстанской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3672"/>
    <w:bookmarkStart w:name="z3207" w:id="3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3673"/>
    <w:bookmarkStart w:name="z3208" w:id="3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3674"/>
    <w:bookmarkStart w:name="z3209" w:id="3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675"/>
    <w:bookmarkStart w:name="z3210" w:id="3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676"/>
    <w:bookmarkStart w:name="z3211" w:id="3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3677"/>
    <w:bookmarkStart w:name="z3212" w:id="3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3678"/>
    <w:bookmarkStart w:name="z3213" w:id="3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070018, Восточно-Казахстанская область, г. Усть-Каменогорск, проспект Н.Назарбаева, 73.</w:t>
      </w:r>
    </w:p>
    <w:bookmarkEnd w:id="36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4" w:id="3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Усть-Каменогорска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3680"/>
    <w:bookmarkStart w:name="z3215" w:id="3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10.Настоящее Положение является учредительным документом Управления.</w:t>
      </w:r>
    </w:p>
    <w:bookmarkEnd w:id="3681"/>
    <w:bookmarkStart w:name="z3216" w:id="3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3682"/>
    <w:bookmarkStart w:name="z3217" w:id="3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683"/>
    <w:bookmarkStart w:name="z3218" w:id="3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3684"/>
    <w:bookmarkStart w:name="z3219" w:id="3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3685"/>
    <w:bookmarkStart w:name="z3220" w:id="3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3686"/>
    <w:bookmarkStart w:name="z3221" w:id="3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687"/>
    <w:bookmarkStart w:name="z3222" w:id="3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688"/>
    <w:bookmarkStart w:name="z3223" w:id="3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689"/>
    <w:bookmarkStart w:name="z3224" w:id="3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3690"/>
    <w:bookmarkStart w:name="z19933" w:id="3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6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25" w:id="3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3692"/>
    <w:bookmarkStart w:name="z3226" w:id="3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693"/>
    <w:bookmarkStart w:name="z3227" w:id="3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3694"/>
    <w:bookmarkStart w:name="z3228" w:id="3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695"/>
    <w:bookmarkStart w:name="z3229" w:id="3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696"/>
    <w:bookmarkStart w:name="z3230" w:id="3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3697"/>
    <w:bookmarkStart w:name="z3231" w:id="3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3698"/>
    <w:bookmarkStart w:name="z3232" w:id="3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699"/>
    <w:bookmarkStart w:name="z3233" w:id="3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3700"/>
    <w:bookmarkStart w:name="z3234" w:id="3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3701"/>
    <w:bookmarkStart w:name="z3235" w:id="3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3702"/>
    <w:bookmarkStart w:name="z3236" w:id="3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3703"/>
    <w:bookmarkStart w:name="z3237" w:id="3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3704"/>
    <w:bookmarkStart w:name="z3238" w:id="3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3705"/>
    <w:bookmarkStart w:name="z3239" w:id="3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3706"/>
    <w:bookmarkStart w:name="z3240" w:id="3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3707"/>
    <w:bookmarkStart w:name="z3241" w:id="3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3708"/>
    <w:bookmarkStart w:name="z3242" w:id="3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3709"/>
    <w:bookmarkStart w:name="z3243" w:id="3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3710"/>
    <w:bookmarkStart w:name="z3244" w:id="3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711"/>
    <w:bookmarkStart w:name="z3245" w:id="3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3712"/>
    <w:bookmarkStart w:name="z3246" w:id="3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713"/>
    <w:bookmarkStart w:name="z3247" w:id="3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3714"/>
    <w:bookmarkStart w:name="z3248" w:id="3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3715"/>
    <w:bookmarkStart w:name="z3249" w:id="3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3716"/>
    <w:bookmarkStart w:name="z24358" w:id="3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3717"/>
    <w:bookmarkStart w:name="z3250" w:id="3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3718"/>
    <w:bookmarkStart w:name="z3251" w:id="3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719"/>
    <w:bookmarkStart w:name="z3252" w:id="3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3720"/>
    <w:bookmarkStart w:name="z19934" w:id="3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721"/>
    <w:bookmarkStart w:name="z19935" w:id="3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722"/>
    <w:bookmarkStart w:name="z3253" w:id="3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3723"/>
    <w:bookmarkStart w:name="z3254" w:id="3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724"/>
    <w:bookmarkStart w:name="z3255" w:id="3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3725"/>
    <w:bookmarkStart w:name="z3256" w:id="3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3726"/>
    <w:bookmarkStart w:name="z3257" w:id="3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727"/>
    <w:bookmarkStart w:name="z3258" w:id="3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7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9" w:id="3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3729"/>
    <w:bookmarkStart w:name="z3260" w:id="3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730"/>
    <w:bookmarkStart w:name="z3261" w:id="3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731"/>
    <w:bookmarkStart w:name="z3262" w:id="3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732"/>
    <w:bookmarkStart w:name="z19936" w:id="3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733"/>
    <w:bookmarkStart w:name="z19937" w:id="3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734"/>
    <w:bookmarkStart w:name="z3263" w:id="3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37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4" w:id="37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736"/>
    <w:bookmarkStart w:name="z3265" w:id="3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37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6" w:id="3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 по представлению начальника Департамента.</w:t>
      </w:r>
    </w:p>
    <w:bookmarkEnd w:id="3738"/>
    <w:bookmarkStart w:name="z3267" w:id="3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3739"/>
    <w:bookmarkStart w:name="z3268" w:id="3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3740"/>
    <w:bookmarkStart w:name="z3269" w:id="3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3741"/>
    <w:bookmarkStart w:name="z3270" w:id="3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3742"/>
    <w:bookmarkStart w:name="z3271" w:id="3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3743"/>
    <w:bookmarkStart w:name="z3272" w:id="3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3744"/>
    <w:bookmarkStart w:name="z3273" w:id="3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3745"/>
    <w:bookmarkStart w:name="z3274" w:id="3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3746"/>
    <w:bookmarkStart w:name="z3275" w:id="3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3747"/>
    <w:bookmarkStart w:name="z3276" w:id="3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3748"/>
    <w:bookmarkStart w:name="z3277" w:id="3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3749"/>
    <w:bookmarkStart w:name="z3278" w:id="3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750"/>
    <w:bookmarkStart w:name="z3279" w:id="3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3751"/>
    <w:bookmarkStart w:name="z3280" w:id="3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752"/>
    <w:bookmarkStart w:name="z3281" w:id="3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753"/>
    <w:bookmarkStart w:name="z3282" w:id="3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3754"/>
    <w:bookmarkStart w:name="z3283" w:id="3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3755"/>
    <w:bookmarkStart w:name="z3284" w:id="3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3756"/>
    <w:bookmarkStart w:name="z3285" w:id="3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7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6" w:id="3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758"/>
    <w:bookmarkStart w:name="z3287" w:id="3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3759"/>
    <w:bookmarkStart w:name="z3288" w:id="3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3760"/>
    <w:bookmarkStart w:name="z3289" w:id="3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3761"/>
    <w:bookmarkStart w:name="z3290" w:id="3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762"/>
    <w:bookmarkStart w:name="z3291" w:id="3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3763"/>
    <w:bookmarkStart w:name="z3292" w:id="3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764"/>
    <w:bookmarkStart w:name="z3293" w:id="3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37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295" w:id="37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Риддера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3766"/>
    <w:bookmarkStart w:name="z3296" w:id="3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767"/>
    <w:bookmarkStart w:name="z3297" w:id="3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города Риддера Департамента по чрезвычайным ситуациям Восточно-Казахстанской области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3768"/>
    <w:bookmarkStart w:name="z3298" w:id="3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3769"/>
    <w:bookmarkStart w:name="z3299" w:id="3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3770"/>
    <w:bookmarkStart w:name="z3300" w:id="3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771"/>
    <w:bookmarkStart w:name="z3301" w:id="3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772"/>
    <w:bookmarkStart w:name="z3302" w:id="3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3773"/>
    <w:bookmarkStart w:name="z3303" w:id="3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3774"/>
    <w:bookmarkStart w:name="z3304" w:id="3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Республика Казахстан, индекс 071300, Восточно-Казахстанская область, г. Риддер, проспект Независимости, 18 "А".</w:t>
      </w:r>
    </w:p>
    <w:bookmarkEnd w:id="3775"/>
    <w:bookmarkStart w:name="z3305" w:id="3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города Риддера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3776"/>
    <w:bookmarkStart w:name="z3306" w:id="3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10.Настоящее Положение является учредительным документом Управления.</w:t>
      </w:r>
    </w:p>
    <w:bookmarkEnd w:id="3777"/>
    <w:bookmarkStart w:name="z3307" w:id="3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3778"/>
    <w:bookmarkStart w:name="z3308" w:id="3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779"/>
    <w:bookmarkStart w:name="z3309" w:id="3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3780"/>
    <w:bookmarkStart w:name="z3310" w:id="3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3781"/>
    <w:bookmarkStart w:name="z3311" w:id="3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3782"/>
    <w:bookmarkStart w:name="z3312" w:id="3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783"/>
    <w:bookmarkStart w:name="z3313" w:id="3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784"/>
    <w:bookmarkStart w:name="z3314" w:id="3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3785"/>
    <w:bookmarkStart w:name="z3315" w:id="3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3786"/>
    <w:bookmarkStart w:name="z19938" w:id="3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7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6" w:id="3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3788"/>
    <w:bookmarkStart w:name="z3317" w:id="3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789"/>
    <w:bookmarkStart w:name="z3318" w:id="3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3790"/>
    <w:bookmarkStart w:name="z3319" w:id="3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791"/>
    <w:bookmarkStart w:name="z3320" w:id="3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792"/>
    <w:bookmarkStart w:name="z3321" w:id="3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3793"/>
    <w:bookmarkStart w:name="z3322" w:id="3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3794"/>
    <w:bookmarkStart w:name="z3323" w:id="3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795"/>
    <w:bookmarkStart w:name="z3324" w:id="3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3796"/>
    <w:bookmarkStart w:name="z3325" w:id="3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3797"/>
    <w:bookmarkStart w:name="z3326" w:id="3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3798"/>
    <w:bookmarkStart w:name="z3327" w:id="3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3799"/>
    <w:bookmarkStart w:name="z3328" w:id="3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3800"/>
    <w:bookmarkStart w:name="z3329" w:id="3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3801"/>
    <w:bookmarkStart w:name="z3330" w:id="3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3802"/>
    <w:bookmarkStart w:name="z3331" w:id="3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3803"/>
    <w:bookmarkStart w:name="z3332" w:id="3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3804"/>
    <w:bookmarkStart w:name="z3333" w:id="3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3805"/>
    <w:bookmarkStart w:name="z3334" w:id="3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3806"/>
    <w:bookmarkStart w:name="z3335" w:id="3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807"/>
    <w:bookmarkStart w:name="z3336" w:id="3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3808"/>
    <w:bookmarkStart w:name="z3337" w:id="3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809"/>
    <w:bookmarkStart w:name="z3338" w:id="3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3810"/>
    <w:bookmarkStart w:name="z3339" w:id="3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3811"/>
    <w:bookmarkStart w:name="z3340" w:id="3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3812"/>
    <w:bookmarkStart w:name="z24359" w:id="3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3813"/>
    <w:bookmarkStart w:name="z3341" w:id="3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3814"/>
    <w:bookmarkStart w:name="z3342" w:id="3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3815"/>
    <w:bookmarkStart w:name="z3343" w:id="3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3816"/>
    <w:bookmarkStart w:name="z19939" w:id="3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817"/>
    <w:bookmarkStart w:name="z19940" w:id="3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818"/>
    <w:bookmarkStart w:name="z3344" w:id="3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3819"/>
    <w:bookmarkStart w:name="z3345" w:id="3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820"/>
    <w:bookmarkStart w:name="z3346" w:id="3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3821"/>
    <w:bookmarkStart w:name="z3347" w:id="3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3822"/>
    <w:bookmarkStart w:name="z3348" w:id="3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823"/>
    <w:bookmarkStart w:name="z3349" w:id="3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8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0" w:id="3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3825"/>
    <w:bookmarkStart w:name="z3351" w:id="3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826"/>
    <w:bookmarkStart w:name="z3352" w:id="3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827"/>
    <w:bookmarkStart w:name="z3353" w:id="3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828"/>
    <w:bookmarkStart w:name="z19941" w:id="3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829"/>
    <w:bookmarkStart w:name="z19942" w:id="3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830"/>
    <w:bookmarkStart w:name="z3354" w:id="3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38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5" w:id="38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832"/>
    <w:bookmarkStart w:name="z3356" w:id="3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38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7" w:id="3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 по представлению начальника Департамента.</w:t>
      </w:r>
    </w:p>
    <w:bookmarkEnd w:id="3834"/>
    <w:bookmarkStart w:name="z3358" w:id="3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3835"/>
    <w:bookmarkStart w:name="z3359" w:id="3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3836"/>
    <w:bookmarkStart w:name="z3360" w:id="3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3837"/>
    <w:bookmarkStart w:name="z3361" w:id="3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3838"/>
    <w:bookmarkStart w:name="z3362" w:id="3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3839"/>
    <w:bookmarkStart w:name="z3363" w:id="3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3840"/>
    <w:bookmarkStart w:name="z3364" w:id="3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3841"/>
    <w:bookmarkStart w:name="z3365" w:id="3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3842"/>
    <w:bookmarkStart w:name="z3366" w:id="3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3843"/>
    <w:bookmarkStart w:name="z3367" w:id="3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3844"/>
    <w:bookmarkStart w:name="z3368" w:id="3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3845"/>
    <w:bookmarkStart w:name="z3369" w:id="3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846"/>
    <w:bookmarkStart w:name="z3370" w:id="3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3847"/>
    <w:bookmarkStart w:name="z3371" w:id="3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848"/>
    <w:bookmarkStart w:name="z3372" w:id="3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3849"/>
    <w:bookmarkStart w:name="z3373" w:id="3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3850"/>
    <w:bookmarkStart w:name="z3374" w:id="3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3851"/>
    <w:bookmarkStart w:name="z3375" w:id="3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3852"/>
    <w:bookmarkStart w:name="z3376" w:id="3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8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7" w:id="38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854"/>
    <w:bookmarkStart w:name="z3378" w:id="3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Управление имеет на праве оперативного управления обособленное имущество в случаях, предусмотренных законодательством.</w:t>
      </w:r>
    </w:p>
    <w:bookmarkEnd w:id="3855"/>
    <w:bookmarkStart w:name="z3379" w:id="3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3856"/>
    <w:bookmarkStart w:name="z3380" w:id="3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и коммунальной собственности.</w:t>
      </w:r>
    </w:p>
    <w:bookmarkEnd w:id="3857"/>
    <w:bookmarkStart w:name="z3381" w:id="3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858"/>
    <w:bookmarkStart w:name="z3382" w:id="38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Управления</w:t>
      </w:r>
    </w:p>
    <w:bookmarkEnd w:id="3859"/>
    <w:bookmarkStart w:name="z3383" w:id="3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860"/>
    <w:bookmarkStart w:name="z3384" w:id="3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38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386" w:id="38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города Семей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3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36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477" w:id="38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Абайского района Департамента по чрезвычайным ситуациям города Шымкента Министерства по чрезвычайным ситуациям Республики Казахстан</w:t>
      </w:r>
    </w:p>
    <w:bookmarkEnd w:id="3863"/>
    <w:bookmarkStart w:name="z3478" w:id="38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864"/>
    <w:bookmarkStart w:name="z3479" w:id="3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Абайского района Департамента по чрезвычайным ситуациям города Шымкента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Шымкента Министерства по чрезвычайным ситуациям Республики Казахстан (далее - Департамент).</w:t>
      </w:r>
    </w:p>
    <w:bookmarkEnd w:id="3865"/>
    <w:bookmarkStart w:name="z3480" w:id="3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3866"/>
    <w:bookmarkStart w:name="z3481" w:id="3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3867"/>
    <w:bookmarkStart w:name="z3482" w:id="3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868"/>
    <w:bookmarkStart w:name="z3483" w:id="3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869"/>
    <w:bookmarkStart w:name="z3484" w:id="3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3870"/>
    <w:bookmarkStart w:name="z3485" w:id="3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3871"/>
    <w:bookmarkStart w:name="z3486" w:id="3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Юридический адрес Управления: 160005, Республика Казахстан, город Шымкент, Абайский район, трасса Темирлановская, дом 18. </w:t>
      </w:r>
    </w:p>
    <w:bookmarkEnd w:id="3872"/>
    <w:bookmarkStart w:name="z3487" w:id="3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Абайского района Департамента по чрезвычайным ситуациям города Шымкента Министерства по чрезвычайным ситуациям Республики Казахстан".</w:t>
      </w:r>
    </w:p>
    <w:bookmarkEnd w:id="3873"/>
    <w:bookmarkStart w:name="z3488" w:id="3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874"/>
    <w:bookmarkStart w:name="z3489" w:id="3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3875"/>
    <w:bookmarkStart w:name="z3490" w:id="3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876"/>
    <w:bookmarkStart w:name="z3491" w:id="38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3877"/>
    <w:bookmarkStart w:name="z3492" w:id="3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Управления:</w:t>
      </w:r>
    </w:p>
    <w:bookmarkEnd w:id="3878"/>
    <w:bookmarkStart w:name="z3493" w:id="3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879"/>
    <w:bookmarkStart w:name="z3494" w:id="3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880"/>
    <w:bookmarkStart w:name="z3495" w:id="3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3881"/>
    <w:bookmarkStart w:name="z3496" w:id="3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3882"/>
    <w:bookmarkStart w:name="z19948" w:id="3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8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7" w:id="3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Функции Управления: </w:t>
      </w:r>
    </w:p>
    <w:bookmarkEnd w:id="3884"/>
    <w:bookmarkStart w:name="z3498" w:id="3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885"/>
    <w:bookmarkStart w:name="z3499" w:id="3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3886"/>
    <w:bookmarkStart w:name="z3500" w:id="3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 </w:t>
      </w:r>
    </w:p>
    <w:bookmarkEnd w:id="3887"/>
    <w:bookmarkStart w:name="z3501" w:id="3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территории района;</w:t>
      </w:r>
    </w:p>
    <w:bookmarkEnd w:id="3888"/>
    <w:bookmarkStart w:name="z3502" w:id="3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3889"/>
    <w:bookmarkStart w:name="z3503" w:id="3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3890"/>
    <w:bookmarkStart w:name="z3504" w:id="3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мобилизация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891"/>
    <w:bookmarkStart w:name="z3505" w:id="3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3892"/>
    <w:bookmarkStart w:name="z3506" w:id="3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38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0" w:id="3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определению структуры планов гражданской обороны и планов действий по ликвидации чрезвычайных ситуаций</w:t>
      </w:r>
    </w:p>
    <w:bookmarkEnd w:id="3894"/>
    <w:bookmarkStart w:name="z3511" w:id="3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внесение предложений в Департамент по объемам и содержанию инженерно-технических мероприятий гражданской обороны;</w:t>
      </w:r>
    </w:p>
    <w:bookmarkEnd w:id="3895"/>
    <w:bookmarkStart w:name="z3512" w:id="3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обеспечение охраны от пожаров территорий населенных пунктов и особо важных объектов государственной собственности;</w:t>
      </w:r>
    </w:p>
    <w:bookmarkEnd w:id="3896"/>
    <w:bookmarkStart w:name="z3513" w:id="3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планов по предупреждению чрезвычайных ситуаций на территории района;</w:t>
      </w:r>
    </w:p>
    <w:bookmarkEnd w:id="38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5" w:id="3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организация проведения аварийно-спасательных и неотложных работ при чрезвычайных ситуациях; </w:t>
      </w:r>
    </w:p>
    <w:bookmarkEnd w:id="3898"/>
    <w:bookmarkStart w:name="z3516" w:id="3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координация деятельности противопожарных и аварийно-спасательных служб и формирований на соотвествующей территории;</w:t>
      </w:r>
    </w:p>
    <w:bookmarkEnd w:id="3899"/>
    <w:bookmarkStart w:name="z3517" w:id="3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900"/>
    <w:bookmarkStart w:name="z3518" w:id="3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и пропаганда знаний, обучения населения и специалистов в сфере гражданской защиты;</w:t>
      </w:r>
    </w:p>
    <w:bookmarkEnd w:id="3901"/>
    <w:bookmarkStart w:name="z3519" w:id="3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902"/>
    <w:bookmarkStart w:name="z3520" w:id="3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пожарной безопасности; </w:t>
      </w:r>
    </w:p>
    <w:bookmarkEnd w:id="39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24)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2" w:id="3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контроля за готовностью пожарных подразделений в населенных пунктах и на объектах к борьбе с пожарами;</w:t>
      </w:r>
    </w:p>
    <w:bookmarkEnd w:id="3904"/>
    <w:bookmarkStart w:name="z24360" w:id="3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25-1) осуществление контроля за соблюдением правил безопасности на водоемах;</w:t>
      </w:r>
    </w:p>
    <w:bookmarkEnd w:id="3905"/>
    <w:bookmarkStart w:name="z3523" w:id="3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производства дел об административных правонарушениях;</w:t>
      </w:r>
    </w:p>
    <w:bookmarkEnd w:id="3906"/>
    <w:bookmarkStart w:name="z3524" w:id="3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3907"/>
    <w:bookmarkStart w:name="z19949" w:id="3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908"/>
    <w:bookmarkStart w:name="z19950" w:id="3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9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28)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6" w:id="3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39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9" w:id="3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участие, в пределах своей компетенции, в работе городской Антитеррористической комиссии;</w:t>
      </w:r>
    </w:p>
    <w:bookmarkEnd w:id="3911"/>
    <w:bookmarkStart w:name="z3530" w:id="3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912"/>
    <w:bookmarkStart w:name="z3531" w:id="3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9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2" w:id="3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3914"/>
    <w:bookmarkStart w:name="z3533" w:id="3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915"/>
    <w:bookmarkStart w:name="z3534" w:id="3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3916"/>
    <w:bookmarkStart w:name="z3535" w:id="3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3917"/>
    <w:bookmarkStart w:name="z19951" w:id="3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3918"/>
    <w:bookmarkStart w:name="z19952" w:id="3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3919"/>
    <w:bookmarkStart w:name="z3536" w:id="3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39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7" w:id="3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3921"/>
    <w:bookmarkStart w:name="z3538" w:id="3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39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9" w:id="3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чрезвычайным ситуациям Республики Казахстан по представлению начальника Департамента.</w:t>
      </w:r>
    </w:p>
    <w:bookmarkEnd w:id="3923"/>
    <w:bookmarkStart w:name="z3540" w:id="3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Управления:</w:t>
      </w:r>
    </w:p>
    <w:bookmarkEnd w:id="3924"/>
    <w:bookmarkStart w:name="z3541" w:id="3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3925"/>
    <w:bookmarkStart w:name="z3542" w:id="3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3926"/>
    <w:bookmarkStart w:name="z3543" w:id="3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3927"/>
    <w:bookmarkStart w:name="z3544" w:id="3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гражданской защиты;</w:t>
      </w:r>
    </w:p>
    <w:bookmarkEnd w:id="3928"/>
    <w:bookmarkStart w:name="z3545" w:id="3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3929"/>
    <w:bookmarkStart w:name="z3546" w:id="3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3930"/>
    <w:bookmarkStart w:name="z3547" w:id="3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3931"/>
    <w:bookmarkStart w:name="z3548" w:id="3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3932"/>
    <w:bookmarkStart w:name="z3549" w:id="3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3933"/>
    <w:bookmarkStart w:name="z3550" w:id="3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3934"/>
    <w:bookmarkStart w:name="z3551" w:id="3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3935"/>
    <w:bookmarkStart w:name="z3552" w:id="3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3936"/>
    <w:bookmarkStart w:name="z3553" w:id="3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3937"/>
    <w:bookmarkStart w:name="z3554" w:id="3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коррупции, по каждому факту коррупционного правонарушения в Управлении.</w:t>
      </w:r>
    </w:p>
    <w:bookmarkEnd w:id="39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57" w:id="3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3939"/>
    <w:bookmarkStart w:name="z3558" w:id="3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39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59" w:id="39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3941"/>
    <w:bookmarkStart w:name="z3560" w:id="3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3942"/>
    <w:bookmarkStart w:name="z3561" w:id="3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3943"/>
    <w:bookmarkStart w:name="z3562" w:id="3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 и имуществом.</w:t>
      </w:r>
    </w:p>
    <w:bookmarkEnd w:id="3944"/>
    <w:bookmarkStart w:name="z3563" w:id="39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Управления</w:t>
      </w:r>
    </w:p>
    <w:bookmarkEnd w:id="3945"/>
    <w:bookmarkStart w:name="z3564" w:id="3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3946"/>
    <w:bookmarkStart w:name="z3565" w:id="3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</w:t>
      </w:r>
    </w:p>
    <w:bookmarkEnd w:id="39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567" w:id="39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Аль-Фарабийского района Департамента по чрезвычайным ситуациям города Шымкента Министерства по чрезвычайным ситуациям Республики Казахстан</w:t>
      </w:r>
    </w:p>
    <w:bookmarkEnd w:id="3948"/>
    <w:bookmarkStart w:name="z3568" w:id="39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949"/>
    <w:bookmarkStart w:name="z3569" w:id="3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Аль-Фарабийского района Департамента по чрезвычайным ситуациям города Шымкента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Шымкента Министерства по чрезвычайным ситуациям Республики Казахстан (далее - Департамент).</w:t>
      </w:r>
    </w:p>
    <w:bookmarkEnd w:id="3950"/>
    <w:bookmarkStart w:name="z3570" w:id="3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3951"/>
    <w:bookmarkStart w:name="z3571" w:id="3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3952"/>
    <w:bookmarkStart w:name="z3572" w:id="3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953"/>
    <w:bookmarkStart w:name="z3573" w:id="3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954"/>
    <w:bookmarkStart w:name="z3574" w:id="3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3955"/>
    <w:bookmarkStart w:name="z3575" w:id="3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3956"/>
    <w:bookmarkStart w:name="z3576" w:id="3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160020, Республика Казахстан, город Шымкент, Аль-Фарабийский район, улица Ахмета Байтурсынова, здание 68/2.</w:t>
      </w:r>
    </w:p>
    <w:bookmarkEnd w:id="3957"/>
    <w:bookmarkStart w:name="z3577" w:id="3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Аль-Фарабийского района Департамента по чрезвычайным ситуациям города Шымкента Министерства по чрезвычайным ситуациям Республики Казахстан".</w:t>
      </w:r>
    </w:p>
    <w:bookmarkEnd w:id="3958"/>
    <w:bookmarkStart w:name="z3578" w:id="3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959"/>
    <w:bookmarkStart w:name="z3579" w:id="3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3960"/>
    <w:bookmarkStart w:name="z3580" w:id="3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3961"/>
    <w:bookmarkStart w:name="z3581" w:id="39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3962"/>
    <w:bookmarkStart w:name="z3582" w:id="3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3963"/>
    <w:bookmarkStart w:name="z3583" w:id="3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3964"/>
    <w:bookmarkStart w:name="z3584" w:id="3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3965"/>
    <w:bookmarkStart w:name="z3585" w:id="3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3966"/>
    <w:bookmarkStart w:name="z3586" w:id="3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3967"/>
    <w:bookmarkStart w:name="z19953" w:id="3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39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87" w:id="3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3969"/>
    <w:bookmarkStart w:name="z3588" w:id="3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3970"/>
    <w:bookmarkStart w:name="z3589" w:id="3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3971"/>
    <w:bookmarkStart w:name="z3590" w:id="3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3972"/>
    <w:bookmarkStart w:name="z3591" w:id="3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3973"/>
    <w:bookmarkStart w:name="z3592" w:id="3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3974"/>
    <w:bookmarkStart w:name="z3593" w:id="3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3975"/>
    <w:bookmarkStart w:name="z3594" w:id="3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мобилизация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3976"/>
    <w:bookmarkStart w:name="z3595" w:id="3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3977"/>
    <w:bookmarkStart w:name="z3596" w:id="3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3978"/>
    <w:bookmarkStart w:name="z3597" w:id="3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объемам и содержанию инженерно-технических мероприятий гражданской обороны;</w:t>
      </w:r>
    </w:p>
    <w:bookmarkEnd w:id="3979"/>
    <w:bookmarkStart w:name="z3598" w:id="3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охраны от пожаров территорий населенных пунктов и особо важных объектов государственной собственности;</w:t>
      </w:r>
    </w:p>
    <w:bookmarkEnd w:id="3980"/>
    <w:bookmarkStart w:name="z3599" w:id="3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по предупреждению чрезвычайных ситуаций на соответствующей территории;</w:t>
      </w:r>
    </w:p>
    <w:bookmarkEnd w:id="3981"/>
    <w:bookmarkStart w:name="z3600" w:id="3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проведения аварийно-спасательных и неотложных работ при чрезвычайных ситуациях;</w:t>
      </w:r>
    </w:p>
    <w:bookmarkEnd w:id="3982"/>
    <w:bookmarkStart w:name="z3601" w:id="3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соответствующей территории;</w:t>
      </w:r>
    </w:p>
    <w:bookmarkEnd w:id="3983"/>
    <w:bookmarkStart w:name="z3602" w:id="3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3984"/>
    <w:bookmarkStart w:name="z3603" w:id="3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осуществление и пропаганда знаний, обучения населения и специалистов в сфере гражданской защиты;</w:t>
      </w:r>
    </w:p>
    <w:bookmarkEnd w:id="3985"/>
    <w:bookmarkStart w:name="z3604" w:id="3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3986"/>
    <w:bookmarkStart w:name="z3605" w:id="3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государственного контроля в области пожарной безопасности;</w:t>
      </w:r>
    </w:p>
    <w:bookmarkEnd w:id="3987"/>
    <w:bookmarkStart w:name="z3607" w:id="3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контроля за готовностью пожарных подразделений в населенных пунктах и на объектах к борьбе с пожарами;</w:t>
      </w:r>
    </w:p>
    <w:bookmarkEnd w:id="3988"/>
    <w:bookmarkStart w:name="z24361" w:id="3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19-1) осуществление контроля за соблюдением правил безопасности на водоемах;</w:t>
      </w:r>
    </w:p>
    <w:bookmarkEnd w:id="3989"/>
    <w:bookmarkStart w:name="z3608" w:id="3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производства дел об административных правонарушениях;</w:t>
      </w:r>
    </w:p>
    <w:bookmarkEnd w:id="3990"/>
    <w:bookmarkStart w:name="z3609" w:id="3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3991"/>
    <w:bookmarkStart w:name="z3610" w:id="3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3992"/>
    <w:bookmarkStart w:name="z3611" w:id="3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3993"/>
    <w:bookmarkStart w:name="z3612" w:id="3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3994"/>
    <w:bookmarkStart w:name="z3613" w:id="3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3995"/>
    <w:bookmarkStart w:name="z3614" w:id="3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3996"/>
    <w:bookmarkStart w:name="z3615" w:id="3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39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14 - в редакции приказа и.о. Министра по чрезвычайным ситуациям РК от 29.05.2024 </w:t>
      </w:r>
      <w:r>
        <w:rPr>
          <w:rFonts w:ascii="Times New Roman"/>
          <w:b w:val="false"/>
          <w:i w:val="false"/>
          <w:color w:val="00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 xml:space="preserve">;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22" w:id="3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3998"/>
    <w:bookmarkStart w:name="z3623" w:id="3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3999"/>
    <w:bookmarkStart w:name="z3624" w:id="4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4000"/>
    <w:bookmarkStart w:name="z3625" w:id="4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4001"/>
    <w:bookmarkStart w:name="z19956" w:id="4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4002"/>
    <w:bookmarkStart w:name="z19957" w:id="4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4003"/>
    <w:bookmarkStart w:name="z3626" w:id="4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40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27" w:id="40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005"/>
    <w:bookmarkStart w:name="z3628" w:id="4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40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29" w:id="4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представлению начальника Департамента.</w:t>
      </w:r>
    </w:p>
    <w:bookmarkEnd w:id="4007"/>
    <w:bookmarkStart w:name="z3630" w:id="4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4008"/>
    <w:bookmarkStart w:name="z3631" w:id="4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4009"/>
    <w:bookmarkStart w:name="z3632" w:id="4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4010"/>
    <w:bookmarkStart w:name="z3633" w:id="4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4011"/>
    <w:bookmarkStart w:name="z3634" w:id="4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4012"/>
    <w:bookmarkStart w:name="z3635" w:id="4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013"/>
    <w:bookmarkStart w:name="z3636" w:id="4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4014"/>
    <w:bookmarkStart w:name="z3637" w:id="4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4015"/>
    <w:bookmarkStart w:name="z3638" w:id="4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4016"/>
    <w:bookmarkStart w:name="z3639" w:id="4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4017"/>
    <w:bookmarkStart w:name="z3640" w:id="4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4018"/>
    <w:bookmarkStart w:name="z3641" w:id="4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019"/>
    <w:bookmarkStart w:name="z3642" w:id="4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4020"/>
    <w:bookmarkStart w:name="z3643" w:id="4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021"/>
    <w:bookmarkStart w:name="z3644" w:id="4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40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7" w:id="4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4023"/>
    <w:bookmarkStart w:name="z3648" w:id="4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0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9" w:id="40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4025"/>
    <w:bookmarkStart w:name="z3650" w:id="4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4026"/>
    <w:bookmarkStart w:name="z3651" w:id="4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4027"/>
    <w:bookmarkStart w:name="z3652" w:id="4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имуществом.</w:t>
      </w:r>
    </w:p>
    <w:bookmarkEnd w:id="4028"/>
    <w:bookmarkStart w:name="z3653" w:id="40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Управления</w:t>
      </w:r>
    </w:p>
    <w:bookmarkEnd w:id="4029"/>
    <w:bookmarkStart w:name="z3654" w:id="4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4030"/>
    <w:bookmarkStart w:name="z3655" w:id="4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</w:t>
      </w:r>
    </w:p>
    <w:bookmarkEnd w:id="40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657" w:id="40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Енбекшинского района Департамента по чрезвычайным ситуациям города Шымкента Министерства по чрезвычайным ситуациям Республики Казахстан</w:t>
      </w:r>
    </w:p>
    <w:bookmarkEnd w:id="4032"/>
    <w:bookmarkStart w:name="z3658" w:id="40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033"/>
    <w:bookmarkStart w:name="z3659" w:id="4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Енбекшинского района Департамента по чрезвычайным ситуациям города Шымкента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Шымкента Министерства по чрезвычайным ситуациям Республики Казахстан (далее - Департамент).</w:t>
      </w:r>
    </w:p>
    <w:bookmarkEnd w:id="4034"/>
    <w:bookmarkStart w:name="z3660" w:id="4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035"/>
    <w:bookmarkStart w:name="z3661" w:id="4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4036"/>
    <w:bookmarkStart w:name="z3662" w:id="4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037"/>
    <w:bookmarkStart w:name="z3663" w:id="4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038"/>
    <w:bookmarkStart w:name="z3664" w:id="4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4039"/>
    <w:bookmarkStart w:name="z3665" w:id="4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4040"/>
    <w:bookmarkStart w:name="z3666" w:id="4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160020, Республика Казахстан, город Шымкент, район Тұран, улица А. Байтурсынова, здание 69/2.</w:t>
      </w:r>
    </w:p>
    <w:bookmarkEnd w:id="40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29.05.2024 </w:t>
      </w:r>
      <w:r>
        <w:rPr>
          <w:rFonts w:ascii="Times New Roman"/>
          <w:b w:val="false"/>
          <w:i w:val="false"/>
          <w:color w:val="00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67" w:id="4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Енбекшинского района Департамента по чрезвычайным ситуациям города Шымкента Министерства по чрезвычайным ситуациям Республики Казахстан".</w:t>
      </w:r>
    </w:p>
    <w:bookmarkEnd w:id="4042"/>
    <w:bookmarkStart w:name="z3668" w:id="4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043"/>
    <w:bookmarkStart w:name="z3669" w:id="4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4044"/>
    <w:bookmarkStart w:name="z3670" w:id="4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4045"/>
    <w:bookmarkStart w:name="z3671" w:id="40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4046"/>
    <w:bookmarkStart w:name="z3672" w:id="4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4047"/>
    <w:bookmarkStart w:name="z3673" w:id="4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048"/>
    <w:bookmarkStart w:name="z3674" w:id="4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049"/>
    <w:bookmarkStart w:name="z3675" w:id="4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4050"/>
    <w:bookmarkStart w:name="z3676" w:id="4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051"/>
    <w:bookmarkStart w:name="z19958" w:id="4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0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7" w:id="4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4053"/>
    <w:bookmarkStart w:name="z3678" w:id="4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4054"/>
    <w:bookmarkStart w:name="z3679" w:id="4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4055"/>
    <w:bookmarkStart w:name="z3680" w:id="4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4056"/>
    <w:bookmarkStart w:name="z3681" w:id="4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4057"/>
    <w:bookmarkStart w:name="z3682" w:id="4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4058"/>
    <w:bookmarkStart w:name="z3683" w:id="4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4059"/>
    <w:bookmarkStart w:name="z3684" w:id="4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мобилизация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4060"/>
    <w:bookmarkStart w:name="z3685" w:id="4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4061"/>
    <w:bookmarkStart w:name="z3686" w:id="4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40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90" w:id="4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4063"/>
    <w:bookmarkStart w:name="z3691" w:id="4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4064"/>
    <w:bookmarkStart w:name="z3692" w:id="4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40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94" w:id="4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4066"/>
    <w:bookmarkStart w:name="z3695" w:id="4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4067"/>
    <w:bookmarkStart w:name="z3696" w:id="4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4068"/>
    <w:bookmarkStart w:name="z3697" w:id="4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4069"/>
    <w:bookmarkStart w:name="z3698" w:id="4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4070"/>
    <w:bookmarkStart w:name="z3699" w:id="4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40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23)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01" w:id="4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4072"/>
    <w:bookmarkStart w:name="z24362" w:id="4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4073"/>
    <w:bookmarkStart w:name="z3702" w:id="4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4074"/>
    <w:bookmarkStart w:name="z3703" w:id="4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40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27)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59" w:id="4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4076"/>
    <w:bookmarkStart w:name="z19960" w:id="4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4077"/>
    <w:bookmarkStart w:name="z3705" w:id="4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4078"/>
    <w:bookmarkStart w:name="z3706" w:id="4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40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09" w:id="4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4080"/>
    <w:bookmarkStart w:name="z3710" w:id="4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40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1" w:id="4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4082"/>
    <w:bookmarkStart w:name="z3712" w:id="4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4083"/>
    <w:bookmarkStart w:name="z3713" w:id="4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4084"/>
    <w:bookmarkStart w:name="z3714" w:id="4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4085"/>
    <w:bookmarkStart w:name="z19961" w:id="4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4086"/>
    <w:bookmarkStart w:name="z19962" w:id="4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4087"/>
    <w:bookmarkStart w:name="z3715" w:id="4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40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6" w:id="40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089"/>
    <w:bookmarkStart w:name="z3717" w:id="4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40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8" w:id="4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представлению начальника Департамента.</w:t>
      </w:r>
    </w:p>
    <w:bookmarkEnd w:id="4091"/>
    <w:bookmarkStart w:name="z3719" w:id="4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4092"/>
    <w:bookmarkStart w:name="z3720" w:id="4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4093"/>
    <w:bookmarkStart w:name="z3721" w:id="4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4094"/>
    <w:bookmarkStart w:name="z3722" w:id="4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4095"/>
    <w:bookmarkStart w:name="z3723" w:id="4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4096"/>
    <w:bookmarkStart w:name="z3724" w:id="4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097"/>
    <w:bookmarkStart w:name="z3725" w:id="4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4098"/>
    <w:bookmarkStart w:name="z3726" w:id="4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4099"/>
    <w:bookmarkStart w:name="z3727" w:id="4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4100"/>
    <w:bookmarkStart w:name="z3728" w:id="4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4101"/>
    <w:bookmarkStart w:name="z3729" w:id="4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4102"/>
    <w:bookmarkStart w:name="z3730" w:id="4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103"/>
    <w:bookmarkStart w:name="z3731" w:id="4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4104"/>
    <w:bookmarkStart w:name="z3732" w:id="4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105"/>
    <w:bookmarkStart w:name="z3733" w:id="4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41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36" w:id="4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4107"/>
    <w:bookmarkStart w:name="z3737" w:id="4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38" w:id="4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4109"/>
    <w:bookmarkStart w:name="z3739" w:id="4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4110"/>
    <w:bookmarkStart w:name="z3740" w:id="4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4111"/>
    <w:bookmarkStart w:name="z3741" w:id="4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имуществом.</w:t>
      </w:r>
    </w:p>
    <w:bookmarkEnd w:id="4112"/>
    <w:bookmarkStart w:name="z3742" w:id="4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Управления</w:t>
      </w:r>
    </w:p>
    <w:bookmarkEnd w:id="4113"/>
    <w:bookmarkStart w:name="z3743" w:id="4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4114"/>
    <w:bookmarkStart w:name="z3744" w:id="4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 </w:t>
      </w:r>
    </w:p>
    <w:bookmarkEnd w:id="41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632" w:id="4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района "Тұран" Департамента по чрезвычайным ситуациям города Шымкента Министерства по чрезвычайным ситуациям Республики Казахстан</w:t>
      </w:r>
    </w:p>
    <w:bookmarkEnd w:id="4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39-1 в соответствии с приказом Министра по чрезвычайным ситуациям РК от 15.12.2022 </w:t>
      </w:r>
      <w:r>
        <w:rPr>
          <w:rFonts w:ascii="Times New Roman"/>
          <w:b w:val="false"/>
          <w:i w:val="false"/>
          <w:color w:val="ff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3633" w:id="4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117"/>
    <w:bookmarkStart w:name="z23634" w:id="4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района "Тұран" Департамента по чрезвычайным ситуациям города Шымкента Министерства по чрезвычайным ситуациям Республики Казахстан (далее - Управление)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города Шымкента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4118"/>
    <w:bookmarkStart w:name="z23635" w:id="4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119"/>
    <w:bookmarkStart w:name="z23636" w:id="4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120"/>
    <w:bookmarkStart w:name="z23637" w:id="4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121"/>
    <w:bookmarkStart w:name="z23638" w:id="4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122"/>
    <w:bookmarkStart w:name="z23639" w:id="4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Управление по вопросам своей компетенции в установленном законодательством порядке принимает решения, оформляемые приказами начальника Управления и другими актами, предусмотренными законодательством Республики Казахстан. </w:t>
      </w:r>
    </w:p>
    <w:bookmarkEnd w:id="4123"/>
    <w:bookmarkStart w:name="z23640" w:id="4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124"/>
    <w:bookmarkStart w:name="z23641" w:id="4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160005, город Шымкент, Абайский район, Темирлановское шоссе, дом 18.</w:t>
      </w:r>
    </w:p>
    <w:bookmarkEnd w:id="4125"/>
    <w:bookmarkStart w:name="z23642" w:id="4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государственное учреждение "Управление по чрезвычайным ситуациям района "Тұран" Департамента по чрезвычайным ситуациям города Шымкента Министерства по чрезвычайным ситуациям Республики Казахстан".</w:t>
      </w:r>
    </w:p>
    <w:bookmarkEnd w:id="4126"/>
    <w:bookmarkStart w:name="z23643" w:id="4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127"/>
    <w:bookmarkStart w:name="z23644" w:id="4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и местного бюджетов в составе Департамента.</w:t>
      </w:r>
    </w:p>
    <w:bookmarkEnd w:id="4128"/>
    <w:bookmarkStart w:name="z23645" w:id="4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129"/>
    <w:bookmarkStart w:name="z23646" w:id="4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130"/>
    <w:bookmarkStart w:name="z23647" w:id="4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131"/>
    <w:bookmarkStart w:name="z23648" w:id="4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132"/>
    <w:bookmarkStart w:name="z23649" w:id="4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133"/>
    <w:bookmarkStart w:name="z23650" w:id="4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134"/>
    <w:bookmarkStart w:name="z23651" w:id="4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4135"/>
    <w:bookmarkStart w:name="z23652" w:id="4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136"/>
    <w:bookmarkStart w:name="z23653" w:id="4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1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54" w:id="4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138"/>
    <w:bookmarkStart w:name="z23655" w:id="4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4139"/>
    <w:bookmarkStart w:name="z23656" w:id="4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4140"/>
    <w:bookmarkStart w:name="z23657" w:id="4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4141"/>
    <w:bookmarkStart w:name="z23658" w:id="4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4142"/>
    <w:bookmarkStart w:name="z23659" w:id="4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4143"/>
    <w:bookmarkStart w:name="z23660" w:id="4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41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14 - в редакции приказа и.о. Министра по чрезвычайным ситуациям РК от 29.05.2024 </w:t>
      </w:r>
      <w:r>
        <w:rPr>
          <w:rFonts w:ascii="Times New Roman"/>
          <w:b w:val="false"/>
          <w:i w:val="false"/>
          <w:color w:val="00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61" w:id="4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145"/>
    <w:bookmarkStart w:name="z23662" w:id="4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4146"/>
    <w:bookmarkStart w:name="z23663" w:id="4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4147"/>
    <w:bookmarkStart w:name="z23664" w:id="4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4148"/>
    <w:bookmarkStart w:name="z23665" w:id="4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4149"/>
    <w:bookmarkStart w:name="z23666" w:id="4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4150"/>
    <w:bookmarkStart w:name="z23667" w:id="4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4151"/>
    <w:bookmarkStart w:name="z23668" w:id="4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4152"/>
    <w:bookmarkStart w:name="z23669" w:id="4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4153"/>
    <w:bookmarkStart w:name="z23670" w:id="4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4154"/>
    <w:bookmarkStart w:name="z23671" w:id="4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внесение предложений в Департамент по объемам и содержанию инженерно-технических мероприятий гражданской обороны;</w:t>
      </w:r>
    </w:p>
    <w:bookmarkEnd w:id="4155"/>
    <w:bookmarkStart w:name="z23672" w:id="4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охраны от пожаров территорий населенных пунктов и особо важных объектов государственной собственности;</w:t>
      </w:r>
    </w:p>
    <w:bookmarkEnd w:id="4156"/>
    <w:bookmarkStart w:name="z23673" w:id="4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по предупреждению чрезвычайных ситуаций на соответствующей территории;</w:t>
      </w:r>
    </w:p>
    <w:bookmarkEnd w:id="4157"/>
    <w:bookmarkStart w:name="z23674" w:id="4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проведения аварийно-спасательных и неотложных работ при чрезвычайных ситуациях;</w:t>
      </w:r>
    </w:p>
    <w:bookmarkEnd w:id="4158"/>
    <w:bookmarkStart w:name="z23675" w:id="4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координация деятельности противопожарных и аварийно-спасательных служб и формирований на соответствующей территории;</w:t>
      </w:r>
    </w:p>
    <w:bookmarkEnd w:id="4159"/>
    <w:bookmarkStart w:name="z23676" w:id="4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4160"/>
    <w:bookmarkStart w:name="z23677" w:id="4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осуществление и пропаганда знаний, обучения населения и специалистов в сфере гражданской защиты;</w:t>
      </w:r>
    </w:p>
    <w:bookmarkEnd w:id="4161"/>
    <w:bookmarkStart w:name="z23678" w:id="4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4162"/>
    <w:bookmarkStart w:name="z23679" w:id="4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государственного контроля в области пожарной безопасности;</w:t>
      </w:r>
    </w:p>
    <w:bookmarkEnd w:id="4163"/>
    <w:bookmarkStart w:name="z23680" w:id="4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контроля за готовностью пожарных подразделений в населенных пунктах и на объектах к борьбе с пожарами;</w:t>
      </w:r>
    </w:p>
    <w:bookmarkEnd w:id="4164"/>
    <w:bookmarkStart w:name="z24363" w:id="4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19-1) осуществление контроля за соблюдением правил безопасности на водоемах;</w:t>
      </w:r>
    </w:p>
    <w:bookmarkEnd w:id="4165"/>
    <w:bookmarkStart w:name="z23681" w:id="4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производства дел об административных правонарушениях в области гражданской обороны;</w:t>
      </w:r>
    </w:p>
    <w:bookmarkEnd w:id="4166"/>
    <w:bookmarkStart w:name="z23682" w:id="4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4167"/>
    <w:bookmarkStart w:name="z23683" w:id="4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4168"/>
    <w:bookmarkStart w:name="z23684" w:id="4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4169"/>
    <w:bookmarkStart w:name="z23685" w:id="4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4170"/>
    <w:bookmarkStart w:name="z23686" w:id="4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4171"/>
    <w:bookmarkStart w:name="z23687" w:id="4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4172"/>
    <w:bookmarkStart w:name="z23688" w:id="4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41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15 - в редакции приказа и.о. Министра по чрезвычайным ситуациям РК от 29.05.2024 </w:t>
      </w:r>
      <w:r>
        <w:rPr>
          <w:rFonts w:ascii="Times New Roman"/>
          <w:b w:val="false"/>
          <w:i w:val="false"/>
          <w:color w:val="00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 xml:space="preserve">;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96" w:id="4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Управления при организации его деятельности</w:t>
      </w:r>
    </w:p>
    <w:bookmarkEnd w:id="4174"/>
    <w:bookmarkStart w:name="z23697" w:id="4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несет персональную ответственность за выполнение возложенных на Управление задач и осуществление им своих полномочий.</w:t>
      </w:r>
    </w:p>
    <w:bookmarkEnd w:id="4175"/>
    <w:bookmarkStart w:name="z23698" w:id="4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176"/>
    <w:bookmarkStart w:name="z23699" w:id="4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177"/>
    <w:bookmarkStart w:name="z23700" w:id="4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Управления:</w:t>
      </w:r>
    </w:p>
    <w:bookmarkEnd w:id="4178"/>
    <w:bookmarkStart w:name="z23701" w:id="4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4179"/>
    <w:bookmarkStart w:name="z23702" w:id="4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4180"/>
    <w:bookmarkStart w:name="z23703" w:id="4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4181"/>
    <w:bookmarkStart w:name="z23704" w:id="4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4182"/>
    <w:bookmarkStart w:name="z23705" w:id="4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183"/>
    <w:bookmarkStart w:name="z23706" w:id="4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4184"/>
    <w:bookmarkStart w:name="z23707" w:id="4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4185"/>
    <w:bookmarkStart w:name="z23708" w:id="4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4186"/>
    <w:bookmarkStart w:name="z23709" w:id="4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4187"/>
    <w:bookmarkStart w:name="z23710" w:id="4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4188"/>
    <w:bookmarkStart w:name="z23711" w:id="4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189"/>
    <w:bookmarkStart w:name="z23712" w:id="4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4190"/>
    <w:bookmarkStart w:name="z23713" w:id="4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191"/>
    <w:bookmarkStart w:name="z23714" w:id="4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41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17" w:id="4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4193"/>
    <w:bookmarkStart w:name="z23718" w:id="4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194"/>
    <w:bookmarkStart w:name="z23719" w:id="4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1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20" w:id="4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4196"/>
    <w:bookmarkStart w:name="z23721" w:id="4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197"/>
    <w:bookmarkStart w:name="z23722" w:id="4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198"/>
    <w:bookmarkStart w:name="z23723" w:id="4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199"/>
    <w:bookmarkStart w:name="z23724" w:id="4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200"/>
    <w:bookmarkStart w:name="z23725" w:id="4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201"/>
    <w:bookmarkStart w:name="z23726" w:id="4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202"/>
    <w:bookmarkStart w:name="z23727" w:id="4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2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746" w:id="4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Управлении по чрезвычайным ситуациям района "Каратау" Департамента по чрезвычайным ситуациям города Шымкента Министерства по чрезвычайным ситуациям Республики Казахстан</w:t>
      </w:r>
    </w:p>
    <w:bookmarkEnd w:id="4204"/>
    <w:bookmarkStart w:name="z3747" w:id="4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205"/>
    <w:bookmarkStart w:name="z3748" w:id="4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Управление по чрезвычайным ситуациям района "Каратау" Департамента по чрезвычайным ситуациям города Шымкента Министерства по чрезвычайным ситуациям Республики Казахстан (далее – Управление)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города Шымкента Министерства по чрезвычайным ситуациям Республики Казахстан (далее - Департамент).</w:t>
      </w:r>
    </w:p>
    <w:bookmarkEnd w:id="4206"/>
    <w:bookmarkStart w:name="z3749" w:id="4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4207"/>
    <w:bookmarkStart w:name="z3750" w:id="4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4208"/>
    <w:bookmarkStart w:name="z3751" w:id="4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209"/>
    <w:bookmarkStart w:name="z3752" w:id="4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210"/>
    <w:bookmarkStart w:name="z3753" w:id="4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компетенции, в установленном законодательством порядке, принимает решения, оформляемые приказами начальника Управления.</w:t>
      </w:r>
    </w:p>
    <w:bookmarkEnd w:id="4211"/>
    <w:bookmarkStart w:name="z3754" w:id="4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действующим законодательством.</w:t>
      </w:r>
    </w:p>
    <w:bookmarkEnd w:id="4212"/>
    <w:bookmarkStart w:name="z3755" w:id="4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160023, Республика Казахстан, город Шымкент, район Каратау, жилой массив Нурсат, здание 4542.</w:t>
      </w:r>
    </w:p>
    <w:bookmarkEnd w:id="42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29.05.2024 </w:t>
      </w:r>
      <w:r>
        <w:rPr>
          <w:rFonts w:ascii="Times New Roman"/>
          <w:b w:val="false"/>
          <w:i w:val="false"/>
          <w:color w:val="00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56" w:id="4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Управления – республиканское государственное учреждение "Управление по чрезвычайным ситуациям района "Қаратау" Департамента по чрезвычайным ситуациям города Шымкента Министерства по чрезвычайным ситуациям Республики Казахстан".</w:t>
      </w:r>
    </w:p>
    <w:bookmarkEnd w:id="4214"/>
    <w:bookmarkStart w:name="z3757" w:id="4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215"/>
    <w:bookmarkStart w:name="z3758" w:id="4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Управления осуществляется из республиканского и местного бюджета в составе Департамента.</w:t>
      </w:r>
    </w:p>
    <w:bookmarkEnd w:id="4216"/>
    <w:bookmarkStart w:name="z3759" w:id="4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функциями Управления.</w:t>
      </w:r>
    </w:p>
    <w:bookmarkEnd w:id="4217"/>
    <w:bookmarkStart w:name="z3760" w:id="4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Управления</w:t>
      </w:r>
    </w:p>
    <w:bookmarkEnd w:id="4218"/>
    <w:bookmarkStart w:name="z3761" w:id="4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Управления: </w:t>
      </w:r>
    </w:p>
    <w:bookmarkEnd w:id="4219"/>
    <w:bookmarkStart w:name="z3762" w:id="4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220"/>
    <w:bookmarkStart w:name="z3763" w:id="4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221"/>
    <w:bookmarkStart w:name="z3764" w:id="4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безопасности;</w:t>
      </w:r>
    </w:p>
    <w:bookmarkEnd w:id="4222"/>
    <w:bookmarkStart w:name="z3765" w:id="4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4223"/>
    <w:bookmarkStart w:name="z19963" w:id="4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2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66" w:id="4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Управления:</w:t>
      </w:r>
    </w:p>
    <w:bookmarkEnd w:id="4225"/>
    <w:bookmarkStart w:name="z3767" w:id="4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4226"/>
    <w:bookmarkStart w:name="z3768" w:id="4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4227"/>
    <w:bookmarkStart w:name="z3769" w:id="4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4228"/>
    <w:bookmarkStart w:name="z3770" w:id="4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4229"/>
    <w:bookmarkStart w:name="z3771" w:id="4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4230"/>
    <w:bookmarkStart w:name="z3772" w:id="4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4231"/>
    <w:bookmarkStart w:name="z3773" w:id="4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мобилизация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4232"/>
    <w:bookmarkStart w:name="z3774" w:id="4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4233"/>
    <w:bookmarkStart w:name="z3775" w:id="4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предложений в Департамент по постановке на учет и снятию с учета защитных сооружений гражданской обороны, расположенных на территории района;</w:t>
      </w:r>
    </w:p>
    <w:bookmarkEnd w:id="42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 xml:space="preserve">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79" w:id="4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4235"/>
    <w:bookmarkStart w:name="z3780" w:id="4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4236"/>
    <w:bookmarkStart w:name="z3781" w:id="4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42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83" w:id="4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4238"/>
    <w:bookmarkStart w:name="z3784" w:id="4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4239"/>
    <w:bookmarkStart w:name="z3785" w:id="4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4240"/>
    <w:bookmarkStart w:name="z3786" w:id="4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4241"/>
    <w:bookmarkStart w:name="z3787" w:id="4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4242"/>
    <w:bookmarkStart w:name="z3788" w:id="4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42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23)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0" w:id="4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4244"/>
    <w:bookmarkStart w:name="z24364" w:id="4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4245"/>
    <w:bookmarkStart w:name="z3791" w:id="4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4246"/>
    <w:bookmarkStart w:name="z3792" w:id="4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42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27)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64" w:id="4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4248"/>
    <w:bookmarkStart w:name="z19965" w:id="4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4249"/>
    <w:bookmarkStart w:name="z3794" w:id="4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4250"/>
    <w:bookmarkStart w:name="z3795" w:id="4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42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30)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31)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8" w:id="4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4252"/>
    <w:bookmarkStart w:name="z3799" w:id="4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42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00" w:id="4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4254"/>
    <w:bookmarkStart w:name="z3801" w:id="4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4255"/>
    <w:bookmarkStart w:name="z3802" w:id="4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4256"/>
    <w:bookmarkStart w:name="z3803" w:id="4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4257"/>
    <w:bookmarkStart w:name="z19966" w:id="4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4258"/>
    <w:bookmarkStart w:name="z19967" w:id="4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4259"/>
    <w:bookmarkStart w:name="z3804" w:id="4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42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05" w:id="4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Управления</w:t>
      </w:r>
    </w:p>
    <w:bookmarkEnd w:id="4261"/>
    <w:bookmarkStart w:name="z3806" w:id="4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начальником, который является начальником органа дознания и несет персональную ответственность за выполнение возложенных на Управление задач и функций.</w:t>
      </w:r>
    </w:p>
    <w:bookmarkEnd w:id="42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07" w:id="4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Управления назначается на должность и освобождается от должности Министром по представлению начальника Департамента.</w:t>
      </w:r>
    </w:p>
    <w:bookmarkEnd w:id="4263"/>
    <w:bookmarkStart w:name="z3808" w:id="4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Управления:</w:t>
      </w:r>
    </w:p>
    <w:bookmarkEnd w:id="4264"/>
    <w:bookmarkStart w:name="z3809" w:id="4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Управления;</w:t>
      </w:r>
    </w:p>
    <w:bookmarkEnd w:id="4265"/>
    <w:bookmarkStart w:name="z3810" w:id="4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Управления в Департаменте, государственных органах и иных организациях;</w:t>
      </w:r>
    </w:p>
    <w:bookmarkEnd w:id="4266"/>
    <w:bookmarkStart w:name="z3811" w:id="4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4267"/>
    <w:bookmarkStart w:name="z3812" w:id="4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4268"/>
    <w:bookmarkStart w:name="z3813" w:id="4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Управления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269"/>
    <w:bookmarkStart w:name="z3814" w:id="4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Управления;</w:t>
      </w:r>
    </w:p>
    <w:bookmarkEnd w:id="4270"/>
    <w:bookmarkStart w:name="z3815" w:id="4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Управления;</w:t>
      </w:r>
    </w:p>
    <w:bookmarkEnd w:id="4271"/>
    <w:bookmarkStart w:name="z3816" w:id="4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Управления;</w:t>
      </w:r>
    </w:p>
    <w:bookmarkEnd w:id="4272"/>
    <w:bookmarkStart w:name="z3817" w:id="4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Управления;</w:t>
      </w:r>
    </w:p>
    <w:bookmarkEnd w:id="4273"/>
    <w:bookmarkStart w:name="z3818" w:id="4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Управления;</w:t>
      </w:r>
    </w:p>
    <w:bookmarkEnd w:id="4274"/>
    <w:bookmarkStart w:name="z3819" w:id="4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275"/>
    <w:bookmarkStart w:name="z3820" w:id="4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Управления;</w:t>
      </w:r>
    </w:p>
    <w:bookmarkEnd w:id="4276"/>
    <w:bookmarkStart w:name="z3821" w:id="4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277"/>
    <w:bookmarkStart w:name="z3822" w:id="4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42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15)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5" w:id="4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4279"/>
    <w:bookmarkStart w:name="z3826" w:id="4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2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7" w:id="4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Управления</w:t>
      </w:r>
    </w:p>
    <w:bookmarkEnd w:id="4281"/>
    <w:bookmarkStart w:name="z3828" w:id="4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Управление имеет на праве оперативного управления обособленное имущество в случаях, предусмотренных законодательством. </w:t>
      </w:r>
    </w:p>
    <w:bookmarkEnd w:id="4282"/>
    <w:bookmarkStart w:name="z3829" w:id="4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Управлением, относится к республиканской собственности.</w:t>
      </w:r>
    </w:p>
    <w:bookmarkEnd w:id="4283"/>
    <w:bookmarkStart w:name="z3830" w:id="4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не вправе самостоятельно отчуждать или иным способом распоряжаться закрепленным за ним имуществом.</w:t>
      </w:r>
    </w:p>
    <w:bookmarkEnd w:id="4284"/>
    <w:bookmarkStart w:name="z3831" w:id="4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Управления</w:t>
      </w:r>
    </w:p>
    <w:bookmarkEnd w:id="4285"/>
    <w:bookmarkStart w:name="z3832" w:id="4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Управления осуществляются в соответствии с законодательством Республики Казахстан.</w:t>
      </w:r>
    </w:p>
    <w:bookmarkEnd w:id="42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40-1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1358" w:id="4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Абайского района Департамента по чрезвычайным ситуациям области Абай Министерства по чрезвычайным ситуациям Республики Казахстан</w:t>
      </w:r>
    </w:p>
    <w:bookmarkEnd w:id="4287"/>
    <w:bookmarkStart w:name="z21359" w:id="4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288"/>
    <w:bookmarkStart w:name="z21360" w:id="4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Абайского района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4289"/>
    <w:bookmarkStart w:name="z21361" w:id="4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290"/>
    <w:bookmarkStart w:name="z21362" w:id="4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2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63" w:id="4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292"/>
    <w:bookmarkStart w:name="z21364" w:id="4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293"/>
    <w:bookmarkStart w:name="z21365" w:id="4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4294"/>
    <w:bookmarkStart w:name="z21366" w:id="4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4295"/>
    <w:bookmarkStart w:name="z21367" w:id="4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070100, область Абай, Абайский район, село Караул, улица Бекбосынова, 51.</w:t>
      </w:r>
    </w:p>
    <w:bookmarkEnd w:id="4296"/>
    <w:bookmarkStart w:name="z21368" w:id="4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Абайского района Департамента по чрезвычайным ситуациям области Абай Министерства по чрезвычайным ситуациям Республики Казахстан".</w:t>
      </w:r>
    </w:p>
    <w:bookmarkEnd w:id="4297"/>
    <w:bookmarkStart w:name="z21369" w:id="4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298"/>
    <w:bookmarkStart w:name="z21370" w:id="4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4299"/>
    <w:bookmarkStart w:name="z21371" w:id="4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4300"/>
    <w:bookmarkStart w:name="z21372" w:id="4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301"/>
    <w:bookmarkStart w:name="z21373" w:id="4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4302"/>
    <w:bookmarkStart w:name="z21374" w:id="4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303"/>
    <w:bookmarkStart w:name="z21375" w:id="4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304"/>
    <w:bookmarkStart w:name="z21376" w:id="4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305"/>
    <w:bookmarkStart w:name="z21377" w:id="4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306"/>
    <w:bookmarkStart w:name="z21378" w:id="4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4307"/>
    <w:bookmarkStart w:name="z21379" w:id="4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308"/>
    <w:bookmarkStart w:name="z21380" w:id="4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309"/>
    <w:bookmarkStart w:name="z21381" w:id="4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4310"/>
    <w:bookmarkStart w:name="z21382" w:id="4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4311"/>
    <w:bookmarkStart w:name="z21383" w:id="4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4312"/>
    <w:bookmarkStart w:name="z21384" w:id="4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4313"/>
    <w:bookmarkStart w:name="z21385" w:id="4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4314"/>
    <w:bookmarkStart w:name="z21386" w:id="4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4315"/>
    <w:bookmarkStart w:name="z21387" w:id="4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316"/>
    <w:bookmarkStart w:name="z21388" w:id="4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4317"/>
    <w:bookmarkStart w:name="z21389" w:id="4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4318"/>
    <w:bookmarkStart w:name="z21390" w:id="4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4319"/>
    <w:bookmarkStart w:name="z21391" w:id="4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4320"/>
    <w:bookmarkStart w:name="z21392" w:id="4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4321"/>
    <w:bookmarkStart w:name="z21393" w:id="4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4322"/>
    <w:bookmarkStart w:name="z21394" w:id="4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4323"/>
    <w:bookmarkStart w:name="z21395" w:id="4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4324"/>
    <w:bookmarkStart w:name="z21396" w:id="4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4325"/>
    <w:bookmarkStart w:name="z21397" w:id="4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4326"/>
    <w:bookmarkStart w:name="z21398" w:id="4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4327"/>
    <w:bookmarkStart w:name="z21399" w:id="4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4328"/>
    <w:bookmarkStart w:name="z21400" w:id="4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4329"/>
    <w:bookmarkStart w:name="z21401" w:id="4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4330"/>
    <w:bookmarkStart w:name="z21402" w:id="4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4331"/>
    <w:bookmarkStart w:name="z21403" w:id="4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4332"/>
    <w:bookmarkStart w:name="z21404" w:id="4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4333"/>
    <w:bookmarkStart w:name="z21405" w:id="4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4334"/>
    <w:bookmarkStart w:name="z21406" w:id="4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4335"/>
    <w:bookmarkStart w:name="z21407" w:id="4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4336"/>
    <w:bookmarkStart w:name="z21408" w:id="4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4337"/>
    <w:bookmarkStart w:name="z21409" w:id="4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4338"/>
    <w:bookmarkStart w:name="z21410" w:id="4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4339"/>
    <w:bookmarkStart w:name="z21411" w:id="4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4340"/>
    <w:bookmarkStart w:name="z24365" w:id="4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4341"/>
    <w:bookmarkStart w:name="z21412" w:id="4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4342"/>
    <w:bookmarkStart w:name="z21413" w:id="4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4343"/>
    <w:bookmarkStart w:name="z21414" w:id="4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4344"/>
    <w:bookmarkStart w:name="z21415" w:id="4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4345"/>
    <w:bookmarkStart w:name="z21416" w:id="4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4346"/>
    <w:bookmarkStart w:name="z21417" w:id="4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4347"/>
    <w:bookmarkStart w:name="z21418" w:id="4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4348"/>
    <w:bookmarkStart w:name="z21419" w:id="4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4349"/>
    <w:bookmarkStart w:name="z21420" w:id="4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4350"/>
    <w:bookmarkStart w:name="z21421" w:id="4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4351"/>
    <w:bookmarkStart w:name="z21422" w:id="4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43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23" w:id="4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4353"/>
    <w:bookmarkStart w:name="z21424" w:id="4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4354"/>
    <w:bookmarkStart w:name="z21425" w:id="4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4355"/>
    <w:bookmarkStart w:name="z21426" w:id="4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356"/>
    <w:bookmarkStart w:name="z21427" w:id="4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4357"/>
    <w:bookmarkStart w:name="z21428" w:id="4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358"/>
    <w:bookmarkStart w:name="z21429" w:id="4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359"/>
    <w:bookmarkStart w:name="z21430" w:id="4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4360"/>
    <w:bookmarkStart w:name="z21431" w:id="4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4361"/>
    <w:bookmarkStart w:name="z21432" w:id="4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362"/>
    <w:bookmarkStart w:name="z21433" w:id="4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363"/>
    <w:bookmarkStart w:name="z21434" w:id="4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364"/>
    <w:bookmarkStart w:name="z21435" w:id="4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365"/>
    <w:bookmarkStart w:name="z21436" w:id="4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366"/>
    <w:bookmarkStart w:name="z21437" w:id="4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367"/>
    <w:bookmarkStart w:name="z21438" w:id="4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368"/>
    <w:bookmarkStart w:name="z21439" w:id="4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369"/>
    <w:bookmarkStart w:name="z21440" w:id="4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370"/>
    <w:bookmarkStart w:name="z21441" w:id="4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4371"/>
    <w:bookmarkStart w:name="z21442" w:id="4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4372"/>
    <w:bookmarkStart w:name="z21443" w:id="4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4373"/>
    <w:bookmarkStart w:name="z21444" w:id="4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4374"/>
    <w:bookmarkStart w:name="z21445" w:id="4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375"/>
    <w:bookmarkStart w:name="z21446" w:id="4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43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47" w:id="4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4377"/>
    <w:bookmarkStart w:name="z21448" w:id="4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4378"/>
    <w:bookmarkStart w:name="z21449" w:id="4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4379"/>
    <w:bookmarkStart w:name="z21450" w:id="4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380"/>
    <w:bookmarkStart w:name="z21451" w:id="4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4381"/>
    <w:bookmarkStart w:name="z21452" w:id="4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382"/>
    <w:bookmarkStart w:name="z21453" w:id="4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4383"/>
    <w:bookmarkStart w:name="z21454" w:id="4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43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40-2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1457" w:id="4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Аягозского района Департамента по чрезвычайным ситуациям области Абай Министерства по чрезвычайным ситуациям Республики Казахстан</w:t>
      </w:r>
    </w:p>
    <w:bookmarkEnd w:id="4385"/>
    <w:bookmarkStart w:name="z21458" w:id="4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386"/>
    <w:bookmarkStart w:name="z21459" w:id="4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Аягозского района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4387"/>
    <w:bookmarkStart w:name="z21460" w:id="4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388"/>
    <w:bookmarkStart w:name="z21461" w:id="4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3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62" w:id="4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390"/>
    <w:bookmarkStart w:name="z21463" w:id="4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391"/>
    <w:bookmarkStart w:name="z21464" w:id="4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4392"/>
    <w:bookmarkStart w:name="z21465" w:id="4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4393"/>
    <w:bookmarkStart w:name="z21466" w:id="4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070200, область Абай, город Аягоз, улица Бигельдинова, 18.</w:t>
      </w:r>
    </w:p>
    <w:bookmarkEnd w:id="4394"/>
    <w:bookmarkStart w:name="z21467" w:id="4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Аягозского района Департамента по чрезвычайным ситуациям области Абай Министерства по чрезвычайным ситуациям Республики Казахстан".</w:t>
      </w:r>
    </w:p>
    <w:bookmarkEnd w:id="4395"/>
    <w:bookmarkStart w:name="z21468" w:id="4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396"/>
    <w:bookmarkStart w:name="z21469" w:id="4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4397"/>
    <w:bookmarkStart w:name="z21470" w:id="4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4398"/>
    <w:bookmarkStart w:name="z21471" w:id="4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399"/>
    <w:bookmarkStart w:name="z21472" w:id="4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4400"/>
    <w:bookmarkStart w:name="z21473" w:id="4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401"/>
    <w:bookmarkStart w:name="z21474" w:id="4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402"/>
    <w:bookmarkStart w:name="z21475" w:id="4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403"/>
    <w:bookmarkStart w:name="z21476" w:id="4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404"/>
    <w:bookmarkStart w:name="z21477" w:id="4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4405"/>
    <w:bookmarkStart w:name="z21478" w:id="4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406"/>
    <w:bookmarkStart w:name="z21479" w:id="4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407"/>
    <w:bookmarkStart w:name="z21480" w:id="4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4408"/>
    <w:bookmarkStart w:name="z21481" w:id="4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4409"/>
    <w:bookmarkStart w:name="z21482" w:id="4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4410"/>
    <w:bookmarkStart w:name="z21483" w:id="4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4411"/>
    <w:bookmarkStart w:name="z21484" w:id="4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4412"/>
    <w:bookmarkStart w:name="z21485" w:id="4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4413"/>
    <w:bookmarkStart w:name="z21486" w:id="4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414"/>
    <w:bookmarkStart w:name="z21487" w:id="4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4415"/>
    <w:bookmarkStart w:name="z21488" w:id="4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4416"/>
    <w:bookmarkStart w:name="z21489" w:id="4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4417"/>
    <w:bookmarkStart w:name="z21490" w:id="4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4418"/>
    <w:bookmarkStart w:name="z21491" w:id="4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4419"/>
    <w:bookmarkStart w:name="z21492" w:id="4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4420"/>
    <w:bookmarkStart w:name="z21493" w:id="4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4421"/>
    <w:bookmarkStart w:name="z21494" w:id="4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4422"/>
    <w:bookmarkStart w:name="z21495" w:id="4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4423"/>
    <w:bookmarkStart w:name="z21496" w:id="4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4424"/>
    <w:bookmarkStart w:name="z21497" w:id="4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4425"/>
    <w:bookmarkStart w:name="z21498" w:id="4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4426"/>
    <w:bookmarkStart w:name="z21499" w:id="4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4427"/>
    <w:bookmarkStart w:name="z21500" w:id="4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4428"/>
    <w:bookmarkStart w:name="z21501" w:id="4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4429"/>
    <w:bookmarkStart w:name="z21502" w:id="4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4430"/>
    <w:bookmarkStart w:name="z21503" w:id="4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4431"/>
    <w:bookmarkStart w:name="z21504" w:id="4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4432"/>
    <w:bookmarkStart w:name="z21505" w:id="4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4433"/>
    <w:bookmarkStart w:name="z21506" w:id="4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4434"/>
    <w:bookmarkStart w:name="z21507" w:id="4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4435"/>
    <w:bookmarkStart w:name="z21508" w:id="4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4436"/>
    <w:bookmarkStart w:name="z21509" w:id="4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4437"/>
    <w:bookmarkStart w:name="z21510" w:id="4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4438"/>
    <w:bookmarkStart w:name="z24366" w:id="4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4439"/>
    <w:bookmarkStart w:name="z21511" w:id="4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4440"/>
    <w:bookmarkStart w:name="z21512" w:id="4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4441"/>
    <w:bookmarkStart w:name="z21513" w:id="4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4442"/>
    <w:bookmarkStart w:name="z21514" w:id="4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4443"/>
    <w:bookmarkStart w:name="z21515" w:id="4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4444"/>
    <w:bookmarkStart w:name="z21516" w:id="4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4445"/>
    <w:bookmarkStart w:name="z21517" w:id="4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4446"/>
    <w:bookmarkStart w:name="z21518" w:id="4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4447"/>
    <w:bookmarkStart w:name="z21519" w:id="4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4448"/>
    <w:bookmarkStart w:name="z21520" w:id="4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4449"/>
    <w:bookmarkStart w:name="z21521" w:id="4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44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22" w:id="44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4451"/>
    <w:bookmarkStart w:name="z21523" w:id="4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4452"/>
    <w:bookmarkStart w:name="z21524" w:id="4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4453"/>
    <w:bookmarkStart w:name="z21525" w:id="4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454"/>
    <w:bookmarkStart w:name="z21526" w:id="4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4455"/>
    <w:bookmarkStart w:name="z21527" w:id="4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456"/>
    <w:bookmarkStart w:name="z21528" w:id="4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457"/>
    <w:bookmarkStart w:name="z21529" w:id="4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4458"/>
    <w:bookmarkStart w:name="z21530" w:id="4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4459"/>
    <w:bookmarkStart w:name="z21531" w:id="4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460"/>
    <w:bookmarkStart w:name="z21532" w:id="4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461"/>
    <w:bookmarkStart w:name="z21533" w:id="4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462"/>
    <w:bookmarkStart w:name="z21534" w:id="4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463"/>
    <w:bookmarkStart w:name="z21535" w:id="4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464"/>
    <w:bookmarkStart w:name="z21536" w:id="4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465"/>
    <w:bookmarkStart w:name="z21537" w:id="4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466"/>
    <w:bookmarkStart w:name="z21538" w:id="4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467"/>
    <w:bookmarkStart w:name="z21539" w:id="4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468"/>
    <w:bookmarkStart w:name="z21540" w:id="4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4469"/>
    <w:bookmarkStart w:name="z21541" w:id="4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4470"/>
    <w:bookmarkStart w:name="z21542" w:id="4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4471"/>
    <w:bookmarkStart w:name="z21543" w:id="4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4472"/>
    <w:bookmarkStart w:name="z21544" w:id="4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473"/>
    <w:bookmarkStart w:name="z21545" w:id="4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44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46" w:id="4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4475"/>
    <w:bookmarkStart w:name="z21547" w:id="4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4476"/>
    <w:bookmarkStart w:name="z21548" w:id="4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4477"/>
    <w:bookmarkStart w:name="z21549" w:id="4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478"/>
    <w:bookmarkStart w:name="z21550" w:id="4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4479"/>
    <w:bookmarkStart w:name="z21551" w:id="4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480"/>
    <w:bookmarkStart w:name="z21552" w:id="4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4481"/>
    <w:bookmarkStart w:name="z21553" w:id="4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44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40-3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1556" w:id="4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Бескарагайского района Департамента по чрезвычайным ситуациям области Абай Министерства по чрезвычайным ситуациям Республики Казахстан</w:t>
      </w:r>
    </w:p>
    <w:bookmarkEnd w:id="4483"/>
    <w:bookmarkStart w:name="z21557" w:id="4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484"/>
    <w:bookmarkStart w:name="z21558" w:id="4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Бескарагайского района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4485"/>
    <w:bookmarkStart w:name="z21559" w:id="4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486"/>
    <w:bookmarkStart w:name="z21560" w:id="4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4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61" w:id="4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488"/>
    <w:bookmarkStart w:name="z21562" w:id="4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489"/>
    <w:bookmarkStart w:name="z21563" w:id="4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4490"/>
    <w:bookmarkStart w:name="z21564" w:id="4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4491"/>
    <w:bookmarkStart w:name="z21565" w:id="4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070300, область Абай, Бескарагайский район, село Бескарагай, улица Шакарима, 7.</w:t>
      </w:r>
    </w:p>
    <w:bookmarkEnd w:id="4492"/>
    <w:bookmarkStart w:name="z21566" w:id="4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Бескарагайского района Департамента по чрезвычайным ситуациям области Абай Министерства по чрезвычайным ситуациям Республики Казахстан".</w:t>
      </w:r>
    </w:p>
    <w:bookmarkEnd w:id="4493"/>
    <w:bookmarkStart w:name="z21567" w:id="4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494"/>
    <w:bookmarkStart w:name="z21568" w:id="4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4495"/>
    <w:bookmarkStart w:name="z21569" w:id="4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4496"/>
    <w:bookmarkStart w:name="z21570" w:id="4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497"/>
    <w:bookmarkStart w:name="z21571" w:id="4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4498"/>
    <w:bookmarkStart w:name="z21572" w:id="4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499"/>
    <w:bookmarkStart w:name="z21573" w:id="4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500"/>
    <w:bookmarkStart w:name="z21574" w:id="4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501"/>
    <w:bookmarkStart w:name="z21575" w:id="4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502"/>
    <w:bookmarkStart w:name="z21576" w:id="4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4503"/>
    <w:bookmarkStart w:name="z21577" w:id="4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504"/>
    <w:bookmarkStart w:name="z21578" w:id="4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505"/>
    <w:bookmarkStart w:name="z21579" w:id="4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4506"/>
    <w:bookmarkStart w:name="z21580" w:id="4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4507"/>
    <w:bookmarkStart w:name="z21581" w:id="4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4508"/>
    <w:bookmarkStart w:name="z21582" w:id="4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4509"/>
    <w:bookmarkStart w:name="z21583" w:id="4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4510"/>
    <w:bookmarkStart w:name="z21584" w:id="4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4511"/>
    <w:bookmarkStart w:name="z21585" w:id="4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512"/>
    <w:bookmarkStart w:name="z21586" w:id="4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4513"/>
    <w:bookmarkStart w:name="z21587" w:id="4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4514"/>
    <w:bookmarkStart w:name="z21588" w:id="4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4515"/>
    <w:bookmarkStart w:name="z21589" w:id="4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4516"/>
    <w:bookmarkStart w:name="z21590" w:id="4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4517"/>
    <w:bookmarkStart w:name="z21591" w:id="4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4518"/>
    <w:bookmarkStart w:name="z21592" w:id="4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4519"/>
    <w:bookmarkStart w:name="z21593" w:id="4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4520"/>
    <w:bookmarkStart w:name="z21594" w:id="4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4521"/>
    <w:bookmarkStart w:name="z21595" w:id="4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4522"/>
    <w:bookmarkStart w:name="z21596" w:id="4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4523"/>
    <w:bookmarkStart w:name="z21597" w:id="4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4524"/>
    <w:bookmarkStart w:name="z21598" w:id="4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4525"/>
    <w:bookmarkStart w:name="z21599" w:id="4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4526"/>
    <w:bookmarkStart w:name="z21600" w:id="4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4527"/>
    <w:bookmarkStart w:name="z21601" w:id="4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4528"/>
    <w:bookmarkStart w:name="z21602" w:id="4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4529"/>
    <w:bookmarkStart w:name="z21603" w:id="4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4530"/>
    <w:bookmarkStart w:name="z21604" w:id="4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4531"/>
    <w:bookmarkStart w:name="z21605" w:id="4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4532"/>
    <w:bookmarkStart w:name="z21606" w:id="4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4533"/>
    <w:bookmarkStart w:name="z21607" w:id="4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4534"/>
    <w:bookmarkStart w:name="z21608" w:id="4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4535"/>
    <w:bookmarkStart w:name="z21609" w:id="4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4536"/>
    <w:bookmarkStart w:name="z24367" w:id="4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4537"/>
    <w:bookmarkStart w:name="z21610" w:id="4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4538"/>
    <w:bookmarkStart w:name="z21611" w:id="4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4539"/>
    <w:bookmarkStart w:name="z21612" w:id="4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4540"/>
    <w:bookmarkStart w:name="z21613" w:id="4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4541"/>
    <w:bookmarkStart w:name="z21614" w:id="4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4542"/>
    <w:bookmarkStart w:name="z21615" w:id="4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4543"/>
    <w:bookmarkStart w:name="z21616" w:id="4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4544"/>
    <w:bookmarkStart w:name="z21617" w:id="4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4545"/>
    <w:bookmarkStart w:name="z21618" w:id="4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4546"/>
    <w:bookmarkStart w:name="z21619" w:id="4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4547"/>
    <w:bookmarkStart w:name="z21620" w:id="4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45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21" w:id="45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4549"/>
    <w:bookmarkStart w:name="z21622" w:id="4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4550"/>
    <w:bookmarkStart w:name="z21623" w:id="4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4551"/>
    <w:bookmarkStart w:name="z21624" w:id="4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552"/>
    <w:bookmarkStart w:name="z21625" w:id="4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4553"/>
    <w:bookmarkStart w:name="z21626" w:id="4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554"/>
    <w:bookmarkStart w:name="z21627" w:id="4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555"/>
    <w:bookmarkStart w:name="z21628" w:id="4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4556"/>
    <w:bookmarkStart w:name="z21629" w:id="4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4557"/>
    <w:bookmarkStart w:name="z21630" w:id="4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558"/>
    <w:bookmarkStart w:name="z21631" w:id="4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559"/>
    <w:bookmarkStart w:name="z21632" w:id="4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560"/>
    <w:bookmarkStart w:name="z21633" w:id="4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561"/>
    <w:bookmarkStart w:name="z21634" w:id="4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562"/>
    <w:bookmarkStart w:name="z21635" w:id="4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563"/>
    <w:bookmarkStart w:name="z21636" w:id="4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564"/>
    <w:bookmarkStart w:name="z21637" w:id="4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565"/>
    <w:bookmarkStart w:name="z21638" w:id="4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566"/>
    <w:bookmarkStart w:name="z21639" w:id="4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4567"/>
    <w:bookmarkStart w:name="z21640" w:id="4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4568"/>
    <w:bookmarkStart w:name="z21641" w:id="4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4569"/>
    <w:bookmarkStart w:name="z21642" w:id="4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4570"/>
    <w:bookmarkStart w:name="z21643" w:id="4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571"/>
    <w:bookmarkStart w:name="z21644" w:id="4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45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45" w:id="4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4573"/>
    <w:bookmarkStart w:name="z21646" w:id="4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4574"/>
    <w:bookmarkStart w:name="z21647" w:id="4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4575"/>
    <w:bookmarkStart w:name="z21648" w:id="4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576"/>
    <w:bookmarkStart w:name="z21649" w:id="4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4577"/>
    <w:bookmarkStart w:name="z21650" w:id="4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578"/>
    <w:bookmarkStart w:name="z21651" w:id="45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4579"/>
    <w:bookmarkStart w:name="z21652" w:id="4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45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40-4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1655" w:id="4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Бородулихинского района Департамента по чрезвычайным ситуациям области Абай Министерства по чрезвычайным ситуациям Республики Казахстан</w:t>
      </w:r>
    </w:p>
    <w:bookmarkEnd w:id="4581"/>
    <w:bookmarkStart w:name="z21656" w:id="4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582"/>
    <w:bookmarkStart w:name="z21657" w:id="4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Бородулихинского района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4583"/>
    <w:bookmarkStart w:name="z21658" w:id="4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584"/>
    <w:bookmarkStart w:name="z21659" w:id="4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5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60" w:id="4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586"/>
    <w:bookmarkStart w:name="z21661" w:id="4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587"/>
    <w:bookmarkStart w:name="z21662" w:id="4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4588"/>
    <w:bookmarkStart w:name="z21663" w:id="4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4589"/>
    <w:bookmarkStart w:name="z21664" w:id="4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070400, область Абай, Бородулихинский район, село Бородулиха, улица Ф.Середина, 5.</w:t>
      </w:r>
    </w:p>
    <w:bookmarkEnd w:id="4590"/>
    <w:bookmarkStart w:name="z21665" w:id="4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Бородулихинского района Департамента по чрезвычайным ситуациям области Абай Министерства по чрезвычайным ситуациям Республики Казахстан".</w:t>
      </w:r>
    </w:p>
    <w:bookmarkEnd w:id="4591"/>
    <w:bookmarkStart w:name="z21666" w:id="4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592"/>
    <w:bookmarkStart w:name="z21667" w:id="4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4593"/>
    <w:bookmarkStart w:name="z21668" w:id="4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4594"/>
    <w:bookmarkStart w:name="z21669" w:id="4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595"/>
    <w:bookmarkStart w:name="z21670" w:id="4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4596"/>
    <w:bookmarkStart w:name="z21671" w:id="4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597"/>
    <w:bookmarkStart w:name="z21672" w:id="4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598"/>
    <w:bookmarkStart w:name="z21673" w:id="4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599"/>
    <w:bookmarkStart w:name="z21674" w:id="4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600"/>
    <w:bookmarkStart w:name="z21675" w:id="4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4601"/>
    <w:bookmarkStart w:name="z21676" w:id="4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602"/>
    <w:bookmarkStart w:name="z21677" w:id="4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603"/>
    <w:bookmarkStart w:name="z21678" w:id="4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4604"/>
    <w:bookmarkStart w:name="z21679" w:id="4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4605"/>
    <w:bookmarkStart w:name="z21680" w:id="4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4606"/>
    <w:bookmarkStart w:name="z21681" w:id="4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4607"/>
    <w:bookmarkStart w:name="z21682" w:id="4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4608"/>
    <w:bookmarkStart w:name="z21683" w:id="4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4609"/>
    <w:bookmarkStart w:name="z21684" w:id="4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610"/>
    <w:bookmarkStart w:name="z21685" w:id="4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4611"/>
    <w:bookmarkStart w:name="z21686" w:id="4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4612"/>
    <w:bookmarkStart w:name="z21687" w:id="4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4613"/>
    <w:bookmarkStart w:name="z21688" w:id="4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4614"/>
    <w:bookmarkStart w:name="z21689" w:id="4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4615"/>
    <w:bookmarkStart w:name="z21690" w:id="4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4616"/>
    <w:bookmarkStart w:name="z21691" w:id="4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4617"/>
    <w:bookmarkStart w:name="z21692" w:id="4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4618"/>
    <w:bookmarkStart w:name="z21693" w:id="4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4619"/>
    <w:bookmarkStart w:name="z21694" w:id="4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4620"/>
    <w:bookmarkStart w:name="z21695" w:id="4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4621"/>
    <w:bookmarkStart w:name="z21696" w:id="4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4622"/>
    <w:bookmarkStart w:name="z21697" w:id="4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4623"/>
    <w:bookmarkStart w:name="z21698" w:id="4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4624"/>
    <w:bookmarkStart w:name="z21699" w:id="4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4625"/>
    <w:bookmarkStart w:name="z21700" w:id="4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4626"/>
    <w:bookmarkStart w:name="z21701" w:id="4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4627"/>
    <w:bookmarkStart w:name="z21702" w:id="4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4628"/>
    <w:bookmarkStart w:name="z21703" w:id="4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4629"/>
    <w:bookmarkStart w:name="z21704" w:id="4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4630"/>
    <w:bookmarkStart w:name="z21705" w:id="4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4631"/>
    <w:bookmarkStart w:name="z21706" w:id="4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4632"/>
    <w:bookmarkStart w:name="z21707" w:id="4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4633"/>
    <w:bookmarkStart w:name="z21708" w:id="4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4634"/>
    <w:bookmarkStart w:name="z24368" w:id="4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4635"/>
    <w:bookmarkStart w:name="z21709" w:id="4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4636"/>
    <w:bookmarkStart w:name="z21710" w:id="4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4637"/>
    <w:bookmarkStart w:name="z21711" w:id="4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4638"/>
    <w:bookmarkStart w:name="z21712" w:id="4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4639"/>
    <w:bookmarkStart w:name="z21713" w:id="4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4640"/>
    <w:bookmarkStart w:name="z21714" w:id="4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4641"/>
    <w:bookmarkStart w:name="z21715" w:id="4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4642"/>
    <w:bookmarkStart w:name="z21716" w:id="4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4643"/>
    <w:bookmarkStart w:name="z21717" w:id="4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4644"/>
    <w:bookmarkStart w:name="z21718" w:id="4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4645"/>
    <w:bookmarkStart w:name="z21719" w:id="4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46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20" w:id="4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4647"/>
    <w:bookmarkStart w:name="z21721" w:id="4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4648"/>
    <w:bookmarkStart w:name="z21722" w:id="4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4649"/>
    <w:bookmarkStart w:name="z21723" w:id="4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650"/>
    <w:bookmarkStart w:name="z21724" w:id="4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4651"/>
    <w:bookmarkStart w:name="z21725" w:id="4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652"/>
    <w:bookmarkStart w:name="z21726" w:id="4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653"/>
    <w:bookmarkStart w:name="z21727" w:id="4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4654"/>
    <w:bookmarkStart w:name="z21728" w:id="4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4655"/>
    <w:bookmarkStart w:name="z21729" w:id="4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656"/>
    <w:bookmarkStart w:name="z21730" w:id="4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657"/>
    <w:bookmarkStart w:name="z21731" w:id="4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658"/>
    <w:bookmarkStart w:name="z21732" w:id="4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659"/>
    <w:bookmarkStart w:name="z21733" w:id="4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660"/>
    <w:bookmarkStart w:name="z21734" w:id="4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661"/>
    <w:bookmarkStart w:name="z21735" w:id="4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662"/>
    <w:bookmarkStart w:name="z21736" w:id="4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663"/>
    <w:bookmarkStart w:name="z21737" w:id="4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664"/>
    <w:bookmarkStart w:name="z21738" w:id="4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4665"/>
    <w:bookmarkStart w:name="z21739" w:id="4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4666"/>
    <w:bookmarkStart w:name="z21740" w:id="4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4667"/>
    <w:bookmarkStart w:name="z21741" w:id="4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4668"/>
    <w:bookmarkStart w:name="z21742" w:id="4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669"/>
    <w:bookmarkStart w:name="z21743" w:id="4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46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44" w:id="4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4671"/>
    <w:bookmarkStart w:name="z21745" w:id="46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4672"/>
    <w:bookmarkStart w:name="z21746" w:id="4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4673"/>
    <w:bookmarkStart w:name="z21747" w:id="4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674"/>
    <w:bookmarkStart w:name="z21748" w:id="4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4675"/>
    <w:bookmarkStart w:name="z21749" w:id="4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676"/>
    <w:bookmarkStart w:name="z21750" w:id="46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4677"/>
    <w:bookmarkStart w:name="z21751" w:id="4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46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40-5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1754" w:id="46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Жарминского района Департамента по чрезвычайным ситуациям области Абай Министерства по чрезвычайным ситуациям Республики Казахстан</w:t>
      </w:r>
    </w:p>
    <w:bookmarkEnd w:id="4679"/>
    <w:bookmarkStart w:name="z21755" w:id="46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680"/>
    <w:bookmarkStart w:name="z21756" w:id="4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Жарминского района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4681"/>
    <w:bookmarkStart w:name="z21757" w:id="4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682"/>
    <w:bookmarkStart w:name="z21758" w:id="4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6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59" w:id="4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684"/>
    <w:bookmarkStart w:name="z21760" w:id="4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685"/>
    <w:bookmarkStart w:name="z21761" w:id="4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4686"/>
    <w:bookmarkStart w:name="z21762" w:id="4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4687"/>
    <w:bookmarkStart w:name="z21763" w:id="4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070600, область Абай, Жарминский район, село Калбатау, улица Кабанбая, 3.</w:t>
      </w:r>
    </w:p>
    <w:bookmarkEnd w:id="4688"/>
    <w:bookmarkStart w:name="z21764" w:id="4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Жарминского района Департамента по чрезвычайным ситуациям области Абай Министерства по чрезвычайным ситуациям Республики Казахстан".</w:t>
      </w:r>
    </w:p>
    <w:bookmarkEnd w:id="4689"/>
    <w:bookmarkStart w:name="z21765" w:id="4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690"/>
    <w:bookmarkStart w:name="z21766" w:id="4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4691"/>
    <w:bookmarkStart w:name="z21767" w:id="4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4692"/>
    <w:bookmarkStart w:name="z21768" w:id="4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693"/>
    <w:bookmarkStart w:name="z21769" w:id="46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4694"/>
    <w:bookmarkStart w:name="z21770" w:id="4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695"/>
    <w:bookmarkStart w:name="z21771" w:id="4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696"/>
    <w:bookmarkStart w:name="z21772" w:id="4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697"/>
    <w:bookmarkStart w:name="z21773" w:id="4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698"/>
    <w:bookmarkStart w:name="z21774" w:id="4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4699"/>
    <w:bookmarkStart w:name="z21775" w:id="4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700"/>
    <w:bookmarkStart w:name="z21776" w:id="4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701"/>
    <w:bookmarkStart w:name="z21777" w:id="4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4702"/>
    <w:bookmarkStart w:name="z21778" w:id="4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4703"/>
    <w:bookmarkStart w:name="z21779" w:id="4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4704"/>
    <w:bookmarkStart w:name="z21780" w:id="4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4705"/>
    <w:bookmarkStart w:name="z21781" w:id="4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4706"/>
    <w:bookmarkStart w:name="z21782" w:id="4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4707"/>
    <w:bookmarkStart w:name="z21783" w:id="4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708"/>
    <w:bookmarkStart w:name="z21784" w:id="4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4709"/>
    <w:bookmarkStart w:name="z21785" w:id="4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4710"/>
    <w:bookmarkStart w:name="z21786" w:id="4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4711"/>
    <w:bookmarkStart w:name="z21787" w:id="4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4712"/>
    <w:bookmarkStart w:name="z21788" w:id="4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4713"/>
    <w:bookmarkStart w:name="z21789" w:id="4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4714"/>
    <w:bookmarkStart w:name="z21790" w:id="4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4715"/>
    <w:bookmarkStart w:name="z21791" w:id="4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4716"/>
    <w:bookmarkStart w:name="z21792" w:id="4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4717"/>
    <w:bookmarkStart w:name="z21793" w:id="4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4718"/>
    <w:bookmarkStart w:name="z21794" w:id="4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4719"/>
    <w:bookmarkStart w:name="z21795" w:id="4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4720"/>
    <w:bookmarkStart w:name="z21796" w:id="4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4721"/>
    <w:bookmarkStart w:name="z21797" w:id="4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4722"/>
    <w:bookmarkStart w:name="z21798" w:id="4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4723"/>
    <w:bookmarkStart w:name="z21799" w:id="4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4724"/>
    <w:bookmarkStart w:name="z21800" w:id="4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4725"/>
    <w:bookmarkStart w:name="z21801" w:id="4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4726"/>
    <w:bookmarkStart w:name="z21802" w:id="4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4727"/>
    <w:bookmarkStart w:name="z21803" w:id="4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4728"/>
    <w:bookmarkStart w:name="z21804" w:id="4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4729"/>
    <w:bookmarkStart w:name="z21805" w:id="4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4730"/>
    <w:bookmarkStart w:name="z21806" w:id="4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4731"/>
    <w:bookmarkStart w:name="z21807" w:id="4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4732"/>
    <w:bookmarkStart w:name="z24369" w:id="4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4733"/>
    <w:bookmarkStart w:name="z21808" w:id="4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4734"/>
    <w:bookmarkStart w:name="z21809" w:id="4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4735"/>
    <w:bookmarkStart w:name="z21810" w:id="4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4736"/>
    <w:bookmarkStart w:name="z21811" w:id="4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4737"/>
    <w:bookmarkStart w:name="z21812" w:id="4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4738"/>
    <w:bookmarkStart w:name="z21813" w:id="4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4739"/>
    <w:bookmarkStart w:name="z21814" w:id="4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4740"/>
    <w:bookmarkStart w:name="z21815" w:id="4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4741"/>
    <w:bookmarkStart w:name="z21816" w:id="4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4742"/>
    <w:bookmarkStart w:name="z21817" w:id="4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4743"/>
    <w:bookmarkStart w:name="z21818" w:id="4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47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19" w:id="47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4745"/>
    <w:bookmarkStart w:name="z21820" w:id="4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4746"/>
    <w:bookmarkStart w:name="z21821" w:id="4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4747"/>
    <w:bookmarkStart w:name="z21822" w:id="4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748"/>
    <w:bookmarkStart w:name="z21823" w:id="4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4749"/>
    <w:bookmarkStart w:name="z21824" w:id="4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750"/>
    <w:bookmarkStart w:name="z21825" w:id="4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751"/>
    <w:bookmarkStart w:name="z21826" w:id="4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4752"/>
    <w:bookmarkStart w:name="z21827" w:id="4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4753"/>
    <w:bookmarkStart w:name="z21828" w:id="4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754"/>
    <w:bookmarkStart w:name="z21829" w:id="4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755"/>
    <w:bookmarkStart w:name="z21830" w:id="4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756"/>
    <w:bookmarkStart w:name="z21831" w:id="4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757"/>
    <w:bookmarkStart w:name="z21832" w:id="4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758"/>
    <w:bookmarkStart w:name="z21833" w:id="4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759"/>
    <w:bookmarkStart w:name="z21834" w:id="4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760"/>
    <w:bookmarkStart w:name="z21835" w:id="4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761"/>
    <w:bookmarkStart w:name="z21836" w:id="4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762"/>
    <w:bookmarkStart w:name="z21837" w:id="4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4763"/>
    <w:bookmarkStart w:name="z21838" w:id="4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4764"/>
    <w:bookmarkStart w:name="z21839" w:id="4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4765"/>
    <w:bookmarkStart w:name="z21840" w:id="4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4766"/>
    <w:bookmarkStart w:name="z21841" w:id="4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767"/>
    <w:bookmarkStart w:name="z21842" w:id="4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47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43" w:id="4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4769"/>
    <w:bookmarkStart w:name="z21844" w:id="47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4770"/>
    <w:bookmarkStart w:name="z21845" w:id="4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4771"/>
    <w:bookmarkStart w:name="z21846" w:id="4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772"/>
    <w:bookmarkStart w:name="z21847" w:id="4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4773"/>
    <w:bookmarkStart w:name="z21848" w:id="4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774"/>
    <w:bookmarkStart w:name="z21849" w:id="4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4775"/>
    <w:bookmarkStart w:name="z21850" w:id="4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47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40-6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1853" w:id="47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Курчатова Департамента по чрезвычайным ситуациям области Абай Министерства по чрезвычайным ситуациям Республики Казахстан</w:t>
      </w:r>
    </w:p>
    <w:bookmarkEnd w:id="4777"/>
    <w:bookmarkStart w:name="z21854" w:id="47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778"/>
    <w:bookmarkStart w:name="z21855" w:id="4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Курчатова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4779"/>
    <w:bookmarkStart w:name="z21856" w:id="4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780"/>
    <w:bookmarkStart w:name="z21857" w:id="4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7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58" w:id="4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782"/>
    <w:bookmarkStart w:name="z21859" w:id="4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783"/>
    <w:bookmarkStart w:name="z21860" w:id="4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4784"/>
    <w:bookmarkStart w:name="z21861" w:id="4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4785"/>
    <w:bookmarkStart w:name="z21862" w:id="4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071100, область Абай, город Курчатов, улица Тәуелсіздік, 1/6.</w:t>
      </w:r>
    </w:p>
    <w:bookmarkEnd w:id="4786"/>
    <w:bookmarkStart w:name="z21863" w:id="4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города Курчатова Департамента по чрезвычайным ситуациям области Абай Министерства по чрезвычайным ситуациям Республики Казахстан".</w:t>
      </w:r>
    </w:p>
    <w:bookmarkEnd w:id="4787"/>
    <w:bookmarkStart w:name="z21864" w:id="4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788"/>
    <w:bookmarkStart w:name="z21865" w:id="4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4789"/>
    <w:bookmarkStart w:name="z21866" w:id="4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4790"/>
    <w:bookmarkStart w:name="z21867" w:id="4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791"/>
    <w:bookmarkStart w:name="z21868" w:id="4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4792"/>
    <w:bookmarkStart w:name="z21869" w:id="4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793"/>
    <w:bookmarkStart w:name="z21870" w:id="4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794"/>
    <w:bookmarkStart w:name="z21871" w:id="4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795"/>
    <w:bookmarkStart w:name="z21872" w:id="4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796"/>
    <w:bookmarkStart w:name="z21873" w:id="4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4797"/>
    <w:bookmarkStart w:name="z21874" w:id="4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798"/>
    <w:bookmarkStart w:name="z21875" w:id="4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799"/>
    <w:bookmarkStart w:name="z21876" w:id="4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4800"/>
    <w:bookmarkStart w:name="z21877" w:id="4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4801"/>
    <w:bookmarkStart w:name="z21878" w:id="4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4802"/>
    <w:bookmarkStart w:name="z21879" w:id="4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4803"/>
    <w:bookmarkStart w:name="z21880" w:id="4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4804"/>
    <w:bookmarkStart w:name="z21881" w:id="4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4805"/>
    <w:bookmarkStart w:name="z21882" w:id="4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806"/>
    <w:bookmarkStart w:name="z21883" w:id="4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4807"/>
    <w:bookmarkStart w:name="z21884" w:id="4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4808"/>
    <w:bookmarkStart w:name="z21885" w:id="4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4809"/>
    <w:bookmarkStart w:name="z21886" w:id="4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4810"/>
    <w:bookmarkStart w:name="z21887" w:id="4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4811"/>
    <w:bookmarkStart w:name="z21888" w:id="4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4812"/>
    <w:bookmarkStart w:name="z21889" w:id="4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4813"/>
    <w:bookmarkStart w:name="z21890" w:id="4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4814"/>
    <w:bookmarkStart w:name="z21891" w:id="4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4815"/>
    <w:bookmarkStart w:name="z21892" w:id="4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4816"/>
    <w:bookmarkStart w:name="z21893" w:id="4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4817"/>
    <w:bookmarkStart w:name="z21894" w:id="4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4818"/>
    <w:bookmarkStart w:name="z21895" w:id="4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4819"/>
    <w:bookmarkStart w:name="z21896" w:id="4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4820"/>
    <w:bookmarkStart w:name="z21897" w:id="4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4821"/>
    <w:bookmarkStart w:name="z21898" w:id="4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4822"/>
    <w:bookmarkStart w:name="z21899" w:id="4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4823"/>
    <w:bookmarkStart w:name="z21900" w:id="4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4824"/>
    <w:bookmarkStart w:name="z21901" w:id="4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4825"/>
    <w:bookmarkStart w:name="z21902" w:id="4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4826"/>
    <w:bookmarkStart w:name="z21903" w:id="4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4827"/>
    <w:bookmarkStart w:name="z21904" w:id="4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4828"/>
    <w:bookmarkStart w:name="z21905" w:id="4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4829"/>
    <w:bookmarkStart w:name="z21906" w:id="4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4830"/>
    <w:bookmarkStart w:name="z24370" w:id="4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4831"/>
    <w:bookmarkStart w:name="z21907" w:id="4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4832"/>
    <w:bookmarkStart w:name="z21908" w:id="4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4833"/>
    <w:bookmarkStart w:name="z21909" w:id="4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4834"/>
    <w:bookmarkStart w:name="z21910" w:id="4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4835"/>
    <w:bookmarkStart w:name="z21911" w:id="4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4836"/>
    <w:bookmarkStart w:name="z21912" w:id="4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4837"/>
    <w:bookmarkStart w:name="z21913" w:id="4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4838"/>
    <w:bookmarkStart w:name="z21914" w:id="4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4839"/>
    <w:bookmarkStart w:name="z21915" w:id="4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4840"/>
    <w:bookmarkStart w:name="z21916" w:id="4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4841"/>
    <w:bookmarkStart w:name="z21917" w:id="4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48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18" w:id="48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4843"/>
    <w:bookmarkStart w:name="z21919" w:id="4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4844"/>
    <w:bookmarkStart w:name="z21920" w:id="4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4845"/>
    <w:bookmarkStart w:name="z21921" w:id="4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846"/>
    <w:bookmarkStart w:name="z21922" w:id="4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4847"/>
    <w:bookmarkStart w:name="z21923" w:id="4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848"/>
    <w:bookmarkStart w:name="z21924" w:id="4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849"/>
    <w:bookmarkStart w:name="z21925" w:id="4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4850"/>
    <w:bookmarkStart w:name="z21926" w:id="4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4851"/>
    <w:bookmarkStart w:name="z21927" w:id="4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852"/>
    <w:bookmarkStart w:name="z21928" w:id="4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853"/>
    <w:bookmarkStart w:name="z21929" w:id="4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854"/>
    <w:bookmarkStart w:name="z21930" w:id="4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855"/>
    <w:bookmarkStart w:name="z21931" w:id="4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856"/>
    <w:bookmarkStart w:name="z21932" w:id="4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857"/>
    <w:bookmarkStart w:name="z21933" w:id="4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858"/>
    <w:bookmarkStart w:name="z21934" w:id="4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859"/>
    <w:bookmarkStart w:name="z21935" w:id="4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860"/>
    <w:bookmarkStart w:name="z21936" w:id="4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4861"/>
    <w:bookmarkStart w:name="z21937" w:id="4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4862"/>
    <w:bookmarkStart w:name="z21938" w:id="4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4863"/>
    <w:bookmarkStart w:name="z21939" w:id="4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4864"/>
    <w:bookmarkStart w:name="z21940" w:id="4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865"/>
    <w:bookmarkStart w:name="z21941" w:id="4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48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42" w:id="4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4867"/>
    <w:bookmarkStart w:name="z21943" w:id="48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4868"/>
    <w:bookmarkStart w:name="z21944" w:id="4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4869"/>
    <w:bookmarkStart w:name="z21945" w:id="4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870"/>
    <w:bookmarkStart w:name="z21946" w:id="4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4871"/>
    <w:bookmarkStart w:name="z21947" w:id="4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872"/>
    <w:bookmarkStart w:name="z21948" w:id="48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4873"/>
    <w:bookmarkStart w:name="z21949" w:id="4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48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40-7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1952" w:id="4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Урджарского района Департамента по чрезвычайным ситуациям области Абай Министерства по чрезвычайным ситуациям Республики Казахстан</w:t>
      </w:r>
    </w:p>
    <w:bookmarkEnd w:id="4875"/>
    <w:bookmarkStart w:name="z21953" w:id="48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876"/>
    <w:bookmarkStart w:name="z21954" w:id="4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Урджарского района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4877"/>
    <w:bookmarkStart w:name="z21955" w:id="4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878"/>
    <w:bookmarkStart w:name="z21956" w:id="4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8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57" w:id="4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880"/>
    <w:bookmarkStart w:name="z21958" w:id="4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881"/>
    <w:bookmarkStart w:name="z21959" w:id="4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4882"/>
    <w:bookmarkStart w:name="z21960" w:id="4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4883"/>
    <w:bookmarkStart w:name="z21961" w:id="4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071700, область Абай, Урджарский район, село Урджар, улица Молдагулова, 10.</w:t>
      </w:r>
    </w:p>
    <w:bookmarkEnd w:id="4884"/>
    <w:bookmarkStart w:name="z21962" w:id="4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Урджарского района Департамента по чрезвычайным ситуациям области Абай Министерства по чрезвычайным ситуациям Республики Казахстан".</w:t>
      </w:r>
    </w:p>
    <w:bookmarkEnd w:id="4885"/>
    <w:bookmarkStart w:name="z21963" w:id="4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886"/>
    <w:bookmarkStart w:name="z21964" w:id="4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4887"/>
    <w:bookmarkStart w:name="z21965" w:id="4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4888"/>
    <w:bookmarkStart w:name="z21966" w:id="4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889"/>
    <w:bookmarkStart w:name="z21967" w:id="48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4890"/>
    <w:bookmarkStart w:name="z21968" w:id="4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891"/>
    <w:bookmarkStart w:name="z21969" w:id="4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892"/>
    <w:bookmarkStart w:name="z21970" w:id="4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893"/>
    <w:bookmarkStart w:name="z21971" w:id="4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894"/>
    <w:bookmarkStart w:name="z21972" w:id="4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4895"/>
    <w:bookmarkStart w:name="z21973" w:id="4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896"/>
    <w:bookmarkStart w:name="z21974" w:id="4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897"/>
    <w:bookmarkStart w:name="z21975" w:id="4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4898"/>
    <w:bookmarkStart w:name="z21976" w:id="4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4899"/>
    <w:bookmarkStart w:name="z21977" w:id="4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4900"/>
    <w:bookmarkStart w:name="z21978" w:id="4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4901"/>
    <w:bookmarkStart w:name="z21979" w:id="4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4902"/>
    <w:bookmarkStart w:name="z21980" w:id="4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4903"/>
    <w:bookmarkStart w:name="z21981" w:id="4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904"/>
    <w:bookmarkStart w:name="z21982" w:id="4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4905"/>
    <w:bookmarkStart w:name="z21983" w:id="4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4906"/>
    <w:bookmarkStart w:name="z21984" w:id="4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4907"/>
    <w:bookmarkStart w:name="z21985" w:id="4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4908"/>
    <w:bookmarkStart w:name="z21986" w:id="4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4909"/>
    <w:bookmarkStart w:name="z21987" w:id="4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4910"/>
    <w:bookmarkStart w:name="z21988" w:id="4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4911"/>
    <w:bookmarkStart w:name="z21989" w:id="4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4912"/>
    <w:bookmarkStart w:name="z21990" w:id="4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4913"/>
    <w:bookmarkStart w:name="z21991" w:id="4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4914"/>
    <w:bookmarkStart w:name="z21992" w:id="4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4915"/>
    <w:bookmarkStart w:name="z21993" w:id="4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4916"/>
    <w:bookmarkStart w:name="z21994" w:id="4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4917"/>
    <w:bookmarkStart w:name="z21995" w:id="4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4918"/>
    <w:bookmarkStart w:name="z21996" w:id="4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4919"/>
    <w:bookmarkStart w:name="z21997" w:id="4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4920"/>
    <w:bookmarkStart w:name="z21998" w:id="4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4921"/>
    <w:bookmarkStart w:name="z21999" w:id="4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4922"/>
    <w:bookmarkStart w:name="z22000" w:id="4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4923"/>
    <w:bookmarkStart w:name="z22001" w:id="4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4924"/>
    <w:bookmarkStart w:name="z22002" w:id="4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4925"/>
    <w:bookmarkStart w:name="z22003" w:id="4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4926"/>
    <w:bookmarkStart w:name="z22004" w:id="4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4927"/>
    <w:bookmarkStart w:name="z22005" w:id="4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4928"/>
    <w:bookmarkStart w:name="z24371" w:id="4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4929"/>
    <w:bookmarkStart w:name="z22006" w:id="4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4930"/>
    <w:bookmarkStart w:name="z22007" w:id="4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4931"/>
    <w:bookmarkStart w:name="z22008" w:id="4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4932"/>
    <w:bookmarkStart w:name="z22009" w:id="4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4933"/>
    <w:bookmarkStart w:name="z22010" w:id="4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4934"/>
    <w:bookmarkStart w:name="z22011" w:id="4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4935"/>
    <w:bookmarkStart w:name="z22012" w:id="4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4936"/>
    <w:bookmarkStart w:name="z22013" w:id="4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4937"/>
    <w:bookmarkStart w:name="z22014" w:id="4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4938"/>
    <w:bookmarkStart w:name="z22015" w:id="4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4939"/>
    <w:bookmarkStart w:name="z22016" w:id="4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49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17" w:id="49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4941"/>
    <w:bookmarkStart w:name="z22018" w:id="4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4942"/>
    <w:bookmarkStart w:name="z22019" w:id="4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4943"/>
    <w:bookmarkStart w:name="z22020" w:id="4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944"/>
    <w:bookmarkStart w:name="z22021" w:id="4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4945"/>
    <w:bookmarkStart w:name="z22022" w:id="4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4946"/>
    <w:bookmarkStart w:name="z22023" w:id="4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4947"/>
    <w:bookmarkStart w:name="z22024" w:id="4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4948"/>
    <w:bookmarkStart w:name="z22025" w:id="4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4949"/>
    <w:bookmarkStart w:name="z22026" w:id="4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4950"/>
    <w:bookmarkStart w:name="z22027" w:id="4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4951"/>
    <w:bookmarkStart w:name="z22028" w:id="4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4952"/>
    <w:bookmarkStart w:name="z22029" w:id="4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4953"/>
    <w:bookmarkStart w:name="z22030" w:id="4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4954"/>
    <w:bookmarkStart w:name="z22031" w:id="4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4955"/>
    <w:bookmarkStart w:name="z22032" w:id="4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4956"/>
    <w:bookmarkStart w:name="z22033" w:id="4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4957"/>
    <w:bookmarkStart w:name="z22034" w:id="4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4958"/>
    <w:bookmarkStart w:name="z22035" w:id="4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4959"/>
    <w:bookmarkStart w:name="z22036" w:id="4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4960"/>
    <w:bookmarkStart w:name="z22037" w:id="4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4961"/>
    <w:bookmarkStart w:name="z22038" w:id="4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4962"/>
    <w:bookmarkStart w:name="z22039" w:id="4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4963"/>
    <w:bookmarkStart w:name="z22040" w:id="4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49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41" w:id="4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4965"/>
    <w:bookmarkStart w:name="z22042" w:id="49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4966"/>
    <w:bookmarkStart w:name="z22043" w:id="4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4967"/>
    <w:bookmarkStart w:name="z22044" w:id="4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968"/>
    <w:bookmarkStart w:name="z22045" w:id="4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4969"/>
    <w:bookmarkStart w:name="z22046" w:id="4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970"/>
    <w:bookmarkStart w:name="z22047" w:id="4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4971"/>
    <w:bookmarkStart w:name="z22048" w:id="4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49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40-8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051" w:id="49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Кокпектинского района Департамента по чрезвычайным ситуациям области Абай Министерства по чрезвычайным ситуациям Республики Казахстан</w:t>
      </w:r>
    </w:p>
    <w:bookmarkEnd w:id="4973"/>
    <w:bookmarkStart w:name="z22052" w:id="49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974"/>
    <w:bookmarkStart w:name="z22053" w:id="4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Кокпектинского района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4975"/>
    <w:bookmarkStart w:name="z22054" w:id="4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976"/>
    <w:bookmarkStart w:name="z22055" w:id="4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9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56" w:id="4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4978"/>
    <w:bookmarkStart w:name="z22057" w:id="4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979"/>
    <w:bookmarkStart w:name="z22058" w:id="4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4980"/>
    <w:bookmarkStart w:name="z22059" w:id="4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4981"/>
    <w:bookmarkStart w:name="z22060" w:id="4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071000, область Абай, Кокпектинский район, село Кокпекты, улица Саяхимова, 2.</w:t>
      </w:r>
    </w:p>
    <w:bookmarkEnd w:id="4982"/>
    <w:bookmarkStart w:name="z22061" w:id="4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Кокпектинского района Департамента по чрезвычайным ситуациям области Абай Министерства по чрезвычайным ситуациям Республики Казахстан".</w:t>
      </w:r>
    </w:p>
    <w:bookmarkEnd w:id="4983"/>
    <w:bookmarkStart w:name="z22062" w:id="4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4984"/>
    <w:bookmarkStart w:name="z22063" w:id="4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4985"/>
    <w:bookmarkStart w:name="z22064" w:id="4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4986"/>
    <w:bookmarkStart w:name="z22065" w:id="4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987"/>
    <w:bookmarkStart w:name="z22066" w:id="49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4988"/>
    <w:bookmarkStart w:name="z22067" w:id="4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989"/>
    <w:bookmarkStart w:name="z22068" w:id="4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4990"/>
    <w:bookmarkStart w:name="z22069" w:id="4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4991"/>
    <w:bookmarkStart w:name="z22070" w:id="4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4992"/>
    <w:bookmarkStart w:name="z22071" w:id="4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4993"/>
    <w:bookmarkStart w:name="z22072" w:id="4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4994"/>
    <w:bookmarkStart w:name="z22073" w:id="4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995"/>
    <w:bookmarkStart w:name="z22074" w:id="4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4996"/>
    <w:bookmarkStart w:name="z22075" w:id="4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4997"/>
    <w:bookmarkStart w:name="z22076" w:id="4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4998"/>
    <w:bookmarkStart w:name="z22077" w:id="4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4999"/>
    <w:bookmarkStart w:name="z22078" w:id="5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5000"/>
    <w:bookmarkStart w:name="z22079" w:id="5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5001"/>
    <w:bookmarkStart w:name="z22080" w:id="5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002"/>
    <w:bookmarkStart w:name="z22081" w:id="5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5003"/>
    <w:bookmarkStart w:name="z22082" w:id="5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5004"/>
    <w:bookmarkStart w:name="z22083" w:id="5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5005"/>
    <w:bookmarkStart w:name="z22084" w:id="5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5006"/>
    <w:bookmarkStart w:name="z22085" w:id="5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5007"/>
    <w:bookmarkStart w:name="z22086" w:id="5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5008"/>
    <w:bookmarkStart w:name="z22087" w:id="5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5009"/>
    <w:bookmarkStart w:name="z22088" w:id="5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5010"/>
    <w:bookmarkStart w:name="z22089" w:id="5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5011"/>
    <w:bookmarkStart w:name="z22090" w:id="5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5012"/>
    <w:bookmarkStart w:name="z22091" w:id="5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5013"/>
    <w:bookmarkStart w:name="z22092" w:id="5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5014"/>
    <w:bookmarkStart w:name="z22093" w:id="5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5015"/>
    <w:bookmarkStart w:name="z22094" w:id="5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5016"/>
    <w:bookmarkStart w:name="z22095" w:id="5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5017"/>
    <w:bookmarkStart w:name="z22096" w:id="5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5018"/>
    <w:bookmarkStart w:name="z22097" w:id="5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5019"/>
    <w:bookmarkStart w:name="z22098" w:id="5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5020"/>
    <w:bookmarkStart w:name="z22099" w:id="5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5021"/>
    <w:bookmarkStart w:name="z22100" w:id="5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5022"/>
    <w:bookmarkStart w:name="z22101" w:id="5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5023"/>
    <w:bookmarkStart w:name="z22102" w:id="5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5024"/>
    <w:bookmarkStart w:name="z22103" w:id="5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5025"/>
    <w:bookmarkStart w:name="z22104" w:id="5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5026"/>
    <w:bookmarkStart w:name="z24372" w:id="5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5027"/>
    <w:bookmarkStart w:name="z22105" w:id="5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5028"/>
    <w:bookmarkStart w:name="z22106" w:id="5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5029"/>
    <w:bookmarkStart w:name="z22107" w:id="5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5030"/>
    <w:bookmarkStart w:name="z22108" w:id="5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5031"/>
    <w:bookmarkStart w:name="z22109" w:id="5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5032"/>
    <w:bookmarkStart w:name="z22110" w:id="5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5033"/>
    <w:bookmarkStart w:name="z22111" w:id="5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5034"/>
    <w:bookmarkStart w:name="z22112" w:id="5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5035"/>
    <w:bookmarkStart w:name="z22113" w:id="5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5036"/>
    <w:bookmarkStart w:name="z22114" w:id="5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5037"/>
    <w:bookmarkStart w:name="z22115" w:id="5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50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16" w:id="50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5039"/>
    <w:bookmarkStart w:name="z22117" w:id="5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5040"/>
    <w:bookmarkStart w:name="z22118" w:id="5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5041"/>
    <w:bookmarkStart w:name="z22119" w:id="5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042"/>
    <w:bookmarkStart w:name="z22120" w:id="5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5043"/>
    <w:bookmarkStart w:name="z22121" w:id="5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044"/>
    <w:bookmarkStart w:name="z22122" w:id="5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045"/>
    <w:bookmarkStart w:name="z22123" w:id="5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5046"/>
    <w:bookmarkStart w:name="z22124" w:id="5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5047"/>
    <w:bookmarkStart w:name="z22125" w:id="5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048"/>
    <w:bookmarkStart w:name="z22126" w:id="5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049"/>
    <w:bookmarkStart w:name="z22127" w:id="5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050"/>
    <w:bookmarkStart w:name="z22128" w:id="5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051"/>
    <w:bookmarkStart w:name="z22129" w:id="5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052"/>
    <w:bookmarkStart w:name="z22130" w:id="5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053"/>
    <w:bookmarkStart w:name="z22131" w:id="5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054"/>
    <w:bookmarkStart w:name="z22132" w:id="5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055"/>
    <w:bookmarkStart w:name="z22133" w:id="5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056"/>
    <w:bookmarkStart w:name="z22134" w:id="5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5057"/>
    <w:bookmarkStart w:name="z22135" w:id="5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5058"/>
    <w:bookmarkStart w:name="z22136" w:id="5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5059"/>
    <w:bookmarkStart w:name="z22137" w:id="5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5060"/>
    <w:bookmarkStart w:name="z22138" w:id="5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061"/>
    <w:bookmarkStart w:name="z22139" w:id="5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50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40" w:id="5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5063"/>
    <w:bookmarkStart w:name="z22141" w:id="50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5064"/>
    <w:bookmarkStart w:name="z22142" w:id="5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5065"/>
    <w:bookmarkStart w:name="z22143" w:id="5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066"/>
    <w:bookmarkStart w:name="z22144" w:id="5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5067"/>
    <w:bookmarkStart w:name="z22145" w:id="5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068"/>
    <w:bookmarkStart w:name="z22146" w:id="50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5069"/>
    <w:bookmarkStart w:name="z22147" w:id="5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50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40-9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150" w:id="50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Ақсуат Департамента по чрезвычайным ситуациям области Абай Министерства по чрезвычайным ситуациям Республики Казахстан</w:t>
      </w:r>
    </w:p>
    <w:bookmarkEnd w:id="5071"/>
    <w:bookmarkStart w:name="z22151" w:id="50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072"/>
    <w:bookmarkStart w:name="z22152" w:id="5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Ақсуат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5073"/>
    <w:bookmarkStart w:name="z22153" w:id="5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074"/>
    <w:bookmarkStart w:name="z22154" w:id="5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0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55" w:id="5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076"/>
    <w:bookmarkStart w:name="z22156" w:id="5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077"/>
    <w:bookmarkStart w:name="z22157" w:id="5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5078"/>
    <w:bookmarkStart w:name="z22158" w:id="5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5079"/>
    <w:bookmarkStart w:name="z22159" w:id="5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071500, область Абай, район Ақсуат, село Аксуат, улица Қабанбай, 45.</w:t>
      </w:r>
    </w:p>
    <w:bookmarkEnd w:id="5080"/>
    <w:bookmarkStart w:name="z22160" w:id="5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Ақсуат Департамента по чрезвычайным ситуациям области Абай Министерства по чрезвычайным ситуациям Республики Казахстан".</w:t>
      </w:r>
    </w:p>
    <w:bookmarkEnd w:id="5081"/>
    <w:bookmarkStart w:name="z22161" w:id="5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082"/>
    <w:bookmarkStart w:name="z22162" w:id="5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5083"/>
    <w:bookmarkStart w:name="z22163" w:id="5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5084"/>
    <w:bookmarkStart w:name="z22164" w:id="5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085"/>
    <w:bookmarkStart w:name="z22165" w:id="50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5086"/>
    <w:bookmarkStart w:name="z22166" w:id="5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087"/>
    <w:bookmarkStart w:name="z22167" w:id="5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088"/>
    <w:bookmarkStart w:name="z22168" w:id="5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089"/>
    <w:bookmarkStart w:name="z22169" w:id="5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090"/>
    <w:bookmarkStart w:name="z22170" w:id="5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5091"/>
    <w:bookmarkStart w:name="z22171" w:id="5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092"/>
    <w:bookmarkStart w:name="z22172" w:id="5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093"/>
    <w:bookmarkStart w:name="z22173" w:id="5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5094"/>
    <w:bookmarkStart w:name="z22174" w:id="5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5095"/>
    <w:bookmarkStart w:name="z22175" w:id="5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5096"/>
    <w:bookmarkStart w:name="z22176" w:id="5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5097"/>
    <w:bookmarkStart w:name="z22177" w:id="5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5098"/>
    <w:bookmarkStart w:name="z22178" w:id="5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5099"/>
    <w:bookmarkStart w:name="z22179" w:id="5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100"/>
    <w:bookmarkStart w:name="z22180" w:id="5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5101"/>
    <w:bookmarkStart w:name="z22181" w:id="5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5102"/>
    <w:bookmarkStart w:name="z22182" w:id="5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5103"/>
    <w:bookmarkStart w:name="z22183" w:id="5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5104"/>
    <w:bookmarkStart w:name="z22184" w:id="5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5105"/>
    <w:bookmarkStart w:name="z22185" w:id="5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5106"/>
    <w:bookmarkStart w:name="z22186" w:id="5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5107"/>
    <w:bookmarkStart w:name="z22187" w:id="5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5108"/>
    <w:bookmarkStart w:name="z22188" w:id="5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5109"/>
    <w:bookmarkStart w:name="z22189" w:id="5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5110"/>
    <w:bookmarkStart w:name="z22190" w:id="5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5111"/>
    <w:bookmarkStart w:name="z22191" w:id="5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5112"/>
    <w:bookmarkStart w:name="z22192" w:id="5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5113"/>
    <w:bookmarkStart w:name="z22193" w:id="5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5114"/>
    <w:bookmarkStart w:name="z22194" w:id="5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5115"/>
    <w:bookmarkStart w:name="z22195" w:id="5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5116"/>
    <w:bookmarkStart w:name="z22196" w:id="5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5117"/>
    <w:bookmarkStart w:name="z22197" w:id="5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5118"/>
    <w:bookmarkStart w:name="z22198" w:id="5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5119"/>
    <w:bookmarkStart w:name="z22199" w:id="5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5120"/>
    <w:bookmarkStart w:name="z22200" w:id="5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5121"/>
    <w:bookmarkStart w:name="z22201" w:id="5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5122"/>
    <w:bookmarkStart w:name="z22202" w:id="5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5123"/>
    <w:bookmarkStart w:name="z22203" w:id="5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5124"/>
    <w:bookmarkStart w:name="z24373" w:id="5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5125"/>
    <w:bookmarkStart w:name="z22204" w:id="5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5126"/>
    <w:bookmarkStart w:name="z22205" w:id="5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5127"/>
    <w:bookmarkStart w:name="z22206" w:id="5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5128"/>
    <w:bookmarkStart w:name="z22207" w:id="5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5129"/>
    <w:bookmarkStart w:name="z22208" w:id="5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5130"/>
    <w:bookmarkStart w:name="z22209" w:id="5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5131"/>
    <w:bookmarkStart w:name="z22210" w:id="5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5132"/>
    <w:bookmarkStart w:name="z22211" w:id="5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5133"/>
    <w:bookmarkStart w:name="z22212" w:id="5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5134"/>
    <w:bookmarkStart w:name="z22213" w:id="5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5135"/>
    <w:bookmarkStart w:name="z22214" w:id="5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51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15" w:id="5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5137"/>
    <w:bookmarkStart w:name="z22216" w:id="5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5138"/>
    <w:bookmarkStart w:name="z22217" w:id="5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5139"/>
    <w:bookmarkStart w:name="z22218" w:id="5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140"/>
    <w:bookmarkStart w:name="z22219" w:id="5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5141"/>
    <w:bookmarkStart w:name="z22220" w:id="5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142"/>
    <w:bookmarkStart w:name="z22221" w:id="5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143"/>
    <w:bookmarkStart w:name="z22222" w:id="5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5144"/>
    <w:bookmarkStart w:name="z22223" w:id="5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5145"/>
    <w:bookmarkStart w:name="z22224" w:id="5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146"/>
    <w:bookmarkStart w:name="z22225" w:id="5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147"/>
    <w:bookmarkStart w:name="z22226" w:id="5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148"/>
    <w:bookmarkStart w:name="z22227" w:id="5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149"/>
    <w:bookmarkStart w:name="z22228" w:id="5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150"/>
    <w:bookmarkStart w:name="z22229" w:id="5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151"/>
    <w:bookmarkStart w:name="z22230" w:id="5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152"/>
    <w:bookmarkStart w:name="z22231" w:id="5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153"/>
    <w:bookmarkStart w:name="z22232" w:id="5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154"/>
    <w:bookmarkStart w:name="z22233" w:id="5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5155"/>
    <w:bookmarkStart w:name="z22234" w:id="5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5156"/>
    <w:bookmarkStart w:name="z22235" w:id="5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5157"/>
    <w:bookmarkStart w:name="z22236" w:id="5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5158"/>
    <w:bookmarkStart w:name="z22237" w:id="5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159"/>
    <w:bookmarkStart w:name="z22238" w:id="5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5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39" w:id="5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5161"/>
    <w:bookmarkStart w:name="z22240" w:id="5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5162"/>
    <w:bookmarkStart w:name="z22241" w:id="5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5163"/>
    <w:bookmarkStart w:name="z22242" w:id="5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164"/>
    <w:bookmarkStart w:name="z22243" w:id="5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5165"/>
    <w:bookmarkStart w:name="z22244" w:id="5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166"/>
    <w:bookmarkStart w:name="z22245" w:id="5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5167"/>
    <w:bookmarkStart w:name="z23835" w:id="5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51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837" w:id="5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Мақаншы Департамента по чрезвычайным ситуациям области Абай Министерства по чрезвычайным ситуациям Республики Казахстан</w:t>
      </w:r>
    </w:p>
    <w:bookmarkEnd w:id="5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40-10 в соответствии с приказом и.о. Министра по чрезвычайным ситуациям РК от 29.05.2024 </w:t>
      </w:r>
      <w:r>
        <w:rPr>
          <w:rFonts w:ascii="Times New Roman"/>
          <w:b w:val="false"/>
          <w:i w:val="false"/>
          <w:color w:val="ff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3838" w:id="5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170"/>
    <w:bookmarkStart w:name="z23839" w:id="5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Мақаншы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5171"/>
    <w:bookmarkStart w:name="z23840" w:id="5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172"/>
    <w:bookmarkStart w:name="z23841" w:id="5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в соответствии с законодательством Республики Казахстан счета в органах казначейства.</w:t>
      </w:r>
    </w:p>
    <w:bookmarkEnd w:id="5173"/>
    <w:bookmarkStart w:name="z23842" w:id="5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174"/>
    <w:bookmarkStart w:name="z23843" w:id="5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175"/>
    <w:bookmarkStart w:name="z23844" w:id="5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5176"/>
    <w:bookmarkStart w:name="z23845" w:id="5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5177"/>
    <w:bookmarkStart w:name="z23846" w:id="5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180715, область Абай, район Мақаншы, село Мақаншы, улица Ауэзова, 1.</w:t>
      </w:r>
    </w:p>
    <w:bookmarkEnd w:id="5178"/>
    <w:bookmarkStart w:name="z23847" w:id="5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Мақаншы Департамента по чрезвычайным ситуациям области Абай Министерства по чрезвычайным ситуациям Республики Казахстан".</w:t>
      </w:r>
    </w:p>
    <w:bookmarkEnd w:id="5179"/>
    <w:bookmarkStart w:name="z23848" w:id="5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180"/>
    <w:bookmarkStart w:name="z23849" w:id="5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5181"/>
    <w:bookmarkStart w:name="z23850" w:id="5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5182"/>
    <w:bookmarkStart w:name="z23851" w:id="5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183"/>
    <w:bookmarkStart w:name="z23852" w:id="5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5184"/>
    <w:bookmarkStart w:name="z23853" w:id="5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185"/>
    <w:bookmarkStart w:name="z23854" w:id="5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186"/>
    <w:bookmarkStart w:name="z23855" w:id="5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187"/>
    <w:bookmarkStart w:name="z23856" w:id="5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188"/>
    <w:bookmarkStart w:name="z23857" w:id="5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5189"/>
    <w:bookmarkStart w:name="z23858" w:id="5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190"/>
    <w:bookmarkStart w:name="z23859" w:id="5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191"/>
    <w:bookmarkStart w:name="z23860" w:id="5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5192"/>
    <w:bookmarkStart w:name="z23861" w:id="5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5193"/>
    <w:bookmarkStart w:name="z23862" w:id="5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5194"/>
    <w:bookmarkStart w:name="z23863" w:id="5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5195"/>
    <w:bookmarkStart w:name="z23864" w:id="5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5196"/>
    <w:bookmarkStart w:name="z23865" w:id="5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5197"/>
    <w:bookmarkStart w:name="z23866" w:id="5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198"/>
    <w:bookmarkStart w:name="z23867" w:id="5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5199"/>
    <w:bookmarkStart w:name="z23868" w:id="5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5200"/>
    <w:bookmarkStart w:name="z23869" w:id="5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5201"/>
    <w:bookmarkStart w:name="z23870" w:id="5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5202"/>
    <w:bookmarkStart w:name="z23871" w:id="5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5203"/>
    <w:bookmarkStart w:name="z23872" w:id="5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5204"/>
    <w:bookmarkStart w:name="z23873" w:id="5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5205"/>
    <w:bookmarkStart w:name="z23874" w:id="5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5206"/>
    <w:bookmarkStart w:name="z23875" w:id="5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5207"/>
    <w:bookmarkStart w:name="z23876" w:id="5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5208"/>
    <w:bookmarkStart w:name="z23877" w:id="5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5209"/>
    <w:bookmarkStart w:name="z23878" w:id="5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5210"/>
    <w:bookmarkStart w:name="z23879" w:id="5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5211"/>
    <w:bookmarkStart w:name="z23880" w:id="5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5212"/>
    <w:bookmarkStart w:name="z23881" w:id="5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5213"/>
    <w:bookmarkStart w:name="z23882" w:id="5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5214"/>
    <w:bookmarkStart w:name="z23883" w:id="5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5215"/>
    <w:bookmarkStart w:name="z23884" w:id="5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5216"/>
    <w:bookmarkStart w:name="z23885" w:id="5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5217"/>
    <w:bookmarkStart w:name="z23886" w:id="5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5218"/>
    <w:bookmarkStart w:name="z23887" w:id="5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5219"/>
    <w:bookmarkStart w:name="z23888" w:id="5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5220"/>
    <w:bookmarkStart w:name="z23889" w:id="5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5221"/>
    <w:bookmarkStart w:name="z23890" w:id="5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5222"/>
    <w:bookmarkStart w:name="z24374" w:id="5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5223"/>
    <w:bookmarkStart w:name="z23891" w:id="5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5224"/>
    <w:bookmarkStart w:name="z23892" w:id="5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5225"/>
    <w:bookmarkStart w:name="z23893" w:id="5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5226"/>
    <w:bookmarkStart w:name="z23894" w:id="5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5227"/>
    <w:bookmarkStart w:name="z23895" w:id="5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5228"/>
    <w:bookmarkStart w:name="z23896" w:id="5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5229"/>
    <w:bookmarkStart w:name="z23897" w:id="5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5230"/>
    <w:bookmarkStart w:name="z23898" w:id="5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5231"/>
    <w:bookmarkStart w:name="z23899" w:id="5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5232"/>
    <w:bookmarkStart w:name="z23900" w:id="5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5233"/>
    <w:bookmarkStart w:name="z23901" w:id="5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52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02" w:id="5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5235"/>
    <w:bookmarkStart w:name="z23903" w:id="5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5236"/>
    <w:bookmarkStart w:name="z23904" w:id="5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5237"/>
    <w:bookmarkStart w:name="z23905" w:id="5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238"/>
    <w:bookmarkStart w:name="z23906" w:id="5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5239"/>
    <w:bookmarkStart w:name="z23907" w:id="5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240"/>
    <w:bookmarkStart w:name="z23908" w:id="5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241"/>
    <w:bookmarkStart w:name="z23909" w:id="5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5242"/>
    <w:bookmarkStart w:name="z23910" w:id="5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5243"/>
    <w:bookmarkStart w:name="z23911" w:id="5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244"/>
    <w:bookmarkStart w:name="z23912" w:id="5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245"/>
    <w:bookmarkStart w:name="z23913" w:id="5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246"/>
    <w:bookmarkStart w:name="z23914" w:id="5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247"/>
    <w:bookmarkStart w:name="z23915" w:id="5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248"/>
    <w:bookmarkStart w:name="z23916" w:id="5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249"/>
    <w:bookmarkStart w:name="z23917" w:id="5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250"/>
    <w:bookmarkStart w:name="z23918" w:id="5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251"/>
    <w:bookmarkStart w:name="z23919" w:id="5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252"/>
    <w:bookmarkStart w:name="z23920" w:id="5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5253"/>
    <w:bookmarkStart w:name="z23921" w:id="5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5254"/>
    <w:bookmarkStart w:name="z23922" w:id="5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5255"/>
    <w:bookmarkStart w:name="z23923" w:id="5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5256"/>
    <w:bookmarkStart w:name="z23924" w:id="5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257"/>
    <w:bookmarkStart w:name="z23925" w:id="5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5258"/>
    <w:bookmarkStart w:name="z23926" w:id="5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5259"/>
    <w:bookmarkStart w:name="z23927" w:id="5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5260"/>
    <w:bookmarkStart w:name="z23928" w:id="5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5261"/>
    <w:bookmarkStart w:name="z23929" w:id="5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262"/>
    <w:bookmarkStart w:name="z23930" w:id="5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5263"/>
    <w:bookmarkStart w:name="z23931" w:id="5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264"/>
    <w:bookmarkStart w:name="z23932" w:id="5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5265"/>
    <w:bookmarkStart w:name="z23933" w:id="5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52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935" w:id="5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Жаңасемей Департамента по чрезвычайным ситуациям области Абай Министерства по чрезвычайным ситуациям Республики Казахстан</w:t>
      </w:r>
    </w:p>
    <w:bookmarkEnd w:id="5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40-11 в соответствии с приказом и.о. Министра по чрезвычайным ситуациям РК от 29.05.2024 </w:t>
      </w:r>
      <w:r>
        <w:rPr>
          <w:rFonts w:ascii="Times New Roman"/>
          <w:b w:val="false"/>
          <w:i w:val="false"/>
          <w:color w:val="ff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3936" w:id="5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268"/>
    <w:bookmarkStart w:name="z23937" w:id="5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Жаңасемей Департамента по чрезвычайным ситуациям области Абай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Абай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5269"/>
    <w:bookmarkStart w:name="z23938" w:id="5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270"/>
    <w:bookmarkStart w:name="z23939" w:id="5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образца, в соответствии с законодательством Республики Казахстан счета в органах казначейства.</w:t>
      </w:r>
    </w:p>
    <w:bookmarkEnd w:id="5271"/>
    <w:bookmarkStart w:name="z23940" w:id="5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272"/>
    <w:bookmarkStart w:name="z23941" w:id="5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273"/>
    <w:bookmarkStart w:name="z23942" w:id="5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5274"/>
    <w:bookmarkStart w:name="z23943" w:id="5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5275"/>
    <w:bookmarkStart w:name="z23944" w:id="5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071405, область Абай, город Семей, улица Дулатова, 137.</w:t>
      </w:r>
    </w:p>
    <w:bookmarkEnd w:id="5276"/>
    <w:bookmarkStart w:name="z23945" w:id="5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Жаңасемей Департамента по чрезвычайным ситуациям области Абай Министерства по чрезвычайным ситуациям Республики Казахстан".</w:t>
      </w:r>
    </w:p>
    <w:bookmarkEnd w:id="5277"/>
    <w:bookmarkStart w:name="z23946" w:id="5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278"/>
    <w:bookmarkStart w:name="z23947" w:id="5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5279"/>
    <w:bookmarkStart w:name="z23948" w:id="5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5280"/>
    <w:bookmarkStart w:name="z23949" w:id="5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281"/>
    <w:bookmarkStart w:name="z23950" w:id="5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5282"/>
    <w:bookmarkStart w:name="z23951" w:id="5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283"/>
    <w:bookmarkStart w:name="z23952" w:id="5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284"/>
    <w:bookmarkStart w:name="z23953" w:id="5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285"/>
    <w:bookmarkStart w:name="z23954" w:id="5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286"/>
    <w:bookmarkStart w:name="z23955" w:id="5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5287"/>
    <w:bookmarkStart w:name="z23956" w:id="5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288"/>
    <w:bookmarkStart w:name="z23957" w:id="5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289"/>
    <w:bookmarkStart w:name="z23958" w:id="5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5290"/>
    <w:bookmarkStart w:name="z23959" w:id="5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5291"/>
    <w:bookmarkStart w:name="z23960" w:id="5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5292"/>
    <w:bookmarkStart w:name="z23961" w:id="5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5293"/>
    <w:bookmarkStart w:name="z23962" w:id="5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5294"/>
    <w:bookmarkStart w:name="z23963" w:id="5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5295"/>
    <w:bookmarkStart w:name="z23964" w:id="5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296"/>
    <w:bookmarkStart w:name="z23965" w:id="5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5297"/>
    <w:bookmarkStart w:name="z23966" w:id="5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5298"/>
    <w:bookmarkStart w:name="z23967" w:id="5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5299"/>
    <w:bookmarkStart w:name="z23968" w:id="5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5300"/>
    <w:bookmarkStart w:name="z23969" w:id="5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5301"/>
    <w:bookmarkStart w:name="z23970" w:id="5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5302"/>
    <w:bookmarkStart w:name="z23971" w:id="5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5303"/>
    <w:bookmarkStart w:name="z23972" w:id="5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5304"/>
    <w:bookmarkStart w:name="z23973" w:id="5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5305"/>
    <w:bookmarkStart w:name="z23974" w:id="5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5306"/>
    <w:bookmarkStart w:name="z23975" w:id="5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5307"/>
    <w:bookmarkStart w:name="z23976" w:id="5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5308"/>
    <w:bookmarkStart w:name="z23977" w:id="5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5309"/>
    <w:bookmarkStart w:name="z23978" w:id="5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5310"/>
    <w:bookmarkStart w:name="z23979" w:id="5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5311"/>
    <w:bookmarkStart w:name="z23980" w:id="5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5312"/>
    <w:bookmarkStart w:name="z23981" w:id="5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5313"/>
    <w:bookmarkStart w:name="z23982" w:id="5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5314"/>
    <w:bookmarkStart w:name="z23983" w:id="5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5315"/>
    <w:bookmarkStart w:name="z23984" w:id="5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5316"/>
    <w:bookmarkStart w:name="z23985" w:id="5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5317"/>
    <w:bookmarkStart w:name="z23986" w:id="5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5318"/>
    <w:bookmarkStart w:name="z23987" w:id="5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5319"/>
    <w:bookmarkStart w:name="z23988" w:id="5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5320"/>
    <w:bookmarkStart w:name="z24375" w:id="5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5321"/>
    <w:bookmarkStart w:name="z23989" w:id="5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5322"/>
    <w:bookmarkStart w:name="z23990" w:id="5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5323"/>
    <w:bookmarkStart w:name="z23991" w:id="5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5324"/>
    <w:bookmarkStart w:name="z23992" w:id="5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5325"/>
    <w:bookmarkStart w:name="z23993" w:id="5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5326"/>
    <w:bookmarkStart w:name="z23994" w:id="5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5327"/>
    <w:bookmarkStart w:name="z23995" w:id="5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5328"/>
    <w:bookmarkStart w:name="z23996" w:id="5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5329"/>
    <w:bookmarkStart w:name="z23997" w:id="5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5330"/>
    <w:bookmarkStart w:name="z23998" w:id="5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5331"/>
    <w:bookmarkStart w:name="z23999" w:id="5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53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00" w:id="5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5333"/>
    <w:bookmarkStart w:name="z24001" w:id="5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5334"/>
    <w:bookmarkStart w:name="z24002" w:id="5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5335"/>
    <w:bookmarkStart w:name="z24003" w:id="5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336"/>
    <w:bookmarkStart w:name="z24004" w:id="5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5337"/>
    <w:bookmarkStart w:name="z24005" w:id="5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338"/>
    <w:bookmarkStart w:name="z24006" w:id="5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339"/>
    <w:bookmarkStart w:name="z24007" w:id="5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5340"/>
    <w:bookmarkStart w:name="z24008" w:id="5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5341"/>
    <w:bookmarkStart w:name="z24009" w:id="5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342"/>
    <w:bookmarkStart w:name="z24010" w:id="5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343"/>
    <w:bookmarkStart w:name="z24011" w:id="5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344"/>
    <w:bookmarkStart w:name="z24012" w:id="5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345"/>
    <w:bookmarkStart w:name="z24013" w:id="5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346"/>
    <w:bookmarkStart w:name="z24014" w:id="5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347"/>
    <w:bookmarkStart w:name="z24015" w:id="5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348"/>
    <w:bookmarkStart w:name="z24016" w:id="5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349"/>
    <w:bookmarkStart w:name="z24017" w:id="5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350"/>
    <w:bookmarkStart w:name="z24018" w:id="5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5351"/>
    <w:bookmarkStart w:name="z24019" w:id="5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5352"/>
    <w:bookmarkStart w:name="z24020" w:id="5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5353"/>
    <w:bookmarkStart w:name="z24021" w:id="5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5354"/>
    <w:bookmarkStart w:name="z24022" w:id="5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355"/>
    <w:bookmarkStart w:name="z24023" w:id="5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5356"/>
    <w:bookmarkStart w:name="z24024" w:id="5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5357"/>
    <w:bookmarkStart w:name="z24025" w:id="5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5358"/>
    <w:bookmarkStart w:name="z24026" w:id="5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5359"/>
    <w:bookmarkStart w:name="z24027" w:id="5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360"/>
    <w:bookmarkStart w:name="z24028" w:id="5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5361"/>
    <w:bookmarkStart w:name="z24029" w:id="5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362"/>
    <w:bookmarkStart w:name="z24030" w:id="5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5363"/>
    <w:bookmarkStart w:name="z24031" w:id="5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53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835" w:id="5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Аккольского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5365"/>
    <w:bookmarkStart w:name="z3836" w:id="5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366"/>
    <w:bookmarkStart w:name="z3837" w:id="5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Аккольского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Комитета (далее – Департамент).</w:t>
      </w:r>
    </w:p>
    <w:bookmarkEnd w:id="5367"/>
    <w:bookmarkStart w:name="z3838" w:id="5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368"/>
    <w:bookmarkStart w:name="z3839" w:id="5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369"/>
    <w:bookmarkStart w:name="z3840" w:id="5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370"/>
    <w:bookmarkStart w:name="z3841" w:id="5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371"/>
    <w:bookmarkStart w:name="z3842" w:id="5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5372"/>
    <w:bookmarkStart w:name="z3843" w:id="5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5373"/>
    <w:bookmarkStart w:name="z3844" w:id="5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020100, Республика Казахстан, Акмолинская область, Аккольский район, город Акколь, улица Бегельдинова, 66.</w:t>
      </w:r>
    </w:p>
    <w:bookmarkEnd w:id="5374"/>
    <w:bookmarkStart w:name="z3845" w:id="5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Аккольского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5375"/>
    <w:bookmarkStart w:name="z3846" w:id="5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376"/>
    <w:bookmarkStart w:name="z3847" w:id="5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5377"/>
    <w:bookmarkStart w:name="z3848" w:id="5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5378"/>
    <w:bookmarkStart w:name="z3849" w:id="5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379"/>
    <w:bookmarkStart w:name="z3850" w:id="5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5380"/>
    <w:bookmarkStart w:name="z3851" w:id="5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381"/>
    <w:bookmarkStart w:name="z3852" w:id="5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382"/>
    <w:bookmarkStart w:name="z3853" w:id="5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383"/>
    <w:bookmarkStart w:name="z3854" w:id="5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384"/>
    <w:bookmarkStart w:name="z19968" w:id="5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3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55" w:id="5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5386"/>
    <w:bookmarkStart w:name="z3856" w:id="5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5387"/>
    <w:bookmarkStart w:name="z3857" w:id="5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5388"/>
    <w:bookmarkStart w:name="z3858" w:id="5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5389"/>
    <w:bookmarkStart w:name="z3859" w:id="5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5390"/>
    <w:bookmarkStart w:name="z3860" w:id="5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5391"/>
    <w:bookmarkStart w:name="z3861" w:id="5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5392"/>
    <w:bookmarkStart w:name="z3862" w:id="5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5393"/>
    <w:bookmarkStart w:name="z3863" w:id="5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5394"/>
    <w:bookmarkStart w:name="z3864" w:id="5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5395"/>
    <w:bookmarkStart w:name="z3865" w:id="5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5396"/>
    <w:bookmarkStart w:name="z3866" w:id="5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5397"/>
    <w:bookmarkStart w:name="z3867" w:id="5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5398"/>
    <w:bookmarkStart w:name="z3868" w:id="5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5399"/>
    <w:bookmarkStart w:name="z3869" w:id="5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5400"/>
    <w:bookmarkStart w:name="z3870" w:id="5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5401"/>
    <w:bookmarkStart w:name="z3871" w:id="5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5402"/>
    <w:bookmarkStart w:name="z3872" w:id="5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5403"/>
    <w:bookmarkStart w:name="z3873" w:id="5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5404"/>
    <w:bookmarkStart w:name="z3874" w:id="5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5405"/>
    <w:bookmarkStart w:name="z3875" w:id="5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5406"/>
    <w:bookmarkStart w:name="z3876" w:id="5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5407"/>
    <w:bookmarkStart w:name="z3877" w:id="5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5408"/>
    <w:bookmarkStart w:name="z3878" w:id="5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5409"/>
    <w:bookmarkStart w:name="z3879" w:id="5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5410"/>
    <w:bookmarkStart w:name="z24376" w:id="5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5411"/>
    <w:bookmarkStart w:name="z3880" w:id="5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5412"/>
    <w:bookmarkStart w:name="z3881" w:id="5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5413"/>
    <w:bookmarkStart w:name="z3882" w:id="5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5414"/>
    <w:bookmarkStart w:name="z3883" w:id="5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5415"/>
    <w:bookmarkStart w:name="z3884" w:id="5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5416"/>
    <w:bookmarkStart w:name="z3885" w:id="5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5417"/>
    <w:bookmarkStart w:name="z3886" w:id="5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5418"/>
    <w:bookmarkStart w:name="z3887" w:id="5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5419"/>
    <w:bookmarkStart w:name="z19969" w:id="5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5420"/>
    <w:bookmarkStart w:name="z19970" w:id="5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5421"/>
    <w:bookmarkStart w:name="z3888" w:id="5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54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89" w:id="5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5423"/>
    <w:bookmarkStart w:name="z3890" w:id="5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5424"/>
    <w:bookmarkStart w:name="z3891" w:id="5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5425"/>
    <w:bookmarkStart w:name="z3892" w:id="5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5426"/>
    <w:bookmarkStart w:name="z19971" w:id="5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5427"/>
    <w:bookmarkStart w:name="z19972" w:id="5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5428"/>
    <w:bookmarkStart w:name="z3893" w:id="5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54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4" w:id="5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430"/>
    <w:bookmarkStart w:name="z3895" w:id="5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4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6" w:id="5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4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7" w:id="5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5433"/>
    <w:bookmarkStart w:name="z3898" w:id="5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434"/>
    <w:bookmarkStart w:name="z3899" w:id="5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435"/>
    <w:bookmarkStart w:name="z3900" w:id="5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5436"/>
    <w:bookmarkStart w:name="z3901" w:id="5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437"/>
    <w:bookmarkStart w:name="z3902" w:id="5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438"/>
    <w:bookmarkStart w:name="z3903" w:id="5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издает приказы, а также дает указания, обязательные для исполнения сотрудниками Отдела;</w:t>
      </w:r>
    </w:p>
    <w:bookmarkEnd w:id="5439"/>
    <w:bookmarkStart w:name="z3904" w:id="5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440"/>
    <w:bookmarkStart w:name="z3905" w:id="5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441"/>
    <w:bookmarkStart w:name="z3906" w:id="5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442"/>
    <w:bookmarkStart w:name="z3907" w:id="5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443"/>
    <w:bookmarkStart w:name="z3908" w:id="5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444"/>
    <w:bookmarkStart w:name="z3909" w:id="5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445"/>
    <w:bookmarkStart w:name="z3910" w:id="5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446"/>
    <w:bookmarkStart w:name="z3911" w:id="5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5447"/>
    <w:bookmarkStart w:name="z3912" w:id="5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Аккольского района;</w:t>
      </w:r>
    </w:p>
    <w:bookmarkEnd w:id="5448"/>
    <w:bookmarkStart w:name="z3913" w:id="5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5449"/>
    <w:bookmarkStart w:name="z3914" w:id="5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5450"/>
    <w:bookmarkStart w:name="z3915" w:id="5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4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6" w:id="5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452"/>
    <w:bookmarkStart w:name="z3917" w:id="5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5453"/>
    <w:bookmarkStart w:name="z3918" w:id="5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5454"/>
    <w:bookmarkStart w:name="z3919" w:id="5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5455"/>
    <w:bookmarkStart w:name="z3920" w:id="5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5456"/>
    <w:bookmarkStart w:name="z3921" w:id="5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457"/>
    <w:bookmarkStart w:name="z3922" w:id="5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54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3924" w:id="5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Аршалынского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5459"/>
    <w:bookmarkStart w:name="z3925" w:id="5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460"/>
    <w:bookmarkStart w:name="z3926" w:id="5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Аршалынского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5461"/>
    <w:bookmarkStart w:name="z3927" w:id="5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462"/>
    <w:bookmarkStart w:name="z3928" w:id="5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463"/>
    <w:bookmarkStart w:name="z3929" w:id="5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464"/>
    <w:bookmarkStart w:name="z3930" w:id="5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465"/>
    <w:bookmarkStart w:name="z3931" w:id="5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5466"/>
    <w:bookmarkStart w:name="z3932" w:id="5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5467"/>
    <w:bookmarkStart w:name="z3933" w:id="5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020200, Республика Казахстан, Акмолинская область, Аршалынский район, поселок Аршалы, улица Писарева, 54А.</w:t>
      </w:r>
    </w:p>
    <w:bookmarkEnd w:id="5468"/>
    <w:bookmarkStart w:name="z3934" w:id="5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Аршалынского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5469"/>
    <w:bookmarkStart w:name="z3935" w:id="5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470"/>
    <w:bookmarkStart w:name="z3936" w:id="5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5471"/>
    <w:bookmarkStart w:name="z3937" w:id="5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5472"/>
    <w:bookmarkStart w:name="z3938" w:id="5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473"/>
    <w:bookmarkStart w:name="z3939" w:id="5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5474"/>
    <w:bookmarkStart w:name="z3940" w:id="5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475"/>
    <w:bookmarkStart w:name="z3941" w:id="5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476"/>
    <w:bookmarkStart w:name="z3942" w:id="5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477"/>
    <w:bookmarkStart w:name="z3943" w:id="5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478"/>
    <w:bookmarkStart w:name="z19973" w:id="5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4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44" w:id="5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5480"/>
    <w:bookmarkStart w:name="z3945" w:id="5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5481"/>
    <w:bookmarkStart w:name="z3946" w:id="5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5482"/>
    <w:bookmarkStart w:name="z3947" w:id="5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5483"/>
    <w:bookmarkStart w:name="z3948" w:id="5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5484"/>
    <w:bookmarkStart w:name="z3949" w:id="5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5485"/>
    <w:bookmarkStart w:name="z3950" w:id="5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5486"/>
    <w:bookmarkStart w:name="z3951" w:id="5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5487"/>
    <w:bookmarkStart w:name="z3952" w:id="5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5488"/>
    <w:bookmarkStart w:name="z3953" w:id="5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5489"/>
    <w:bookmarkStart w:name="z3954" w:id="5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5490"/>
    <w:bookmarkStart w:name="z3955" w:id="5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5491"/>
    <w:bookmarkStart w:name="z3956" w:id="5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5492"/>
    <w:bookmarkStart w:name="z3957" w:id="5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определению структуры планов гражданской обороны и планов действий по ликвидации чрезвычайных ситуаций;</w:t>
      </w:r>
    </w:p>
    <w:bookmarkEnd w:id="5493"/>
    <w:bookmarkStart w:name="z3958" w:id="5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внесение предложений в Департамент по объемам и содержанию инженерно-технических мероприятий гражданской обороны;</w:t>
      </w:r>
    </w:p>
    <w:bookmarkEnd w:id="5494"/>
    <w:bookmarkStart w:name="z3959" w:id="5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обеспечение охраны от пожаров территорий населенных пунктов и особо важных объектов государственной собственности;</w:t>
      </w:r>
    </w:p>
    <w:bookmarkEnd w:id="5495"/>
    <w:bookmarkStart w:name="z3960" w:id="5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планов по предупреждению чрезвычайных ситуаций на соответствующей территории;</w:t>
      </w:r>
    </w:p>
    <w:bookmarkEnd w:id="5496"/>
    <w:bookmarkStart w:name="z3961" w:id="5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разработка паспортов безопасности и каталогов угроз чрезвычайных ситуаций природного и техногенного характера;</w:t>
      </w:r>
    </w:p>
    <w:bookmarkEnd w:id="5497"/>
    <w:bookmarkStart w:name="z3962" w:id="5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организация проведения аварийно-спасательных и неотложных работ при чрезвычайных ситуациях; </w:t>
      </w:r>
    </w:p>
    <w:bookmarkEnd w:id="5498"/>
    <w:bookmarkStart w:name="z3963" w:id="5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координация деятельности противопожарных и аварийно-спасательных служб и формирований на соответствующей территории;</w:t>
      </w:r>
    </w:p>
    <w:bookmarkEnd w:id="5499"/>
    <w:bookmarkStart w:name="z3964" w:id="5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5500"/>
    <w:bookmarkStart w:name="z3965" w:id="5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и пропаганда знаний, обучения населения и специалистов в сфере гражданской защиты;</w:t>
      </w:r>
    </w:p>
    <w:bookmarkEnd w:id="5501"/>
    <w:bookmarkStart w:name="z3966" w:id="5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5502"/>
    <w:bookmarkStart w:name="z3967" w:id="5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пожарной безопасности; </w:t>
      </w:r>
    </w:p>
    <w:bookmarkEnd w:id="5503"/>
    <w:bookmarkStart w:name="z3968" w:id="5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государственного контроля в области гражданской обороны;</w:t>
      </w:r>
    </w:p>
    <w:bookmarkEnd w:id="5504"/>
    <w:bookmarkStart w:name="z3969" w:id="5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контроля за готовностью пожарных подразделений в населенных пунктах и на объектах к борьбе с пожарами;</w:t>
      </w:r>
    </w:p>
    <w:bookmarkEnd w:id="5505"/>
    <w:bookmarkStart w:name="z24377" w:id="5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25-1) осуществление контроля за соблюдением правил безопасности на водоемах;</w:t>
      </w:r>
    </w:p>
    <w:bookmarkEnd w:id="5506"/>
    <w:bookmarkStart w:name="z3970" w:id="5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осуществление производства дел об административных правонарушениях;</w:t>
      </w:r>
    </w:p>
    <w:bookmarkEnd w:id="5507"/>
    <w:bookmarkStart w:name="z3971" w:id="5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5508"/>
    <w:bookmarkStart w:name="z3972" w:id="5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5509"/>
    <w:bookmarkStart w:name="z3973" w:id="5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5510"/>
    <w:bookmarkStart w:name="z3974" w:id="5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5511"/>
    <w:bookmarkStart w:name="z3975" w:id="5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районного штаба по борьбе с терроризмом;</w:t>
      </w:r>
    </w:p>
    <w:bookmarkEnd w:id="5512"/>
    <w:bookmarkStart w:name="z3976" w:id="5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участие, в пределах своей компетенции, в работе районной Антитеррористической комиссии;</w:t>
      </w:r>
    </w:p>
    <w:bookmarkEnd w:id="5513"/>
    <w:bookmarkStart w:name="z19974" w:id="5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5514"/>
    <w:bookmarkStart w:name="z19975" w:id="5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5515"/>
    <w:bookmarkStart w:name="z3977" w:id="5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5516"/>
    <w:bookmarkStart w:name="z3978" w:id="5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55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9" w:id="5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5518"/>
    <w:bookmarkStart w:name="z3980" w:id="5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5519"/>
    <w:bookmarkStart w:name="z3981" w:id="5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5520"/>
    <w:bookmarkStart w:name="z3982" w:id="5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5521"/>
    <w:bookmarkStart w:name="z19976" w:id="5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5522"/>
    <w:bookmarkStart w:name="z19977" w:id="5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5523"/>
    <w:bookmarkStart w:name="z3983" w:id="5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55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84" w:id="5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525"/>
    <w:bookmarkStart w:name="z3985" w:id="5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5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86" w:id="5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5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87" w:id="5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5528"/>
    <w:bookmarkStart w:name="z3988" w:id="5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529"/>
    <w:bookmarkStart w:name="z3989" w:id="5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530"/>
    <w:bookmarkStart w:name="z3990" w:id="5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5531"/>
    <w:bookmarkStart w:name="z3991" w:id="5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оперативное руководство деятельностью находящихся на территории района подразделений Департамента; </w:t>
      </w:r>
    </w:p>
    <w:bookmarkEnd w:id="5532"/>
    <w:bookmarkStart w:name="z3992" w:id="5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533"/>
    <w:bookmarkStart w:name="z3993" w:id="5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534"/>
    <w:bookmarkStart w:name="z3994" w:id="5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535"/>
    <w:bookmarkStart w:name="z3995" w:id="5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536"/>
    <w:bookmarkStart w:name="z3996" w:id="5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537"/>
    <w:bookmarkStart w:name="z3997" w:id="5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538"/>
    <w:bookmarkStart w:name="z3998" w:id="5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539"/>
    <w:bookmarkStart w:name="z3999" w:id="5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540"/>
    <w:bookmarkStart w:name="z4000" w:id="5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541"/>
    <w:bookmarkStart w:name="z4001" w:id="5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5542"/>
    <w:bookmarkStart w:name="z4002" w:id="5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Аршалынского района;</w:t>
      </w:r>
    </w:p>
    <w:bookmarkEnd w:id="5543"/>
    <w:bookmarkStart w:name="z4003" w:id="5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5544"/>
    <w:bookmarkStart w:name="z4004" w:id="5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5545"/>
    <w:bookmarkStart w:name="z4005" w:id="5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5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06" w:id="5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547"/>
    <w:bookmarkStart w:name="z4007" w:id="5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5548"/>
    <w:bookmarkStart w:name="z4008" w:id="5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5549"/>
    <w:bookmarkStart w:name="z4009" w:id="5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5550"/>
    <w:bookmarkStart w:name="z4010" w:id="5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551"/>
    <w:bookmarkStart w:name="z4011" w:id="5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552"/>
    <w:bookmarkStart w:name="z4012" w:id="5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55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014" w:id="5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Астраханского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5554"/>
    <w:bookmarkStart w:name="z4015" w:id="5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555"/>
    <w:bookmarkStart w:name="z4016" w:id="5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Астраханского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5556"/>
    <w:bookmarkStart w:name="z4017" w:id="5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557"/>
    <w:bookmarkStart w:name="z4018" w:id="5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558"/>
    <w:bookmarkStart w:name="z4019" w:id="5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559"/>
    <w:bookmarkStart w:name="z4020" w:id="5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560"/>
    <w:bookmarkStart w:name="z4021" w:id="5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5561"/>
    <w:bookmarkStart w:name="z4022" w:id="5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5562"/>
    <w:bookmarkStart w:name="z4023" w:id="5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020300, Республика Казахстан, Акмолинская область, Астраханский район, село Астраханка, улица Джазина, 23А.</w:t>
      </w:r>
    </w:p>
    <w:bookmarkEnd w:id="5563"/>
    <w:bookmarkStart w:name="z4024" w:id="5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Астраханского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5564"/>
    <w:bookmarkStart w:name="z4025" w:id="5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565"/>
    <w:bookmarkStart w:name="z4026" w:id="5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5566"/>
    <w:bookmarkStart w:name="z4027" w:id="5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5567"/>
    <w:bookmarkStart w:name="z4028" w:id="5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568"/>
    <w:bookmarkStart w:name="z4029" w:id="5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5569"/>
    <w:bookmarkStart w:name="z4030" w:id="5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570"/>
    <w:bookmarkStart w:name="z4031" w:id="5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571"/>
    <w:bookmarkStart w:name="z4032" w:id="5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572"/>
    <w:bookmarkStart w:name="z4033" w:id="5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573"/>
    <w:bookmarkStart w:name="z19978" w:id="5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5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34" w:id="5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5575"/>
    <w:bookmarkStart w:name="z4035" w:id="5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5576"/>
    <w:bookmarkStart w:name="z4036" w:id="5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5577"/>
    <w:bookmarkStart w:name="z4037" w:id="5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5578"/>
    <w:bookmarkStart w:name="z4038" w:id="5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5579"/>
    <w:bookmarkStart w:name="z4039" w:id="5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5580"/>
    <w:bookmarkStart w:name="z4040" w:id="5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5581"/>
    <w:bookmarkStart w:name="z4041" w:id="5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5582"/>
    <w:bookmarkStart w:name="z4042" w:id="5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5583"/>
    <w:bookmarkStart w:name="z4043" w:id="5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5584"/>
    <w:bookmarkStart w:name="z4044" w:id="5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5585"/>
    <w:bookmarkStart w:name="z4045" w:id="5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5586"/>
    <w:bookmarkStart w:name="z4046" w:id="5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5587"/>
    <w:bookmarkStart w:name="z4047" w:id="5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5588"/>
    <w:bookmarkStart w:name="z4048" w:id="5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5589"/>
    <w:bookmarkStart w:name="z4049" w:id="5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5590"/>
    <w:bookmarkStart w:name="z4050" w:id="5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5591"/>
    <w:bookmarkStart w:name="z4051" w:id="5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5592"/>
    <w:bookmarkStart w:name="z4052" w:id="5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5593"/>
    <w:bookmarkStart w:name="z4053" w:id="5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5594"/>
    <w:bookmarkStart w:name="z4054" w:id="5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5595"/>
    <w:bookmarkStart w:name="z4055" w:id="5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5596"/>
    <w:bookmarkStart w:name="z4056" w:id="5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5597"/>
    <w:bookmarkStart w:name="z4057" w:id="5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5598"/>
    <w:bookmarkStart w:name="z4058" w:id="5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5599"/>
    <w:bookmarkStart w:name="z24378" w:id="5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5600"/>
    <w:bookmarkStart w:name="z4059" w:id="5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5601"/>
    <w:bookmarkStart w:name="z4060" w:id="5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5602"/>
    <w:bookmarkStart w:name="z4061" w:id="5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5603"/>
    <w:bookmarkStart w:name="z4062" w:id="5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5604"/>
    <w:bookmarkStart w:name="z4063" w:id="5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5605"/>
    <w:bookmarkStart w:name="z4064" w:id="5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5606"/>
    <w:bookmarkStart w:name="z4065" w:id="5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5607"/>
    <w:bookmarkStart w:name="z4066" w:id="5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5608"/>
    <w:bookmarkStart w:name="z19979" w:id="5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5609"/>
    <w:bookmarkStart w:name="z19980" w:id="5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5610"/>
    <w:bookmarkStart w:name="z4067" w:id="5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56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8" w:id="5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5612"/>
    <w:bookmarkStart w:name="z4069" w:id="5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5613"/>
    <w:bookmarkStart w:name="z4070" w:id="5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5614"/>
    <w:bookmarkStart w:name="z4071" w:id="5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5615"/>
    <w:bookmarkStart w:name="z19981" w:id="5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5616"/>
    <w:bookmarkStart w:name="z19982" w:id="5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5617"/>
    <w:bookmarkStart w:name="z4072" w:id="5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56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3" w:id="5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619"/>
    <w:bookmarkStart w:name="z4074" w:id="5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6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5" w:id="5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6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6" w:id="5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5622"/>
    <w:bookmarkStart w:name="z4077" w:id="5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623"/>
    <w:bookmarkStart w:name="z4078" w:id="5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624"/>
    <w:bookmarkStart w:name="z4079" w:id="5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5625"/>
    <w:bookmarkStart w:name="z4080" w:id="5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626"/>
    <w:bookmarkStart w:name="z4081" w:id="5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627"/>
    <w:bookmarkStart w:name="z4082" w:id="5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628"/>
    <w:bookmarkStart w:name="z4083" w:id="5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629"/>
    <w:bookmarkStart w:name="z4084" w:id="5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630"/>
    <w:bookmarkStart w:name="z4085" w:id="5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631"/>
    <w:bookmarkStart w:name="z4086" w:id="5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632"/>
    <w:bookmarkStart w:name="z4087" w:id="5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633"/>
    <w:bookmarkStart w:name="z4088" w:id="5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634"/>
    <w:bookmarkStart w:name="z4089" w:id="5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635"/>
    <w:bookmarkStart w:name="z4090" w:id="5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5636"/>
    <w:bookmarkStart w:name="z4091" w:id="5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Астраханского района;</w:t>
      </w:r>
    </w:p>
    <w:bookmarkEnd w:id="5637"/>
    <w:bookmarkStart w:name="z4092" w:id="5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5638"/>
    <w:bookmarkStart w:name="z4093" w:id="5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5639"/>
    <w:bookmarkStart w:name="z4094" w:id="5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6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5" w:id="56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641"/>
    <w:bookmarkStart w:name="z4096" w:id="5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5642"/>
    <w:bookmarkStart w:name="z4097" w:id="5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5643"/>
    <w:bookmarkStart w:name="z4098" w:id="5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5644"/>
    <w:bookmarkStart w:name="z4099" w:id="5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645"/>
    <w:bookmarkStart w:name="z4100" w:id="5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646"/>
    <w:bookmarkStart w:name="z4101" w:id="5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56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103" w:id="56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Атбасарского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5648"/>
    <w:bookmarkStart w:name="z4104" w:id="56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649"/>
    <w:bookmarkStart w:name="z4105" w:id="5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Атбасарского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5650"/>
    <w:bookmarkStart w:name="z4106" w:id="5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651"/>
    <w:bookmarkStart w:name="z4107" w:id="5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652"/>
    <w:bookmarkStart w:name="z4108" w:id="5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653"/>
    <w:bookmarkStart w:name="z4109" w:id="5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654"/>
    <w:bookmarkStart w:name="z4110" w:id="5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5655"/>
    <w:bookmarkStart w:name="z4111" w:id="5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5656"/>
    <w:bookmarkStart w:name="z4112" w:id="5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020400, Республика Казахстан, Акмолинская область, Атбасарский район, город Атбасар, улица С. Омарова, 16.</w:t>
      </w:r>
    </w:p>
    <w:bookmarkEnd w:id="5657"/>
    <w:bookmarkStart w:name="z4113" w:id="5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Атбасарского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5658"/>
    <w:bookmarkStart w:name="z4114" w:id="5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659"/>
    <w:bookmarkStart w:name="z4115" w:id="5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5660"/>
    <w:bookmarkStart w:name="z4116" w:id="5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5661"/>
    <w:bookmarkStart w:name="z4117" w:id="5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662"/>
    <w:bookmarkStart w:name="z4118" w:id="5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5663"/>
    <w:bookmarkStart w:name="z4119" w:id="5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664"/>
    <w:bookmarkStart w:name="z4120" w:id="5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665"/>
    <w:bookmarkStart w:name="z4121" w:id="5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666"/>
    <w:bookmarkStart w:name="z4122" w:id="5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667"/>
    <w:bookmarkStart w:name="z19983" w:id="5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6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23" w:id="5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5669"/>
    <w:bookmarkStart w:name="z4124" w:id="5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5670"/>
    <w:bookmarkStart w:name="z4125" w:id="5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5671"/>
    <w:bookmarkStart w:name="z4126" w:id="5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5672"/>
    <w:bookmarkStart w:name="z4127" w:id="5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5673"/>
    <w:bookmarkStart w:name="z4128" w:id="5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5674"/>
    <w:bookmarkStart w:name="z4129" w:id="5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5675"/>
    <w:bookmarkStart w:name="z4130" w:id="5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5676"/>
    <w:bookmarkStart w:name="z4131" w:id="5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5677"/>
    <w:bookmarkStart w:name="z4132" w:id="5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5678"/>
    <w:bookmarkStart w:name="z4133" w:id="5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5679"/>
    <w:bookmarkStart w:name="z4134" w:id="5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5680"/>
    <w:bookmarkStart w:name="z4135" w:id="5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5681"/>
    <w:bookmarkStart w:name="z4136" w:id="5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5682"/>
    <w:bookmarkStart w:name="z4137" w:id="5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5683"/>
    <w:bookmarkStart w:name="z4138" w:id="5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5684"/>
    <w:bookmarkStart w:name="z4139" w:id="5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5685"/>
    <w:bookmarkStart w:name="z4140" w:id="5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5686"/>
    <w:bookmarkStart w:name="z4141" w:id="5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5687"/>
    <w:bookmarkStart w:name="z4142" w:id="5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5688"/>
    <w:bookmarkStart w:name="z4143" w:id="5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5689"/>
    <w:bookmarkStart w:name="z4144" w:id="5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5690"/>
    <w:bookmarkStart w:name="z4145" w:id="5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5691"/>
    <w:bookmarkStart w:name="z4146" w:id="5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5692"/>
    <w:bookmarkStart w:name="z4147" w:id="5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5693"/>
    <w:bookmarkStart w:name="z24379" w:id="5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5694"/>
    <w:bookmarkStart w:name="z4148" w:id="5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5695"/>
    <w:bookmarkStart w:name="z4149" w:id="5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5696"/>
    <w:bookmarkStart w:name="z4150" w:id="5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5697"/>
    <w:bookmarkStart w:name="z4151" w:id="5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5698"/>
    <w:bookmarkStart w:name="z4152" w:id="5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5699"/>
    <w:bookmarkStart w:name="z4153" w:id="5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5700"/>
    <w:bookmarkStart w:name="z4154" w:id="5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5701"/>
    <w:bookmarkStart w:name="z4155" w:id="5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5702"/>
    <w:bookmarkStart w:name="z19984" w:id="5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5703"/>
    <w:bookmarkStart w:name="z19985" w:id="5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5704"/>
    <w:bookmarkStart w:name="z4156" w:id="5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57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7" w:id="5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5706"/>
    <w:bookmarkStart w:name="z4158" w:id="5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5707"/>
    <w:bookmarkStart w:name="z4159" w:id="5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5708"/>
    <w:bookmarkStart w:name="z4160" w:id="5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5709"/>
    <w:bookmarkStart w:name="z19986" w:id="5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5710"/>
    <w:bookmarkStart w:name="z19987" w:id="5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5711"/>
    <w:bookmarkStart w:name="z4161" w:id="5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57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2" w:id="57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713"/>
    <w:bookmarkStart w:name="z4163" w:id="5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7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4" w:id="5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7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5" w:id="5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5716"/>
    <w:bookmarkStart w:name="z4166" w:id="5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717"/>
    <w:bookmarkStart w:name="z4167" w:id="5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718"/>
    <w:bookmarkStart w:name="z4168" w:id="5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5719"/>
    <w:bookmarkStart w:name="z4169" w:id="5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оперативное руководство деятельностью находящихся на территории района подразделений Департамента; </w:t>
      </w:r>
    </w:p>
    <w:bookmarkEnd w:id="5720"/>
    <w:bookmarkStart w:name="z4170" w:id="5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721"/>
    <w:bookmarkStart w:name="z4171" w:id="5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722"/>
    <w:bookmarkStart w:name="z4172" w:id="5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723"/>
    <w:bookmarkStart w:name="z4173" w:id="5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724"/>
    <w:bookmarkStart w:name="z4174" w:id="5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725"/>
    <w:bookmarkStart w:name="z4175" w:id="5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726"/>
    <w:bookmarkStart w:name="z4176" w:id="5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727"/>
    <w:bookmarkStart w:name="z4177" w:id="5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728"/>
    <w:bookmarkStart w:name="z4178" w:id="5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729"/>
    <w:bookmarkStart w:name="z4179" w:id="5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5730"/>
    <w:bookmarkStart w:name="z4180" w:id="5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Атбасарского района;</w:t>
      </w:r>
    </w:p>
    <w:bookmarkEnd w:id="5731"/>
    <w:bookmarkStart w:name="z4181" w:id="5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5732"/>
    <w:bookmarkStart w:name="z4182" w:id="5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5733"/>
    <w:bookmarkStart w:name="z4183" w:id="5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7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4" w:id="5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735"/>
    <w:bookmarkStart w:name="z4185" w:id="5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5736"/>
    <w:bookmarkStart w:name="z4186" w:id="5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5737"/>
    <w:bookmarkStart w:name="z4187" w:id="5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5738"/>
    <w:bookmarkStart w:name="z4188" w:id="57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739"/>
    <w:bookmarkStart w:name="z4189" w:id="5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740"/>
    <w:bookmarkStart w:name="z4190" w:id="5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</w:t>
      </w:r>
    </w:p>
    <w:bookmarkEnd w:id="57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192" w:id="57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Буландынского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5742"/>
    <w:bookmarkStart w:name="z4193" w:id="57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743"/>
    <w:bookmarkStart w:name="z4194" w:id="5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Буландынского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5744"/>
    <w:bookmarkStart w:name="z4195" w:id="5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745"/>
    <w:bookmarkStart w:name="z4196" w:id="5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746"/>
    <w:bookmarkStart w:name="z4197" w:id="5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747"/>
    <w:bookmarkStart w:name="z4198" w:id="5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748"/>
    <w:bookmarkStart w:name="z4199" w:id="5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5749"/>
    <w:bookmarkStart w:name="z4200" w:id="5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5750"/>
    <w:bookmarkStart w:name="z4201" w:id="5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020500, Республика Казахстан, Акмолинская область, Буландынский район, город Макинск, улица Шокана Уалиханова, 35 А.</w:t>
      </w:r>
    </w:p>
    <w:bookmarkEnd w:id="57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2" w:id="5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Буландынского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5752"/>
    <w:bookmarkStart w:name="z4203" w:id="5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753"/>
    <w:bookmarkStart w:name="z4204" w:id="5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5754"/>
    <w:bookmarkStart w:name="z4205" w:id="5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5755"/>
    <w:bookmarkStart w:name="z4206" w:id="5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756"/>
    <w:bookmarkStart w:name="z4207" w:id="5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5757"/>
    <w:bookmarkStart w:name="z4208" w:id="5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758"/>
    <w:bookmarkStart w:name="z4209" w:id="5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759"/>
    <w:bookmarkStart w:name="z4210" w:id="5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760"/>
    <w:bookmarkStart w:name="z4211" w:id="5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761"/>
    <w:bookmarkStart w:name="z19988" w:id="5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7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2" w:id="5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5763"/>
    <w:bookmarkStart w:name="z4213" w:id="5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5764"/>
    <w:bookmarkStart w:name="z4214" w:id="5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5765"/>
    <w:bookmarkStart w:name="z4215" w:id="5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5766"/>
    <w:bookmarkStart w:name="z4216" w:id="5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5767"/>
    <w:bookmarkStart w:name="z4217" w:id="5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5768"/>
    <w:bookmarkStart w:name="z4218" w:id="5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6)осуществление информационно-аналитической деятельности в сфере гражданской защиты;</w:t>
      </w:r>
    </w:p>
    <w:bookmarkEnd w:id="5769"/>
    <w:bookmarkStart w:name="z4219" w:id="5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5770"/>
    <w:bookmarkStart w:name="z4220" w:id="5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5771"/>
    <w:bookmarkStart w:name="z4221" w:id="5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9)осуществление постановки на учет и снятие с учета защитных сооружений расположенных на соответствующей территории;</w:t>
      </w:r>
    </w:p>
    <w:bookmarkEnd w:id="5772"/>
    <w:bookmarkStart w:name="z4222" w:id="5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5773"/>
    <w:bookmarkStart w:name="z4223" w:id="5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5774"/>
    <w:bookmarkStart w:name="z4224" w:id="5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5775"/>
    <w:bookmarkStart w:name="z4225" w:id="5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5776"/>
    <w:bookmarkStart w:name="z4226" w:id="5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5777"/>
    <w:bookmarkStart w:name="z4227" w:id="5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5778"/>
    <w:bookmarkStart w:name="z4228" w:id="5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5779"/>
    <w:bookmarkStart w:name="z4229" w:id="5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5780"/>
    <w:bookmarkStart w:name="z4230" w:id="5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5781"/>
    <w:bookmarkStart w:name="z4231" w:id="5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5782"/>
    <w:bookmarkStart w:name="z4232" w:id="5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20)осуществление и пропаганда знаний, обучения населения и специалистов в сфере гражданской защиты;</w:t>
      </w:r>
    </w:p>
    <w:bookmarkEnd w:id="5783"/>
    <w:bookmarkStart w:name="z4233" w:id="5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5784"/>
    <w:bookmarkStart w:name="z4234" w:id="5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5785"/>
    <w:bookmarkStart w:name="z4235" w:id="5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5786"/>
    <w:bookmarkStart w:name="z4236" w:id="5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5787"/>
    <w:bookmarkStart w:name="z24380" w:id="5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5788"/>
    <w:bookmarkStart w:name="z4237" w:id="5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5789"/>
    <w:bookmarkStart w:name="z4238" w:id="5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5790"/>
    <w:bookmarkStart w:name="z4239" w:id="5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5791"/>
    <w:bookmarkStart w:name="z4240" w:id="5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5792"/>
    <w:bookmarkStart w:name="z4241" w:id="5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5793"/>
    <w:bookmarkStart w:name="z4242" w:id="5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5794"/>
    <w:bookmarkStart w:name="z4243" w:id="5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5795"/>
    <w:bookmarkStart w:name="z4244" w:id="5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5796"/>
    <w:bookmarkStart w:name="z19989" w:id="5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5797"/>
    <w:bookmarkStart w:name="z19990" w:id="5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5798"/>
    <w:bookmarkStart w:name="z4245" w:id="5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57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6" w:id="5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5800"/>
    <w:bookmarkStart w:name="z4247" w:id="5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5801"/>
    <w:bookmarkStart w:name="z4248" w:id="5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5802"/>
    <w:bookmarkStart w:name="z4249" w:id="5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5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Start w:name="z4250" w:id="5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58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1" w:id="58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805"/>
    <w:bookmarkStart w:name="z4252" w:id="5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8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3" w:id="5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8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4" w:id="5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5808"/>
    <w:bookmarkStart w:name="z4255" w:id="5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809"/>
    <w:bookmarkStart w:name="z4256" w:id="5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810"/>
    <w:bookmarkStart w:name="z4257" w:id="5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5811"/>
    <w:bookmarkStart w:name="z4258" w:id="5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5812"/>
    <w:bookmarkStart w:name="z4259" w:id="5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813"/>
    <w:bookmarkStart w:name="z4260" w:id="5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814"/>
    <w:bookmarkStart w:name="z4261" w:id="5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815"/>
    <w:bookmarkStart w:name="z4262" w:id="5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816"/>
    <w:bookmarkStart w:name="z4263" w:id="5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817"/>
    <w:bookmarkStart w:name="z4264" w:id="5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818"/>
    <w:bookmarkStart w:name="z4265" w:id="5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819"/>
    <w:bookmarkStart w:name="z4266" w:id="5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820"/>
    <w:bookmarkStart w:name="z4267" w:id="5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821"/>
    <w:bookmarkStart w:name="z4268" w:id="5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5822"/>
    <w:bookmarkStart w:name="z4269" w:id="5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Буландынского района;</w:t>
      </w:r>
    </w:p>
    <w:bookmarkEnd w:id="5823"/>
    <w:bookmarkStart w:name="z4270" w:id="5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5824"/>
    <w:bookmarkStart w:name="z4271" w:id="5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5825"/>
    <w:bookmarkStart w:name="z4272" w:id="5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8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3" w:id="58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827"/>
    <w:bookmarkStart w:name="z4274" w:id="5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5828"/>
    <w:bookmarkStart w:name="z4275" w:id="5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5829"/>
    <w:bookmarkStart w:name="z4276" w:id="5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5830"/>
    <w:bookmarkStart w:name="z4277" w:id="58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831"/>
    <w:bookmarkStart w:name="z4278" w:id="5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832"/>
    <w:bookmarkStart w:name="z4279" w:id="5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58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281" w:id="58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Егиндыкольского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5834"/>
    <w:bookmarkStart w:name="z4282" w:id="5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835"/>
    <w:bookmarkStart w:name="z4283" w:id="5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Егиндыкольского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5836"/>
    <w:bookmarkStart w:name="z4284" w:id="5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837"/>
    <w:bookmarkStart w:name="z4285" w:id="5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838"/>
    <w:bookmarkStart w:name="z4286" w:id="5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839"/>
    <w:bookmarkStart w:name="z4287" w:id="5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840"/>
    <w:bookmarkStart w:name="z4288" w:id="5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5841"/>
    <w:bookmarkStart w:name="z4289" w:id="5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5842"/>
    <w:bookmarkStart w:name="z4290" w:id="5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020600, Республика Казахстан, Акмолинская область, Егиндыкольский район, Егиндыкольский сельский округ, село Егиндыколь, улица Школьная, здание 13.</w:t>
      </w:r>
    </w:p>
    <w:bookmarkEnd w:id="58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1" w:id="5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Егиндыкольского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5844"/>
    <w:bookmarkStart w:name="z4292" w:id="5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845"/>
    <w:bookmarkStart w:name="z4293" w:id="5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5846"/>
    <w:bookmarkStart w:name="z4294" w:id="5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5847"/>
    <w:bookmarkStart w:name="z4295" w:id="58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848"/>
    <w:bookmarkStart w:name="z4296" w:id="5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5849"/>
    <w:bookmarkStart w:name="z4297" w:id="5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850"/>
    <w:bookmarkStart w:name="z4298" w:id="5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851"/>
    <w:bookmarkStart w:name="z4299" w:id="5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852"/>
    <w:bookmarkStart w:name="z4300" w:id="5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853"/>
    <w:bookmarkStart w:name="z19991" w:id="5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8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1" w:id="5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5855"/>
    <w:bookmarkStart w:name="z4302" w:id="5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5856"/>
    <w:bookmarkStart w:name="z4303" w:id="5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5857"/>
    <w:bookmarkStart w:name="z4304" w:id="5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5858"/>
    <w:bookmarkStart w:name="z4305" w:id="5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5859"/>
    <w:bookmarkStart w:name="z4306" w:id="5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5860"/>
    <w:bookmarkStart w:name="z4307" w:id="5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6)осуществление информационно-аналитической деятельности в сфере гражданской защиты;</w:t>
      </w:r>
    </w:p>
    <w:bookmarkEnd w:id="5861"/>
    <w:bookmarkStart w:name="z4308" w:id="5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5862"/>
    <w:bookmarkStart w:name="z4309" w:id="5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5863"/>
    <w:bookmarkStart w:name="z4310" w:id="5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9)осуществление постановки на учет и снятие с учета защитных сооружений расположенных на соответствующей территории;</w:t>
      </w:r>
    </w:p>
    <w:bookmarkEnd w:id="5864"/>
    <w:bookmarkStart w:name="z4311" w:id="5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5865"/>
    <w:bookmarkStart w:name="z4312" w:id="5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5866"/>
    <w:bookmarkStart w:name="z4313" w:id="5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5867"/>
    <w:bookmarkStart w:name="z4314" w:id="5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5868"/>
    <w:bookmarkStart w:name="z4315" w:id="5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5869"/>
    <w:bookmarkStart w:name="z4316" w:id="5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5870"/>
    <w:bookmarkStart w:name="z4317" w:id="5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5871"/>
    <w:bookmarkStart w:name="z4318" w:id="5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5872"/>
    <w:bookmarkStart w:name="z4319" w:id="5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5873"/>
    <w:bookmarkStart w:name="z4320" w:id="5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5874"/>
    <w:bookmarkStart w:name="z4321" w:id="5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20)осуществление и пропаганда знаний, обучения населения и специалистов в сфере гражданской защиты;</w:t>
      </w:r>
    </w:p>
    <w:bookmarkEnd w:id="5875"/>
    <w:bookmarkStart w:name="z4322" w:id="5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5876"/>
    <w:bookmarkStart w:name="z4323" w:id="5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5877"/>
    <w:bookmarkStart w:name="z4324" w:id="5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5878"/>
    <w:bookmarkStart w:name="z4325" w:id="5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5879"/>
    <w:bookmarkStart w:name="z24381" w:id="5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5880"/>
    <w:bookmarkStart w:name="z4326" w:id="5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5881"/>
    <w:bookmarkStart w:name="z4327" w:id="5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5882"/>
    <w:bookmarkStart w:name="z4328" w:id="5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5883"/>
    <w:bookmarkStart w:name="z4329" w:id="5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5884"/>
    <w:bookmarkStart w:name="z4330" w:id="5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5885"/>
    <w:bookmarkStart w:name="z4331" w:id="5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5886"/>
    <w:bookmarkStart w:name="z4332" w:id="5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5887"/>
    <w:bookmarkStart w:name="z4333" w:id="5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5888"/>
    <w:bookmarkStart w:name="z19992" w:id="5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5889"/>
    <w:bookmarkStart w:name="z19993" w:id="5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5890"/>
    <w:bookmarkStart w:name="z4334" w:id="5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58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5" w:id="5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5892"/>
    <w:bookmarkStart w:name="z4336" w:id="5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5893"/>
    <w:bookmarkStart w:name="z4337" w:id="5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5894"/>
    <w:bookmarkStart w:name="z4338" w:id="5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5895"/>
    <w:bookmarkStart w:name="z19994" w:id="5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5896"/>
    <w:bookmarkStart w:name="z19995" w:id="5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5897"/>
    <w:bookmarkStart w:name="z4339" w:id="5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58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0" w:id="58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899"/>
    <w:bookmarkStart w:name="z4341" w:id="5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9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2" w:id="5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9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3" w:id="5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5902"/>
    <w:bookmarkStart w:name="z4344" w:id="5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903"/>
    <w:bookmarkStart w:name="z4345" w:id="5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904"/>
    <w:bookmarkStart w:name="z4346" w:id="5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5905"/>
    <w:bookmarkStart w:name="z4347" w:id="5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оперативное руководство деятельностью находящихся на территории района подразделений Департамента; </w:t>
      </w:r>
    </w:p>
    <w:bookmarkEnd w:id="5906"/>
    <w:bookmarkStart w:name="z4348" w:id="5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5907"/>
    <w:bookmarkStart w:name="z4349" w:id="5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5908"/>
    <w:bookmarkStart w:name="z4350" w:id="5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5909"/>
    <w:bookmarkStart w:name="z4351" w:id="5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5910"/>
    <w:bookmarkStart w:name="z4352" w:id="5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5911"/>
    <w:bookmarkStart w:name="z4353" w:id="5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5912"/>
    <w:bookmarkStart w:name="z4354" w:id="5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5913"/>
    <w:bookmarkStart w:name="z4355" w:id="5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5914"/>
    <w:bookmarkStart w:name="z4356" w:id="5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5915"/>
    <w:bookmarkStart w:name="z4357" w:id="5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5916"/>
    <w:bookmarkStart w:name="z4358" w:id="5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Егиндыкольского района;</w:t>
      </w:r>
    </w:p>
    <w:bookmarkEnd w:id="5917"/>
    <w:bookmarkStart w:name="z4359" w:id="5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5918"/>
    <w:bookmarkStart w:name="z4360" w:id="5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5919"/>
    <w:bookmarkStart w:name="z4361" w:id="5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59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2" w:id="5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5921"/>
    <w:bookmarkStart w:name="z4363" w:id="5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5922"/>
    <w:bookmarkStart w:name="z4364" w:id="5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5923"/>
    <w:bookmarkStart w:name="z4365" w:id="5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5924"/>
    <w:bookmarkStart w:name="z4366" w:id="59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5925"/>
    <w:bookmarkStart w:name="z4367" w:id="5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5926"/>
    <w:bookmarkStart w:name="z4368" w:id="5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59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370" w:id="59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Биржан сал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5928"/>
    <w:bookmarkStart w:name="z4371" w:id="59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929"/>
    <w:bookmarkStart w:name="z4372" w:id="5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Биржан сал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5930"/>
    <w:bookmarkStart w:name="z4373" w:id="5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5931"/>
    <w:bookmarkStart w:name="z4374" w:id="5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5932"/>
    <w:bookmarkStart w:name="z4375" w:id="5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5933"/>
    <w:bookmarkStart w:name="z4376" w:id="5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934"/>
    <w:bookmarkStart w:name="z4377" w:id="5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5935"/>
    <w:bookmarkStart w:name="z4378" w:id="5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5936"/>
    <w:bookmarkStart w:name="z4379" w:id="5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020700, Республика Казахстан, Акмолинская область, район Биржан сал, город Степняк, улица Абылай-хана, 18.</w:t>
      </w:r>
    </w:p>
    <w:bookmarkEnd w:id="5937"/>
    <w:bookmarkStart w:name="z4380" w:id="5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Биржан Сал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5938"/>
    <w:bookmarkStart w:name="z4381" w:id="5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5939"/>
    <w:bookmarkStart w:name="z4382" w:id="5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5940"/>
    <w:bookmarkStart w:name="z4383" w:id="5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5941"/>
    <w:bookmarkStart w:name="z4384" w:id="59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5942"/>
    <w:bookmarkStart w:name="z4385" w:id="5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5943"/>
    <w:bookmarkStart w:name="z4386" w:id="5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5944"/>
    <w:bookmarkStart w:name="z4387" w:id="5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5945"/>
    <w:bookmarkStart w:name="z4388" w:id="5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5946"/>
    <w:bookmarkStart w:name="z4389" w:id="5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5947"/>
    <w:bookmarkStart w:name="z19996" w:id="5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59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0" w:id="5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5949"/>
    <w:bookmarkStart w:name="z4391" w:id="5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5950"/>
    <w:bookmarkStart w:name="z4392" w:id="5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5951"/>
    <w:bookmarkStart w:name="z4393" w:id="5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5952"/>
    <w:bookmarkStart w:name="z4394" w:id="5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5953"/>
    <w:bookmarkStart w:name="z4395" w:id="5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5954"/>
    <w:bookmarkStart w:name="z4396" w:id="5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5955"/>
    <w:bookmarkStart w:name="z4397" w:id="5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5956"/>
    <w:bookmarkStart w:name="z4398" w:id="5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5957"/>
    <w:bookmarkStart w:name="z4399" w:id="5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9)осуществление постановки на учет и снятие с учета защитных сооружений расположенных на соответствующей территории;</w:t>
      </w:r>
    </w:p>
    <w:bookmarkEnd w:id="5958"/>
    <w:bookmarkStart w:name="z4400" w:id="5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5959"/>
    <w:bookmarkStart w:name="z4401" w:id="5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5960"/>
    <w:bookmarkStart w:name="z4402" w:id="5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5961"/>
    <w:bookmarkStart w:name="z4403" w:id="5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5962"/>
    <w:bookmarkStart w:name="z4404" w:id="5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5963"/>
    <w:bookmarkStart w:name="z4405" w:id="5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5964"/>
    <w:bookmarkStart w:name="z4406" w:id="5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5965"/>
    <w:bookmarkStart w:name="z4407" w:id="5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5966"/>
    <w:bookmarkStart w:name="z4408" w:id="5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5967"/>
    <w:bookmarkStart w:name="z4409" w:id="5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5968"/>
    <w:bookmarkStart w:name="z4410" w:id="5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5969"/>
    <w:bookmarkStart w:name="z4411" w:id="5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5970"/>
    <w:bookmarkStart w:name="z4412" w:id="5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5971"/>
    <w:bookmarkStart w:name="z4413" w:id="5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5972"/>
    <w:bookmarkStart w:name="z4414" w:id="5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5973"/>
    <w:bookmarkStart w:name="z24382" w:id="5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5974"/>
    <w:bookmarkStart w:name="z4415" w:id="5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5975"/>
    <w:bookmarkStart w:name="z4416" w:id="5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5976"/>
    <w:bookmarkStart w:name="z4417" w:id="5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5977"/>
    <w:bookmarkStart w:name="z4418" w:id="5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5978"/>
    <w:bookmarkStart w:name="z4419" w:id="5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5979"/>
    <w:bookmarkStart w:name="z4420" w:id="5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5980"/>
    <w:bookmarkStart w:name="z4421" w:id="5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5981"/>
    <w:bookmarkStart w:name="z4422" w:id="5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5982"/>
    <w:bookmarkStart w:name="z19997" w:id="5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5983"/>
    <w:bookmarkStart w:name="z19998" w:id="5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5984"/>
    <w:bookmarkStart w:name="z4423" w:id="5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59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4" w:id="5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5986"/>
    <w:bookmarkStart w:name="z4425" w:id="5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5987"/>
    <w:bookmarkStart w:name="z4426" w:id="5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5988"/>
    <w:bookmarkStart w:name="z4427" w:id="5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5989"/>
    <w:bookmarkStart w:name="z19999" w:id="5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5990"/>
    <w:bookmarkStart w:name="z20000" w:id="5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5991"/>
    <w:bookmarkStart w:name="z4428" w:id="5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59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9" w:id="59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5993"/>
    <w:bookmarkStart w:name="z4430" w:id="5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59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1" w:id="5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59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2" w:id="5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5996"/>
    <w:bookmarkStart w:name="z4433" w:id="5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5997"/>
    <w:bookmarkStart w:name="z4434" w:id="5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5998"/>
    <w:bookmarkStart w:name="z4435" w:id="5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5999"/>
    <w:bookmarkStart w:name="z4436" w:id="6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6000"/>
    <w:bookmarkStart w:name="z4437" w:id="6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6001"/>
    <w:bookmarkStart w:name="z4438" w:id="6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002"/>
    <w:bookmarkStart w:name="z4439" w:id="6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003"/>
    <w:bookmarkStart w:name="z4440" w:id="6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004"/>
    <w:bookmarkStart w:name="z4441" w:id="6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005"/>
    <w:bookmarkStart w:name="z4442" w:id="6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006"/>
    <w:bookmarkStart w:name="z4443" w:id="6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007"/>
    <w:bookmarkStart w:name="z4444" w:id="6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008"/>
    <w:bookmarkStart w:name="z4445" w:id="6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009"/>
    <w:bookmarkStart w:name="z4446" w:id="6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6010"/>
    <w:bookmarkStart w:name="z4447" w:id="6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Енбекшильдерского района;</w:t>
      </w:r>
    </w:p>
    <w:bookmarkEnd w:id="6011"/>
    <w:bookmarkStart w:name="z4448" w:id="6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6012"/>
    <w:bookmarkStart w:name="z4449" w:id="6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6013"/>
    <w:bookmarkStart w:name="z4450" w:id="6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0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1" w:id="60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015"/>
    <w:bookmarkStart w:name="z4452" w:id="6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6016"/>
    <w:bookmarkStart w:name="z4453" w:id="6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6017"/>
    <w:bookmarkStart w:name="z4454" w:id="6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6018"/>
    <w:bookmarkStart w:name="z4455" w:id="60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6019"/>
    <w:bookmarkStart w:name="z4456" w:id="6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020"/>
    <w:bookmarkStart w:name="z4457" w:id="6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</w:t>
      </w:r>
    </w:p>
    <w:bookmarkEnd w:id="60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459" w:id="60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Ерейментауского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6022"/>
    <w:bookmarkStart w:name="z4460" w:id="60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023"/>
    <w:bookmarkStart w:name="z4461" w:id="6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Ерейментауского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6024"/>
    <w:bookmarkStart w:name="z4462" w:id="6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6025"/>
    <w:bookmarkStart w:name="z4463" w:id="6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026"/>
    <w:bookmarkStart w:name="z4464" w:id="6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027"/>
    <w:bookmarkStart w:name="z4465" w:id="6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028"/>
    <w:bookmarkStart w:name="z4466" w:id="6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029"/>
    <w:bookmarkStart w:name="z4467" w:id="6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6030"/>
    <w:bookmarkStart w:name="z4468" w:id="6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020800, Республика Казахстан, Акмолинская область, Ерейментауский район, город Ерейментау, улица Чкалова, 17А.</w:t>
      </w:r>
    </w:p>
    <w:bookmarkEnd w:id="6031"/>
    <w:bookmarkStart w:name="z4469" w:id="6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Ерейментауского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6032"/>
    <w:bookmarkStart w:name="z4470" w:id="6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033"/>
    <w:bookmarkStart w:name="z4471" w:id="6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034"/>
    <w:bookmarkStart w:name="z4472" w:id="6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035"/>
    <w:bookmarkStart w:name="z4473" w:id="60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036"/>
    <w:bookmarkStart w:name="z4474" w:id="6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6037"/>
    <w:bookmarkStart w:name="z4475" w:id="6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038"/>
    <w:bookmarkStart w:name="z4476" w:id="6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039"/>
    <w:bookmarkStart w:name="z4477" w:id="6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040"/>
    <w:bookmarkStart w:name="z4478" w:id="6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041"/>
    <w:bookmarkStart w:name="z20001" w:id="6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0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9" w:id="6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6043"/>
    <w:bookmarkStart w:name="z4480" w:id="6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6044"/>
    <w:bookmarkStart w:name="z4481" w:id="6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6045"/>
    <w:bookmarkStart w:name="z4482" w:id="6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6046"/>
    <w:bookmarkStart w:name="z4483" w:id="6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6047"/>
    <w:bookmarkStart w:name="z4484" w:id="6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6048"/>
    <w:bookmarkStart w:name="z4485" w:id="6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6049"/>
    <w:bookmarkStart w:name="z4486" w:id="6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6050"/>
    <w:bookmarkStart w:name="z4487" w:id="6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6051"/>
    <w:bookmarkStart w:name="z4488" w:id="6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9)осуществление постановки на учет и снятие с учета защитных сооружений расположенных на соответствующей территории;</w:t>
      </w:r>
    </w:p>
    <w:bookmarkEnd w:id="6052"/>
    <w:bookmarkStart w:name="z4489" w:id="6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6053"/>
    <w:bookmarkStart w:name="z4490" w:id="6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6054"/>
    <w:bookmarkStart w:name="z4491" w:id="6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6055"/>
    <w:bookmarkStart w:name="z4492" w:id="6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6056"/>
    <w:bookmarkStart w:name="z4493" w:id="6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6057"/>
    <w:bookmarkStart w:name="z4494" w:id="6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6058"/>
    <w:bookmarkStart w:name="z4495" w:id="6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6059"/>
    <w:bookmarkStart w:name="z4496" w:id="6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6060"/>
    <w:bookmarkStart w:name="z4497" w:id="6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6061"/>
    <w:bookmarkStart w:name="z4498" w:id="6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6062"/>
    <w:bookmarkStart w:name="z4499" w:id="6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6063"/>
    <w:bookmarkStart w:name="z4500" w:id="6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6064"/>
    <w:bookmarkStart w:name="z4501" w:id="6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6065"/>
    <w:bookmarkStart w:name="z4502" w:id="6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6066"/>
    <w:bookmarkStart w:name="z4503" w:id="6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6067"/>
    <w:bookmarkStart w:name="z24383" w:id="6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6068"/>
    <w:bookmarkStart w:name="z4504" w:id="6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6069"/>
    <w:bookmarkStart w:name="z4505" w:id="6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6070"/>
    <w:bookmarkStart w:name="z4506" w:id="6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6071"/>
    <w:bookmarkStart w:name="z4507" w:id="6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6072"/>
    <w:bookmarkStart w:name="z4508" w:id="6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6073"/>
    <w:bookmarkStart w:name="z4509" w:id="6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6074"/>
    <w:bookmarkStart w:name="z4510" w:id="6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6075"/>
    <w:bookmarkStart w:name="z4511" w:id="6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6076"/>
    <w:bookmarkStart w:name="z20002" w:id="6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6077"/>
    <w:bookmarkStart w:name="z20003" w:id="6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6078"/>
    <w:bookmarkStart w:name="z4512" w:id="6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60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3" w:id="6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6080"/>
    <w:bookmarkStart w:name="z4514" w:id="6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6081"/>
    <w:bookmarkStart w:name="z4515" w:id="6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6082"/>
    <w:bookmarkStart w:name="z4516" w:id="6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6083"/>
    <w:bookmarkStart w:name="z20004" w:id="6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6084"/>
    <w:bookmarkStart w:name="z20005" w:id="6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6085"/>
    <w:bookmarkStart w:name="z4517" w:id="6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60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8" w:id="60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087"/>
    <w:bookmarkStart w:name="z4519" w:id="6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0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0" w:id="6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0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1" w:id="6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6090"/>
    <w:bookmarkStart w:name="z4522" w:id="6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091"/>
    <w:bookmarkStart w:name="z4523" w:id="6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092"/>
    <w:bookmarkStart w:name="z4524" w:id="6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6093"/>
    <w:bookmarkStart w:name="z4525" w:id="6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оперативное руководство деятельностью находящихся на территории района подразделений Департамента; </w:t>
      </w:r>
    </w:p>
    <w:bookmarkEnd w:id="6094"/>
    <w:bookmarkStart w:name="z4526" w:id="6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6095"/>
    <w:bookmarkStart w:name="z4527" w:id="6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096"/>
    <w:bookmarkStart w:name="z4528" w:id="6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097"/>
    <w:bookmarkStart w:name="z4529" w:id="6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098"/>
    <w:bookmarkStart w:name="z4530" w:id="6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099"/>
    <w:bookmarkStart w:name="z4531" w:id="6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100"/>
    <w:bookmarkStart w:name="z4532" w:id="6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101"/>
    <w:bookmarkStart w:name="z4533" w:id="6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102"/>
    <w:bookmarkStart w:name="z4534" w:id="6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103"/>
    <w:bookmarkStart w:name="z4535" w:id="6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6104"/>
    <w:bookmarkStart w:name="z4536" w:id="6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Ерейментауского района;</w:t>
      </w:r>
    </w:p>
    <w:bookmarkEnd w:id="6105"/>
    <w:bookmarkStart w:name="z4537" w:id="6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6106"/>
    <w:bookmarkStart w:name="z4538" w:id="6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6107"/>
    <w:bookmarkStart w:name="z4539" w:id="6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0" w:id="6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109"/>
    <w:bookmarkStart w:name="z4541" w:id="6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6110"/>
    <w:bookmarkStart w:name="z4542" w:id="6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й собственности.</w:t>
      </w:r>
    </w:p>
    <w:bookmarkEnd w:id="6111"/>
    <w:bookmarkStart w:name="z4543" w:id="6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6112"/>
    <w:bookmarkStart w:name="z4544" w:id="6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6113"/>
    <w:bookmarkStart w:name="z4545" w:id="6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114"/>
    <w:bookmarkStart w:name="z4546" w:id="6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</w:t>
      </w:r>
    </w:p>
    <w:bookmarkEnd w:id="61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548" w:id="6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Есильского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6116"/>
    <w:bookmarkStart w:name="z4549" w:id="6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117"/>
    <w:bookmarkStart w:name="z4550" w:id="6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Есильского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6118"/>
    <w:bookmarkStart w:name="z4551" w:id="6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6119"/>
    <w:bookmarkStart w:name="z4552" w:id="6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120"/>
    <w:bookmarkStart w:name="z4553" w:id="6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121"/>
    <w:bookmarkStart w:name="z4554" w:id="6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122"/>
    <w:bookmarkStart w:name="z4555" w:id="6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123"/>
    <w:bookmarkStart w:name="z4556" w:id="6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6124"/>
    <w:bookmarkStart w:name="z4557" w:id="6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020900, Республика Казахстан, Акмолинская область, Есильский район, город Есиль, улица Абая, 66.</w:t>
      </w:r>
    </w:p>
    <w:bookmarkEnd w:id="6125"/>
    <w:bookmarkStart w:name="z4558" w:id="6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Есильского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6126"/>
    <w:bookmarkStart w:name="z4559" w:id="6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127"/>
    <w:bookmarkStart w:name="z4560" w:id="6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128"/>
    <w:bookmarkStart w:name="z4561" w:id="6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129"/>
    <w:bookmarkStart w:name="z4562" w:id="6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130"/>
    <w:bookmarkStart w:name="z4563" w:id="6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6131"/>
    <w:bookmarkStart w:name="z4564" w:id="6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132"/>
    <w:bookmarkStart w:name="z4565" w:id="6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133"/>
    <w:bookmarkStart w:name="z4566" w:id="6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134"/>
    <w:bookmarkStart w:name="z4567" w:id="6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135"/>
    <w:bookmarkStart w:name="z20006" w:id="6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1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8" w:id="6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6137"/>
    <w:bookmarkStart w:name="z4569" w:id="6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6138"/>
    <w:bookmarkStart w:name="z4570" w:id="6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6139"/>
    <w:bookmarkStart w:name="z4571" w:id="6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6140"/>
    <w:bookmarkStart w:name="z4572" w:id="6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6141"/>
    <w:bookmarkStart w:name="z4573" w:id="6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6142"/>
    <w:bookmarkStart w:name="z4574" w:id="6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6)осуществление информационно-аналитической деятельности в сфере гражданской защиты;</w:t>
      </w:r>
    </w:p>
    <w:bookmarkEnd w:id="6143"/>
    <w:bookmarkStart w:name="z4575" w:id="6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6144"/>
    <w:bookmarkStart w:name="z4576" w:id="6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6145"/>
    <w:bookmarkStart w:name="z4577" w:id="6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9)осуществление постановки на учет и снятие с учета защитных сооружений расположенных на соответствующей территории;</w:t>
      </w:r>
    </w:p>
    <w:bookmarkEnd w:id="6146"/>
    <w:bookmarkStart w:name="z4578" w:id="6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6147"/>
    <w:bookmarkStart w:name="z4579" w:id="6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6148"/>
    <w:bookmarkStart w:name="z4580" w:id="6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6149"/>
    <w:bookmarkStart w:name="z4581" w:id="6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6150"/>
    <w:bookmarkStart w:name="z4582" w:id="6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6151"/>
    <w:bookmarkStart w:name="z4583" w:id="6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6152"/>
    <w:bookmarkStart w:name="z4584" w:id="6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6153"/>
    <w:bookmarkStart w:name="z4585" w:id="6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6154"/>
    <w:bookmarkStart w:name="z4586" w:id="6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6155"/>
    <w:bookmarkStart w:name="z4587" w:id="6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6156"/>
    <w:bookmarkStart w:name="z4588" w:id="6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20)осуществление и пропаганда знаний, обучения населения и специалистов в сфере гражданской защиты;</w:t>
      </w:r>
    </w:p>
    <w:bookmarkEnd w:id="6157"/>
    <w:bookmarkStart w:name="z4589" w:id="6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6158"/>
    <w:bookmarkStart w:name="z4590" w:id="6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6159"/>
    <w:bookmarkStart w:name="z4591" w:id="6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6160"/>
    <w:bookmarkStart w:name="z4592" w:id="6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6161"/>
    <w:bookmarkStart w:name="z24384" w:id="6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6162"/>
    <w:bookmarkStart w:name="z4593" w:id="6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6163"/>
    <w:bookmarkStart w:name="z4594" w:id="6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6164"/>
    <w:bookmarkStart w:name="z4595" w:id="6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6165"/>
    <w:bookmarkStart w:name="z4596" w:id="6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6166"/>
    <w:bookmarkStart w:name="z4597" w:id="6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6167"/>
    <w:bookmarkStart w:name="z4598" w:id="6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6168"/>
    <w:bookmarkStart w:name="z4599" w:id="6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6169"/>
    <w:bookmarkStart w:name="z4600" w:id="6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6170"/>
    <w:bookmarkStart w:name="z20007" w:id="6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6171"/>
    <w:bookmarkStart w:name="z20008" w:id="6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6172"/>
    <w:bookmarkStart w:name="z4601" w:id="6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61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2" w:id="6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6174"/>
    <w:bookmarkStart w:name="z4603" w:id="6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6175"/>
    <w:bookmarkStart w:name="z4604" w:id="6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6176"/>
    <w:bookmarkStart w:name="z4605" w:id="6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6177"/>
    <w:bookmarkStart w:name="z20009" w:id="6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6178"/>
    <w:bookmarkStart w:name="z20010" w:id="6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6179"/>
    <w:bookmarkStart w:name="z4606" w:id="6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61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7" w:id="6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181"/>
    <w:bookmarkStart w:name="z4608" w:id="6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1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9" w:id="6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1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10" w:id="6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6184"/>
    <w:bookmarkStart w:name="z4611" w:id="6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185"/>
    <w:bookmarkStart w:name="z4612" w:id="6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186"/>
    <w:bookmarkStart w:name="z4613" w:id="6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6187"/>
    <w:bookmarkStart w:name="z4614" w:id="6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оперативное руководство деятельностью находящихся на территории района подразделений Департамента; </w:t>
      </w:r>
    </w:p>
    <w:bookmarkEnd w:id="6188"/>
    <w:bookmarkStart w:name="z4615" w:id="6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6189"/>
    <w:bookmarkStart w:name="z4616" w:id="6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190"/>
    <w:bookmarkStart w:name="z4617" w:id="6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191"/>
    <w:bookmarkStart w:name="z4618" w:id="6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192"/>
    <w:bookmarkStart w:name="z4619" w:id="6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193"/>
    <w:bookmarkStart w:name="z4620" w:id="6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194"/>
    <w:bookmarkStart w:name="z4621" w:id="6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195"/>
    <w:bookmarkStart w:name="z4622" w:id="6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196"/>
    <w:bookmarkStart w:name="z4623" w:id="6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197"/>
    <w:bookmarkStart w:name="z4624" w:id="6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6198"/>
    <w:bookmarkStart w:name="z4625" w:id="6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Есильского района;</w:t>
      </w:r>
    </w:p>
    <w:bookmarkEnd w:id="6199"/>
    <w:bookmarkStart w:name="z4626" w:id="6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6200"/>
    <w:bookmarkStart w:name="z4627" w:id="6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6201"/>
    <w:bookmarkStart w:name="z4628" w:id="6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2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29" w:id="6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203"/>
    <w:bookmarkStart w:name="z4630" w:id="6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6204"/>
    <w:bookmarkStart w:name="z4631" w:id="6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6205"/>
    <w:bookmarkStart w:name="z4632" w:id="6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6206"/>
    <w:bookmarkStart w:name="z4633" w:id="6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6207"/>
    <w:bookmarkStart w:name="z4634" w:id="6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208"/>
    <w:bookmarkStart w:name="z4635" w:id="6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62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637" w:id="6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Жаксынского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6210"/>
    <w:bookmarkStart w:name="z4638" w:id="6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211"/>
    <w:bookmarkStart w:name="z4639" w:id="6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Жаксынского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6212"/>
    <w:bookmarkStart w:name="z4640" w:id="6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6213"/>
    <w:bookmarkStart w:name="z4641" w:id="6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214"/>
    <w:bookmarkStart w:name="z4642" w:id="6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215"/>
    <w:bookmarkStart w:name="z4643" w:id="6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216"/>
    <w:bookmarkStart w:name="z4644" w:id="6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217"/>
    <w:bookmarkStart w:name="z4645" w:id="6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6218"/>
    <w:bookmarkStart w:name="z4646" w:id="6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021000, Республика Казахстан, Акмолинская область, Жаксынский район, село Жаксы, улица Абая, 28.</w:t>
      </w:r>
    </w:p>
    <w:bookmarkEnd w:id="62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47" w:id="6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Жаксынского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6220"/>
    <w:bookmarkStart w:name="z4648" w:id="6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221"/>
    <w:bookmarkStart w:name="z4649" w:id="6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222"/>
    <w:bookmarkStart w:name="z4650" w:id="6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223"/>
    <w:bookmarkStart w:name="z4651" w:id="6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224"/>
    <w:bookmarkStart w:name="z4652" w:id="6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6225"/>
    <w:bookmarkStart w:name="z4653" w:id="6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226"/>
    <w:bookmarkStart w:name="z4654" w:id="6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227"/>
    <w:bookmarkStart w:name="z4655" w:id="6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228"/>
    <w:bookmarkStart w:name="z4656" w:id="6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229"/>
    <w:bookmarkStart w:name="z20011" w:id="6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2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57" w:id="6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6231"/>
    <w:bookmarkStart w:name="z4658" w:id="6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6232"/>
    <w:bookmarkStart w:name="z4659" w:id="6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6233"/>
    <w:bookmarkStart w:name="z4660" w:id="6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6234"/>
    <w:bookmarkStart w:name="z4661" w:id="6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6235"/>
    <w:bookmarkStart w:name="z4662" w:id="6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6236"/>
    <w:bookmarkStart w:name="z4663" w:id="6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6)осуществление информационно-аналитической деятельности в сфере гражданской защиты;</w:t>
      </w:r>
    </w:p>
    <w:bookmarkEnd w:id="6237"/>
    <w:bookmarkStart w:name="z4664" w:id="6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6238"/>
    <w:bookmarkStart w:name="z4665" w:id="6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6239"/>
    <w:bookmarkStart w:name="z4666" w:id="6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9)осуществление постановки на учет и снятие с учета защитных сооружений расположенных на соответствующей территории;</w:t>
      </w:r>
    </w:p>
    <w:bookmarkEnd w:id="6240"/>
    <w:bookmarkStart w:name="z4667" w:id="6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6241"/>
    <w:bookmarkStart w:name="z4668" w:id="6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6242"/>
    <w:bookmarkStart w:name="z4669" w:id="6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6243"/>
    <w:bookmarkStart w:name="z4670" w:id="6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6244"/>
    <w:bookmarkStart w:name="z4671" w:id="6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6245"/>
    <w:bookmarkStart w:name="z4672" w:id="6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6246"/>
    <w:bookmarkStart w:name="z4673" w:id="6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6247"/>
    <w:bookmarkStart w:name="z4674" w:id="6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6248"/>
    <w:bookmarkStart w:name="z4675" w:id="6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6249"/>
    <w:bookmarkStart w:name="z4676" w:id="6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6250"/>
    <w:bookmarkStart w:name="z4677" w:id="6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20)осуществление и пропаганда знаний, обучения населения и специалистов в сфере гражданской защиты;</w:t>
      </w:r>
    </w:p>
    <w:bookmarkEnd w:id="6251"/>
    <w:bookmarkStart w:name="z4678" w:id="6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6252"/>
    <w:bookmarkStart w:name="z4679" w:id="6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6253"/>
    <w:bookmarkStart w:name="z4680" w:id="6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6254"/>
    <w:bookmarkStart w:name="z4681" w:id="6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6255"/>
    <w:bookmarkStart w:name="z24385" w:id="6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6256"/>
    <w:bookmarkStart w:name="z4682" w:id="6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6257"/>
    <w:bookmarkStart w:name="z4683" w:id="6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6258"/>
    <w:bookmarkStart w:name="z4684" w:id="6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6259"/>
    <w:bookmarkStart w:name="z4685" w:id="6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6260"/>
    <w:bookmarkStart w:name="z4686" w:id="6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6261"/>
    <w:bookmarkStart w:name="z4687" w:id="6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6262"/>
    <w:bookmarkStart w:name="z4688" w:id="6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6263"/>
    <w:bookmarkStart w:name="z4689" w:id="6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6264"/>
    <w:bookmarkStart w:name="z20012" w:id="6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6265"/>
    <w:bookmarkStart w:name="z20013" w:id="6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6266"/>
    <w:bookmarkStart w:name="z4690" w:id="6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62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91" w:id="6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6268"/>
    <w:bookmarkStart w:name="z4692" w:id="6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6269"/>
    <w:bookmarkStart w:name="z4693" w:id="6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6270"/>
    <w:bookmarkStart w:name="z4694" w:id="6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6271"/>
    <w:bookmarkStart w:name="z20014" w:id="6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6272"/>
    <w:bookmarkStart w:name="z20015" w:id="6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6273"/>
    <w:bookmarkStart w:name="z4695" w:id="6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62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96" w:id="6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275"/>
    <w:bookmarkStart w:name="z4697" w:id="6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2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98" w:id="6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2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99" w:id="6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6278"/>
    <w:bookmarkStart w:name="z4700" w:id="6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279"/>
    <w:bookmarkStart w:name="z4701" w:id="6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280"/>
    <w:bookmarkStart w:name="z4702" w:id="6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6281"/>
    <w:bookmarkStart w:name="z4703" w:id="6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оперативное руководство деятельностью находящихся на территории района подразделений Департамента; </w:t>
      </w:r>
    </w:p>
    <w:bookmarkEnd w:id="6282"/>
    <w:bookmarkStart w:name="z4704" w:id="6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6283"/>
    <w:bookmarkStart w:name="z4705" w:id="6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284"/>
    <w:bookmarkStart w:name="z4706" w:id="6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285"/>
    <w:bookmarkStart w:name="z4707" w:id="6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286"/>
    <w:bookmarkStart w:name="z4708" w:id="6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287"/>
    <w:bookmarkStart w:name="z4709" w:id="6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288"/>
    <w:bookmarkStart w:name="z4710" w:id="6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289"/>
    <w:bookmarkStart w:name="z4711" w:id="6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290"/>
    <w:bookmarkStart w:name="z4712" w:id="6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291"/>
    <w:bookmarkStart w:name="z4713" w:id="6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6292"/>
    <w:bookmarkStart w:name="z4714" w:id="6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Жаксынского района;</w:t>
      </w:r>
    </w:p>
    <w:bookmarkEnd w:id="6293"/>
    <w:bookmarkStart w:name="z4715" w:id="6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6294"/>
    <w:bookmarkStart w:name="z4716" w:id="6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6295"/>
    <w:bookmarkStart w:name="z4717" w:id="6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2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18" w:id="6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297"/>
    <w:bookmarkStart w:name="z4719" w:id="6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6298"/>
    <w:bookmarkStart w:name="z4720" w:id="6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6299"/>
    <w:bookmarkStart w:name="z4721" w:id="6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6300"/>
    <w:bookmarkStart w:name="z4722" w:id="6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6301"/>
    <w:bookmarkStart w:name="z4723" w:id="6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302"/>
    <w:bookmarkStart w:name="z4724" w:id="6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63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726" w:id="6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Жаркаинского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6304"/>
    <w:bookmarkStart w:name="z4727" w:id="6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305"/>
    <w:bookmarkStart w:name="z4728" w:id="6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Жаркаинского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6306"/>
    <w:bookmarkStart w:name="z4729" w:id="6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6307"/>
    <w:bookmarkStart w:name="z4730" w:id="6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308"/>
    <w:bookmarkStart w:name="z4731" w:id="6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309"/>
    <w:bookmarkStart w:name="z4732" w:id="6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310"/>
    <w:bookmarkStart w:name="z4733" w:id="6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311"/>
    <w:bookmarkStart w:name="z4734" w:id="6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6312"/>
    <w:bookmarkStart w:name="z4735" w:id="6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021100, Республика Казахстан, Акмолинская область, Жаркаинский район, город Державинск, улица Комсомольская, 29.</w:t>
      </w:r>
    </w:p>
    <w:bookmarkEnd w:id="6313"/>
    <w:bookmarkStart w:name="z4736" w:id="6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Жаркаинского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6314"/>
    <w:bookmarkStart w:name="z4737" w:id="6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315"/>
    <w:bookmarkStart w:name="z4738" w:id="6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316"/>
    <w:bookmarkStart w:name="z4739" w:id="6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317"/>
    <w:bookmarkStart w:name="z4740" w:id="6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318"/>
    <w:bookmarkStart w:name="z4741" w:id="6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6319"/>
    <w:bookmarkStart w:name="z4742" w:id="6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320"/>
    <w:bookmarkStart w:name="z4743" w:id="6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321"/>
    <w:bookmarkStart w:name="z4744" w:id="6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322"/>
    <w:bookmarkStart w:name="z4745" w:id="6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323"/>
    <w:bookmarkStart w:name="z20016" w:id="6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3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46" w:id="6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6325"/>
    <w:bookmarkStart w:name="z4747" w:id="6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6326"/>
    <w:bookmarkStart w:name="z4748" w:id="6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6327"/>
    <w:bookmarkStart w:name="z4749" w:id="6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6328"/>
    <w:bookmarkStart w:name="z4750" w:id="6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6329"/>
    <w:bookmarkStart w:name="z4751" w:id="6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6330"/>
    <w:bookmarkStart w:name="z4752" w:id="6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6331"/>
    <w:bookmarkStart w:name="z4753" w:id="6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6332"/>
    <w:bookmarkStart w:name="z4754" w:id="6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6333"/>
    <w:bookmarkStart w:name="z4755" w:id="6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9)осуществление постановки на учет и снятие с учета защитных сооружений расположенных на соответствующей территории;</w:t>
      </w:r>
    </w:p>
    <w:bookmarkEnd w:id="6334"/>
    <w:bookmarkStart w:name="z4756" w:id="6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6335"/>
    <w:bookmarkStart w:name="z4757" w:id="6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6336"/>
    <w:bookmarkStart w:name="z4758" w:id="6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6337"/>
    <w:bookmarkStart w:name="z4759" w:id="6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6338"/>
    <w:bookmarkStart w:name="z4760" w:id="6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6339"/>
    <w:bookmarkStart w:name="z4761" w:id="6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6340"/>
    <w:bookmarkStart w:name="z4762" w:id="6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6341"/>
    <w:bookmarkStart w:name="z4763" w:id="6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6342"/>
    <w:bookmarkStart w:name="z4764" w:id="6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6343"/>
    <w:bookmarkStart w:name="z4765" w:id="6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6344"/>
    <w:bookmarkStart w:name="z4766" w:id="6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20)осуществление и пропаганда знаний, обучения населения и специалистов в сфере гражданской защиты;</w:t>
      </w:r>
    </w:p>
    <w:bookmarkEnd w:id="6345"/>
    <w:bookmarkStart w:name="z4767" w:id="6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6346"/>
    <w:bookmarkStart w:name="z4768" w:id="6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22)осуществление государственного контроля в области пожарной безопасности; </w:t>
      </w:r>
    </w:p>
    <w:bookmarkEnd w:id="6347"/>
    <w:bookmarkStart w:name="z4769" w:id="6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6348"/>
    <w:bookmarkStart w:name="z4770" w:id="6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6349"/>
    <w:bookmarkStart w:name="z24386" w:id="6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6350"/>
    <w:bookmarkStart w:name="z4771" w:id="6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6351"/>
    <w:bookmarkStart w:name="z4772" w:id="6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6352"/>
    <w:bookmarkStart w:name="z4773" w:id="6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6353"/>
    <w:bookmarkStart w:name="z4774" w:id="6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6354"/>
    <w:bookmarkStart w:name="z4775" w:id="6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6355"/>
    <w:bookmarkStart w:name="z4776" w:id="6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6356"/>
    <w:bookmarkStart w:name="z4777" w:id="6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6357"/>
    <w:bookmarkStart w:name="z4778" w:id="6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6358"/>
    <w:bookmarkStart w:name="z20017" w:id="6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6359"/>
    <w:bookmarkStart w:name="z20018" w:id="6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6360"/>
    <w:bookmarkStart w:name="z4779" w:id="6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63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80" w:id="6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6362"/>
    <w:bookmarkStart w:name="z4781" w:id="6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6363"/>
    <w:bookmarkStart w:name="z4782" w:id="6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6364"/>
    <w:bookmarkStart w:name="z4783" w:id="6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6365"/>
    <w:bookmarkStart w:name="z20019" w:id="6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6366"/>
    <w:bookmarkStart w:name="z20020" w:id="6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6367"/>
    <w:bookmarkStart w:name="z4784" w:id="6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63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85" w:id="6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369"/>
    <w:bookmarkStart w:name="z4786" w:id="6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3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87" w:id="6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3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88" w:id="6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6372"/>
    <w:bookmarkStart w:name="z4789" w:id="6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373"/>
    <w:bookmarkStart w:name="z4790" w:id="6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374"/>
    <w:bookmarkStart w:name="z4791" w:id="6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6375"/>
    <w:bookmarkStart w:name="z4792" w:id="6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оперативное руководство деятельностью находящихся на территории района подразделений Департамента; </w:t>
      </w:r>
    </w:p>
    <w:bookmarkEnd w:id="6376"/>
    <w:bookmarkStart w:name="z4793" w:id="6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6377"/>
    <w:bookmarkStart w:name="z4794" w:id="6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378"/>
    <w:bookmarkStart w:name="z4795" w:id="6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379"/>
    <w:bookmarkStart w:name="z4796" w:id="6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380"/>
    <w:bookmarkStart w:name="z4797" w:id="6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381"/>
    <w:bookmarkStart w:name="z4798" w:id="6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382"/>
    <w:bookmarkStart w:name="z4799" w:id="6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383"/>
    <w:bookmarkStart w:name="z4800" w:id="6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384"/>
    <w:bookmarkStart w:name="z4801" w:id="6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385"/>
    <w:bookmarkStart w:name="z4802" w:id="6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6386"/>
    <w:bookmarkStart w:name="z4803" w:id="6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Жаркаинского района;</w:t>
      </w:r>
    </w:p>
    <w:bookmarkEnd w:id="6387"/>
    <w:bookmarkStart w:name="z4804" w:id="6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6388"/>
    <w:bookmarkStart w:name="z4805" w:id="6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6389"/>
    <w:bookmarkStart w:name="z4806" w:id="6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3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07" w:id="6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391"/>
    <w:bookmarkStart w:name="z4808" w:id="6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6392"/>
    <w:bookmarkStart w:name="z4809" w:id="6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6393"/>
    <w:bookmarkStart w:name="z4810" w:id="6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6394"/>
    <w:bookmarkStart w:name="z4811" w:id="6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6395"/>
    <w:bookmarkStart w:name="z4812" w:id="6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396"/>
    <w:bookmarkStart w:name="z4813" w:id="6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</w:t>
      </w:r>
    </w:p>
    <w:bookmarkEnd w:id="63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815" w:id="6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Зерендинского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6398"/>
    <w:bookmarkStart w:name="z4816" w:id="6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399"/>
    <w:bookmarkStart w:name="z4817" w:id="6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Зерендинский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6400"/>
    <w:bookmarkStart w:name="z4818" w:id="6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6401"/>
    <w:bookmarkStart w:name="z4819" w:id="6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402"/>
    <w:bookmarkStart w:name="z4820" w:id="6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403"/>
    <w:bookmarkStart w:name="z4821" w:id="6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404"/>
    <w:bookmarkStart w:name="z4822" w:id="6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405"/>
    <w:bookmarkStart w:name="z4823" w:id="6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6406"/>
    <w:bookmarkStart w:name="z4824" w:id="6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021200, Республика Казахстан, Акмолинская область, Зерендинский район, село Зеренда, микрорайон Лол, 3.</w:t>
      </w:r>
    </w:p>
    <w:bookmarkEnd w:id="64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25" w:id="6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Зерендинского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6408"/>
    <w:bookmarkStart w:name="z4826" w:id="6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409"/>
    <w:bookmarkStart w:name="z4827" w:id="6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410"/>
    <w:bookmarkStart w:name="z4828" w:id="6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411"/>
    <w:bookmarkStart w:name="z4829" w:id="6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412"/>
    <w:bookmarkStart w:name="z4830" w:id="6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6413"/>
    <w:bookmarkStart w:name="z4831" w:id="6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414"/>
    <w:bookmarkStart w:name="z4832" w:id="6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415"/>
    <w:bookmarkStart w:name="z4833" w:id="6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416"/>
    <w:bookmarkStart w:name="z4834" w:id="6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35" w:id="6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6418"/>
    <w:bookmarkStart w:name="z4836" w:id="6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6419"/>
    <w:bookmarkStart w:name="z4837" w:id="6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6420"/>
    <w:bookmarkStart w:name="z4838" w:id="6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6421"/>
    <w:bookmarkStart w:name="z4839" w:id="6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6422"/>
    <w:bookmarkStart w:name="z4840" w:id="6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6423"/>
    <w:bookmarkStart w:name="z4841" w:id="6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6)осуществление информационно-аналитической деятельности в сфере гражданской защиты;</w:t>
      </w:r>
    </w:p>
    <w:bookmarkEnd w:id="6424"/>
    <w:bookmarkStart w:name="z4842" w:id="6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6425"/>
    <w:bookmarkStart w:name="z4843" w:id="6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6426"/>
    <w:bookmarkStart w:name="z4844" w:id="6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9)осуществление постановки на учет и снятие с учета защитных сооружений расположенных на соответствующей территории;</w:t>
      </w:r>
    </w:p>
    <w:bookmarkEnd w:id="6427"/>
    <w:bookmarkStart w:name="z4845" w:id="6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6428"/>
    <w:bookmarkStart w:name="z4846" w:id="6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6429"/>
    <w:bookmarkStart w:name="z4847" w:id="6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6430"/>
    <w:bookmarkStart w:name="z4848" w:id="6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6431"/>
    <w:bookmarkStart w:name="z4849" w:id="6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6432"/>
    <w:bookmarkStart w:name="z4850" w:id="6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6433"/>
    <w:bookmarkStart w:name="z4851" w:id="6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6434"/>
    <w:bookmarkStart w:name="z4852" w:id="6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6435"/>
    <w:bookmarkStart w:name="z4853" w:id="6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6436"/>
    <w:bookmarkStart w:name="z4854" w:id="6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6437"/>
    <w:bookmarkStart w:name="z4855" w:id="6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20)осуществление и пропаганда знаний, обучения населения и специалистов в сфере гражданской защиты;</w:t>
      </w:r>
    </w:p>
    <w:bookmarkEnd w:id="6438"/>
    <w:bookmarkStart w:name="z4856" w:id="6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6439"/>
    <w:bookmarkStart w:name="z4857" w:id="6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22)осуществление государственного контроля в области пожарной безопасности; </w:t>
      </w:r>
    </w:p>
    <w:bookmarkEnd w:id="6440"/>
    <w:bookmarkStart w:name="z4858" w:id="6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6441"/>
    <w:bookmarkStart w:name="z4859" w:id="6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6442"/>
    <w:bookmarkStart w:name="z24387" w:id="6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6443"/>
    <w:bookmarkStart w:name="z4860" w:id="6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6444"/>
    <w:bookmarkStart w:name="z4861" w:id="6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6445"/>
    <w:bookmarkStart w:name="z4862" w:id="6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6446"/>
    <w:bookmarkStart w:name="z4863" w:id="6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6447"/>
    <w:bookmarkStart w:name="z4864" w:id="6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6448"/>
    <w:bookmarkStart w:name="z4865" w:id="6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6449"/>
    <w:bookmarkStart w:name="z4866" w:id="6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6450"/>
    <w:bookmarkStart w:name="z4867" w:id="6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6451"/>
    <w:bookmarkStart w:name="z20021" w:id="6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6452"/>
    <w:bookmarkStart w:name="z20022" w:id="6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6453"/>
    <w:bookmarkStart w:name="z4868" w:id="6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64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69" w:id="6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6455"/>
    <w:bookmarkStart w:name="z4870" w:id="6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6456"/>
    <w:bookmarkStart w:name="z4871" w:id="6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6457"/>
    <w:bookmarkStart w:name="z4872" w:id="6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6458"/>
    <w:bookmarkStart w:name="z20023" w:id="6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6459"/>
    <w:bookmarkStart w:name="z20024" w:id="6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6460"/>
    <w:bookmarkStart w:name="z4873" w:id="6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64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74" w:id="64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462"/>
    <w:bookmarkStart w:name="z4875" w:id="6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4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76" w:id="6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4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77" w:id="6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6465"/>
    <w:bookmarkStart w:name="z4878" w:id="6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466"/>
    <w:bookmarkStart w:name="z4879" w:id="6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467"/>
    <w:bookmarkStart w:name="z4880" w:id="6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6468"/>
    <w:bookmarkStart w:name="z4881" w:id="6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6469"/>
    <w:bookmarkStart w:name="z4882" w:id="6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6470"/>
    <w:bookmarkStart w:name="z4883" w:id="6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471"/>
    <w:bookmarkStart w:name="z4884" w:id="6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472"/>
    <w:bookmarkStart w:name="z4885" w:id="6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473"/>
    <w:bookmarkStart w:name="z4886" w:id="6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474"/>
    <w:bookmarkStart w:name="z4887" w:id="6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475"/>
    <w:bookmarkStart w:name="z4888" w:id="6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476"/>
    <w:bookmarkStart w:name="z4889" w:id="6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477"/>
    <w:bookmarkStart w:name="z4890" w:id="6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478"/>
    <w:bookmarkStart w:name="z4891" w:id="6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6479"/>
    <w:bookmarkStart w:name="z4892" w:id="6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Зерендинского района;</w:t>
      </w:r>
    </w:p>
    <w:bookmarkEnd w:id="6480"/>
    <w:bookmarkStart w:name="z4893" w:id="6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6481"/>
    <w:bookmarkStart w:name="z4894" w:id="6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6482"/>
    <w:bookmarkStart w:name="z4895" w:id="6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4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96" w:id="6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484"/>
    <w:bookmarkStart w:name="z4897" w:id="6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6485"/>
    <w:bookmarkStart w:name="z4898" w:id="6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6486"/>
    <w:bookmarkStart w:name="z4899" w:id="6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6487"/>
    <w:bookmarkStart w:name="z4900" w:id="6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6488"/>
    <w:bookmarkStart w:name="z4901" w:id="6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489"/>
    <w:bookmarkStart w:name="z4902" w:id="6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64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904" w:id="6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Коргалжынского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6491"/>
    <w:bookmarkStart w:name="z4905" w:id="6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492"/>
    <w:bookmarkStart w:name="z4906" w:id="6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Коргалжынского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6493"/>
    <w:bookmarkStart w:name="z4907" w:id="6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6494"/>
    <w:bookmarkStart w:name="z4908" w:id="6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495"/>
    <w:bookmarkStart w:name="z4909" w:id="6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496"/>
    <w:bookmarkStart w:name="z4910" w:id="6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497"/>
    <w:bookmarkStart w:name="z4911" w:id="6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498"/>
    <w:bookmarkStart w:name="z4912" w:id="6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6499"/>
    <w:bookmarkStart w:name="z4913" w:id="6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021300, Республика Казахстан, Акмолинская область, Коргалжынский район, село Коргалжын, улица М. Рахимжана, 11.</w:t>
      </w:r>
    </w:p>
    <w:bookmarkEnd w:id="6500"/>
    <w:bookmarkStart w:name="z4914" w:id="6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Коргалжынского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6501"/>
    <w:bookmarkStart w:name="z4915" w:id="6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502"/>
    <w:bookmarkStart w:name="z4916" w:id="6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503"/>
    <w:bookmarkStart w:name="z4917" w:id="6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504"/>
    <w:bookmarkStart w:name="z4918" w:id="6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505"/>
    <w:bookmarkStart w:name="z4919" w:id="6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6506"/>
    <w:bookmarkStart w:name="z4920" w:id="6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507"/>
    <w:bookmarkStart w:name="z4921" w:id="6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508"/>
    <w:bookmarkStart w:name="z4922" w:id="6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509"/>
    <w:bookmarkStart w:name="z4923" w:id="6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510"/>
    <w:bookmarkStart w:name="z20025" w:id="6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5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24" w:id="6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6512"/>
    <w:bookmarkStart w:name="z4925" w:id="6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6513"/>
    <w:bookmarkStart w:name="z4926" w:id="6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6514"/>
    <w:bookmarkStart w:name="z4927" w:id="6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6515"/>
    <w:bookmarkStart w:name="z4928" w:id="6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6516"/>
    <w:bookmarkStart w:name="z4929" w:id="6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6517"/>
    <w:bookmarkStart w:name="z4930" w:id="6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6)осуществление информационно-аналитической деятельности в сфере гражданской защиты;</w:t>
      </w:r>
    </w:p>
    <w:bookmarkEnd w:id="6518"/>
    <w:bookmarkStart w:name="z4931" w:id="6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6519"/>
    <w:bookmarkStart w:name="z4932" w:id="6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6520"/>
    <w:bookmarkStart w:name="z4933" w:id="6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9)осуществление постановки на учет и снятие с учета защитных сооружений расположенных на соответствующей территории;</w:t>
      </w:r>
    </w:p>
    <w:bookmarkEnd w:id="6521"/>
    <w:bookmarkStart w:name="z4934" w:id="6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6522"/>
    <w:bookmarkStart w:name="z4935" w:id="6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6523"/>
    <w:bookmarkStart w:name="z4936" w:id="6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6524"/>
    <w:bookmarkStart w:name="z4937" w:id="6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6525"/>
    <w:bookmarkStart w:name="z4938" w:id="6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6526"/>
    <w:bookmarkStart w:name="z4939" w:id="6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6527"/>
    <w:bookmarkStart w:name="z4940" w:id="6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6528"/>
    <w:bookmarkStart w:name="z4941" w:id="6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6529"/>
    <w:bookmarkStart w:name="z4942" w:id="6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6530"/>
    <w:bookmarkStart w:name="z4943" w:id="6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6531"/>
    <w:bookmarkStart w:name="z4944" w:id="6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20)осуществление и пропаганда знаний, обучения населения и специалистов в сфере гражданской защиты;</w:t>
      </w:r>
    </w:p>
    <w:bookmarkEnd w:id="6532"/>
    <w:bookmarkStart w:name="z4945" w:id="6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6533"/>
    <w:bookmarkStart w:name="z4946" w:id="6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6534"/>
    <w:bookmarkStart w:name="z4947" w:id="6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6535"/>
    <w:bookmarkStart w:name="z4948" w:id="6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6536"/>
    <w:bookmarkStart w:name="z24388" w:id="6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6537"/>
    <w:bookmarkStart w:name="z4949" w:id="6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6538"/>
    <w:bookmarkStart w:name="z4950" w:id="6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6539"/>
    <w:bookmarkStart w:name="z4951" w:id="6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6540"/>
    <w:bookmarkStart w:name="z4952" w:id="6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6541"/>
    <w:bookmarkStart w:name="z4953" w:id="6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6542"/>
    <w:bookmarkStart w:name="z4954" w:id="6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6543"/>
    <w:bookmarkStart w:name="z4955" w:id="6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6544"/>
    <w:bookmarkStart w:name="z4956" w:id="6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6545"/>
    <w:bookmarkStart w:name="z20026" w:id="6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6546"/>
    <w:bookmarkStart w:name="z20027" w:id="6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6547"/>
    <w:bookmarkStart w:name="z4957" w:id="6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65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58" w:id="6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6549"/>
    <w:bookmarkStart w:name="z4959" w:id="6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6550"/>
    <w:bookmarkStart w:name="z4960" w:id="6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6551"/>
    <w:bookmarkStart w:name="z4961" w:id="6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6552"/>
    <w:bookmarkStart w:name="z20028" w:id="6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6553"/>
    <w:bookmarkStart w:name="z20029" w:id="6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6554"/>
    <w:bookmarkStart w:name="z4962" w:id="6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65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63" w:id="6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556"/>
    <w:bookmarkStart w:name="z4964" w:id="6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5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65" w:id="6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5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66" w:id="6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6559"/>
    <w:bookmarkStart w:name="z4967" w:id="6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560"/>
    <w:bookmarkStart w:name="z4968" w:id="6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561"/>
    <w:bookmarkStart w:name="z4969" w:id="6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6562"/>
    <w:bookmarkStart w:name="z4970" w:id="6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оперативное руководство деятельностью находящихся на территории района подразделений Департамента; </w:t>
      </w:r>
    </w:p>
    <w:bookmarkEnd w:id="6563"/>
    <w:bookmarkStart w:name="z4971" w:id="6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6564"/>
    <w:bookmarkStart w:name="z4972" w:id="6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565"/>
    <w:bookmarkStart w:name="z4973" w:id="6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566"/>
    <w:bookmarkStart w:name="z4974" w:id="6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567"/>
    <w:bookmarkStart w:name="z4975" w:id="6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568"/>
    <w:bookmarkStart w:name="z4976" w:id="6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569"/>
    <w:bookmarkStart w:name="z4977" w:id="6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570"/>
    <w:bookmarkStart w:name="z4978" w:id="6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571"/>
    <w:bookmarkStart w:name="z4979" w:id="6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572"/>
    <w:bookmarkStart w:name="z4980" w:id="6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6573"/>
    <w:bookmarkStart w:name="z4981" w:id="6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Коргалжынского района;</w:t>
      </w:r>
    </w:p>
    <w:bookmarkEnd w:id="6574"/>
    <w:bookmarkStart w:name="z4982" w:id="6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6575"/>
    <w:bookmarkStart w:name="z4983" w:id="6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6576"/>
    <w:bookmarkStart w:name="z4984" w:id="6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5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85" w:id="6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578"/>
    <w:bookmarkStart w:name="z4986" w:id="6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6579"/>
    <w:bookmarkStart w:name="z4987" w:id="6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6580"/>
    <w:bookmarkStart w:name="z4988" w:id="6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6581"/>
    <w:bookmarkStart w:name="z4989" w:id="6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6582"/>
    <w:bookmarkStart w:name="z4990" w:id="6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583"/>
    <w:bookmarkStart w:name="z4991" w:id="6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65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4993" w:id="6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Сандыктауского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6585"/>
    <w:bookmarkStart w:name="z4994" w:id="6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586"/>
    <w:bookmarkStart w:name="z4995" w:id="6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Сандыктауского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6587"/>
    <w:bookmarkStart w:name="z4996" w:id="6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6588"/>
    <w:bookmarkStart w:name="z4997" w:id="6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589"/>
    <w:bookmarkStart w:name="z4998" w:id="6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590"/>
    <w:bookmarkStart w:name="z4999" w:id="6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591"/>
    <w:bookmarkStart w:name="z5000" w:id="6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592"/>
    <w:bookmarkStart w:name="z5001" w:id="6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6593"/>
    <w:bookmarkStart w:name="z5002" w:id="6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021400, Республика Казахстан, Акмолинская область, Сандыктауский район, село Балкашино, улица Абая, 101А.</w:t>
      </w:r>
    </w:p>
    <w:bookmarkEnd w:id="6594"/>
    <w:bookmarkStart w:name="z5003" w:id="6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Сандыктауского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6595"/>
    <w:bookmarkStart w:name="z5004" w:id="6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596"/>
    <w:bookmarkStart w:name="z5005" w:id="6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597"/>
    <w:bookmarkStart w:name="z5006" w:id="6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598"/>
    <w:bookmarkStart w:name="z5007" w:id="65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599"/>
    <w:bookmarkStart w:name="z5008" w:id="6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6600"/>
    <w:bookmarkStart w:name="z5009" w:id="6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601"/>
    <w:bookmarkStart w:name="z5010" w:id="6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602"/>
    <w:bookmarkStart w:name="z5011" w:id="6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603"/>
    <w:bookmarkStart w:name="z5012" w:id="6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604"/>
    <w:bookmarkStart w:name="z20030" w:id="6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6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13" w:id="6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6606"/>
    <w:bookmarkStart w:name="z5014" w:id="6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6607"/>
    <w:bookmarkStart w:name="z5015" w:id="6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6608"/>
    <w:bookmarkStart w:name="z5016" w:id="6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6609"/>
    <w:bookmarkStart w:name="z5017" w:id="6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6610"/>
    <w:bookmarkStart w:name="z5018" w:id="6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6611"/>
    <w:bookmarkStart w:name="z5019" w:id="6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6)осуществление информационно-аналитической деятельности в сфере гражданской защиты;</w:t>
      </w:r>
    </w:p>
    <w:bookmarkEnd w:id="6612"/>
    <w:bookmarkStart w:name="z5020" w:id="6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6613"/>
    <w:bookmarkStart w:name="z5021" w:id="6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6614"/>
    <w:bookmarkStart w:name="z5022" w:id="6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9)осуществление постановки на учет и снятие с учета защитных сооружений расположенных на соответствующей территории;</w:t>
      </w:r>
    </w:p>
    <w:bookmarkEnd w:id="6615"/>
    <w:bookmarkStart w:name="z5023" w:id="6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6616"/>
    <w:bookmarkStart w:name="z5024" w:id="6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6617"/>
    <w:bookmarkStart w:name="z5025" w:id="6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6618"/>
    <w:bookmarkStart w:name="z5026" w:id="6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6619"/>
    <w:bookmarkStart w:name="z5027" w:id="6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6620"/>
    <w:bookmarkStart w:name="z5028" w:id="6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6621"/>
    <w:bookmarkStart w:name="z5029" w:id="6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6622"/>
    <w:bookmarkStart w:name="z5030" w:id="6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6623"/>
    <w:bookmarkStart w:name="z5031" w:id="6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6624"/>
    <w:bookmarkStart w:name="z5032" w:id="6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6625"/>
    <w:bookmarkStart w:name="z5033" w:id="6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20)осуществление и пропаганда знаний, обучения населения и специалистов в сфере гражданской защиты;</w:t>
      </w:r>
    </w:p>
    <w:bookmarkEnd w:id="6626"/>
    <w:bookmarkStart w:name="z5034" w:id="6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6627"/>
    <w:bookmarkStart w:name="z5035" w:id="6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6628"/>
    <w:bookmarkStart w:name="z5036" w:id="6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6629"/>
    <w:bookmarkStart w:name="z5037" w:id="6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6630"/>
    <w:bookmarkStart w:name="z24389" w:id="6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6631"/>
    <w:bookmarkStart w:name="z5038" w:id="6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6632"/>
    <w:bookmarkStart w:name="z5039" w:id="6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6633"/>
    <w:bookmarkStart w:name="z5040" w:id="6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6634"/>
    <w:bookmarkStart w:name="z5041" w:id="6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6635"/>
    <w:bookmarkStart w:name="z5042" w:id="6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6636"/>
    <w:bookmarkStart w:name="z5043" w:id="6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6637"/>
    <w:bookmarkStart w:name="z5044" w:id="6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6638"/>
    <w:bookmarkStart w:name="z5045" w:id="6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6639"/>
    <w:bookmarkStart w:name="z20031" w:id="6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6640"/>
    <w:bookmarkStart w:name="z20032" w:id="6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6641"/>
    <w:bookmarkStart w:name="z5046" w:id="6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66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47" w:id="6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6643"/>
    <w:bookmarkStart w:name="z5048" w:id="6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6644"/>
    <w:bookmarkStart w:name="z5049" w:id="6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6645"/>
    <w:bookmarkStart w:name="z5050" w:id="6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6646"/>
    <w:bookmarkStart w:name="z20033" w:id="6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6647"/>
    <w:bookmarkStart w:name="z20034" w:id="6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6648"/>
    <w:bookmarkStart w:name="z5051" w:id="6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66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52" w:id="66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650"/>
    <w:bookmarkStart w:name="z5053" w:id="6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6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54" w:id="6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6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55" w:id="6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6653"/>
    <w:bookmarkStart w:name="z5056" w:id="6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654"/>
    <w:bookmarkStart w:name="z5057" w:id="6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655"/>
    <w:bookmarkStart w:name="z5058" w:id="6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6656"/>
    <w:bookmarkStart w:name="z5059" w:id="6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6657"/>
    <w:bookmarkStart w:name="z5060" w:id="6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6658"/>
    <w:bookmarkStart w:name="z5061" w:id="6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659"/>
    <w:bookmarkStart w:name="z5062" w:id="6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660"/>
    <w:bookmarkStart w:name="z5063" w:id="6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661"/>
    <w:bookmarkStart w:name="z5064" w:id="6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662"/>
    <w:bookmarkStart w:name="z5065" w:id="6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663"/>
    <w:bookmarkStart w:name="z5066" w:id="6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664"/>
    <w:bookmarkStart w:name="z5067" w:id="6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665"/>
    <w:bookmarkStart w:name="z5068" w:id="6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666"/>
    <w:bookmarkStart w:name="z5069" w:id="6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6667"/>
    <w:bookmarkStart w:name="z5070" w:id="6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Сандыктауский района;</w:t>
      </w:r>
    </w:p>
    <w:bookmarkEnd w:id="6668"/>
    <w:bookmarkStart w:name="z5071" w:id="6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6669"/>
    <w:bookmarkStart w:name="z5072" w:id="6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6670"/>
    <w:bookmarkStart w:name="z5073" w:id="6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6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74" w:id="66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672"/>
    <w:bookmarkStart w:name="z5075" w:id="6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6673"/>
    <w:bookmarkStart w:name="z5076" w:id="6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6674"/>
    <w:bookmarkStart w:name="z5077" w:id="6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6675"/>
    <w:bookmarkStart w:name="z5078" w:id="6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6676"/>
    <w:bookmarkStart w:name="z5079" w:id="6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677"/>
    <w:bookmarkStart w:name="z5080" w:id="6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66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082" w:id="66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Целиноградского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6679"/>
    <w:bookmarkStart w:name="z5083" w:id="66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680"/>
    <w:bookmarkStart w:name="z5084" w:id="6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Целиноградского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6681"/>
    <w:bookmarkStart w:name="z5085" w:id="6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6682"/>
    <w:bookmarkStart w:name="z5086" w:id="6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683"/>
    <w:bookmarkStart w:name="z5087" w:id="6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684"/>
    <w:bookmarkStart w:name="z5088" w:id="6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685"/>
    <w:bookmarkStart w:name="z5089" w:id="6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686"/>
    <w:bookmarkStart w:name="z5090" w:id="6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6687"/>
    <w:bookmarkStart w:name="z5091" w:id="6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021800, Республика Казахстан, Акмолинская область, Целиноградский район, аул Акмол, улица Гагарина, 16.</w:t>
      </w:r>
    </w:p>
    <w:bookmarkEnd w:id="6688"/>
    <w:bookmarkStart w:name="z5092" w:id="6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Целиноградского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6689"/>
    <w:bookmarkStart w:name="z5093" w:id="6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690"/>
    <w:bookmarkStart w:name="z5094" w:id="6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691"/>
    <w:bookmarkStart w:name="z5095" w:id="6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692"/>
    <w:bookmarkStart w:name="z5096" w:id="66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693"/>
    <w:bookmarkStart w:name="z5097" w:id="6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6694"/>
    <w:bookmarkStart w:name="z5098" w:id="6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695"/>
    <w:bookmarkStart w:name="z5099" w:id="6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696"/>
    <w:bookmarkStart w:name="z5100" w:id="6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697"/>
    <w:bookmarkStart w:name="z5101" w:id="6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698"/>
    <w:bookmarkStart w:name="z20035" w:id="6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6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02" w:id="6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6700"/>
    <w:bookmarkStart w:name="z5103" w:id="6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6701"/>
    <w:bookmarkStart w:name="z5104" w:id="6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6702"/>
    <w:bookmarkStart w:name="z5105" w:id="6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6703"/>
    <w:bookmarkStart w:name="z5106" w:id="6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6704"/>
    <w:bookmarkStart w:name="z5107" w:id="6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6705"/>
    <w:bookmarkStart w:name="z5108" w:id="6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6706"/>
    <w:bookmarkStart w:name="z5109" w:id="6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6707"/>
    <w:bookmarkStart w:name="z5110" w:id="6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6708"/>
    <w:bookmarkStart w:name="z5111" w:id="6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9)осуществление постановки на учет и снятие с учета защитных сооружений расположенных на соответствующей территории;</w:t>
      </w:r>
    </w:p>
    <w:bookmarkEnd w:id="6709"/>
    <w:bookmarkStart w:name="z5112" w:id="6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6710"/>
    <w:bookmarkStart w:name="z5113" w:id="6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6711"/>
    <w:bookmarkStart w:name="z5114" w:id="6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6712"/>
    <w:bookmarkStart w:name="z5115" w:id="6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6713"/>
    <w:bookmarkStart w:name="z5116" w:id="6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6714"/>
    <w:bookmarkStart w:name="z5117" w:id="6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6715"/>
    <w:bookmarkStart w:name="z5118" w:id="6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6716"/>
    <w:bookmarkStart w:name="z5119" w:id="6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6717"/>
    <w:bookmarkStart w:name="z5120" w:id="6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6718"/>
    <w:bookmarkStart w:name="z5121" w:id="6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6719"/>
    <w:bookmarkStart w:name="z5122" w:id="6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6720"/>
    <w:bookmarkStart w:name="z5123" w:id="6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6721"/>
    <w:bookmarkStart w:name="z5124" w:id="6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6722"/>
    <w:bookmarkStart w:name="z5125" w:id="6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6723"/>
    <w:bookmarkStart w:name="z5126" w:id="6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6724"/>
    <w:bookmarkStart w:name="z24390" w:id="6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6725"/>
    <w:bookmarkStart w:name="z5127" w:id="6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6726"/>
    <w:bookmarkStart w:name="z5128" w:id="6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6727"/>
    <w:bookmarkStart w:name="z5129" w:id="6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6728"/>
    <w:bookmarkStart w:name="z5130" w:id="6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6729"/>
    <w:bookmarkStart w:name="z5131" w:id="6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6730"/>
    <w:bookmarkStart w:name="z5132" w:id="6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6731"/>
    <w:bookmarkStart w:name="z5133" w:id="6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6732"/>
    <w:bookmarkStart w:name="z5134" w:id="6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6733"/>
    <w:bookmarkStart w:name="z20036" w:id="6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6734"/>
    <w:bookmarkStart w:name="z20037" w:id="6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6735"/>
    <w:bookmarkStart w:name="z5135" w:id="6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67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36" w:id="6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6737"/>
    <w:bookmarkStart w:name="z5137" w:id="6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6738"/>
    <w:bookmarkStart w:name="z5138" w:id="6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6739"/>
    <w:bookmarkStart w:name="z5139" w:id="6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6740"/>
    <w:bookmarkStart w:name="z20038" w:id="6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6741"/>
    <w:bookmarkStart w:name="z20039" w:id="6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6742"/>
    <w:bookmarkStart w:name="z5140" w:id="6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67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41" w:id="6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744"/>
    <w:bookmarkStart w:name="z5142" w:id="6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7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43" w:id="6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7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44" w:id="6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6747"/>
    <w:bookmarkStart w:name="z5145" w:id="6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748"/>
    <w:bookmarkStart w:name="z5146" w:id="6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749"/>
    <w:bookmarkStart w:name="z5147" w:id="6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6750"/>
    <w:bookmarkStart w:name="z5148" w:id="6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6751"/>
    <w:bookmarkStart w:name="z5149" w:id="6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6752"/>
    <w:bookmarkStart w:name="z5150" w:id="6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753"/>
    <w:bookmarkStart w:name="z5151" w:id="6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754"/>
    <w:bookmarkStart w:name="z5152" w:id="6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755"/>
    <w:bookmarkStart w:name="z5153" w:id="6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756"/>
    <w:bookmarkStart w:name="z5154" w:id="6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757"/>
    <w:bookmarkStart w:name="z5155" w:id="6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758"/>
    <w:bookmarkStart w:name="z5156" w:id="6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759"/>
    <w:bookmarkStart w:name="z5157" w:id="6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760"/>
    <w:bookmarkStart w:name="z5158" w:id="6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6761"/>
    <w:bookmarkStart w:name="z5159" w:id="6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Целиноградского района;</w:t>
      </w:r>
    </w:p>
    <w:bookmarkEnd w:id="6762"/>
    <w:bookmarkStart w:name="z5160" w:id="6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6763"/>
    <w:bookmarkStart w:name="z5161" w:id="6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6764"/>
    <w:bookmarkStart w:name="z5162" w:id="6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7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63" w:id="67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766"/>
    <w:bookmarkStart w:name="z5164" w:id="6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6767"/>
    <w:bookmarkStart w:name="z5165" w:id="6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6768"/>
    <w:bookmarkStart w:name="z5166" w:id="6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6769"/>
    <w:bookmarkStart w:name="z5167" w:id="67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6770"/>
    <w:bookmarkStart w:name="z5168" w:id="6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771"/>
    <w:bookmarkStart w:name="z5169" w:id="6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67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171" w:id="67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Шортандинского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6773"/>
    <w:bookmarkStart w:name="z5172" w:id="67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774"/>
    <w:bookmarkStart w:name="z5173" w:id="6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Шортандинского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6775"/>
    <w:bookmarkStart w:name="z5174" w:id="6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6776"/>
    <w:bookmarkStart w:name="z5175" w:id="6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777"/>
    <w:bookmarkStart w:name="z5176" w:id="6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778"/>
    <w:bookmarkStart w:name="z5177" w:id="6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779"/>
    <w:bookmarkStart w:name="z5178" w:id="6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780"/>
    <w:bookmarkStart w:name="z5179" w:id="6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6781"/>
    <w:bookmarkStart w:name="z5180" w:id="6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021600, Республика Казахстан, Акмолинская область, Шортандинский район, поселок Шортанды, улица Советская, 19.</w:t>
      </w:r>
    </w:p>
    <w:bookmarkEnd w:id="6782"/>
    <w:bookmarkStart w:name="z5181" w:id="6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Шортандинского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6783"/>
    <w:bookmarkStart w:name="z5182" w:id="6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784"/>
    <w:bookmarkStart w:name="z5183" w:id="6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785"/>
    <w:bookmarkStart w:name="z5184" w:id="6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786"/>
    <w:bookmarkStart w:name="z5185" w:id="67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787"/>
    <w:bookmarkStart w:name="z5186" w:id="6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6788"/>
    <w:bookmarkStart w:name="z5187" w:id="6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789"/>
    <w:bookmarkStart w:name="z5188" w:id="6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790"/>
    <w:bookmarkStart w:name="z5189" w:id="6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791"/>
    <w:bookmarkStart w:name="z5190" w:id="6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792"/>
    <w:bookmarkStart w:name="z20040" w:id="6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7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91" w:id="6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6794"/>
    <w:bookmarkStart w:name="z5192" w:id="6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6795"/>
    <w:bookmarkStart w:name="z5193" w:id="6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6796"/>
    <w:bookmarkStart w:name="z5194" w:id="6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6797"/>
    <w:bookmarkStart w:name="z5195" w:id="6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6798"/>
    <w:bookmarkStart w:name="z5196" w:id="6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6799"/>
    <w:bookmarkStart w:name="z5197" w:id="6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6)осуществление информационно-аналитической деятельности в сфере гражданской защиты;</w:t>
      </w:r>
    </w:p>
    <w:bookmarkEnd w:id="6800"/>
    <w:bookmarkStart w:name="z5198" w:id="6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6801"/>
    <w:bookmarkStart w:name="z5199" w:id="6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6802"/>
    <w:bookmarkStart w:name="z5200" w:id="6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9)осуществление постановки на учет и снятие с учета защитных сооружений расположенных на соответствующей территории;</w:t>
      </w:r>
    </w:p>
    <w:bookmarkEnd w:id="6803"/>
    <w:bookmarkStart w:name="z5201" w:id="6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6804"/>
    <w:bookmarkStart w:name="z5202" w:id="6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6805"/>
    <w:bookmarkStart w:name="z5203" w:id="6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6806"/>
    <w:bookmarkStart w:name="z5204" w:id="6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6807"/>
    <w:bookmarkStart w:name="z5205" w:id="6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6808"/>
    <w:bookmarkStart w:name="z5206" w:id="6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6809"/>
    <w:bookmarkStart w:name="z5207" w:id="6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6810"/>
    <w:bookmarkStart w:name="z5208" w:id="6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6811"/>
    <w:bookmarkStart w:name="z5209" w:id="6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6812"/>
    <w:bookmarkStart w:name="z5210" w:id="6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6813"/>
    <w:bookmarkStart w:name="z5211" w:id="6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20)осуществление и пропаганда знаний, обучения населения и специалистов в сфере гражданской защиты;</w:t>
      </w:r>
    </w:p>
    <w:bookmarkEnd w:id="6814"/>
    <w:bookmarkStart w:name="z5212" w:id="6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6815"/>
    <w:bookmarkStart w:name="z5213" w:id="6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6816"/>
    <w:bookmarkStart w:name="z5214" w:id="6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6817"/>
    <w:bookmarkStart w:name="z5215" w:id="6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6818"/>
    <w:bookmarkStart w:name="z24391" w:id="6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6819"/>
    <w:bookmarkStart w:name="z5216" w:id="6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6820"/>
    <w:bookmarkStart w:name="z5217" w:id="6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6821"/>
    <w:bookmarkStart w:name="z5218" w:id="6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6822"/>
    <w:bookmarkStart w:name="z5219" w:id="6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6823"/>
    <w:bookmarkStart w:name="z5220" w:id="6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6824"/>
    <w:bookmarkStart w:name="z5221" w:id="6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6825"/>
    <w:bookmarkStart w:name="z5222" w:id="6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6826"/>
    <w:bookmarkStart w:name="z5223" w:id="6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6827"/>
    <w:bookmarkStart w:name="z20041" w:id="6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6828"/>
    <w:bookmarkStart w:name="z20042" w:id="6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6829"/>
    <w:bookmarkStart w:name="z5224" w:id="6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68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25" w:id="6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6831"/>
    <w:bookmarkStart w:name="z5226" w:id="6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6832"/>
    <w:bookmarkStart w:name="z5227" w:id="6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6833"/>
    <w:bookmarkStart w:name="z5228" w:id="6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6834"/>
    <w:bookmarkStart w:name="z20043" w:id="6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6835"/>
    <w:bookmarkStart w:name="z20044" w:id="6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6836"/>
    <w:bookmarkStart w:name="z5229" w:id="6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68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30" w:id="6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838"/>
    <w:bookmarkStart w:name="z5231" w:id="6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8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32" w:id="6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8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33" w:id="6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6841"/>
    <w:bookmarkStart w:name="z5234" w:id="6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842"/>
    <w:bookmarkStart w:name="z5235" w:id="6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843"/>
    <w:bookmarkStart w:name="z5236" w:id="6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6844"/>
    <w:bookmarkStart w:name="z5237" w:id="6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6845"/>
    <w:bookmarkStart w:name="z5238" w:id="6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6846"/>
    <w:bookmarkStart w:name="z5239" w:id="6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847"/>
    <w:bookmarkStart w:name="z5240" w:id="6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848"/>
    <w:bookmarkStart w:name="z5241" w:id="6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849"/>
    <w:bookmarkStart w:name="z5242" w:id="6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850"/>
    <w:bookmarkStart w:name="z5243" w:id="6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851"/>
    <w:bookmarkStart w:name="z5244" w:id="6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852"/>
    <w:bookmarkStart w:name="z5245" w:id="6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853"/>
    <w:bookmarkStart w:name="z5246" w:id="6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854"/>
    <w:bookmarkStart w:name="z5247" w:id="6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6855"/>
    <w:bookmarkStart w:name="z5248" w:id="6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Шортандинского района;</w:t>
      </w:r>
    </w:p>
    <w:bookmarkEnd w:id="6856"/>
    <w:bookmarkStart w:name="z5249" w:id="6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6857"/>
    <w:bookmarkStart w:name="z5250" w:id="6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6858"/>
    <w:bookmarkStart w:name="z5251" w:id="6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8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52" w:id="6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860"/>
    <w:bookmarkStart w:name="z5253" w:id="6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6861"/>
    <w:bookmarkStart w:name="z5254" w:id="6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6862"/>
    <w:bookmarkStart w:name="z5255" w:id="6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6863"/>
    <w:bookmarkStart w:name="z5256" w:id="68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6864"/>
    <w:bookmarkStart w:name="z5257" w:id="6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865"/>
    <w:bookmarkStart w:name="z5258" w:id="6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68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260" w:id="68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Бурабайского района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6867"/>
    <w:bookmarkStart w:name="z5261" w:id="68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868"/>
    <w:bookmarkStart w:name="z5262" w:id="6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Бурабайского района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Акмолинской области Министерства (далее – Департамент).</w:t>
      </w:r>
    </w:p>
    <w:bookmarkEnd w:id="6869"/>
    <w:bookmarkStart w:name="z5263" w:id="6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6870"/>
    <w:bookmarkStart w:name="z5264" w:id="6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6871"/>
    <w:bookmarkStart w:name="z5265" w:id="6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872"/>
    <w:bookmarkStart w:name="z5266" w:id="6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873"/>
    <w:bookmarkStart w:name="z5267" w:id="6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6874"/>
    <w:bookmarkStart w:name="z5268" w:id="6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6875"/>
    <w:bookmarkStart w:name="z5269" w:id="6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021700, Республика Казахстан, Акмолинская область, Бурабайский район, город Щучинск, микрорайон Заречный, 1-линия, земельный участок 126А.</w:t>
      </w:r>
    </w:p>
    <w:bookmarkEnd w:id="6876"/>
    <w:bookmarkStart w:name="z5270" w:id="6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Бурабайского района Департамента по чрезвычайным ситуациям Акмолинской области Министерства по чрезвычайным ситуациям Республики Казахстан".</w:t>
      </w:r>
    </w:p>
    <w:bookmarkEnd w:id="6877"/>
    <w:bookmarkStart w:name="z5271" w:id="6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878"/>
    <w:bookmarkStart w:name="z5272" w:id="6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6879"/>
    <w:bookmarkStart w:name="z5273" w:id="6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6880"/>
    <w:bookmarkStart w:name="z5274" w:id="6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881"/>
    <w:bookmarkStart w:name="z5275" w:id="6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6882"/>
    <w:bookmarkStart w:name="z5276" w:id="6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883"/>
    <w:bookmarkStart w:name="z5277" w:id="6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6884"/>
    <w:bookmarkStart w:name="z5278" w:id="6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885"/>
    <w:bookmarkStart w:name="z5279" w:id="6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886"/>
    <w:bookmarkStart w:name="z20045" w:id="6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8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80" w:id="6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6888"/>
    <w:bookmarkStart w:name="z5281" w:id="6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6889"/>
    <w:bookmarkStart w:name="z5282" w:id="6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6890"/>
    <w:bookmarkStart w:name="z5283" w:id="6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6891"/>
    <w:bookmarkStart w:name="z5284" w:id="6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6892"/>
    <w:bookmarkStart w:name="z5285" w:id="6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6893"/>
    <w:bookmarkStart w:name="z5286" w:id="6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6894"/>
    <w:bookmarkStart w:name="z5287" w:id="6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6895"/>
    <w:bookmarkStart w:name="z5288" w:id="6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6896"/>
    <w:bookmarkStart w:name="z5289" w:id="6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6897"/>
    <w:bookmarkStart w:name="z5290" w:id="6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6898"/>
    <w:bookmarkStart w:name="z5291" w:id="6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6899"/>
    <w:bookmarkStart w:name="z5292" w:id="6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6900"/>
    <w:bookmarkStart w:name="z5293" w:id="6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6901"/>
    <w:bookmarkStart w:name="z5294" w:id="6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6902"/>
    <w:bookmarkStart w:name="z5295" w:id="6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6903"/>
    <w:bookmarkStart w:name="z5296" w:id="6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6904"/>
    <w:bookmarkStart w:name="z5297" w:id="6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6905"/>
    <w:bookmarkStart w:name="z5298" w:id="6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6906"/>
    <w:bookmarkStart w:name="z5299" w:id="6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6907"/>
    <w:bookmarkStart w:name="z5300" w:id="6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6908"/>
    <w:bookmarkStart w:name="z5301" w:id="6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6909"/>
    <w:bookmarkStart w:name="z5302" w:id="6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22)осуществление государственного контроля в области пожарной безопасности;</w:t>
      </w:r>
    </w:p>
    <w:bookmarkEnd w:id="6910"/>
    <w:bookmarkStart w:name="z5303" w:id="6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6911"/>
    <w:bookmarkStart w:name="z5304" w:id="6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6912"/>
    <w:bookmarkStart w:name="z24392" w:id="6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6913"/>
    <w:bookmarkStart w:name="z5305" w:id="6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6914"/>
    <w:bookmarkStart w:name="z5306" w:id="6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6915"/>
    <w:bookmarkStart w:name="z5307" w:id="6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6916"/>
    <w:bookmarkStart w:name="z5308" w:id="6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6917"/>
    <w:bookmarkStart w:name="z5309" w:id="6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6918"/>
    <w:bookmarkStart w:name="z5310" w:id="6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6919"/>
    <w:bookmarkStart w:name="z5311" w:id="6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6920"/>
    <w:bookmarkStart w:name="z5312" w:id="6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6921"/>
    <w:bookmarkStart w:name="z20046" w:id="6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6922"/>
    <w:bookmarkStart w:name="z20047" w:id="6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6923"/>
    <w:bookmarkStart w:name="z5313" w:id="6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69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14" w:id="6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6925"/>
    <w:bookmarkStart w:name="z5315" w:id="6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6926"/>
    <w:bookmarkStart w:name="z5316" w:id="6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6927"/>
    <w:bookmarkStart w:name="z5317" w:id="6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6928"/>
    <w:bookmarkStart w:name="z20048" w:id="6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6929"/>
    <w:bookmarkStart w:name="z20049" w:id="6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6930"/>
    <w:bookmarkStart w:name="z5318" w:id="6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69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19" w:id="69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6932"/>
    <w:bookmarkStart w:name="z5320" w:id="6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69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21" w:id="6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69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22" w:id="6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6935"/>
    <w:bookmarkStart w:name="z5323" w:id="6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6936"/>
    <w:bookmarkStart w:name="z5324" w:id="6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6937"/>
    <w:bookmarkStart w:name="z5325" w:id="6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6938"/>
    <w:bookmarkStart w:name="z5326" w:id="6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6939"/>
    <w:bookmarkStart w:name="z5327" w:id="6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6940"/>
    <w:bookmarkStart w:name="z5328" w:id="6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6941"/>
    <w:bookmarkStart w:name="z5329" w:id="6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6942"/>
    <w:bookmarkStart w:name="z5330" w:id="6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6943"/>
    <w:bookmarkStart w:name="z5331" w:id="6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6944"/>
    <w:bookmarkStart w:name="z5332" w:id="6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6945"/>
    <w:bookmarkStart w:name="z5333" w:id="6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6946"/>
    <w:bookmarkStart w:name="z5334" w:id="6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6947"/>
    <w:bookmarkStart w:name="z5335" w:id="6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6948"/>
    <w:bookmarkStart w:name="z5336" w:id="6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подразделений, по каждому факту совершения коррупционного правонарушения.</w:t>
      </w:r>
    </w:p>
    <w:bookmarkEnd w:id="6949"/>
    <w:bookmarkStart w:name="z5337" w:id="6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Бурабайского района;</w:t>
      </w:r>
    </w:p>
    <w:bookmarkEnd w:id="6950"/>
    <w:bookmarkStart w:name="z5338" w:id="6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6951"/>
    <w:bookmarkStart w:name="z5339" w:id="6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6952"/>
    <w:bookmarkStart w:name="z5340" w:id="6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69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41" w:id="69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6954"/>
    <w:bookmarkStart w:name="z5342" w:id="6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6955"/>
    <w:bookmarkStart w:name="z5343" w:id="6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6956"/>
    <w:bookmarkStart w:name="z5344" w:id="6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6957"/>
    <w:bookmarkStart w:name="z5345" w:id="69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6958"/>
    <w:bookmarkStart w:name="z5346" w:id="6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6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4033" w:id="69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Алатау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6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57-1 в соответствии с приказом и.о. Министра по чрезвычайным ситуациям РК от 29.05.2024 </w:t>
      </w:r>
      <w:r>
        <w:rPr>
          <w:rFonts w:ascii="Times New Roman"/>
          <w:b w:val="false"/>
          <w:i w:val="false"/>
          <w:color w:val="ff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4034" w:id="69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961"/>
    <w:bookmarkStart w:name="z24035" w:id="6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Алатау Департамента по чрезвычайным ситуациям Алматинской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осуществляющим руководство органами и подразделениями гражданской защиты на территории города.</w:t>
      </w:r>
    </w:p>
    <w:bookmarkEnd w:id="6962"/>
    <w:bookmarkStart w:name="z24036" w:id="6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 Конституцией 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6963"/>
    <w:bookmarkStart w:name="z24037" w:id="6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964"/>
    <w:bookmarkStart w:name="z24038" w:id="6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6965"/>
    <w:bookmarkStart w:name="z24039" w:id="6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6966"/>
    <w:bookmarkStart w:name="z24040" w:id="6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6967"/>
    <w:bookmarkStart w:name="z24041" w:id="6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6968"/>
    <w:bookmarkStart w:name="z24042" w:id="6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040700, Илийский район, село Отеген батыра, улица З. Батталханова, № 10.</w:t>
      </w:r>
    </w:p>
    <w:bookmarkEnd w:id="6969"/>
    <w:bookmarkStart w:name="z24043" w:id="6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города Алатау 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6970"/>
    <w:bookmarkStart w:name="z24044" w:id="6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6971"/>
    <w:bookmarkStart w:name="z24045" w:id="6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6972"/>
    <w:bookmarkStart w:name="z24046" w:id="6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6973"/>
    <w:bookmarkStart w:name="z24047" w:id="6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6974"/>
    <w:bookmarkStart w:name="z24048" w:id="69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6975"/>
    <w:bookmarkStart w:name="z24049" w:id="6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6976"/>
    <w:bookmarkStart w:name="z24050" w:id="6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6977"/>
    <w:bookmarkStart w:name="z24051" w:id="6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6978"/>
    <w:bookmarkStart w:name="z24052" w:id="6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6979"/>
    <w:bookmarkStart w:name="z24053" w:id="6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6980"/>
    <w:bookmarkStart w:name="z24054" w:id="6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6981"/>
    <w:bookmarkStart w:name="z24055" w:id="6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6982"/>
    <w:bookmarkStart w:name="z24056" w:id="6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6983"/>
    <w:bookmarkStart w:name="z24057" w:id="6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6984"/>
    <w:bookmarkStart w:name="z24058" w:id="6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6985"/>
    <w:bookmarkStart w:name="z24059" w:id="6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6986"/>
    <w:bookmarkStart w:name="z24060" w:id="6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6987"/>
    <w:bookmarkStart w:name="z24061" w:id="6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6988"/>
    <w:bookmarkStart w:name="z24062" w:id="6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6989"/>
    <w:bookmarkStart w:name="z24063" w:id="6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6990"/>
    <w:bookmarkStart w:name="z24064" w:id="6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6991"/>
    <w:bookmarkStart w:name="z24065" w:id="6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6992"/>
    <w:bookmarkStart w:name="z24066" w:id="6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6993"/>
    <w:bookmarkStart w:name="z24067" w:id="6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6994"/>
    <w:bookmarkStart w:name="z24068" w:id="6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6995"/>
    <w:bookmarkStart w:name="z24069" w:id="6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6996"/>
    <w:bookmarkStart w:name="z24070" w:id="6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6997"/>
    <w:bookmarkStart w:name="z24071" w:id="6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6998"/>
    <w:bookmarkStart w:name="z24072" w:id="6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6999"/>
    <w:bookmarkStart w:name="z24073" w:id="7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7000"/>
    <w:bookmarkStart w:name="z24074" w:id="7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7001"/>
    <w:bookmarkStart w:name="z24075" w:id="7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7002"/>
    <w:bookmarkStart w:name="z24076" w:id="7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7003"/>
    <w:bookmarkStart w:name="z24077" w:id="7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7004"/>
    <w:bookmarkStart w:name="z24078" w:id="7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7005"/>
    <w:bookmarkStart w:name="z24079" w:id="7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7006"/>
    <w:bookmarkStart w:name="z24393" w:id="7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7007"/>
    <w:bookmarkStart w:name="z24080" w:id="7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7008"/>
    <w:bookmarkStart w:name="z24081" w:id="7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7009"/>
    <w:bookmarkStart w:name="z24082" w:id="7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7010"/>
    <w:bookmarkStart w:name="z24083" w:id="7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7011"/>
    <w:bookmarkStart w:name="z24084" w:id="7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7012"/>
    <w:bookmarkStart w:name="z24085" w:id="7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7013"/>
    <w:bookmarkStart w:name="z24086" w:id="7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7014"/>
    <w:bookmarkStart w:name="z24087" w:id="7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7015"/>
    <w:bookmarkStart w:name="z24088" w:id="7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7016"/>
    <w:bookmarkStart w:name="z24089" w:id="7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7017"/>
    <w:bookmarkStart w:name="z24090" w:id="7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7018"/>
    <w:bookmarkStart w:name="z24091" w:id="7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7019"/>
    <w:bookmarkStart w:name="z24092" w:id="7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7020"/>
    <w:bookmarkStart w:name="z24093" w:id="7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7021"/>
    <w:bookmarkStart w:name="z24094" w:id="7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7022"/>
    <w:bookmarkStart w:name="z24095" w:id="7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7023"/>
    <w:bookmarkStart w:name="z24096" w:id="7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7024"/>
    <w:bookmarkStart w:name="z24097" w:id="7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70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98" w:id="70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026"/>
    <w:bookmarkStart w:name="z24099" w:id="7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027"/>
    <w:bookmarkStart w:name="z24100" w:id="7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028"/>
    <w:bookmarkStart w:name="z24101" w:id="7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7029"/>
    <w:bookmarkStart w:name="z24102" w:id="7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030"/>
    <w:bookmarkStart w:name="z24103" w:id="7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031"/>
    <w:bookmarkStart w:name="z24104" w:id="7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7032"/>
    <w:bookmarkStart w:name="z24105" w:id="7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7033"/>
    <w:bookmarkStart w:name="z24106" w:id="7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034"/>
    <w:bookmarkStart w:name="z24107" w:id="7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035"/>
    <w:bookmarkStart w:name="z24108" w:id="7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036"/>
    <w:bookmarkStart w:name="z24109" w:id="7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7037"/>
    <w:bookmarkStart w:name="z24110" w:id="7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038"/>
    <w:bookmarkStart w:name="z24111" w:id="7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7039"/>
    <w:bookmarkStart w:name="z24112" w:id="7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040"/>
    <w:bookmarkStart w:name="z24113" w:id="7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041"/>
    <w:bookmarkStart w:name="z24114" w:id="7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7042"/>
    <w:bookmarkStart w:name="z24115" w:id="7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7043"/>
    <w:bookmarkStart w:name="z24116" w:id="7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Алатау;</w:t>
      </w:r>
    </w:p>
    <w:bookmarkEnd w:id="7044"/>
    <w:bookmarkStart w:name="z24117" w:id="7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7045"/>
    <w:bookmarkStart w:name="z24118" w:id="7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7046"/>
    <w:bookmarkStart w:name="z24119" w:id="7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047"/>
    <w:bookmarkStart w:name="z24120" w:id="70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048"/>
    <w:bookmarkStart w:name="z24121" w:id="7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049"/>
    <w:bookmarkStart w:name="z24122" w:id="7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7050"/>
    <w:bookmarkStart w:name="z24123" w:id="7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051"/>
    <w:bookmarkStart w:name="z24124" w:id="70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7052"/>
    <w:bookmarkStart w:name="z24125" w:id="7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70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349" w:id="70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Аксуского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7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58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439" w:id="70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Алакольского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7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59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529" w:id="70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Балхашского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7056"/>
    <w:bookmarkStart w:name="z5530" w:id="70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057"/>
    <w:bookmarkStart w:name="z5531" w:id="7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Балхашского района Департамента по чрезвычайным ситуациям Алматинской области Министерства по чрезвычайным ситуациям Республики Казахстан(далее – Отдел) является территориальным подразделениемМинистерства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осуществляющим руководство органами и подразделениями гражданской защиты на территории района.</w:t>
      </w:r>
    </w:p>
    <w:bookmarkEnd w:id="7058"/>
    <w:bookmarkStart w:name="z5532" w:id="7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7059"/>
    <w:bookmarkStart w:name="z5533" w:id="7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0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34" w:id="7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061"/>
    <w:bookmarkStart w:name="z5535" w:id="7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7062"/>
    <w:bookmarkStart w:name="z5536" w:id="7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7063"/>
    <w:bookmarkStart w:name="z5537" w:id="7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7064"/>
    <w:bookmarkStart w:name="z5538" w:id="7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040300, Балхашского район, село Баканас, мкрн. Салтанат №30.</w:t>
      </w:r>
    </w:p>
    <w:bookmarkEnd w:id="7065"/>
    <w:bookmarkStart w:name="z5539" w:id="7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Балхашского района 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7066"/>
    <w:bookmarkStart w:name="z5540" w:id="7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067"/>
    <w:bookmarkStart w:name="z5541" w:id="7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7068"/>
    <w:bookmarkStart w:name="z5542" w:id="7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7069"/>
    <w:bookmarkStart w:name="z5543" w:id="7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070"/>
    <w:bookmarkStart w:name="z5544" w:id="70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071"/>
    <w:bookmarkStart w:name="z5545" w:id="7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072"/>
    <w:bookmarkStart w:name="z5546" w:id="7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сфере гражданской защиты;</w:t>
      </w:r>
    </w:p>
    <w:bookmarkEnd w:id="7073"/>
    <w:bookmarkStart w:name="z5547" w:id="7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7074"/>
    <w:bookmarkStart w:name="z5548" w:id="7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075"/>
    <w:bookmarkStart w:name="z5549" w:id="7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076"/>
    <w:bookmarkStart w:name="z20060" w:id="7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0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50" w:id="7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7078"/>
    <w:bookmarkStart w:name="z5551" w:id="7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7079"/>
    <w:bookmarkStart w:name="z5552" w:id="7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7080"/>
    <w:bookmarkStart w:name="z5553" w:id="7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7081"/>
    <w:bookmarkStart w:name="z5554" w:id="7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7082"/>
    <w:bookmarkStart w:name="z5555" w:id="7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7083"/>
    <w:bookmarkStart w:name="z5556" w:id="7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7084"/>
    <w:bookmarkStart w:name="z5557" w:id="7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7085"/>
    <w:bookmarkStart w:name="z5558" w:id="7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7086"/>
    <w:bookmarkStart w:name="z5559" w:id="7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7087"/>
    <w:bookmarkStart w:name="z5560" w:id="7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7088"/>
    <w:bookmarkStart w:name="z5561" w:id="7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7089"/>
    <w:bookmarkStart w:name="z5562" w:id="7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7090"/>
    <w:bookmarkStart w:name="z5563" w:id="7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7091"/>
    <w:bookmarkStart w:name="z5564" w:id="7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7092"/>
    <w:bookmarkStart w:name="z5565" w:id="7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7093"/>
    <w:bookmarkStart w:name="z5566" w:id="7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7094"/>
    <w:bookmarkStart w:name="z5567" w:id="7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7095"/>
    <w:bookmarkStart w:name="z5568" w:id="7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7096"/>
    <w:bookmarkStart w:name="z5569" w:id="7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7097"/>
    <w:bookmarkStart w:name="z5570" w:id="7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7098"/>
    <w:bookmarkStart w:name="z5571" w:id="7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7099"/>
    <w:bookmarkStart w:name="z5572" w:id="7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7100"/>
    <w:bookmarkStart w:name="z5573" w:id="7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7101"/>
    <w:bookmarkStart w:name="z5574" w:id="7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7102"/>
    <w:bookmarkStart w:name="z24394" w:id="7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7103"/>
    <w:bookmarkStart w:name="z5575" w:id="7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7104"/>
    <w:bookmarkStart w:name="z5576" w:id="7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7105"/>
    <w:bookmarkStart w:name="z5577" w:id="7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7106"/>
    <w:bookmarkStart w:name="z5578" w:id="7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7107"/>
    <w:bookmarkStart w:name="z5579" w:id="7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7108"/>
    <w:bookmarkStart w:name="z5580" w:id="7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7109"/>
    <w:bookmarkStart w:name="z5581" w:id="7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7110"/>
    <w:bookmarkStart w:name="z5582" w:id="7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7111"/>
    <w:bookmarkStart w:name="z20061" w:id="7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7112"/>
    <w:bookmarkStart w:name="z20062" w:id="7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7113"/>
    <w:bookmarkStart w:name="z5583" w:id="7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71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84" w:id="7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7115"/>
    <w:bookmarkStart w:name="z5585" w:id="7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7116"/>
    <w:bookmarkStart w:name="z5586" w:id="7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7117"/>
    <w:bookmarkStart w:name="z5587" w:id="7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7118"/>
    <w:bookmarkStart w:name="z20063" w:id="7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7119"/>
    <w:bookmarkStart w:name="z20064" w:id="7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7120"/>
    <w:bookmarkStart w:name="z5588" w:id="7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71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89" w:id="7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122"/>
    <w:bookmarkStart w:name="z5590" w:id="7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1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91" w:id="7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1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92" w:id="7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7125"/>
    <w:bookmarkStart w:name="z5593" w:id="7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126"/>
    <w:bookmarkStart w:name="z5594" w:id="7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127"/>
    <w:bookmarkStart w:name="z5595" w:id="7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7128"/>
    <w:bookmarkStart w:name="z5596" w:id="7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7129"/>
    <w:bookmarkStart w:name="z5597" w:id="7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130"/>
    <w:bookmarkStart w:name="z5598" w:id="7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131"/>
    <w:bookmarkStart w:name="z5599" w:id="7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132"/>
    <w:bookmarkStart w:name="z5600" w:id="7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7133"/>
    <w:bookmarkStart w:name="z5601" w:id="7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134"/>
    <w:bookmarkStart w:name="z5602" w:id="7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7135"/>
    <w:bookmarkStart w:name="z5603" w:id="7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136"/>
    <w:bookmarkStart w:name="z5604" w:id="7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137"/>
    <w:bookmarkStart w:name="z5605" w:id="7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7138"/>
    <w:bookmarkStart w:name="z5606" w:id="7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7139"/>
    <w:bookmarkStart w:name="z5607" w:id="7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Балхашского района;</w:t>
      </w:r>
    </w:p>
    <w:bookmarkEnd w:id="7140"/>
    <w:bookmarkStart w:name="z5608" w:id="7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7141"/>
    <w:bookmarkStart w:name="z5609" w:id="7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7142"/>
    <w:bookmarkStart w:name="z5610" w:id="7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РК.</w:t>
      </w:r>
    </w:p>
    <w:bookmarkEnd w:id="71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11" w:id="7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144"/>
    <w:bookmarkStart w:name="z5612" w:id="7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РК.</w:t>
      </w:r>
    </w:p>
    <w:bookmarkEnd w:id="7145"/>
    <w:bookmarkStart w:name="z5613" w:id="7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7146"/>
    <w:bookmarkStart w:name="z5614" w:id="7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147"/>
    <w:bookmarkStart w:name="z5615" w:id="7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7148"/>
    <w:bookmarkStart w:name="z5616" w:id="7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РК.</w:t>
      </w:r>
    </w:p>
    <w:bookmarkEnd w:id="7149"/>
    <w:bookmarkStart w:name="z5617" w:id="7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</w:t>
      </w:r>
    </w:p>
    <w:bookmarkEnd w:id="71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619" w:id="7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Енбекшиказахского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7151"/>
    <w:bookmarkStart w:name="z5620" w:id="7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152"/>
    <w:bookmarkStart w:name="z5621" w:id="7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Енбекшиказахского района Департамента по чрезвычайным ситуациям Алматинской области Министерства по чрезвычайным ситуациям Республики Казахстан(далее – Отдел) является территориальным подразделениемМинистерства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осуществляющим руководство органами и подразделениями гражданской защиты на территории района.</w:t>
      </w:r>
    </w:p>
    <w:bookmarkEnd w:id="7153"/>
    <w:bookmarkStart w:name="z5622" w:id="7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7154"/>
    <w:bookmarkStart w:name="z5623" w:id="7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1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24" w:id="7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156"/>
    <w:bookmarkStart w:name="z5625" w:id="7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7157"/>
    <w:bookmarkStart w:name="z5626" w:id="7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7158"/>
    <w:bookmarkStart w:name="z5627" w:id="7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7159"/>
    <w:bookmarkStart w:name="z5628" w:id="7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040400, Енбекшиказахский район, город Есик, улица Валиханова № 24 Б.</w:t>
      </w:r>
    </w:p>
    <w:bookmarkEnd w:id="7160"/>
    <w:bookmarkStart w:name="z5629" w:id="7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Енбекшиказахского районаДепартамента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7161"/>
    <w:bookmarkStart w:name="z5630" w:id="7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162"/>
    <w:bookmarkStart w:name="z5631" w:id="7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7163"/>
    <w:bookmarkStart w:name="z5632" w:id="7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7164"/>
    <w:bookmarkStart w:name="z5633" w:id="7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165"/>
    <w:bookmarkStart w:name="z5634" w:id="7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166"/>
    <w:bookmarkStart w:name="z5635" w:id="7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167"/>
    <w:bookmarkStart w:name="z5636" w:id="7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168"/>
    <w:bookmarkStart w:name="z5637" w:id="7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7169"/>
    <w:bookmarkStart w:name="z5638" w:id="7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170"/>
    <w:bookmarkStart w:name="z5639" w:id="7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171"/>
    <w:bookmarkStart w:name="z20065" w:id="7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1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40" w:id="7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7173"/>
    <w:bookmarkStart w:name="z5641" w:id="7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7174"/>
    <w:bookmarkStart w:name="z5642" w:id="7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7175"/>
    <w:bookmarkStart w:name="z5643" w:id="7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7176"/>
    <w:bookmarkStart w:name="z5644" w:id="7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7177"/>
    <w:bookmarkStart w:name="z5645" w:id="7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7178"/>
    <w:bookmarkStart w:name="z5646" w:id="7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7179"/>
    <w:bookmarkStart w:name="z5647" w:id="7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7180"/>
    <w:bookmarkStart w:name="z5648" w:id="7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7181"/>
    <w:bookmarkStart w:name="z5649" w:id="7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7182"/>
    <w:bookmarkStart w:name="z5650" w:id="7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7183"/>
    <w:bookmarkStart w:name="z5651" w:id="7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7184"/>
    <w:bookmarkStart w:name="z5652" w:id="7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7185"/>
    <w:bookmarkStart w:name="z5653" w:id="7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пообъемам и содержанию инженерно-технических мероприятий гражданской обороны;</w:t>
      </w:r>
    </w:p>
    <w:bookmarkEnd w:id="7186"/>
    <w:bookmarkStart w:name="z5654" w:id="7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7187"/>
    <w:bookmarkStart w:name="z5655" w:id="7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7188"/>
    <w:bookmarkStart w:name="z5656" w:id="7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7189"/>
    <w:bookmarkStart w:name="z5657" w:id="7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7190"/>
    <w:bookmarkStart w:name="z5658" w:id="7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7191"/>
    <w:bookmarkStart w:name="z5659" w:id="7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7192"/>
    <w:bookmarkStart w:name="z5660" w:id="7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7193"/>
    <w:bookmarkStart w:name="z5661" w:id="7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7194"/>
    <w:bookmarkStart w:name="z5662" w:id="7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7195"/>
    <w:bookmarkStart w:name="z5663" w:id="7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7196"/>
    <w:bookmarkStart w:name="z5664" w:id="7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7197"/>
    <w:bookmarkStart w:name="z24395" w:id="7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7198"/>
    <w:bookmarkStart w:name="z5665" w:id="7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7199"/>
    <w:bookmarkStart w:name="z5666" w:id="7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7200"/>
    <w:bookmarkStart w:name="z5667" w:id="7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7201"/>
    <w:bookmarkStart w:name="z5668" w:id="7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7202"/>
    <w:bookmarkStart w:name="z5669" w:id="7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7203"/>
    <w:bookmarkStart w:name="z5670" w:id="7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7204"/>
    <w:bookmarkStart w:name="z5671" w:id="7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7205"/>
    <w:bookmarkStart w:name="z5672" w:id="7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7206"/>
    <w:bookmarkStart w:name="z20066" w:id="7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7207"/>
    <w:bookmarkStart w:name="z20067" w:id="7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7208"/>
    <w:bookmarkStart w:name="z5673" w:id="7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72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74" w:id="7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7210"/>
    <w:bookmarkStart w:name="z5675" w:id="7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7211"/>
    <w:bookmarkStart w:name="z5676" w:id="7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7212"/>
    <w:bookmarkStart w:name="z5677" w:id="7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7213"/>
    <w:bookmarkStart w:name="z20068" w:id="7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7214"/>
    <w:bookmarkStart w:name="z20069" w:id="7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7215"/>
    <w:bookmarkStart w:name="z5678" w:id="7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72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79" w:id="7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217"/>
    <w:bookmarkStart w:name="z5680" w:id="7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2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81" w:id="7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2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82" w:id="7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начальникаОтдела:</w:t>
      </w:r>
    </w:p>
    <w:bookmarkEnd w:id="7220"/>
    <w:bookmarkStart w:name="z5683" w:id="7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221"/>
    <w:bookmarkStart w:name="z5684" w:id="7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222"/>
    <w:bookmarkStart w:name="z5685" w:id="7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7223"/>
    <w:bookmarkStart w:name="z5686" w:id="7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7224"/>
    <w:bookmarkStart w:name="z5687" w:id="7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225"/>
    <w:bookmarkStart w:name="z5688" w:id="7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226"/>
    <w:bookmarkStart w:name="z5689" w:id="7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227"/>
    <w:bookmarkStart w:name="z5690" w:id="7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7228"/>
    <w:bookmarkStart w:name="z5691" w:id="7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229"/>
    <w:bookmarkStart w:name="z5692" w:id="7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7230"/>
    <w:bookmarkStart w:name="z5693" w:id="7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231"/>
    <w:bookmarkStart w:name="z5694" w:id="7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232"/>
    <w:bookmarkStart w:name="z5695" w:id="7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7233"/>
    <w:bookmarkStart w:name="z5696" w:id="7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7234"/>
    <w:bookmarkStart w:name="z5697" w:id="7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Енбекшиказахского района;</w:t>
      </w:r>
    </w:p>
    <w:bookmarkEnd w:id="7235"/>
    <w:bookmarkStart w:name="z5698" w:id="7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7236"/>
    <w:bookmarkStart w:name="z5699" w:id="7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7237"/>
    <w:bookmarkStart w:name="z5700" w:id="7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РК.</w:t>
      </w:r>
    </w:p>
    <w:bookmarkEnd w:id="72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01" w:id="7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239"/>
    <w:bookmarkStart w:name="z5702" w:id="7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РК.</w:t>
      </w:r>
    </w:p>
    <w:bookmarkEnd w:id="7240"/>
    <w:bookmarkStart w:name="z5703" w:id="7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7241"/>
    <w:bookmarkStart w:name="z5704" w:id="7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242"/>
    <w:bookmarkStart w:name="z5705" w:id="7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7243"/>
    <w:bookmarkStart w:name="z5706" w:id="7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РК.</w:t>
      </w:r>
    </w:p>
    <w:bookmarkEnd w:id="7244"/>
    <w:bookmarkStart w:name="z5707" w:id="7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72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709" w:id="7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Ескельдинского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7246"/>
    <w:bookmarkStart w:name="z5710" w:id="7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62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End w:id="72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799" w:id="7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Жамбылского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7248"/>
    <w:bookmarkStart w:name="z5800" w:id="7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249"/>
    <w:bookmarkStart w:name="z5801" w:id="7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Жамбылского района Департамента по чрезвычайным ситуациям Алматинской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осуществляющим руководство органами и подразделениями гражданской защиты на территории района.</w:t>
      </w:r>
    </w:p>
    <w:bookmarkEnd w:id="7250"/>
    <w:bookmarkStart w:name="z5802" w:id="7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7251"/>
    <w:bookmarkStart w:name="z5803" w:id="7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2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04" w:id="7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253"/>
    <w:bookmarkStart w:name="z5805" w:id="7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7254"/>
    <w:bookmarkStart w:name="z5806" w:id="7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7255"/>
    <w:bookmarkStart w:name="z5807" w:id="7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7256"/>
    <w:bookmarkStart w:name="z5808" w:id="7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040600, Жамбылский район, село Узынагаш, улица Суюнбая, №26.</w:t>
      </w:r>
    </w:p>
    <w:bookmarkEnd w:id="7257"/>
    <w:bookmarkStart w:name="z5809" w:id="7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Жамбылского района 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7258"/>
    <w:bookmarkStart w:name="z5810" w:id="7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259"/>
    <w:bookmarkStart w:name="z5811" w:id="7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7260"/>
    <w:bookmarkStart w:name="z5812" w:id="7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7261"/>
    <w:bookmarkStart w:name="z5813" w:id="7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262"/>
    <w:bookmarkStart w:name="z5814" w:id="7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263"/>
    <w:bookmarkStart w:name="z5815" w:id="7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264"/>
    <w:bookmarkStart w:name="z5816" w:id="7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265"/>
    <w:bookmarkStart w:name="z5817" w:id="7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7266"/>
    <w:bookmarkStart w:name="z5818" w:id="7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267"/>
    <w:bookmarkStart w:name="z5819" w:id="7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268"/>
    <w:bookmarkStart w:name="z20075" w:id="7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2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20" w:id="7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7270"/>
    <w:bookmarkStart w:name="z5821" w:id="7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7271"/>
    <w:bookmarkStart w:name="z5822" w:id="7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7272"/>
    <w:bookmarkStart w:name="z5823" w:id="7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7273"/>
    <w:bookmarkStart w:name="z5824" w:id="7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7274"/>
    <w:bookmarkStart w:name="z5825" w:id="7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7275"/>
    <w:bookmarkStart w:name="z5826" w:id="7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7276"/>
    <w:bookmarkStart w:name="z5827" w:id="7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7277"/>
    <w:bookmarkStart w:name="z5828" w:id="7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7278"/>
    <w:bookmarkStart w:name="z5829" w:id="7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7279"/>
    <w:bookmarkStart w:name="z5830" w:id="7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7280"/>
    <w:bookmarkStart w:name="z5831" w:id="7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7281"/>
    <w:bookmarkStart w:name="z5832" w:id="7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7282"/>
    <w:bookmarkStart w:name="z5833" w:id="7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пообъемам и содержанию инженерно-технических мероприятий гражданской обороны;</w:t>
      </w:r>
    </w:p>
    <w:bookmarkEnd w:id="7283"/>
    <w:bookmarkStart w:name="z5834" w:id="7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7284"/>
    <w:bookmarkStart w:name="z5835" w:id="7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7285"/>
    <w:bookmarkStart w:name="z5836" w:id="7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7286"/>
    <w:bookmarkStart w:name="z5837" w:id="7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7287"/>
    <w:bookmarkStart w:name="z5838" w:id="7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7288"/>
    <w:bookmarkStart w:name="z5839" w:id="7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7289"/>
    <w:bookmarkStart w:name="z5840" w:id="7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7290"/>
    <w:bookmarkStart w:name="z5841" w:id="7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7291"/>
    <w:bookmarkStart w:name="z5842" w:id="7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7292"/>
    <w:bookmarkStart w:name="z5843" w:id="7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7293"/>
    <w:bookmarkStart w:name="z5844" w:id="7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7294"/>
    <w:bookmarkStart w:name="z24396" w:id="7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7295"/>
    <w:bookmarkStart w:name="z5845" w:id="7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7296"/>
    <w:bookmarkStart w:name="z5846" w:id="7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7297"/>
    <w:bookmarkStart w:name="z5847" w:id="7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7298"/>
    <w:bookmarkStart w:name="z5848" w:id="7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7299"/>
    <w:bookmarkStart w:name="z5849" w:id="7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7300"/>
    <w:bookmarkStart w:name="z5850" w:id="7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7301"/>
    <w:bookmarkStart w:name="z5851" w:id="7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7302"/>
    <w:bookmarkStart w:name="z5852" w:id="7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7303"/>
    <w:bookmarkStart w:name="z20076" w:id="7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7304"/>
    <w:bookmarkStart w:name="z20077" w:id="7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7305"/>
    <w:bookmarkStart w:name="z5853" w:id="7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73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54" w:id="7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7307"/>
    <w:bookmarkStart w:name="z5855" w:id="7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7308"/>
    <w:bookmarkStart w:name="z5856" w:id="7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7309"/>
    <w:bookmarkStart w:name="z5857" w:id="7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7310"/>
    <w:bookmarkStart w:name="z20078" w:id="7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7311"/>
    <w:bookmarkStart w:name="z20079" w:id="7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7312"/>
    <w:bookmarkStart w:name="z5858" w:id="7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73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59" w:id="7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314"/>
    <w:bookmarkStart w:name="z5860" w:id="7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3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61" w:id="7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3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62" w:id="7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7317"/>
    <w:bookmarkStart w:name="z5863" w:id="7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318"/>
    <w:bookmarkStart w:name="z5864" w:id="7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319"/>
    <w:bookmarkStart w:name="z5865" w:id="7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7320"/>
    <w:bookmarkStart w:name="z5866" w:id="7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7321"/>
    <w:bookmarkStart w:name="z5867" w:id="7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322"/>
    <w:bookmarkStart w:name="z5868" w:id="7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323"/>
    <w:bookmarkStart w:name="z5869" w:id="7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324"/>
    <w:bookmarkStart w:name="z5870" w:id="7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7325"/>
    <w:bookmarkStart w:name="z5871" w:id="7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326"/>
    <w:bookmarkStart w:name="z5872" w:id="7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7327"/>
    <w:bookmarkStart w:name="z5873" w:id="7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328"/>
    <w:bookmarkStart w:name="z5874" w:id="7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329"/>
    <w:bookmarkStart w:name="z5875" w:id="7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7330"/>
    <w:bookmarkStart w:name="z5876" w:id="7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7331"/>
    <w:bookmarkStart w:name="z5877" w:id="7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Жамбылского района;</w:t>
      </w:r>
    </w:p>
    <w:bookmarkEnd w:id="7332"/>
    <w:bookmarkStart w:name="z5878" w:id="7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7333"/>
    <w:bookmarkStart w:name="z5879" w:id="7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7334"/>
    <w:bookmarkStart w:name="z5880" w:id="7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РК.</w:t>
      </w:r>
    </w:p>
    <w:bookmarkEnd w:id="73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81" w:id="7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336"/>
    <w:bookmarkStart w:name="z5882" w:id="7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РК.</w:t>
      </w:r>
    </w:p>
    <w:bookmarkEnd w:id="7337"/>
    <w:bookmarkStart w:name="z5883" w:id="7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7338"/>
    <w:bookmarkStart w:name="z5884" w:id="7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339"/>
    <w:bookmarkStart w:name="z5885" w:id="7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7340"/>
    <w:bookmarkStart w:name="z5886" w:id="7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РК.</w:t>
      </w:r>
    </w:p>
    <w:bookmarkEnd w:id="7341"/>
    <w:bookmarkStart w:name="z5887" w:id="7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73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889" w:id="7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Илийского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7343"/>
    <w:bookmarkStart w:name="z5890" w:id="7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344"/>
    <w:bookmarkStart w:name="z5891" w:id="7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Илийского района Департамента по чрезвычайным ситуациям Алматинской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осуществляющим руководство органами и подразделениями гражданской защиты на территории района.</w:t>
      </w:r>
    </w:p>
    <w:bookmarkEnd w:id="7345"/>
    <w:bookmarkStart w:name="z5892" w:id="7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7346"/>
    <w:bookmarkStart w:name="z5893" w:id="7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3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94" w:id="7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348"/>
    <w:bookmarkStart w:name="z5895" w:id="7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7349"/>
    <w:bookmarkStart w:name="z5896" w:id="7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7350"/>
    <w:bookmarkStart w:name="z5897" w:id="7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7351"/>
    <w:bookmarkStart w:name="z5898" w:id="7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040700, Илийский район, село Отеген батыра, улица З. Батталханова, №10.</w:t>
      </w:r>
    </w:p>
    <w:bookmarkEnd w:id="7352"/>
    <w:bookmarkStart w:name="z5899" w:id="7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республикансоке государственное учреждение "Отдел по чрезвычайным ситуациям Илийского района 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7353"/>
    <w:bookmarkStart w:name="z5900" w:id="7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354"/>
    <w:bookmarkStart w:name="z5901" w:id="7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7355"/>
    <w:bookmarkStart w:name="z5902" w:id="7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7356"/>
    <w:bookmarkStart w:name="z5903" w:id="7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357"/>
    <w:bookmarkStart w:name="z5904" w:id="7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358"/>
    <w:bookmarkStart w:name="z5905" w:id="7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359"/>
    <w:bookmarkStart w:name="z5906" w:id="7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360"/>
    <w:bookmarkStart w:name="z5907" w:id="7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7361"/>
    <w:bookmarkStart w:name="z5908" w:id="7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362"/>
    <w:bookmarkStart w:name="z5909" w:id="7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363"/>
    <w:bookmarkStart w:name="z20080" w:id="7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3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10" w:id="7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7365"/>
    <w:bookmarkStart w:name="z5911" w:id="7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7366"/>
    <w:bookmarkStart w:name="z5912" w:id="7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7367"/>
    <w:bookmarkStart w:name="z5913" w:id="7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7368"/>
    <w:bookmarkStart w:name="z5914" w:id="7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7369"/>
    <w:bookmarkStart w:name="z5915" w:id="7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7370"/>
    <w:bookmarkStart w:name="z5916" w:id="7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7371"/>
    <w:bookmarkStart w:name="z5917" w:id="7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7372"/>
    <w:bookmarkStart w:name="z5918" w:id="7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7373"/>
    <w:bookmarkStart w:name="z5919" w:id="7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7374"/>
    <w:bookmarkStart w:name="z5920" w:id="7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7375"/>
    <w:bookmarkStart w:name="z5921" w:id="7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7376"/>
    <w:bookmarkStart w:name="z5922" w:id="7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7377"/>
    <w:bookmarkStart w:name="z5923" w:id="7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пообъемам и содержанию инженерно-технических мероприятий гражданской обороны;</w:t>
      </w:r>
    </w:p>
    <w:bookmarkEnd w:id="7378"/>
    <w:bookmarkStart w:name="z5924" w:id="7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7379"/>
    <w:bookmarkStart w:name="z5925" w:id="7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7380"/>
    <w:bookmarkStart w:name="z5926" w:id="7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7381"/>
    <w:bookmarkStart w:name="z5927" w:id="7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7382"/>
    <w:bookmarkStart w:name="z5928" w:id="7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7383"/>
    <w:bookmarkStart w:name="z5929" w:id="7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7384"/>
    <w:bookmarkStart w:name="z5930" w:id="7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7385"/>
    <w:bookmarkStart w:name="z5931" w:id="7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7386"/>
    <w:bookmarkStart w:name="z5932" w:id="7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7387"/>
    <w:bookmarkStart w:name="z5933" w:id="7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7388"/>
    <w:bookmarkStart w:name="z5934" w:id="7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7389"/>
    <w:bookmarkStart w:name="z24397" w:id="7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7390"/>
    <w:bookmarkStart w:name="z5935" w:id="7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7391"/>
    <w:bookmarkStart w:name="z5936" w:id="7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7392"/>
    <w:bookmarkStart w:name="z5937" w:id="7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7393"/>
    <w:bookmarkStart w:name="z5938" w:id="7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7394"/>
    <w:bookmarkStart w:name="z5939" w:id="7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7395"/>
    <w:bookmarkStart w:name="z5940" w:id="7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7396"/>
    <w:bookmarkStart w:name="z5941" w:id="7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7397"/>
    <w:bookmarkStart w:name="z5942" w:id="7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7398"/>
    <w:bookmarkStart w:name="z20081" w:id="7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7399"/>
    <w:bookmarkStart w:name="z20082" w:id="7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7400"/>
    <w:bookmarkStart w:name="z5943" w:id="7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74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44" w:id="7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7402"/>
    <w:bookmarkStart w:name="z5945" w:id="7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7403"/>
    <w:bookmarkStart w:name="z5946" w:id="7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7404"/>
    <w:bookmarkStart w:name="z5947" w:id="7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7405"/>
    <w:bookmarkStart w:name="z20083" w:id="7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7406"/>
    <w:bookmarkStart w:name="z20084" w:id="7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7407"/>
    <w:bookmarkStart w:name="z5948" w:id="7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74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49" w:id="7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409"/>
    <w:bookmarkStart w:name="z5950" w:id="7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4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51" w:id="7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4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52" w:id="7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7412"/>
    <w:bookmarkStart w:name="z5953" w:id="7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413"/>
    <w:bookmarkStart w:name="z5954" w:id="7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414"/>
    <w:bookmarkStart w:name="z5955" w:id="7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7415"/>
    <w:bookmarkStart w:name="z5956" w:id="7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7416"/>
    <w:bookmarkStart w:name="z5957" w:id="7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417"/>
    <w:bookmarkStart w:name="z5958" w:id="7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418"/>
    <w:bookmarkStart w:name="z5959" w:id="7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419"/>
    <w:bookmarkStart w:name="z5960" w:id="7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7420"/>
    <w:bookmarkStart w:name="z5961" w:id="7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421"/>
    <w:bookmarkStart w:name="z5962" w:id="7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7422"/>
    <w:bookmarkStart w:name="z5963" w:id="7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423"/>
    <w:bookmarkStart w:name="z5964" w:id="7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424"/>
    <w:bookmarkStart w:name="z5965" w:id="7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7425"/>
    <w:bookmarkStart w:name="z5966" w:id="7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7426"/>
    <w:bookmarkStart w:name="z5967" w:id="7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Илийского района;</w:t>
      </w:r>
    </w:p>
    <w:bookmarkEnd w:id="7427"/>
    <w:bookmarkStart w:name="z5968" w:id="7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7428"/>
    <w:bookmarkStart w:name="z5969" w:id="7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7429"/>
    <w:bookmarkStart w:name="z5970" w:id="7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РК.</w:t>
      </w:r>
    </w:p>
    <w:bookmarkEnd w:id="74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71" w:id="7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431"/>
    <w:bookmarkStart w:name="z5972" w:id="7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РК.</w:t>
      </w:r>
    </w:p>
    <w:bookmarkEnd w:id="7432"/>
    <w:bookmarkStart w:name="z5973" w:id="7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7433"/>
    <w:bookmarkStart w:name="z5974" w:id="7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434"/>
    <w:bookmarkStart w:name="z5975" w:id="7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7435"/>
    <w:bookmarkStart w:name="z5976" w:id="7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РК.</w:t>
      </w:r>
    </w:p>
    <w:bookmarkEnd w:id="7436"/>
    <w:bookmarkStart w:name="z5977" w:id="7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74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5979" w:id="7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Капшагай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7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65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069" w:id="7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Карасайского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7439"/>
    <w:bookmarkStart w:name="z6070" w:id="7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440"/>
    <w:bookmarkStart w:name="z6071" w:id="7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Карасайского района Департамента по чрезвычайным ситуациям Алматинской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осуществляющее руководство органами и подразделениями гражданской защиты на территории района.</w:t>
      </w:r>
    </w:p>
    <w:bookmarkEnd w:id="7441"/>
    <w:bookmarkStart w:name="z6072" w:id="7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7442"/>
    <w:bookmarkStart w:name="z6073" w:id="7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4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74" w:id="7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444"/>
    <w:bookmarkStart w:name="z6075" w:id="7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7445"/>
    <w:bookmarkStart w:name="z6076" w:id="7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7446"/>
    <w:bookmarkStart w:name="z6077" w:id="7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7447"/>
    <w:bookmarkStart w:name="z6078" w:id="7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040900, Карасайский район, город Каскелен, улица Наурызбай, дом №25.</w:t>
      </w:r>
    </w:p>
    <w:bookmarkEnd w:id="7448"/>
    <w:bookmarkStart w:name="z6079" w:id="7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учреждение"Отдел по чрезвычайным ситуациям Карасайского районаДепартамента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7449"/>
    <w:bookmarkStart w:name="z6080" w:id="7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450"/>
    <w:bookmarkStart w:name="z6081" w:id="7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7451"/>
    <w:bookmarkStart w:name="z6082" w:id="7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7452"/>
    <w:bookmarkStart w:name="z6083" w:id="7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453"/>
    <w:bookmarkStart w:name="z6084" w:id="74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454"/>
    <w:bookmarkStart w:name="z6085" w:id="7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455"/>
    <w:bookmarkStart w:name="z6086" w:id="7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456"/>
    <w:bookmarkStart w:name="z6087" w:id="7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7457"/>
    <w:bookmarkStart w:name="z6088" w:id="7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458"/>
    <w:bookmarkStart w:name="z6089" w:id="7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459"/>
    <w:bookmarkStart w:name="z20090" w:id="7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4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90" w:id="7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7461"/>
    <w:bookmarkStart w:name="z6091" w:id="7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7462"/>
    <w:bookmarkStart w:name="z6092" w:id="7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7463"/>
    <w:bookmarkStart w:name="z6093" w:id="7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7464"/>
    <w:bookmarkStart w:name="z6094" w:id="7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7465"/>
    <w:bookmarkStart w:name="z6095" w:id="7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7466"/>
    <w:bookmarkStart w:name="z6096" w:id="7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7467"/>
    <w:bookmarkStart w:name="z6097" w:id="7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7468"/>
    <w:bookmarkStart w:name="z6098" w:id="7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7469"/>
    <w:bookmarkStart w:name="z6099" w:id="7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7470"/>
    <w:bookmarkStart w:name="z6100" w:id="7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7471"/>
    <w:bookmarkStart w:name="z6101" w:id="7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7472"/>
    <w:bookmarkStart w:name="z6102" w:id="7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7473"/>
    <w:bookmarkStart w:name="z6103" w:id="7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пообъемам и содержанию инженерно-технических мероприятий гражданской обороны;</w:t>
      </w:r>
    </w:p>
    <w:bookmarkEnd w:id="7474"/>
    <w:bookmarkStart w:name="z6104" w:id="7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7475"/>
    <w:bookmarkStart w:name="z6105" w:id="7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7476"/>
    <w:bookmarkStart w:name="z6106" w:id="7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7477"/>
    <w:bookmarkStart w:name="z6107" w:id="7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7478"/>
    <w:bookmarkStart w:name="z6108" w:id="7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7479"/>
    <w:bookmarkStart w:name="z6109" w:id="7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7480"/>
    <w:bookmarkStart w:name="z6110" w:id="7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7481"/>
    <w:bookmarkStart w:name="z6111" w:id="7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7482"/>
    <w:bookmarkStart w:name="z6112" w:id="7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7483"/>
    <w:bookmarkStart w:name="z6113" w:id="7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7484"/>
    <w:bookmarkStart w:name="z6114" w:id="7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7485"/>
    <w:bookmarkStart w:name="z24398" w:id="7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7486"/>
    <w:bookmarkStart w:name="z6115" w:id="7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7487"/>
    <w:bookmarkStart w:name="z6116" w:id="7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7488"/>
    <w:bookmarkStart w:name="z6117" w:id="7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7489"/>
    <w:bookmarkStart w:name="z6118" w:id="7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7490"/>
    <w:bookmarkStart w:name="z6119" w:id="7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7491"/>
    <w:bookmarkStart w:name="z6120" w:id="7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7492"/>
    <w:bookmarkStart w:name="z6121" w:id="7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7493"/>
    <w:bookmarkStart w:name="z6122" w:id="7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7494"/>
    <w:bookmarkStart w:name="z20091" w:id="7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7495"/>
    <w:bookmarkStart w:name="z20092" w:id="7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7496"/>
    <w:bookmarkStart w:name="z6123" w:id="7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74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24" w:id="7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7498"/>
    <w:bookmarkStart w:name="z6125" w:id="7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7499"/>
    <w:bookmarkStart w:name="z6126" w:id="7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7500"/>
    <w:bookmarkStart w:name="z6127" w:id="7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7501"/>
    <w:bookmarkStart w:name="z20093" w:id="7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7502"/>
    <w:bookmarkStart w:name="z20094" w:id="7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7503"/>
    <w:bookmarkStart w:name="z6128" w:id="7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75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29" w:id="7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505"/>
    <w:bookmarkStart w:name="z6130" w:id="7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5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31" w:id="7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5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32" w:id="7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7508"/>
    <w:bookmarkStart w:name="z6133" w:id="7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509"/>
    <w:bookmarkStart w:name="z6134" w:id="7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510"/>
    <w:bookmarkStart w:name="z6135" w:id="7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7511"/>
    <w:bookmarkStart w:name="z6136" w:id="7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7512"/>
    <w:bookmarkStart w:name="z6137" w:id="7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513"/>
    <w:bookmarkStart w:name="z6138" w:id="7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514"/>
    <w:bookmarkStart w:name="z6139" w:id="7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515"/>
    <w:bookmarkStart w:name="z6140" w:id="7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7516"/>
    <w:bookmarkStart w:name="z6141" w:id="7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517"/>
    <w:bookmarkStart w:name="z6142" w:id="7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7518"/>
    <w:bookmarkStart w:name="z6143" w:id="7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519"/>
    <w:bookmarkStart w:name="z6144" w:id="7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520"/>
    <w:bookmarkStart w:name="z6145" w:id="7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7521"/>
    <w:bookmarkStart w:name="z6146" w:id="7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7522"/>
    <w:bookmarkStart w:name="z6147" w:id="7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Карасайского района;</w:t>
      </w:r>
    </w:p>
    <w:bookmarkEnd w:id="7523"/>
    <w:bookmarkStart w:name="z6148" w:id="7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7524"/>
    <w:bookmarkStart w:name="z6149" w:id="7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7525"/>
    <w:bookmarkStart w:name="z6150" w:id="7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РК.</w:t>
      </w:r>
    </w:p>
    <w:bookmarkEnd w:id="75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51" w:id="7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527"/>
    <w:bookmarkStart w:name="z6152" w:id="7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РК.</w:t>
      </w:r>
    </w:p>
    <w:bookmarkEnd w:id="7528"/>
    <w:bookmarkStart w:name="z6153" w:id="7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7529"/>
    <w:bookmarkStart w:name="z6154" w:id="7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530"/>
    <w:bookmarkStart w:name="z6155" w:id="7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7531"/>
    <w:bookmarkStart w:name="z6156" w:id="7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РК.</w:t>
      </w:r>
    </w:p>
    <w:bookmarkEnd w:id="7532"/>
    <w:bookmarkStart w:name="z6157" w:id="7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75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159" w:id="7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Каратальского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7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67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249" w:id="7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Кегенского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7535"/>
    <w:bookmarkStart w:name="z6250" w:id="7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536"/>
    <w:bookmarkStart w:name="z6251" w:id="7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Кегенского района Департамента по чрезвычайным ситуациям Алматинской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осуществляющим руководство органами и подразделениями гражданской защиты на территории района.</w:t>
      </w:r>
    </w:p>
    <w:bookmarkEnd w:id="7537"/>
    <w:bookmarkStart w:name="z6252" w:id="7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7538"/>
    <w:bookmarkStart w:name="z6253" w:id="7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5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54" w:id="7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540"/>
    <w:bookmarkStart w:name="z6255" w:id="7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7541"/>
    <w:bookmarkStart w:name="z6256" w:id="7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7542"/>
    <w:bookmarkStart w:name="z6257" w:id="7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7543"/>
    <w:bookmarkStart w:name="z6258" w:id="7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041400, Кегенский район, село Кеген, улица Ш. Мыхитанұлы, дом №24.</w:t>
      </w:r>
    </w:p>
    <w:bookmarkEnd w:id="7544"/>
    <w:bookmarkStart w:name="z6259" w:id="7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Кегенского района 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7545"/>
    <w:bookmarkStart w:name="z6260" w:id="7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546"/>
    <w:bookmarkStart w:name="z6261" w:id="7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7547"/>
    <w:bookmarkStart w:name="z6262" w:id="7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7548"/>
    <w:bookmarkStart w:name="z6263" w:id="7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549"/>
    <w:bookmarkStart w:name="z6264" w:id="75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550"/>
    <w:bookmarkStart w:name="z6265" w:id="7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551"/>
    <w:bookmarkStart w:name="z6266" w:id="7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552"/>
    <w:bookmarkStart w:name="z6267" w:id="7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7553"/>
    <w:bookmarkStart w:name="z6268" w:id="7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554"/>
    <w:bookmarkStart w:name="z6269" w:id="7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555"/>
    <w:bookmarkStart w:name="z20100" w:id="7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5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70" w:id="7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7557"/>
    <w:bookmarkStart w:name="z6271" w:id="7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7558"/>
    <w:bookmarkStart w:name="z6272" w:id="7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7559"/>
    <w:bookmarkStart w:name="z6273" w:id="7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7560"/>
    <w:bookmarkStart w:name="z6274" w:id="7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7561"/>
    <w:bookmarkStart w:name="z6275" w:id="7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7562"/>
    <w:bookmarkStart w:name="z6276" w:id="7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7563"/>
    <w:bookmarkStart w:name="z6277" w:id="7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7564"/>
    <w:bookmarkStart w:name="z6278" w:id="7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7565"/>
    <w:bookmarkStart w:name="z6279" w:id="7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7566"/>
    <w:bookmarkStart w:name="z6280" w:id="7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7567"/>
    <w:bookmarkStart w:name="z6281" w:id="7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7568"/>
    <w:bookmarkStart w:name="z6282" w:id="7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7569"/>
    <w:bookmarkStart w:name="z6283" w:id="7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пообъемам и содержанию инженерно-технических мероприятий гражданской обороны;</w:t>
      </w:r>
    </w:p>
    <w:bookmarkEnd w:id="7570"/>
    <w:bookmarkStart w:name="z6284" w:id="7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7571"/>
    <w:bookmarkStart w:name="z6285" w:id="7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7572"/>
    <w:bookmarkStart w:name="z6286" w:id="7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7573"/>
    <w:bookmarkStart w:name="z6287" w:id="7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7574"/>
    <w:bookmarkStart w:name="z6288" w:id="7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7575"/>
    <w:bookmarkStart w:name="z6289" w:id="7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7576"/>
    <w:bookmarkStart w:name="z6290" w:id="7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7577"/>
    <w:bookmarkStart w:name="z6291" w:id="7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7578"/>
    <w:bookmarkStart w:name="z6292" w:id="7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7579"/>
    <w:bookmarkStart w:name="z6293" w:id="7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7580"/>
    <w:bookmarkStart w:name="z6294" w:id="7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7581"/>
    <w:bookmarkStart w:name="z24399" w:id="7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7582"/>
    <w:bookmarkStart w:name="z6295" w:id="7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7583"/>
    <w:bookmarkStart w:name="z6296" w:id="7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7584"/>
    <w:bookmarkStart w:name="z6297" w:id="7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7585"/>
    <w:bookmarkStart w:name="z6298" w:id="7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7586"/>
    <w:bookmarkStart w:name="z6299" w:id="7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7587"/>
    <w:bookmarkStart w:name="z6300" w:id="7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7588"/>
    <w:bookmarkStart w:name="z6301" w:id="7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7589"/>
    <w:bookmarkStart w:name="z6302" w:id="7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7590"/>
    <w:bookmarkStart w:name="z20101" w:id="7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7591"/>
    <w:bookmarkStart w:name="z20102" w:id="7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7592"/>
    <w:bookmarkStart w:name="z6303" w:id="7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75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04" w:id="7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7594"/>
    <w:bookmarkStart w:name="z6305" w:id="7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7595"/>
    <w:bookmarkStart w:name="z6306" w:id="7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7596"/>
    <w:bookmarkStart w:name="z6307" w:id="7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7597"/>
    <w:bookmarkStart w:name="z20103" w:id="7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7598"/>
    <w:bookmarkStart w:name="z20104" w:id="7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7599"/>
    <w:bookmarkStart w:name="z6308" w:id="7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76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09" w:id="7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601"/>
    <w:bookmarkStart w:name="z6310" w:id="7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6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11" w:id="7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6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12" w:id="7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7604"/>
    <w:bookmarkStart w:name="z6313" w:id="7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605"/>
    <w:bookmarkStart w:name="z6314" w:id="7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606"/>
    <w:bookmarkStart w:name="z6315" w:id="7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7607"/>
    <w:bookmarkStart w:name="z6316" w:id="7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7608"/>
    <w:bookmarkStart w:name="z6317" w:id="7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609"/>
    <w:bookmarkStart w:name="z6318" w:id="7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610"/>
    <w:bookmarkStart w:name="z6319" w:id="7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611"/>
    <w:bookmarkStart w:name="z6320" w:id="7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7612"/>
    <w:bookmarkStart w:name="z6321" w:id="7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613"/>
    <w:bookmarkStart w:name="z6322" w:id="7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7614"/>
    <w:bookmarkStart w:name="z6323" w:id="7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615"/>
    <w:bookmarkStart w:name="z6324" w:id="7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616"/>
    <w:bookmarkStart w:name="z6325" w:id="7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7617"/>
    <w:bookmarkStart w:name="z6326" w:id="7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7618"/>
    <w:bookmarkStart w:name="z6327" w:id="7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Кегенского района;</w:t>
      </w:r>
    </w:p>
    <w:bookmarkEnd w:id="7619"/>
    <w:bookmarkStart w:name="z6328" w:id="7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7620"/>
    <w:bookmarkStart w:name="z6329" w:id="7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7621"/>
    <w:bookmarkStart w:name="z6330" w:id="7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6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31" w:id="7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623"/>
    <w:bookmarkStart w:name="z6332" w:id="7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624"/>
    <w:bookmarkStart w:name="z6333" w:id="7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7625"/>
    <w:bookmarkStart w:name="z6334" w:id="7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626"/>
    <w:bookmarkStart w:name="z6335" w:id="7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7627"/>
    <w:bookmarkStart w:name="z6336" w:id="7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7628"/>
    <w:bookmarkStart w:name="z6337" w:id="7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76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339" w:id="76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Кербулакского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7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69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429" w:id="7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Коксуского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7631"/>
    <w:bookmarkStart w:name="z6430" w:id="7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70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End w:id="76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519" w:id="7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Панфиловского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7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71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609" w:id="76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Райымбекского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7634"/>
    <w:bookmarkStart w:name="z6610" w:id="7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635"/>
    <w:bookmarkStart w:name="z6611" w:id="7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Райымбекского района Департамента по чрезвычайным ситуациям Алматинской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осуществляющим руководство органами и подразделениями гражданской защиты на территории района.</w:t>
      </w:r>
    </w:p>
    <w:bookmarkEnd w:id="7636"/>
    <w:bookmarkStart w:name="z6612" w:id="7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7637"/>
    <w:bookmarkStart w:name="z6613" w:id="7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6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14" w:id="7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639"/>
    <w:bookmarkStart w:name="z6615" w:id="7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7640"/>
    <w:bookmarkStart w:name="z6616" w:id="7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7641"/>
    <w:bookmarkStart w:name="z6617" w:id="7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7642"/>
    <w:bookmarkStart w:name="z6618" w:id="7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041400, Райымбекский район, село Нарынкол, улица Толе би, №27.</w:t>
      </w:r>
    </w:p>
    <w:bookmarkEnd w:id="7643"/>
    <w:bookmarkStart w:name="z6619" w:id="7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Райымбекского района 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7644"/>
    <w:bookmarkStart w:name="z6620" w:id="7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645"/>
    <w:bookmarkStart w:name="z6621" w:id="7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7646"/>
    <w:bookmarkStart w:name="z6622" w:id="7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7647"/>
    <w:bookmarkStart w:name="z6623" w:id="7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648"/>
    <w:bookmarkStart w:name="z6624" w:id="76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649"/>
    <w:bookmarkStart w:name="z6625" w:id="7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650"/>
    <w:bookmarkStart w:name="z6626" w:id="7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651"/>
    <w:bookmarkStart w:name="z6627" w:id="7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7652"/>
    <w:bookmarkStart w:name="z6628" w:id="7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653"/>
    <w:bookmarkStart w:name="z6629" w:id="7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654"/>
    <w:bookmarkStart w:name="z20120" w:id="7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6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30" w:id="7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7656"/>
    <w:bookmarkStart w:name="z6631" w:id="7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7657"/>
    <w:bookmarkStart w:name="z6632" w:id="7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7658"/>
    <w:bookmarkStart w:name="z6633" w:id="7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7659"/>
    <w:bookmarkStart w:name="z6634" w:id="7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7660"/>
    <w:bookmarkStart w:name="z6635" w:id="7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7661"/>
    <w:bookmarkStart w:name="z6636" w:id="7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7662"/>
    <w:bookmarkStart w:name="z6637" w:id="7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7663"/>
    <w:bookmarkStart w:name="z6638" w:id="7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7664"/>
    <w:bookmarkStart w:name="z6639" w:id="7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7665"/>
    <w:bookmarkStart w:name="z6640" w:id="7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7666"/>
    <w:bookmarkStart w:name="z6641" w:id="7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7667"/>
    <w:bookmarkStart w:name="z6642" w:id="7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7668"/>
    <w:bookmarkStart w:name="z6643" w:id="7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пообъемам и содержанию инженерно-технических мероприятий гражданской обороны;</w:t>
      </w:r>
    </w:p>
    <w:bookmarkEnd w:id="7669"/>
    <w:bookmarkStart w:name="z6644" w:id="7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7670"/>
    <w:bookmarkStart w:name="z6645" w:id="7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7671"/>
    <w:bookmarkStart w:name="z6646" w:id="7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7672"/>
    <w:bookmarkStart w:name="z6647" w:id="7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7673"/>
    <w:bookmarkStart w:name="z6648" w:id="7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7674"/>
    <w:bookmarkStart w:name="z6649" w:id="7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7675"/>
    <w:bookmarkStart w:name="z6650" w:id="7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7676"/>
    <w:bookmarkStart w:name="z6651" w:id="7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7677"/>
    <w:bookmarkStart w:name="z6652" w:id="7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7678"/>
    <w:bookmarkStart w:name="z6653" w:id="7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7679"/>
    <w:bookmarkStart w:name="z6654" w:id="7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7680"/>
    <w:bookmarkStart w:name="z24400" w:id="7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7681"/>
    <w:bookmarkStart w:name="z6655" w:id="7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7682"/>
    <w:bookmarkStart w:name="z6656" w:id="7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7683"/>
    <w:bookmarkStart w:name="z6657" w:id="7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7684"/>
    <w:bookmarkStart w:name="z6658" w:id="7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7685"/>
    <w:bookmarkStart w:name="z6659" w:id="7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7686"/>
    <w:bookmarkStart w:name="z6660" w:id="7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7687"/>
    <w:bookmarkStart w:name="z6661" w:id="7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7688"/>
    <w:bookmarkStart w:name="z6662" w:id="7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7689"/>
    <w:bookmarkStart w:name="z20121" w:id="7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7690"/>
    <w:bookmarkStart w:name="z20122" w:id="7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7691"/>
    <w:bookmarkStart w:name="z6663" w:id="7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76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64" w:id="7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7693"/>
    <w:bookmarkStart w:name="z6665" w:id="7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7694"/>
    <w:bookmarkStart w:name="z6666" w:id="7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7695"/>
    <w:bookmarkStart w:name="z6667" w:id="7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7696"/>
    <w:bookmarkStart w:name="z20123" w:id="7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7697"/>
    <w:bookmarkStart w:name="z20124" w:id="7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7698"/>
    <w:bookmarkStart w:name="z6668" w:id="7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76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69" w:id="77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700"/>
    <w:bookmarkStart w:name="z6670" w:id="7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7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71" w:id="7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7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72" w:id="7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7703"/>
    <w:bookmarkStart w:name="z6673" w:id="7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704"/>
    <w:bookmarkStart w:name="z6674" w:id="7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705"/>
    <w:bookmarkStart w:name="z6675" w:id="7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7706"/>
    <w:bookmarkStart w:name="z6676" w:id="7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7707"/>
    <w:bookmarkStart w:name="z6677" w:id="7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708"/>
    <w:bookmarkStart w:name="z6678" w:id="7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709"/>
    <w:bookmarkStart w:name="z6679" w:id="7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710"/>
    <w:bookmarkStart w:name="z6680" w:id="7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7711"/>
    <w:bookmarkStart w:name="z6681" w:id="7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712"/>
    <w:bookmarkStart w:name="z6682" w:id="7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7713"/>
    <w:bookmarkStart w:name="z6683" w:id="7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714"/>
    <w:bookmarkStart w:name="z6684" w:id="7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715"/>
    <w:bookmarkStart w:name="z6685" w:id="7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7716"/>
    <w:bookmarkStart w:name="z6686" w:id="7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7717"/>
    <w:bookmarkStart w:name="z6687" w:id="7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Райымбекского района;</w:t>
      </w:r>
    </w:p>
    <w:bookmarkEnd w:id="7718"/>
    <w:bookmarkStart w:name="z6688" w:id="7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7719"/>
    <w:bookmarkStart w:name="z6689" w:id="7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7720"/>
    <w:bookmarkStart w:name="z6690" w:id="7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7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91" w:id="77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722"/>
    <w:bookmarkStart w:name="z6692" w:id="7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723"/>
    <w:bookmarkStart w:name="z6693" w:id="7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7724"/>
    <w:bookmarkStart w:name="z6694" w:id="7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725"/>
    <w:bookmarkStart w:name="z6695" w:id="77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7726"/>
    <w:bookmarkStart w:name="z6696" w:id="7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7727"/>
    <w:bookmarkStart w:name="z6697" w:id="7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77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699" w:id="77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Сарканского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7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73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789" w:id="7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Талгарского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7730"/>
    <w:bookmarkStart w:name="z6790" w:id="7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731"/>
    <w:bookmarkStart w:name="z6791" w:id="7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Талгарского района Департамента по чрезвычайным ситуациям Алматинской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осуществляющее руководство органами и подразделениями гражданской защиты на территории района.</w:t>
      </w:r>
    </w:p>
    <w:bookmarkEnd w:id="7732"/>
    <w:bookmarkStart w:name="z6792" w:id="7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7733"/>
    <w:bookmarkStart w:name="z6793" w:id="7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7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94" w:id="7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735"/>
    <w:bookmarkStart w:name="z6795" w:id="7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7736"/>
    <w:bookmarkStart w:name="z6796" w:id="7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7737"/>
    <w:bookmarkStart w:name="z6797" w:id="7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7738"/>
    <w:bookmarkStart w:name="z6798" w:id="7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041600, Талгарский район, город Талгар, улица Рыскулова №183.</w:t>
      </w:r>
    </w:p>
    <w:bookmarkEnd w:id="7739"/>
    <w:bookmarkStart w:name="z6799" w:id="7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учреждение"Отдел по чрезвычайным ситуациям Талгарского районаДепартамента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7740"/>
    <w:bookmarkStart w:name="z6800" w:id="7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741"/>
    <w:bookmarkStart w:name="z6801" w:id="7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7742"/>
    <w:bookmarkStart w:name="z6802" w:id="7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7743"/>
    <w:bookmarkStart w:name="z6803" w:id="7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744"/>
    <w:bookmarkStart w:name="z6804" w:id="77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745"/>
    <w:bookmarkStart w:name="z6805" w:id="7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746"/>
    <w:bookmarkStart w:name="z6806" w:id="7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747"/>
    <w:bookmarkStart w:name="z6807" w:id="7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7748"/>
    <w:bookmarkStart w:name="z6808" w:id="7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749"/>
    <w:bookmarkStart w:name="z6809" w:id="7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750"/>
    <w:bookmarkStart w:name="z20130" w:id="7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7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10" w:id="7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7752"/>
    <w:bookmarkStart w:name="z6811" w:id="7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7753"/>
    <w:bookmarkStart w:name="z6812" w:id="7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7754"/>
    <w:bookmarkStart w:name="z6813" w:id="7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7755"/>
    <w:bookmarkStart w:name="z6814" w:id="7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7756"/>
    <w:bookmarkStart w:name="z6815" w:id="7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7757"/>
    <w:bookmarkStart w:name="z6816" w:id="7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7758"/>
    <w:bookmarkStart w:name="z6817" w:id="7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7759"/>
    <w:bookmarkStart w:name="z6818" w:id="7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7760"/>
    <w:bookmarkStart w:name="z6819" w:id="7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7761"/>
    <w:bookmarkStart w:name="z6820" w:id="7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7762"/>
    <w:bookmarkStart w:name="z6821" w:id="7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7763"/>
    <w:bookmarkStart w:name="z6822" w:id="7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7764"/>
    <w:bookmarkStart w:name="z6823" w:id="7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пообъемам и содержанию инженерно-технических мероприятий гражданской обороны;</w:t>
      </w:r>
    </w:p>
    <w:bookmarkEnd w:id="7765"/>
    <w:bookmarkStart w:name="z6824" w:id="7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7766"/>
    <w:bookmarkStart w:name="z6825" w:id="7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7767"/>
    <w:bookmarkStart w:name="z6826" w:id="7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7768"/>
    <w:bookmarkStart w:name="z6827" w:id="7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7769"/>
    <w:bookmarkStart w:name="z6828" w:id="7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7770"/>
    <w:bookmarkStart w:name="z6829" w:id="7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7771"/>
    <w:bookmarkStart w:name="z6830" w:id="7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7772"/>
    <w:bookmarkStart w:name="z6831" w:id="7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7773"/>
    <w:bookmarkStart w:name="z6832" w:id="7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7774"/>
    <w:bookmarkStart w:name="z6833" w:id="7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7775"/>
    <w:bookmarkStart w:name="z6834" w:id="7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7776"/>
    <w:bookmarkStart w:name="z24401" w:id="7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7777"/>
    <w:bookmarkStart w:name="z6835" w:id="7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7778"/>
    <w:bookmarkStart w:name="z6836" w:id="7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7779"/>
    <w:bookmarkStart w:name="z6837" w:id="7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7780"/>
    <w:bookmarkStart w:name="z6838" w:id="7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7781"/>
    <w:bookmarkStart w:name="z6839" w:id="7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7782"/>
    <w:bookmarkStart w:name="z6840" w:id="7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7783"/>
    <w:bookmarkStart w:name="z6841" w:id="7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7784"/>
    <w:bookmarkStart w:name="z6842" w:id="7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7785"/>
    <w:bookmarkStart w:name="z20131" w:id="7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7786"/>
    <w:bookmarkStart w:name="z20132" w:id="7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7787"/>
    <w:bookmarkStart w:name="z6843" w:id="7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77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44" w:id="7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7789"/>
    <w:bookmarkStart w:name="z6845" w:id="7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7790"/>
    <w:bookmarkStart w:name="z6846" w:id="7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7791"/>
    <w:bookmarkStart w:name="z6847" w:id="7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7792"/>
    <w:bookmarkStart w:name="z20133" w:id="7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7793"/>
    <w:bookmarkStart w:name="z20134" w:id="7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7794"/>
    <w:bookmarkStart w:name="z6848" w:id="7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77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49" w:id="7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796"/>
    <w:bookmarkStart w:name="z6850" w:id="7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7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51" w:id="7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7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52" w:id="7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7799"/>
    <w:bookmarkStart w:name="z6853" w:id="7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800"/>
    <w:bookmarkStart w:name="z6854" w:id="7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801"/>
    <w:bookmarkStart w:name="z6855" w:id="7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7802"/>
    <w:bookmarkStart w:name="z6856" w:id="7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7803"/>
    <w:bookmarkStart w:name="z6857" w:id="7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804"/>
    <w:bookmarkStart w:name="z6858" w:id="7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805"/>
    <w:bookmarkStart w:name="z6859" w:id="7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806"/>
    <w:bookmarkStart w:name="z6860" w:id="7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7807"/>
    <w:bookmarkStart w:name="z6861" w:id="7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808"/>
    <w:bookmarkStart w:name="z6862" w:id="7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7809"/>
    <w:bookmarkStart w:name="z6863" w:id="7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810"/>
    <w:bookmarkStart w:name="z6864" w:id="7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811"/>
    <w:bookmarkStart w:name="z6865" w:id="7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7812"/>
    <w:bookmarkStart w:name="z6866" w:id="7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7813"/>
    <w:bookmarkStart w:name="z6867" w:id="7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Талгарского района;</w:t>
      </w:r>
    </w:p>
    <w:bookmarkEnd w:id="7814"/>
    <w:bookmarkStart w:name="z6868" w:id="7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7815"/>
    <w:bookmarkStart w:name="z6869" w:id="7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7816"/>
    <w:bookmarkStart w:name="z6870" w:id="7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8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71" w:id="78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818"/>
    <w:bookmarkStart w:name="z6872" w:id="7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819"/>
    <w:bookmarkStart w:name="z6873" w:id="7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7820"/>
    <w:bookmarkStart w:name="z6874" w:id="7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821"/>
    <w:bookmarkStart w:name="z6875" w:id="7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7822"/>
    <w:bookmarkStart w:name="z6876" w:id="7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7823"/>
    <w:bookmarkStart w:name="z6877" w:id="7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</w:t>
      </w:r>
    </w:p>
    <w:bookmarkEnd w:id="78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879" w:id="78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Текели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7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75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6969" w:id="78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Уйгурского района Департамента по чрезвычайным ситуациям Алматинской области Министерства по чрезвычайным ситуациям Республики Казахстан</w:t>
      </w:r>
    </w:p>
    <w:bookmarkEnd w:id="7826"/>
    <w:bookmarkStart w:name="z6970" w:id="78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827"/>
    <w:bookmarkStart w:name="z6971" w:id="7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Уйгурского района Департамента по чрезвычайным ситуациям Алматинской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Алматинской области (далее – Департамент), осуществляющее руководство органами и подразделениями гражданской защиты на территории района.</w:t>
      </w:r>
    </w:p>
    <w:bookmarkEnd w:id="7828"/>
    <w:bookmarkStart w:name="z6972" w:id="7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7829"/>
    <w:bookmarkStart w:name="z6973" w:id="7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8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74" w:id="7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831"/>
    <w:bookmarkStart w:name="z6975" w:id="7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в гражданско-правовых отношениях от имени государства, если он уполномочен на это в соответствии с законодательством.</w:t>
      </w:r>
    </w:p>
    <w:bookmarkEnd w:id="7832"/>
    <w:bookmarkStart w:name="z6976" w:id="7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Отдела.</w:t>
      </w:r>
    </w:p>
    <w:bookmarkEnd w:id="7833"/>
    <w:bookmarkStart w:name="z6977" w:id="7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7834"/>
    <w:bookmarkStart w:name="z6978" w:id="7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Алматинская область, индекс 041800, Уйгурский район, село Шонжы, улица А.Арзиева, дом №103.</w:t>
      </w:r>
    </w:p>
    <w:bookmarkEnd w:id="7835"/>
    <w:bookmarkStart w:name="z6979" w:id="7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Уйгурского районаДепартамента по чрезвычайным ситуациям Алматинской области Министерства по чрезвычайным ситуациям Республики Казахстан".</w:t>
      </w:r>
    </w:p>
    <w:bookmarkEnd w:id="7836"/>
    <w:bookmarkStart w:name="z6980" w:id="7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837"/>
    <w:bookmarkStart w:name="z6981" w:id="7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бюджета в составе Департамента.</w:t>
      </w:r>
    </w:p>
    <w:bookmarkEnd w:id="7838"/>
    <w:bookmarkStart w:name="z6982" w:id="7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субъектами предпринимательства на предмет выполнения обязанности являющихся функциями Отдела.</w:t>
      </w:r>
    </w:p>
    <w:bookmarkEnd w:id="7839"/>
    <w:bookmarkStart w:name="z6983" w:id="7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840"/>
    <w:bookmarkStart w:name="z6984" w:id="7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841"/>
    <w:bookmarkStart w:name="z6985" w:id="7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842"/>
    <w:bookmarkStart w:name="z6986" w:id="7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843"/>
    <w:bookmarkStart w:name="z6987" w:id="7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защиты;</w:t>
      </w:r>
    </w:p>
    <w:bookmarkEnd w:id="7844"/>
    <w:bookmarkStart w:name="z6988" w:id="7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845"/>
    <w:bookmarkStart w:name="z6989" w:id="7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846"/>
    <w:bookmarkStart w:name="z20140" w:id="7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8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90" w:id="7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7848"/>
    <w:bookmarkStart w:name="z6991" w:id="7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7849"/>
    <w:bookmarkStart w:name="z6992" w:id="7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7850"/>
    <w:bookmarkStart w:name="z6993" w:id="7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7851"/>
    <w:bookmarkStart w:name="z6994" w:id="7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7852"/>
    <w:bookmarkStart w:name="z6995" w:id="7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7853"/>
    <w:bookmarkStart w:name="z6996" w:id="7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7854"/>
    <w:bookmarkStart w:name="z6997" w:id="7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7855"/>
    <w:bookmarkStart w:name="z6998" w:id="7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7856"/>
    <w:bookmarkStart w:name="z6999" w:id="7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7857"/>
    <w:bookmarkStart w:name="z7000" w:id="7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7858"/>
    <w:bookmarkStart w:name="z7001" w:id="7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7859"/>
    <w:bookmarkStart w:name="z7002" w:id="7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7860"/>
    <w:bookmarkStart w:name="z7003" w:id="7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пообъемам и содержанию инженерно-технических мероприятий гражданской обороны;</w:t>
      </w:r>
    </w:p>
    <w:bookmarkEnd w:id="7861"/>
    <w:bookmarkStart w:name="z7004" w:id="7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7862"/>
    <w:bookmarkStart w:name="z7005" w:id="7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7863"/>
    <w:bookmarkStart w:name="z7006" w:id="7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7864"/>
    <w:bookmarkStart w:name="z7007" w:id="7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7865"/>
    <w:bookmarkStart w:name="z7008" w:id="7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7866"/>
    <w:bookmarkStart w:name="z7009" w:id="7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7867"/>
    <w:bookmarkStart w:name="z7010" w:id="7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7868"/>
    <w:bookmarkStart w:name="z7011" w:id="7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7869"/>
    <w:bookmarkStart w:name="z7012" w:id="7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7870"/>
    <w:bookmarkStart w:name="z7013" w:id="7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7871"/>
    <w:bookmarkStart w:name="z7014" w:id="7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7872"/>
    <w:bookmarkStart w:name="z24402" w:id="7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7873"/>
    <w:bookmarkStart w:name="z7015" w:id="7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7874"/>
    <w:bookmarkStart w:name="z7016" w:id="7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7875"/>
    <w:bookmarkStart w:name="z7017" w:id="7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7876"/>
    <w:bookmarkStart w:name="z7018" w:id="7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7877"/>
    <w:bookmarkStart w:name="z7019" w:id="7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7878"/>
    <w:bookmarkStart w:name="z7020" w:id="7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7879"/>
    <w:bookmarkStart w:name="z7021" w:id="7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7880"/>
    <w:bookmarkStart w:name="z7022" w:id="7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7881"/>
    <w:bookmarkStart w:name="z20143" w:id="7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7882"/>
    <w:bookmarkStart w:name="z20144" w:id="7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7883"/>
    <w:bookmarkStart w:name="z7023" w:id="7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78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24" w:id="7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7885"/>
    <w:bookmarkStart w:name="z7025" w:id="7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7886"/>
    <w:bookmarkStart w:name="z7026" w:id="7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7887"/>
    <w:bookmarkStart w:name="z7027" w:id="7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7888"/>
    <w:bookmarkStart w:name="z20145" w:id="7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7889"/>
    <w:bookmarkStart w:name="z20146" w:id="7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7890"/>
    <w:bookmarkStart w:name="z7028" w:id="7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78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29" w:id="78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892"/>
    <w:bookmarkStart w:name="z7030" w:id="7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8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31" w:id="7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8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32" w:id="7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7895"/>
    <w:bookmarkStart w:name="z7033" w:id="7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896"/>
    <w:bookmarkStart w:name="z7034" w:id="7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897"/>
    <w:bookmarkStart w:name="z7035" w:id="7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Министра и Департамента;</w:t>
      </w:r>
    </w:p>
    <w:bookmarkEnd w:id="7898"/>
    <w:bookmarkStart w:name="z7036" w:id="7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7899"/>
    <w:bookmarkStart w:name="z7037" w:id="7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7900"/>
    <w:bookmarkStart w:name="z7038" w:id="7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901"/>
    <w:bookmarkStart w:name="z7039" w:id="7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902"/>
    <w:bookmarkStart w:name="z7040" w:id="7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организационно-правовые обеспечение деятельности Отдела;</w:t>
      </w:r>
    </w:p>
    <w:bookmarkEnd w:id="7903"/>
    <w:bookmarkStart w:name="z7041" w:id="7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904"/>
    <w:bookmarkStart w:name="z7042" w:id="7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установленные сроки отчетов о результатах деятельности Отдела;</w:t>
      </w:r>
    </w:p>
    <w:bookmarkEnd w:id="7905"/>
    <w:bookmarkStart w:name="z7043" w:id="7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7906"/>
    <w:bookmarkStart w:name="z7044" w:id="7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7907"/>
    <w:bookmarkStart w:name="z7045" w:id="7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компетенции;</w:t>
      </w:r>
    </w:p>
    <w:bookmarkEnd w:id="7908"/>
    <w:bookmarkStart w:name="z7046" w:id="7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коррупций в подчиненном подразделении, по каждому факту совершенного коррупционного правонарушения.</w:t>
      </w:r>
    </w:p>
    <w:bookmarkEnd w:id="7909"/>
    <w:bookmarkStart w:name="z7047" w:id="7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Уйгурского района;</w:t>
      </w:r>
    </w:p>
    <w:bookmarkEnd w:id="7910"/>
    <w:bookmarkStart w:name="z7048" w:id="7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обязанности, указанные в Уставе службы органов государственной противопожарной службы;</w:t>
      </w:r>
    </w:p>
    <w:bookmarkEnd w:id="7911"/>
    <w:bookmarkStart w:name="z7049" w:id="7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соблюдении сотрудниками подчиненных подразделений законности и обязательных норм поведения на службе и в быту;</w:t>
      </w:r>
    </w:p>
    <w:bookmarkEnd w:id="7912"/>
    <w:bookmarkStart w:name="z7050" w:id="7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79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51" w:id="79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7914"/>
    <w:bookmarkStart w:name="z7052" w:id="7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обособленного имущество в случаях, предусмотренных законодательством. Имущество Отдела формируется за счет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7915"/>
    <w:bookmarkStart w:name="z7053" w:id="7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7916"/>
    <w:bookmarkStart w:name="z7054" w:id="7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917"/>
    <w:bookmarkStart w:name="z7055" w:id="79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7918"/>
    <w:bookmarkStart w:name="z7056" w:id="7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7919"/>
    <w:bookmarkStart w:name="z7057" w:id="7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79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059" w:id="7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Айтекебийского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7921"/>
    <w:bookmarkStart w:name="z7060" w:id="79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922"/>
    <w:bookmarkStart w:name="z7061" w:id="7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Айтекебийского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7923"/>
    <w:bookmarkStart w:name="z7062" w:id="7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и начальника Департамента, иными нормативными правовыми актами, а также настоящим Положением.</w:t>
      </w:r>
    </w:p>
    <w:bookmarkEnd w:id="7924"/>
    <w:bookmarkStart w:name="z7063" w:id="7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7925"/>
    <w:bookmarkStart w:name="z7064" w:id="7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7926"/>
    <w:bookmarkStart w:name="z7065" w:id="7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927"/>
    <w:bookmarkStart w:name="z7066" w:id="7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7928"/>
    <w:bookmarkStart w:name="z7067" w:id="7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7929"/>
    <w:bookmarkStart w:name="z7068" w:id="7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030100, Актюбинская область, Айтекебийский район, Комсомольский сельский округ село Комсомол, улица Алтынсарина, 29.</w:t>
      </w:r>
    </w:p>
    <w:bookmarkEnd w:id="7930"/>
    <w:bookmarkStart w:name="z7069" w:id="7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Айтекебийского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7931"/>
    <w:bookmarkStart w:name="z7070" w:id="7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7932"/>
    <w:bookmarkStart w:name="z7071" w:id="7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7933"/>
    <w:bookmarkStart w:name="z7072" w:id="7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7934"/>
    <w:bookmarkStart w:name="z7073" w:id="7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7935"/>
    <w:bookmarkStart w:name="z7074" w:id="79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7936"/>
    <w:bookmarkStart w:name="z7075" w:id="7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7937"/>
    <w:bookmarkStart w:name="z7076" w:id="7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7938"/>
    <w:bookmarkStart w:name="z7077" w:id="7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7939"/>
    <w:bookmarkStart w:name="z7078" w:id="7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7940"/>
    <w:bookmarkStart w:name="z7079" w:id="7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7941"/>
    <w:bookmarkStart w:name="z20147" w:id="7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79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80" w:id="7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7943"/>
    <w:bookmarkStart w:name="z7081" w:id="7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7944"/>
    <w:bookmarkStart w:name="z7082" w:id="7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7945"/>
    <w:bookmarkStart w:name="z7083" w:id="7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7946"/>
    <w:bookmarkStart w:name="z7084" w:id="7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7947"/>
    <w:bookmarkStart w:name="z7085" w:id="7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7948"/>
    <w:bookmarkStart w:name="z7086" w:id="7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7949"/>
    <w:bookmarkStart w:name="z7087" w:id="7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7950"/>
    <w:bookmarkStart w:name="z7088" w:id="7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7951"/>
    <w:bookmarkStart w:name="z7089" w:id="7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7952"/>
    <w:bookmarkStart w:name="z7090" w:id="7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7953"/>
    <w:bookmarkStart w:name="z7091" w:id="7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7954"/>
    <w:bookmarkStart w:name="z7092" w:id="7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7955"/>
    <w:bookmarkStart w:name="z7093" w:id="7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7956"/>
    <w:bookmarkStart w:name="z7094" w:id="7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7957"/>
    <w:bookmarkStart w:name="z7095" w:id="7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7958"/>
    <w:bookmarkStart w:name="z7096" w:id="7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7959"/>
    <w:bookmarkStart w:name="z7097" w:id="7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7960"/>
    <w:bookmarkStart w:name="z7098" w:id="7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7961"/>
    <w:bookmarkStart w:name="z7099" w:id="7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7962"/>
    <w:bookmarkStart w:name="z7100" w:id="7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7963"/>
    <w:bookmarkStart w:name="z7101" w:id="7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7964"/>
    <w:bookmarkStart w:name="z7102" w:id="7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7965"/>
    <w:bookmarkStart w:name="z7103" w:id="7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7966"/>
    <w:bookmarkStart w:name="z7104" w:id="7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7967"/>
    <w:bookmarkStart w:name="z24403" w:id="7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7968"/>
    <w:bookmarkStart w:name="z7105" w:id="7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7969"/>
    <w:bookmarkStart w:name="z7106" w:id="7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предписаний, актов об устранении выявленных нарушений и проведению мероприятий по предотвращению пожаров;</w:t>
      </w:r>
    </w:p>
    <w:bookmarkEnd w:id="7970"/>
    <w:bookmarkStart w:name="z7107" w:id="7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предписаний, актов об устранении выявленных нарушений и выполнению мероприятий по гражданской обороне;</w:t>
      </w:r>
    </w:p>
    <w:bookmarkEnd w:id="7971"/>
    <w:bookmarkStart w:name="z7108" w:id="7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7972"/>
    <w:bookmarkStart w:name="z7109" w:id="7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7973"/>
    <w:bookmarkStart w:name="z7110" w:id="7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7974"/>
    <w:bookmarkStart w:name="z7111" w:id="7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7975"/>
    <w:bookmarkStart w:name="z7112" w:id="7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7976"/>
    <w:bookmarkStart w:name="z20148" w:id="7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7977"/>
    <w:bookmarkStart w:name="z20149" w:id="7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7978"/>
    <w:bookmarkStart w:name="z7113" w:id="7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79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14" w:id="7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7980"/>
    <w:bookmarkStart w:name="z7115" w:id="7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7981"/>
    <w:bookmarkStart w:name="z7116" w:id="7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7982"/>
    <w:bookmarkStart w:name="z7117" w:id="7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7983"/>
    <w:bookmarkStart w:name="z20150" w:id="7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7984"/>
    <w:bookmarkStart w:name="z20151" w:id="7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7985"/>
    <w:bookmarkStart w:name="z7118" w:id="7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79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19" w:id="79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7987"/>
    <w:bookmarkStart w:name="z7120" w:id="7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79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21" w:id="7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79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22" w:id="7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7990"/>
    <w:bookmarkStart w:name="z7123" w:id="7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7991"/>
    <w:bookmarkStart w:name="z7124" w:id="7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7992"/>
    <w:bookmarkStart w:name="z7125" w:id="7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7993"/>
    <w:bookmarkStart w:name="z7126" w:id="7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7994"/>
    <w:bookmarkStart w:name="z7127" w:id="7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7995"/>
    <w:bookmarkStart w:name="z7128" w:id="7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7996"/>
    <w:bookmarkStart w:name="z7129" w:id="7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7997"/>
    <w:bookmarkStart w:name="z7130" w:id="7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7998"/>
    <w:bookmarkStart w:name="z7131" w:id="7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7999"/>
    <w:bookmarkStart w:name="z7132" w:id="8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8000"/>
    <w:bookmarkStart w:name="z7133" w:id="8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001"/>
    <w:bookmarkStart w:name="z7134" w:id="8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002"/>
    <w:bookmarkStart w:name="z7135" w:id="8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003"/>
    <w:bookmarkStart w:name="z7136" w:id="8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8004"/>
    <w:bookmarkStart w:name="z7137" w:id="8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Айтекебийского района;</w:t>
      </w:r>
    </w:p>
    <w:bookmarkEnd w:id="8005"/>
    <w:bookmarkStart w:name="z7138" w:id="8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006"/>
    <w:bookmarkStart w:name="z7139" w:id="8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8007"/>
    <w:bookmarkStart w:name="z7140" w:id="8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0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41" w:id="80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009"/>
    <w:bookmarkStart w:name="z7142" w:id="8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010"/>
    <w:bookmarkStart w:name="z7143" w:id="8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011"/>
    <w:bookmarkStart w:name="z7144" w:id="8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012"/>
    <w:bookmarkStart w:name="z7145" w:id="8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013"/>
    <w:bookmarkStart w:name="z7146" w:id="80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014"/>
    <w:bookmarkStart w:name="z7147" w:id="8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8015"/>
    <w:bookmarkStart w:name="z7148" w:id="8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bookmarkEnd w:id="80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150" w:id="80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Алгинского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8017"/>
    <w:bookmarkStart w:name="z7151" w:id="80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018"/>
    <w:bookmarkStart w:name="z7152" w:id="8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Алгинского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8019"/>
    <w:bookmarkStart w:name="z7153" w:id="8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8020"/>
    <w:bookmarkStart w:name="z7154" w:id="8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021"/>
    <w:bookmarkStart w:name="z7155" w:id="8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022"/>
    <w:bookmarkStart w:name="z7156" w:id="8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023"/>
    <w:bookmarkStart w:name="z7157" w:id="8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024"/>
    <w:bookmarkStart w:name="z7158" w:id="8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025"/>
    <w:bookmarkStart w:name="z7159" w:id="8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030200, Актюбинская область, Алгинский район, город Алга, улица Р. Айымбаева, 3.</w:t>
      </w:r>
    </w:p>
    <w:bookmarkEnd w:id="8026"/>
    <w:bookmarkStart w:name="z7160" w:id="8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Алгинского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8027"/>
    <w:bookmarkStart w:name="z7161" w:id="8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028"/>
    <w:bookmarkStart w:name="z7162" w:id="8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029"/>
    <w:bookmarkStart w:name="z7163" w:id="8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030"/>
    <w:bookmarkStart w:name="z7164" w:id="8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031"/>
    <w:bookmarkStart w:name="z7165" w:id="80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032"/>
    <w:bookmarkStart w:name="z7166" w:id="8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033"/>
    <w:bookmarkStart w:name="z7167" w:id="8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034"/>
    <w:bookmarkStart w:name="z7168" w:id="8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035"/>
    <w:bookmarkStart w:name="z7169" w:id="8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036"/>
    <w:bookmarkStart w:name="z7170" w:id="8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037"/>
    <w:bookmarkStart w:name="z20152" w:id="8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0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71" w:id="8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8039"/>
    <w:bookmarkStart w:name="z7172" w:id="8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8040"/>
    <w:bookmarkStart w:name="z7173" w:id="8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8041"/>
    <w:bookmarkStart w:name="z7174" w:id="8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8042"/>
    <w:bookmarkStart w:name="z7175" w:id="8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8043"/>
    <w:bookmarkStart w:name="z7176" w:id="8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8044"/>
    <w:bookmarkStart w:name="z7177" w:id="8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8045"/>
    <w:bookmarkStart w:name="z7178" w:id="8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8046"/>
    <w:bookmarkStart w:name="z7179" w:id="8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8047"/>
    <w:bookmarkStart w:name="z7180" w:id="8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8048"/>
    <w:bookmarkStart w:name="z7181" w:id="8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8049"/>
    <w:bookmarkStart w:name="z7182" w:id="8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8050"/>
    <w:bookmarkStart w:name="z7183" w:id="8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8051"/>
    <w:bookmarkStart w:name="z7184" w:id="8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8052"/>
    <w:bookmarkStart w:name="z7185" w:id="8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8053"/>
    <w:bookmarkStart w:name="z7186" w:id="8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8054"/>
    <w:bookmarkStart w:name="z7187" w:id="8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8055"/>
    <w:bookmarkStart w:name="z7188" w:id="8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8056"/>
    <w:bookmarkStart w:name="z7189" w:id="8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8057"/>
    <w:bookmarkStart w:name="z7190" w:id="8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8058"/>
    <w:bookmarkStart w:name="z7191" w:id="8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8059"/>
    <w:bookmarkStart w:name="z7192" w:id="8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8060"/>
    <w:bookmarkStart w:name="z7193" w:id="8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8061"/>
    <w:bookmarkStart w:name="z7194" w:id="8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8062"/>
    <w:bookmarkStart w:name="z7195" w:id="8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8063"/>
    <w:bookmarkStart w:name="z24404" w:id="8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8064"/>
    <w:bookmarkStart w:name="z7196" w:id="8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8065"/>
    <w:bookmarkStart w:name="z7197" w:id="8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предписаний, актов об устранении выявленных нарушений и проведению мероприятий по предотвращению пожаров;</w:t>
      </w:r>
    </w:p>
    <w:bookmarkEnd w:id="8066"/>
    <w:bookmarkStart w:name="z7198" w:id="8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предписаний, актов об устранении выявленных нарушений и выполнению мероприятий по гражданской обороне;</w:t>
      </w:r>
    </w:p>
    <w:bookmarkEnd w:id="8067"/>
    <w:bookmarkStart w:name="z7199" w:id="8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8068"/>
    <w:bookmarkStart w:name="z7200" w:id="8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8069"/>
    <w:bookmarkStart w:name="z7201" w:id="8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8070"/>
    <w:bookmarkStart w:name="z7202" w:id="8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8071"/>
    <w:bookmarkStart w:name="z7203" w:id="8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8072"/>
    <w:bookmarkStart w:name="z20153" w:id="8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8073"/>
    <w:bookmarkStart w:name="z20154" w:id="8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8074"/>
    <w:bookmarkStart w:name="z7204" w:id="8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80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05" w:id="8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8076"/>
    <w:bookmarkStart w:name="z7206" w:id="8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8077"/>
    <w:bookmarkStart w:name="z7207" w:id="8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8078"/>
    <w:bookmarkStart w:name="z7208" w:id="8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8079"/>
    <w:bookmarkStart w:name="z20155" w:id="8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8080"/>
    <w:bookmarkStart w:name="z20156" w:id="8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8081"/>
    <w:bookmarkStart w:name="z7209" w:id="8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80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10" w:id="80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083"/>
    <w:bookmarkStart w:name="z7211" w:id="8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0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12" w:id="8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0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13" w:id="8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8086"/>
    <w:bookmarkStart w:name="z7214" w:id="8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087"/>
    <w:bookmarkStart w:name="z7215" w:id="8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088"/>
    <w:bookmarkStart w:name="z7216" w:id="8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8089"/>
    <w:bookmarkStart w:name="z7217" w:id="8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090"/>
    <w:bookmarkStart w:name="z7218" w:id="8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8091"/>
    <w:bookmarkStart w:name="z7219" w:id="8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092"/>
    <w:bookmarkStart w:name="z7220" w:id="8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093"/>
    <w:bookmarkStart w:name="z7221" w:id="8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094"/>
    <w:bookmarkStart w:name="z7222" w:id="8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095"/>
    <w:bookmarkStart w:name="z7223" w:id="8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8096"/>
    <w:bookmarkStart w:name="z7224" w:id="8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097"/>
    <w:bookmarkStart w:name="z7225" w:id="8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098"/>
    <w:bookmarkStart w:name="z7226" w:id="8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099"/>
    <w:bookmarkStart w:name="z7227" w:id="8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8100"/>
    <w:bookmarkStart w:name="z7228" w:id="8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Алгинского района;</w:t>
      </w:r>
    </w:p>
    <w:bookmarkEnd w:id="8101"/>
    <w:bookmarkStart w:name="z7229" w:id="8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102"/>
    <w:bookmarkStart w:name="z7230" w:id="8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8103"/>
    <w:bookmarkStart w:name="z7231" w:id="8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1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32" w:id="8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105"/>
    <w:bookmarkStart w:name="z7233" w:id="8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106"/>
    <w:bookmarkStart w:name="z7234" w:id="8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107"/>
    <w:bookmarkStart w:name="z7235" w:id="8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108"/>
    <w:bookmarkStart w:name="z7236" w:id="8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109"/>
    <w:bookmarkStart w:name="z7237" w:id="8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110"/>
    <w:bookmarkStart w:name="z7238" w:id="8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8111"/>
    <w:bookmarkStart w:name="z7239" w:id="8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81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241" w:id="8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Байганинского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8113"/>
    <w:bookmarkStart w:name="z7242" w:id="8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114"/>
    <w:bookmarkStart w:name="z7243" w:id="8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Байганинского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8115"/>
    <w:bookmarkStart w:name="z7244" w:id="8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и начальника Департамента, иными нормативными правовыми актами, а также настоящим Положением.</w:t>
      </w:r>
    </w:p>
    <w:bookmarkEnd w:id="8116"/>
    <w:bookmarkStart w:name="z7245" w:id="8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117"/>
    <w:bookmarkStart w:name="z7246" w:id="8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118"/>
    <w:bookmarkStart w:name="z7247" w:id="8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119"/>
    <w:bookmarkStart w:name="z7248" w:id="8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120"/>
    <w:bookmarkStart w:name="z7249" w:id="8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121"/>
    <w:bookmarkStart w:name="z7250" w:id="8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030300, Актюбинская область, Байганинский район, село Карауылкелды, улица Құрылысшылар, 16.</w:t>
      </w:r>
    </w:p>
    <w:bookmarkEnd w:id="8122"/>
    <w:bookmarkStart w:name="z7251" w:id="8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Байганинского района Департамента по чрезвычайным ситуациям Актюбинской области Минситерства по чрезвычайным ситуациям Республики Казахстан".</w:t>
      </w:r>
    </w:p>
    <w:bookmarkEnd w:id="8123"/>
    <w:bookmarkStart w:name="z7252" w:id="8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124"/>
    <w:bookmarkStart w:name="z7253" w:id="8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125"/>
    <w:bookmarkStart w:name="z7254" w:id="8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126"/>
    <w:bookmarkStart w:name="z7255" w:id="8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127"/>
    <w:bookmarkStart w:name="z7256" w:id="8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128"/>
    <w:bookmarkStart w:name="z7257" w:id="8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129"/>
    <w:bookmarkStart w:name="z7258" w:id="8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130"/>
    <w:bookmarkStart w:name="z7259" w:id="8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131"/>
    <w:bookmarkStart w:name="z7260" w:id="8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132"/>
    <w:bookmarkStart w:name="z7261" w:id="8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133"/>
    <w:bookmarkStart w:name="z20157" w:id="8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1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62" w:id="8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8135"/>
    <w:bookmarkStart w:name="z7263" w:id="8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8136"/>
    <w:bookmarkStart w:name="z7264" w:id="8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8137"/>
    <w:bookmarkStart w:name="z7265" w:id="8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8138"/>
    <w:bookmarkStart w:name="z7266" w:id="8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8139"/>
    <w:bookmarkStart w:name="z7267" w:id="8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8140"/>
    <w:bookmarkStart w:name="z7268" w:id="8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8141"/>
    <w:bookmarkStart w:name="z7269" w:id="8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8142"/>
    <w:bookmarkStart w:name="z7270" w:id="8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8143"/>
    <w:bookmarkStart w:name="z7271" w:id="8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8144"/>
    <w:bookmarkStart w:name="z7272" w:id="8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8145"/>
    <w:bookmarkStart w:name="z7273" w:id="8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8146"/>
    <w:bookmarkStart w:name="z7274" w:id="8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8147"/>
    <w:bookmarkStart w:name="z7275" w:id="8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8148"/>
    <w:bookmarkStart w:name="z7276" w:id="8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8149"/>
    <w:bookmarkStart w:name="z7277" w:id="8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8150"/>
    <w:bookmarkStart w:name="z7278" w:id="8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8151"/>
    <w:bookmarkStart w:name="z7279" w:id="8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8152"/>
    <w:bookmarkStart w:name="z7280" w:id="8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8153"/>
    <w:bookmarkStart w:name="z7281" w:id="8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8154"/>
    <w:bookmarkStart w:name="z7282" w:id="8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8155"/>
    <w:bookmarkStart w:name="z7283" w:id="8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8156"/>
    <w:bookmarkStart w:name="z7284" w:id="8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8157"/>
    <w:bookmarkStart w:name="z7285" w:id="8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8158"/>
    <w:bookmarkStart w:name="z7286" w:id="8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8159"/>
    <w:bookmarkStart w:name="z24405" w:id="8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8160"/>
    <w:bookmarkStart w:name="z7287" w:id="8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8161"/>
    <w:bookmarkStart w:name="z7288" w:id="8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bookmarkEnd w:id="8162"/>
    <w:bookmarkStart w:name="z7289" w:id="8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bookmarkEnd w:id="8163"/>
    <w:bookmarkStart w:name="z7290" w:id="8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8164"/>
    <w:bookmarkStart w:name="z7291" w:id="8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8165"/>
    <w:bookmarkStart w:name="z7292" w:id="8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8166"/>
    <w:bookmarkStart w:name="z7293" w:id="8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8167"/>
    <w:bookmarkStart w:name="z7294" w:id="8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8168"/>
    <w:bookmarkStart w:name="z20158" w:id="8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8169"/>
    <w:bookmarkStart w:name="z20159" w:id="8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8170"/>
    <w:bookmarkStart w:name="z7295" w:id="8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81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96" w:id="8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8172"/>
    <w:bookmarkStart w:name="z7297" w:id="8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8173"/>
    <w:bookmarkStart w:name="z7298" w:id="8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8174"/>
    <w:bookmarkStart w:name="z7299" w:id="8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8175"/>
    <w:bookmarkStart w:name="z20160" w:id="8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8176"/>
    <w:bookmarkStart w:name="z20161" w:id="8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8177"/>
    <w:bookmarkStart w:name="z7300" w:id="8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81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01" w:id="8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179"/>
    <w:bookmarkStart w:name="z7302" w:id="8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1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03" w:id="8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1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04" w:id="8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8182"/>
    <w:bookmarkStart w:name="z7305" w:id="8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183"/>
    <w:bookmarkStart w:name="z7306" w:id="8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184"/>
    <w:bookmarkStart w:name="z7307" w:id="8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8185"/>
    <w:bookmarkStart w:name="z7308" w:id="8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186"/>
    <w:bookmarkStart w:name="z7309" w:id="8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8187"/>
    <w:bookmarkStart w:name="z7310" w:id="8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188"/>
    <w:bookmarkStart w:name="z7311" w:id="8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189"/>
    <w:bookmarkStart w:name="z7312" w:id="8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190"/>
    <w:bookmarkStart w:name="z7313" w:id="8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191"/>
    <w:bookmarkStart w:name="z7314" w:id="8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8192"/>
    <w:bookmarkStart w:name="z7315" w:id="8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193"/>
    <w:bookmarkStart w:name="z7316" w:id="8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194"/>
    <w:bookmarkStart w:name="z7317" w:id="8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195"/>
    <w:bookmarkStart w:name="z7318" w:id="8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8196"/>
    <w:bookmarkStart w:name="z7319" w:id="8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Байганинского района;</w:t>
      </w:r>
    </w:p>
    <w:bookmarkEnd w:id="8197"/>
    <w:bookmarkStart w:name="z7320" w:id="8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198"/>
    <w:bookmarkStart w:name="z7321" w:id="8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8199"/>
    <w:bookmarkStart w:name="z7322" w:id="8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2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23" w:id="8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201"/>
    <w:bookmarkStart w:name="z7324" w:id="8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202"/>
    <w:bookmarkStart w:name="z7325" w:id="8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203"/>
    <w:bookmarkStart w:name="z7326" w:id="8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204"/>
    <w:bookmarkStart w:name="z7327" w:id="8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205"/>
    <w:bookmarkStart w:name="z7328" w:id="8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206"/>
    <w:bookmarkStart w:name="z7329" w:id="8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</w:t>
      </w:r>
    </w:p>
    <w:bookmarkEnd w:id="8207"/>
    <w:bookmarkStart w:name="z7330" w:id="8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82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332" w:id="8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Иргизского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8209"/>
    <w:bookmarkStart w:name="z7333" w:id="8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210"/>
    <w:bookmarkStart w:name="z7334" w:id="8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Иргизского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8211"/>
    <w:bookmarkStart w:name="z7335" w:id="8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8212"/>
    <w:bookmarkStart w:name="z7336" w:id="8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213"/>
    <w:bookmarkStart w:name="z7337" w:id="8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214"/>
    <w:bookmarkStart w:name="z7338" w:id="8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215"/>
    <w:bookmarkStart w:name="z7339" w:id="8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216"/>
    <w:bookmarkStart w:name="z7340" w:id="8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217"/>
    <w:bookmarkStart w:name="z7341" w:id="8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030400, Актюбинская область, Иргизский район, село Иргиз, улица М. Карабаева, 3.</w:t>
      </w:r>
    </w:p>
    <w:bookmarkEnd w:id="82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42" w:id="8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Иргизского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8219"/>
    <w:bookmarkStart w:name="z7343" w:id="8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220"/>
    <w:bookmarkStart w:name="z7344" w:id="8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221"/>
    <w:bookmarkStart w:name="z7345" w:id="8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222"/>
    <w:bookmarkStart w:name="z7346" w:id="8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223"/>
    <w:bookmarkStart w:name="z7347" w:id="8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224"/>
    <w:bookmarkStart w:name="z7348" w:id="8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225"/>
    <w:bookmarkStart w:name="z7349" w:id="8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226"/>
    <w:bookmarkStart w:name="z7350" w:id="8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227"/>
    <w:bookmarkStart w:name="z7351" w:id="8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228"/>
    <w:bookmarkStart w:name="z7352" w:id="8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229"/>
    <w:bookmarkStart w:name="z20162" w:id="8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2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53" w:id="8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8231"/>
    <w:bookmarkStart w:name="z7354" w:id="8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8232"/>
    <w:bookmarkStart w:name="z7355" w:id="8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8233"/>
    <w:bookmarkStart w:name="z7356" w:id="8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8234"/>
    <w:bookmarkStart w:name="z7357" w:id="8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8235"/>
    <w:bookmarkStart w:name="z7358" w:id="8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8236"/>
    <w:bookmarkStart w:name="z7359" w:id="8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8237"/>
    <w:bookmarkStart w:name="z7360" w:id="8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8238"/>
    <w:bookmarkStart w:name="z7361" w:id="8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8239"/>
    <w:bookmarkStart w:name="z7362" w:id="8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8240"/>
    <w:bookmarkStart w:name="z7363" w:id="8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8241"/>
    <w:bookmarkStart w:name="z7364" w:id="8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8242"/>
    <w:bookmarkStart w:name="z7365" w:id="8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8243"/>
    <w:bookmarkStart w:name="z7366" w:id="8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8244"/>
    <w:bookmarkStart w:name="z7367" w:id="8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8245"/>
    <w:bookmarkStart w:name="z7368" w:id="8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8246"/>
    <w:bookmarkStart w:name="z7369" w:id="8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8247"/>
    <w:bookmarkStart w:name="z7370" w:id="8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8248"/>
    <w:bookmarkStart w:name="z7371" w:id="8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8249"/>
    <w:bookmarkStart w:name="z7372" w:id="8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8250"/>
    <w:bookmarkStart w:name="z7373" w:id="8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8251"/>
    <w:bookmarkStart w:name="z7374" w:id="8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8252"/>
    <w:bookmarkStart w:name="z7375" w:id="8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8253"/>
    <w:bookmarkStart w:name="z7376" w:id="8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8254"/>
    <w:bookmarkStart w:name="z7377" w:id="8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8255"/>
    <w:bookmarkStart w:name="z24406" w:id="8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8256"/>
    <w:bookmarkStart w:name="z7378" w:id="8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8257"/>
    <w:bookmarkStart w:name="z7379" w:id="8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bookmarkEnd w:id="8258"/>
    <w:bookmarkStart w:name="z7380" w:id="8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bookmarkEnd w:id="8259"/>
    <w:bookmarkStart w:name="z7381" w:id="8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8260"/>
    <w:bookmarkStart w:name="z7382" w:id="8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8261"/>
    <w:bookmarkStart w:name="z7383" w:id="8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8262"/>
    <w:bookmarkStart w:name="z7384" w:id="8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8263"/>
    <w:bookmarkStart w:name="z7385" w:id="8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8264"/>
    <w:bookmarkStart w:name="z20163" w:id="8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8265"/>
    <w:bookmarkStart w:name="z20164" w:id="8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8266"/>
    <w:bookmarkStart w:name="z7386" w:id="8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82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87" w:id="8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8268"/>
    <w:bookmarkStart w:name="z7388" w:id="8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8269"/>
    <w:bookmarkStart w:name="z7389" w:id="8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8270"/>
    <w:bookmarkStart w:name="z7390" w:id="8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8271"/>
    <w:bookmarkStart w:name="z20165" w:id="8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8272"/>
    <w:bookmarkStart w:name="z20166" w:id="8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8273"/>
    <w:bookmarkStart w:name="z7391" w:id="8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82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92" w:id="8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275"/>
    <w:bookmarkStart w:name="z7393" w:id="8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2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94" w:id="8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2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95" w:id="8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8278"/>
    <w:bookmarkStart w:name="z7396" w:id="8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279"/>
    <w:bookmarkStart w:name="z7397" w:id="8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280"/>
    <w:bookmarkStart w:name="z7398" w:id="8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8281"/>
    <w:bookmarkStart w:name="z7399" w:id="8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282"/>
    <w:bookmarkStart w:name="z7400" w:id="8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8283"/>
    <w:bookmarkStart w:name="z7401" w:id="8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284"/>
    <w:bookmarkStart w:name="z7402" w:id="8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285"/>
    <w:bookmarkStart w:name="z7403" w:id="8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286"/>
    <w:bookmarkStart w:name="z7404" w:id="8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287"/>
    <w:bookmarkStart w:name="z7405" w:id="8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8288"/>
    <w:bookmarkStart w:name="z7406" w:id="8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289"/>
    <w:bookmarkStart w:name="z7407" w:id="8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290"/>
    <w:bookmarkStart w:name="z7408" w:id="8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291"/>
    <w:bookmarkStart w:name="z7409" w:id="8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8292"/>
    <w:bookmarkStart w:name="z7410" w:id="8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Иргизского района;</w:t>
      </w:r>
    </w:p>
    <w:bookmarkEnd w:id="8293"/>
    <w:bookmarkStart w:name="z7411" w:id="8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294"/>
    <w:bookmarkStart w:name="z7412" w:id="8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8295"/>
    <w:bookmarkStart w:name="z7413" w:id="8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2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14" w:id="8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297"/>
    <w:bookmarkStart w:name="z7415" w:id="8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298"/>
    <w:bookmarkStart w:name="z7416" w:id="8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299"/>
    <w:bookmarkStart w:name="z7417" w:id="8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300"/>
    <w:bookmarkStart w:name="z7418" w:id="8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301"/>
    <w:bookmarkStart w:name="z7419" w:id="8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302"/>
    <w:bookmarkStart w:name="z7420" w:id="8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8303"/>
    <w:bookmarkStart w:name="z7421" w:id="8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</w:t>
      </w:r>
    </w:p>
    <w:bookmarkEnd w:id="83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423" w:id="8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Каргалинского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8305"/>
    <w:bookmarkStart w:name="z7424" w:id="8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306"/>
    <w:bookmarkStart w:name="z7425" w:id="8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Каргалинского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8307"/>
    <w:bookmarkStart w:name="z7426" w:id="8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8308"/>
    <w:bookmarkStart w:name="z7427" w:id="8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309"/>
    <w:bookmarkStart w:name="z7428" w:id="8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310"/>
    <w:bookmarkStart w:name="z7429" w:id="8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311"/>
    <w:bookmarkStart w:name="z7430" w:id="8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312"/>
    <w:bookmarkStart w:name="z7431" w:id="8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313"/>
    <w:bookmarkStart w:name="z7432" w:id="8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030500, Актюбинская область, Каргалинский район, село Бадамша, улица Пацаева, 7.</w:t>
      </w:r>
    </w:p>
    <w:bookmarkEnd w:id="8314"/>
    <w:bookmarkStart w:name="z7433" w:id="8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Каргалинского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8315"/>
    <w:bookmarkStart w:name="z7434" w:id="8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316"/>
    <w:bookmarkStart w:name="z7435" w:id="8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317"/>
    <w:bookmarkStart w:name="z7436" w:id="8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318"/>
    <w:bookmarkStart w:name="z7437" w:id="8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319"/>
    <w:bookmarkStart w:name="z7438" w:id="8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320"/>
    <w:bookmarkStart w:name="z7439" w:id="8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321"/>
    <w:bookmarkStart w:name="z7440" w:id="8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322"/>
    <w:bookmarkStart w:name="z7441" w:id="8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323"/>
    <w:bookmarkStart w:name="z7442" w:id="8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324"/>
    <w:bookmarkStart w:name="z7443" w:id="8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325"/>
    <w:bookmarkStart w:name="z20167" w:id="8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3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44" w:id="8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8327"/>
    <w:bookmarkStart w:name="z7445" w:id="8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8328"/>
    <w:bookmarkStart w:name="z7446" w:id="8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8329"/>
    <w:bookmarkStart w:name="z7447" w:id="8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8330"/>
    <w:bookmarkStart w:name="z7448" w:id="8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8331"/>
    <w:bookmarkStart w:name="z7449" w:id="8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8332"/>
    <w:bookmarkStart w:name="z7450" w:id="8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8333"/>
    <w:bookmarkStart w:name="z7451" w:id="8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8334"/>
    <w:bookmarkStart w:name="z7452" w:id="8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8335"/>
    <w:bookmarkStart w:name="z7453" w:id="8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8336"/>
    <w:bookmarkStart w:name="z7454" w:id="8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8337"/>
    <w:bookmarkStart w:name="z7455" w:id="8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8338"/>
    <w:bookmarkStart w:name="z7456" w:id="8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8339"/>
    <w:bookmarkStart w:name="z7457" w:id="8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8340"/>
    <w:bookmarkStart w:name="z7458" w:id="8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8341"/>
    <w:bookmarkStart w:name="z7459" w:id="8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8342"/>
    <w:bookmarkStart w:name="z7460" w:id="8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8343"/>
    <w:bookmarkStart w:name="z7461" w:id="8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8344"/>
    <w:bookmarkStart w:name="z7462" w:id="8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8345"/>
    <w:bookmarkStart w:name="z7463" w:id="8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8346"/>
    <w:bookmarkStart w:name="z7464" w:id="8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8347"/>
    <w:bookmarkStart w:name="z7465" w:id="8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8348"/>
    <w:bookmarkStart w:name="z7466" w:id="8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8349"/>
    <w:bookmarkStart w:name="z7467" w:id="8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8350"/>
    <w:bookmarkStart w:name="z7468" w:id="8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8351"/>
    <w:bookmarkStart w:name="z24407" w:id="8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8352"/>
    <w:bookmarkStart w:name="z7469" w:id="8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8353"/>
    <w:bookmarkStart w:name="z7470" w:id="8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bookmarkEnd w:id="8354"/>
    <w:bookmarkStart w:name="z7471" w:id="8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bookmarkEnd w:id="8355"/>
    <w:bookmarkStart w:name="z7472" w:id="8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8356"/>
    <w:bookmarkStart w:name="z7473" w:id="8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8357"/>
    <w:bookmarkStart w:name="z7474" w:id="8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8358"/>
    <w:bookmarkStart w:name="z7475" w:id="8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8359"/>
    <w:bookmarkStart w:name="z7476" w:id="8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8360"/>
    <w:bookmarkStart w:name="z20168" w:id="8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8361"/>
    <w:bookmarkStart w:name="z20169" w:id="8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8362"/>
    <w:bookmarkStart w:name="z7477" w:id="8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83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78" w:id="8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8364"/>
    <w:bookmarkStart w:name="z7479" w:id="8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8365"/>
    <w:bookmarkStart w:name="z7480" w:id="8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8366"/>
    <w:bookmarkStart w:name="z7481" w:id="8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8367"/>
    <w:bookmarkStart w:name="z20170" w:id="8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8368"/>
    <w:bookmarkStart w:name="z20171" w:id="8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8369"/>
    <w:bookmarkStart w:name="z7482" w:id="8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83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83" w:id="8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371"/>
    <w:bookmarkStart w:name="z7484" w:id="8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3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85" w:id="8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3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86" w:id="8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8374"/>
    <w:bookmarkStart w:name="z7487" w:id="8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375"/>
    <w:bookmarkStart w:name="z7488" w:id="8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376"/>
    <w:bookmarkStart w:name="z7489" w:id="8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8377"/>
    <w:bookmarkStart w:name="z7490" w:id="8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378"/>
    <w:bookmarkStart w:name="z7491" w:id="8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8379"/>
    <w:bookmarkStart w:name="z7492" w:id="8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380"/>
    <w:bookmarkStart w:name="z7493" w:id="8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381"/>
    <w:bookmarkStart w:name="z7494" w:id="8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382"/>
    <w:bookmarkStart w:name="z7495" w:id="8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383"/>
    <w:bookmarkStart w:name="z7496" w:id="8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8384"/>
    <w:bookmarkStart w:name="z7497" w:id="8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385"/>
    <w:bookmarkStart w:name="z7498" w:id="8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386"/>
    <w:bookmarkStart w:name="z7499" w:id="8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387"/>
    <w:bookmarkStart w:name="z7500" w:id="8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8388"/>
    <w:bookmarkStart w:name="z7501" w:id="8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Каргалинского района;</w:t>
      </w:r>
    </w:p>
    <w:bookmarkEnd w:id="8389"/>
    <w:bookmarkStart w:name="z7502" w:id="8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390"/>
    <w:bookmarkStart w:name="z7503" w:id="8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8391"/>
    <w:bookmarkStart w:name="z7504" w:id="8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3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05" w:id="8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393"/>
    <w:bookmarkStart w:name="z7506" w:id="8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394"/>
    <w:bookmarkStart w:name="z7507" w:id="8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395"/>
    <w:bookmarkStart w:name="z7508" w:id="8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396"/>
    <w:bookmarkStart w:name="z7509" w:id="8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397"/>
    <w:bookmarkStart w:name="z7510" w:id="8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398"/>
    <w:bookmarkStart w:name="z7511" w:id="8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8399"/>
    <w:bookmarkStart w:name="z7512" w:id="8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84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514" w:id="8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Мартукского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8401"/>
    <w:bookmarkStart w:name="z7515" w:id="8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402"/>
    <w:bookmarkStart w:name="z7516" w:id="8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Мартукского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8403"/>
    <w:bookmarkStart w:name="z7517" w:id="8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8404"/>
    <w:bookmarkStart w:name="z7518" w:id="8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405"/>
    <w:bookmarkStart w:name="z7519" w:id="8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406"/>
    <w:bookmarkStart w:name="z7520" w:id="8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407"/>
    <w:bookmarkStart w:name="z7521" w:id="8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408"/>
    <w:bookmarkStart w:name="z7522" w:id="8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409"/>
    <w:bookmarkStart w:name="z7523" w:id="8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030600, Актюбинская область, Мартукский район, село Мартук, улица Губина, 1.</w:t>
      </w:r>
    </w:p>
    <w:bookmarkEnd w:id="8410"/>
    <w:bookmarkStart w:name="z7524" w:id="8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Мартукского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8411"/>
    <w:bookmarkStart w:name="z7525" w:id="8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412"/>
    <w:bookmarkStart w:name="z7526" w:id="8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413"/>
    <w:bookmarkStart w:name="z7527" w:id="8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414"/>
    <w:bookmarkStart w:name="z7528" w:id="8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415"/>
    <w:bookmarkStart w:name="z7529" w:id="8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416"/>
    <w:bookmarkStart w:name="z7530" w:id="8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417"/>
    <w:bookmarkStart w:name="z7531" w:id="8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418"/>
    <w:bookmarkStart w:name="z7532" w:id="8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419"/>
    <w:bookmarkStart w:name="z7533" w:id="8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420"/>
    <w:bookmarkStart w:name="z7534" w:id="8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421"/>
    <w:bookmarkStart w:name="z20172" w:id="8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4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35" w:id="8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8423"/>
    <w:bookmarkStart w:name="z7536" w:id="8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8424"/>
    <w:bookmarkStart w:name="z7537" w:id="8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8425"/>
    <w:bookmarkStart w:name="z7538" w:id="8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8426"/>
    <w:bookmarkStart w:name="z7539" w:id="8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8427"/>
    <w:bookmarkStart w:name="z7540" w:id="8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8428"/>
    <w:bookmarkStart w:name="z7541" w:id="8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8429"/>
    <w:bookmarkStart w:name="z7542" w:id="8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8430"/>
    <w:bookmarkStart w:name="z7543" w:id="8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8431"/>
    <w:bookmarkStart w:name="z7544" w:id="8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8432"/>
    <w:bookmarkStart w:name="z7545" w:id="8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8433"/>
    <w:bookmarkStart w:name="z7546" w:id="8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8434"/>
    <w:bookmarkStart w:name="z7547" w:id="8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8435"/>
    <w:bookmarkStart w:name="z7548" w:id="8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8436"/>
    <w:bookmarkStart w:name="z7549" w:id="8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8437"/>
    <w:bookmarkStart w:name="z7550" w:id="8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8438"/>
    <w:bookmarkStart w:name="z7551" w:id="8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8439"/>
    <w:bookmarkStart w:name="z7552" w:id="8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8440"/>
    <w:bookmarkStart w:name="z7553" w:id="8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8441"/>
    <w:bookmarkStart w:name="z7554" w:id="8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8442"/>
    <w:bookmarkStart w:name="z7555" w:id="8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8443"/>
    <w:bookmarkStart w:name="z7556" w:id="8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8444"/>
    <w:bookmarkStart w:name="z7557" w:id="8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8445"/>
    <w:bookmarkStart w:name="z7558" w:id="8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8446"/>
    <w:bookmarkStart w:name="z7559" w:id="8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8447"/>
    <w:bookmarkStart w:name="z24408" w:id="8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8448"/>
    <w:bookmarkStart w:name="z7560" w:id="8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8449"/>
    <w:bookmarkStart w:name="z7561" w:id="8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bookmarkEnd w:id="8450"/>
    <w:bookmarkStart w:name="z7562" w:id="8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bookmarkEnd w:id="8451"/>
    <w:bookmarkStart w:name="z7563" w:id="8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8452"/>
    <w:bookmarkStart w:name="z7564" w:id="8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8453"/>
    <w:bookmarkStart w:name="z7565" w:id="8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8454"/>
    <w:bookmarkStart w:name="z7566" w:id="8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8455"/>
    <w:bookmarkStart w:name="z7567" w:id="8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8456"/>
    <w:bookmarkStart w:name="z20173" w:id="8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8457"/>
    <w:bookmarkStart w:name="z20174" w:id="8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8458"/>
    <w:bookmarkStart w:name="z7568" w:id="8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84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69" w:id="8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8460"/>
    <w:bookmarkStart w:name="z7570" w:id="8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8461"/>
    <w:bookmarkStart w:name="z7571" w:id="8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8462"/>
    <w:bookmarkStart w:name="z7572" w:id="8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8463"/>
    <w:bookmarkStart w:name="z20175" w:id="8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8464"/>
    <w:bookmarkStart w:name="z20176" w:id="8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8465"/>
    <w:bookmarkStart w:name="z7573" w:id="8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84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74" w:id="8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467"/>
    <w:bookmarkStart w:name="z7575" w:id="8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4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76" w:id="8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4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77" w:id="8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8470"/>
    <w:bookmarkStart w:name="z7578" w:id="8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471"/>
    <w:bookmarkStart w:name="z7579" w:id="8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472"/>
    <w:bookmarkStart w:name="z7580" w:id="8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8473"/>
    <w:bookmarkStart w:name="z7581" w:id="8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474"/>
    <w:bookmarkStart w:name="z7582" w:id="8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8475"/>
    <w:bookmarkStart w:name="z7583" w:id="8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476"/>
    <w:bookmarkStart w:name="z7584" w:id="8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477"/>
    <w:bookmarkStart w:name="z7585" w:id="8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478"/>
    <w:bookmarkStart w:name="z7586" w:id="8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479"/>
    <w:bookmarkStart w:name="z7587" w:id="8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8480"/>
    <w:bookmarkStart w:name="z7588" w:id="8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481"/>
    <w:bookmarkStart w:name="z7589" w:id="8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482"/>
    <w:bookmarkStart w:name="z7590" w:id="8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483"/>
    <w:bookmarkStart w:name="z7591" w:id="8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8484"/>
    <w:bookmarkStart w:name="z7592" w:id="8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Мартукского района;</w:t>
      </w:r>
    </w:p>
    <w:bookmarkEnd w:id="8485"/>
    <w:bookmarkStart w:name="z7593" w:id="8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486"/>
    <w:bookmarkStart w:name="z7594" w:id="8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8487"/>
    <w:bookmarkStart w:name="z7595" w:id="8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4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96" w:id="8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489"/>
    <w:bookmarkStart w:name="z7597" w:id="8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490"/>
    <w:bookmarkStart w:name="z7598" w:id="8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491"/>
    <w:bookmarkStart w:name="z7599" w:id="8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492"/>
    <w:bookmarkStart w:name="z7600" w:id="8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493"/>
    <w:bookmarkStart w:name="z7601" w:id="8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494"/>
    <w:bookmarkStart w:name="z7602" w:id="8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8495"/>
    <w:bookmarkStart w:name="z7603" w:id="8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</w:t>
      </w:r>
    </w:p>
    <w:bookmarkEnd w:id="84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605" w:id="8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Мугалжарского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8497"/>
    <w:bookmarkStart w:name="z7606" w:id="8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498"/>
    <w:bookmarkStart w:name="z7607" w:id="8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Мугалжарского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8499"/>
    <w:bookmarkStart w:name="z7608" w:id="8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8500"/>
    <w:bookmarkStart w:name="z7609" w:id="8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501"/>
    <w:bookmarkStart w:name="z7610" w:id="8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502"/>
    <w:bookmarkStart w:name="z7611" w:id="8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503"/>
    <w:bookmarkStart w:name="z7612" w:id="8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504"/>
    <w:bookmarkStart w:name="z7613" w:id="8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505"/>
    <w:bookmarkStart w:name="z7614" w:id="8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030700, Актюбинская область, Мугалжарский район, город Кандыагаш, улица Асанхан Калиев, 8.</w:t>
      </w:r>
    </w:p>
    <w:bookmarkEnd w:id="8506"/>
    <w:bookmarkStart w:name="z7615" w:id="8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Мугалжарского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8507"/>
    <w:bookmarkStart w:name="z7616" w:id="8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508"/>
    <w:bookmarkStart w:name="z7617" w:id="8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509"/>
    <w:bookmarkStart w:name="z7618" w:id="8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510"/>
    <w:bookmarkStart w:name="z7619" w:id="8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511"/>
    <w:bookmarkStart w:name="z7620" w:id="8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512"/>
    <w:bookmarkStart w:name="z7621" w:id="8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513"/>
    <w:bookmarkStart w:name="z7622" w:id="8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514"/>
    <w:bookmarkStart w:name="z7623" w:id="8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515"/>
    <w:bookmarkStart w:name="z7624" w:id="8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516"/>
    <w:bookmarkStart w:name="z7625" w:id="8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517"/>
    <w:bookmarkStart w:name="z20177" w:id="8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5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26" w:id="8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8519"/>
    <w:bookmarkStart w:name="z7627" w:id="8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8520"/>
    <w:bookmarkStart w:name="z7628" w:id="8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8521"/>
    <w:bookmarkStart w:name="z7629" w:id="8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8522"/>
    <w:bookmarkStart w:name="z7630" w:id="8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8523"/>
    <w:bookmarkStart w:name="z7631" w:id="8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8524"/>
    <w:bookmarkStart w:name="z7632" w:id="8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8525"/>
    <w:bookmarkStart w:name="z7633" w:id="8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8526"/>
    <w:bookmarkStart w:name="z7634" w:id="8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8527"/>
    <w:bookmarkStart w:name="z7635" w:id="8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8528"/>
    <w:bookmarkStart w:name="z7636" w:id="8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8529"/>
    <w:bookmarkStart w:name="z7637" w:id="8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8530"/>
    <w:bookmarkStart w:name="z7638" w:id="8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8531"/>
    <w:bookmarkStart w:name="z7639" w:id="8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8532"/>
    <w:bookmarkStart w:name="z7640" w:id="8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8533"/>
    <w:bookmarkStart w:name="z7641" w:id="8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8534"/>
    <w:bookmarkStart w:name="z7642" w:id="8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8535"/>
    <w:bookmarkStart w:name="z7643" w:id="8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8536"/>
    <w:bookmarkStart w:name="z7644" w:id="8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8537"/>
    <w:bookmarkStart w:name="z7645" w:id="8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8538"/>
    <w:bookmarkStart w:name="z7646" w:id="8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8539"/>
    <w:bookmarkStart w:name="z7647" w:id="8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8540"/>
    <w:bookmarkStart w:name="z7648" w:id="8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8541"/>
    <w:bookmarkStart w:name="z7649" w:id="8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8542"/>
    <w:bookmarkStart w:name="z7650" w:id="8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8543"/>
    <w:bookmarkStart w:name="z24409" w:id="8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8544"/>
    <w:bookmarkStart w:name="z7651" w:id="8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8545"/>
    <w:bookmarkStart w:name="z7652" w:id="8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bookmarkEnd w:id="8546"/>
    <w:bookmarkStart w:name="z7653" w:id="8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bookmarkEnd w:id="8547"/>
    <w:bookmarkStart w:name="z7654" w:id="8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8548"/>
    <w:bookmarkStart w:name="z7655" w:id="8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8549"/>
    <w:bookmarkStart w:name="z7656" w:id="8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8550"/>
    <w:bookmarkStart w:name="z7657" w:id="8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8551"/>
    <w:bookmarkStart w:name="z7658" w:id="8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8552"/>
    <w:bookmarkStart w:name="z20178" w:id="8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8553"/>
    <w:bookmarkStart w:name="z20179" w:id="8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8554"/>
    <w:bookmarkStart w:name="z7659" w:id="8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85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60" w:id="8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8556"/>
    <w:bookmarkStart w:name="z7661" w:id="8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8557"/>
    <w:bookmarkStart w:name="z7662" w:id="8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8558"/>
    <w:bookmarkStart w:name="z7663" w:id="8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8559"/>
    <w:bookmarkStart w:name="z20180" w:id="8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8560"/>
    <w:bookmarkStart w:name="z20181" w:id="8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8561"/>
    <w:bookmarkStart w:name="z7664" w:id="8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85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65" w:id="8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563"/>
    <w:bookmarkStart w:name="z7666" w:id="8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5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67" w:id="8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5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68" w:id="8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8566"/>
    <w:bookmarkStart w:name="z7669" w:id="8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567"/>
    <w:bookmarkStart w:name="z7670" w:id="8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568"/>
    <w:bookmarkStart w:name="z7671" w:id="8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8569"/>
    <w:bookmarkStart w:name="z7672" w:id="8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570"/>
    <w:bookmarkStart w:name="z7673" w:id="8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8571"/>
    <w:bookmarkStart w:name="z7674" w:id="8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572"/>
    <w:bookmarkStart w:name="z7675" w:id="8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573"/>
    <w:bookmarkStart w:name="z7676" w:id="8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574"/>
    <w:bookmarkStart w:name="z7677" w:id="8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575"/>
    <w:bookmarkStart w:name="z7678" w:id="8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8576"/>
    <w:bookmarkStart w:name="z7679" w:id="8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577"/>
    <w:bookmarkStart w:name="z7680" w:id="8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578"/>
    <w:bookmarkStart w:name="z7681" w:id="8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579"/>
    <w:bookmarkStart w:name="z7682" w:id="8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8580"/>
    <w:bookmarkStart w:name="z7683" w:id="8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Мугалжарского района;</w:t>
      </w:r>
    </w:p>
    <w:bookmarkEnd w:id="8581"/>
    <w:bookmarkStart w:name="z7684" w:id="8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582"/>
    <w:bookmarkStart w:name="z7685" w:id="8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8583"/>
    <w:bookmarkStart w:name="z7686" w:id="8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5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87" w:id="8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585"/>
    <w:bookmarkStart w:name="z7688" w:id="8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586"/>
    <w:bookmarkStart w:name="z7689" w:id="8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587"/>
    <w:bookmarkStart w:name="z7690" w:id="8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588"/>
    <w:bookmarkStart w:name="z7691" w:id="8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589"/>
    <w:bookmarkStart w:name="z7692" w:id="8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590"/>
    <w:bookmarkStart w:name="z7693" w:id="8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8591"/>
    <w:bookmarkStart w:name="z7694" w:id="8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85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696" w:id="85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Темирского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8593"/>
    <w:bookmarkStart w:name="z7697" w:id="8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594"/>
    <w:bookmarkStart w:name="z7698" w:id="8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Темирского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8595"/>
    <w:bookmarkStart w:name="z7699" w:id="8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8596"/>
    <w:bookmarkStart w:name="z7700" w:id="8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597"/>
    <w:bookmarkStart w:name="z7701" w:id="8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598"/>
    <w:bookmarkStart w:name="z7702" w:id="8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599"/>
    <w:bookmarkStart w:name="z7703" w:id="8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600"/>
    <w:bookmarkStart w:name="z7704" w:id="8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601"/>
    <w:bookmarkStart w:name="z7705" w:id="8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030800, Актюбинская область, Темирский район, поселок Шубаркудук, улица Желтоксан 8.</w:t>
      </w:r>
    </w:p>
    <w:bookmarkEnd w:id="8602"/>
    <w:bookmarkStart w:name="z7706" w:id="8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Темирского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8603"/>
    <w:bookmarkStart w:name="z7707" w:id="8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604"/>
    <w:bookmarkStart w:name="z7708" w:id="8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605"/>
    <w:bookmarkStart w:name="z7709" w:id="8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606"/>
    <w:bookmarkStart w:name="z7710" w:id="8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607"/>
    <w:bookmarkStart w:name="z7711" w:id="8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608"/>
    <w:bookmarkStart w:name="z7712" w:id="8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609"/>
    <w:bookmarkStart w:name="z7713" w:id="8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610"/>
    <w:bookmarkStart w:name="z7714" w:id="8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611"/>
    <w:bookmarkStart w:name="z7715" w:id="8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612"/>
    <w:bookmarkStart w:name="z7716" w:id="8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613"/>
    <w:bookmarkStart w:name="z20182" w:id="8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6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17" w:id="8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8615"/>
    <w:bookmarkStart w:name="z7718" w:id="8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8616"/>
    <w:bookmarkStart w:name="z7719" w:id="8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8617"/>
    <w:bookmarkStart w:name="z7720" w:id="8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8618"/>
    <w:bookmarkStart w:name="z7721" w:id="8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8619"/>
    <w:bookmarkStart w:name="z7722" w:id="8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8620"/>
    <w:bookmarkStart w:name="z7723" w:id="8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8621"/>
    <w:bookmarkStart w:name="z7724" w:id="8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8622"/>
    <w:bookmarkStart w:name="z7725" w:id="8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8623"/>
    <w:bookmarkStart w:name="z7726" w:id="8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8624"/>
    <w:bookmarkStart w:name="z7727" w:id="8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8625"/>
    <w:bookmarkStart w:name="z7728" w:id="8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8626"/>
    <w:bookmarkStart w:name="z7729" w:id="8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8627"/>
    <w:bookmarkStart w:name="z7730" w:id="8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8628"/>
    <w:bookmarkStart w:name="z7731" w:id="8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8629"/>
    <w:bookmarkStart w:name="z7732" w:id="8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8630"/>
    <w:bookmarkStart w:name="z7733" w:id="8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8631"/>
    <w:bookmarkStart w:name="z7734" w:id="8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8632"/>
    <w:bookmarkStart w:name="z7735" w:id="8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8633"/>
    <w:bookmarkStart w:name="z7736" w:id="8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8634"/>
    <w:bookmarkStart w:name="z7737" w:id="8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8635"/>
    <w:bookmarkStart w:name="z7738" w:id="8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8636"/>
    <w:bookmarkStart w:name="z7739" w:id="8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8637"/>
    <w:bookmarkStart w:name="z7740" w:id="8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8638"/>
    <w:bookmarkStart w:name="z7741" w:id="8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8639"/>
    <w:bookmarkStart w:name="z24410" w:id="8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8640"/>
    <w:bookmarkStart w:name="z7742" w:id="8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8641"/>
    <w:bookmarkStart w:name="z7743" w:id="8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bookmarkEnd w:id="8642"/>
    <w:bookmarkStart w:name="z7744" w:id="8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bookmarkEnd w:id="8643"/>
    <w:bookmarkStart w:name="z7745" w:id="8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8644"/>
    <w:bookmarkStart w:name="z7746" w:id="8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8645"/>
    <w:bookmarkStart w:name="z7747" w:id="8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8646"/>
    <w:bookmarkStart w:name="z7748" w:id="8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8647"/>
    <w:bookmarkStart w:name="z7749" w:id="8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8648"/>
    <w:bookmarkStart w:name="z20183" w:id="8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8649"/>
    <w:bookmarkStart w:name="z20184" w:id="8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8650"/>
    <w:bookmarkStart w:name="z7750" w:id="8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86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51" w:id="8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8652"/>
    <w:bookmarkStart w:name="z7752" w:id="8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8653"/>
    <w:bookmarkStart w:name="z7753" w:id="8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8654"/>
    <w:bookmarkStart w:name="z7754" w:id="8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8655"/>
    <w:bookmarkStart w:name="z20185" w:id="8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8656"/>
    <w:bookmarkStart w:name="z20186" w:id="8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8657"/>
    <w:bookmarkStart w:name="z7755" w:id="8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86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56" w:id="86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659"/>
    <w:bookmarkStart w:name="z7757" w:id="8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6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58" w:id="8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6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59" w:id="8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8662"/>
    <w:bookmarkStart w:name="z7760" w:id="8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663"/>
    <w:bookmarkStart w:name="z7761" w:id="8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664"/>
    <w:bookmarkStart w:name="z7762" w:id="8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8665"/>
    <w:bookmarkStart w:name="z7763" w:id="8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666"/>
    <w:bookmarkStart w:name="z7764" w:id="8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8667"/>
    <w:bookmarkStart w:name="z7765" w:id="8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668"/>
    <w:bookmarkStart w:name="z7766" w:id="8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669"/>
    <w:bookmarkStart w:name="z7767" w:id="8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670"/>
    <w:bookmarkStart w:name="z7768" w:id="8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671"/>
    <w:bookmarkStart w:name="z7769" w:id="8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8672"/>
    <w:bookmarkStart w:name="z7770" w:id="8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673"/>
    <w:bookmarkStart w:name="z7771" w:id="8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674"/>
    <w:bookmarkStart w:name="z7772" w:id="8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675"/>
    <w:bookmarkStart w:name="z7773" w:id="8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8676"/>
    <w:bookmarkStart w:name="z7774" w:id="8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Темирского района;</w:t>
      </w:r>
    </w:p>
    <w:bookmarkEnd w:id="8677"/>
    <w:bookmarkStart w:name="z7775" w:id="8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678"/>
    <w:bookmarkStart w:name="z7776" w:id="8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8679"/>
    <w:bookmarkStart w:name="z7777" w:id="8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6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78" w:id="86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681"/>
    <w:bookmarkStart w:name="z7779" w:id="8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682"/>
    <w:bookmarkStart w:name="z7780" w:id="8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683"/>
    <w:bookmarkStart w:name="z7781" w:id="8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684"/>
    <w:bookmarkStart w:name="z7782" w:id="8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685"/>
    <w:bookmarkStart w:name="z7783" w:id="86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686"/>
    <w:bookmarkStart w:name="z7784" w:id="8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8687"/>
    <w:bookmarkStart w:name="z7785" w:id="8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86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787" w:id="8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Уилского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8689"/>
    <w:bookmarkStart w:name="z7788" w:id="86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690"/>
    <w:bookmarkStart w:name="z7789" w:id="8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Уилского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8691"/>
    <w:bookmarkStart w:name="z7790" w:id="8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8692"/>
    <w:bookmarkStart w:name="z7791" w:id="8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693"/>
    <w:bookmarkStart w:name="z7792" w:id="8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694"/>
    <w:bookmarkStart w:name="z7793" w:id="8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695"/>
    <w:bookmarkStart w:name="z7794" w:id="8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696"/>
    <w:bookmarkStart w:name="z7795" w:id="8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697"/>
    <w:bookmarkStart w:name="z7796" w:id="8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030900, Актюбинская область, Уилский район, село Уил, улица Жолмырзаева, 9.</w:t>
      </w:r>
    </w:p>
    <w:bookmarkEnd w:id="8698"/>
    <w:bookmarkStart w:name="z7797" w:id="8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Уилского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8699"/>
    <w:bookmarkStart w:name="z7798" w:id="8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700"/>
    <w:bookmarkStart w:name="z7799" w:id="8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701"/>
    <w:bookmarkStart w:name="z7800" w:id="8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702"/>
    <w:bookmarkStart w:name="z7801" w:id="8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703"/>
    <w:bookmarkStart w:name="z7802" w:id="87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704"/>
    <w:bookmarkStart w:name="z7803" w:id="8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705"/>
    <w:bookmarkStart w:name="z7804" w:id="8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706"/>
    <w:bookmarkStart w:name="z7805" w:id="8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707"/>
    <w:bookmarkStart w:name="z7806" w:id="8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708"/>
    <w:bookmarkStart w:name="z7807" w:id="8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709"/>
    <w:bookmarkStart w:name="z20187" w:id="8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7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08" w:id="8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8711"/>
    <w:bookmarkStart w:name="z7809" w:id="8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8712"/>
    <w:bookmarkStart w:name="z7810" w:id="8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8713"/>
    <w:bookmarkStart w:name="z7811" w:id="8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8714"/>
    <w:bookmarkStart w:name="z7812" w:id="8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8715"/>
    <w:bookmarkStart w:name="z7813" w:id="8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8716"/>
    <w:bookmarkStart w:name="z7814" w:id="8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8717"/>
    <w:bookmarkStart w:name="z7815" w:id="8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8718"/>
    <w:bookmarkStart w:name="z7816" w:id="8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8719"/>
    <w:bookmarkStart w:name="z7817" w:id="8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8720"/>
    <w:bookmarkStart w:name="z7818" w:id="8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8721"/>
    <w:bookmarkStart w:name="z7819" w:id="8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8722"/>
    <w:bookmarkStart w:name="z7820" w:id="8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8723"/>
    <w:bookmarkStart w:name="z7821" w:id="8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8724"/>
    <w:bookmarkStart w:name="z7822" w:id="8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8725"/>
    <w:bookmarkStart w:name="z7823" w:id="8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8726"/>
    <w:bookmarkStart w:name="z7824" w:id="8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8727"/>
    <w:bookmarkStart w:name="z7825" w:id="8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8728"/>
    <w:bookmarkStart w:name="z7826" w:id="8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8729"/>
    <w:bookmarkStart w:name="z7827" w:id="8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8730"/>
    <w:bookmarkStart w:name="z7828" w:id="8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8731"/>
    <w:bookmarkStart w:name="z7829" w:id="8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8732"/>
    <w:bookmarkStart w:name="z7830" w:id="8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8733"/>
    <w:bookmarkStart w:name="z7831" w:id="8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8734"/>
    <w:bookmarkStart w:name="z7832" w:id="8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8735"/>
    <w:bookmarkStart w:name="z24411" w:id="8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8736"/>
    <w:bookmarkStart w:name="z7833" w:id="8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8737"/>
    <w:bookmarkStart w:name="z7834" w:id="8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bookmarkEnd w:id="8738"/>
    <w:bookmarkStart w:name="z7835" w:id="8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bookmarkEnd w:id="8739"/>
    <w:bookmarkStart w:name="z7836" w:id="8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8740"/>
    <w:bookmarkStart w:name="z7837" w:id="8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8741"/>
    <w:bookmarkStart w:name="z7838" w:id="8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8742"/>
    <w:bookmarkStart w:name="z7839" w:id="8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8743"/>
    <w:bookmarkStart w:name="z7840" w:id="8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8744"/>
    <w:bookmarkStart w:name="z20188" w:id="8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8745"/>
    <w:bookmarkStart w:name="z20189" w:id="8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8746"/>
    <w:bookmarkStart w:name="z7841" w:id="8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87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42" w:id="8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8748"/>
    <w:bookmarkStart w:name="z7843" w:id="8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8749"/>
    <w:bookmarkStart w:name="z7844" w:id="8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8750"/>
    <w:bookmarkStart w:name="z7845" w:id="8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8751"/>
    <w:bookmarkStart w:name="z20190" w:id="8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8752"/>
    <w:bookmarkStart w:name="z20191" w:id="8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8753"/>
    <w:bookmarkStart w:name="z7846" w:id="8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87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47" w:id="87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755"/>
    <w:bookmarkStart w:name="z7848" w:id="8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7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49" w:id="8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7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50" w:id="8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8758"/>
    <w:bookmarkStart w:name="z7851" w:id="8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759"/>
    <w:bookmarkStart w:name="z7852" w:id="8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760"/>
    <w:bookmarkStart w:name="z7853" w:id="8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8761"/>
    <w:bookmarkStart w:name="z7854" w:id="8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762"/>
    <w:bookmarkStart w:name="z7855" w:id="8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8763"/>
    <w:bookmarkStart w:name="z7856" w:id="8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764"/>
    <w:bookmarkStart w:name="z7857" w:id="8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765"/>
    <w:bookmarkStart w:name="z7858" w:id="8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организационно-правовоеобеспечение деятельности Отдела;</w:t>
      </w:r>
    </w:p>
    <w:bookmarkEnd w:id="8766"/>
    <w:bookmarkStart w:name="z7859" w:id="8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767"/>
    <w:bookmarkStart w:name="z7860" w:id="8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8768"/>
    <w:bookmarkStart w:name="z7861" w:id="8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769"/>
    <w:bookmarkStart w:name="z7862" w:id="8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770"/>
    <w:bookmarkStart w:name="z7863" w:id="8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771"/>
    <w:bookmarkStart w:name="z7864" w:id="8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8772"/>
    <w:bookmarkStart w:name="z7865" w:id="8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Уилского района;</w:t>
      </w:r>
    </w:p>
    <w:bookmarkEnd w:id="8773"/>
    <w:bookmarkStart w:name="z7866" w:id="8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774"/>
    <w:bookmarkStart w:name="z7867" w:id="8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8775"/>
    <w:bookmarkStart w:name="z7868" w:id="8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7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69" w:id="87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777"/>
    <w:bookmarkStart w:name="z7870" w:id="8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778"/>
    <w:bookmarkStart w:name="z7871" w:id="8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779"/>
    <w:bookmarkStart w:name="z7872" w:id="8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780"/>
    <w:bookmarkStart w:name="z7873" w:id="8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781"/>
    <w:bookmarkStart w:name="z7874" w:id="87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782"/>
    <w:bookmarkStart w:name="z7875" w:id="8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8783"/>
    <w:bookmarkStart w:name="z7876" w:id="8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87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878" w:id="87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Хобдинского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8785"/>
    <w:bookmarkStart w:name="z7879" w:id="87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786"/>
    <w:bookmarkStart w:name="z7880" w:id="8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Хобдинского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8787"/>
    <w:bookmarkStart w:name="z7881" w:id="8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8788"/>
    <w:bookmarkStart w:name="z7882" w:id="8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789"/>
    <w:bookmarkStart w:name="z7883" w:id="8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790"/>
    <w:bookmarkStart w:name="z7884" w:id="8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791"/>
    <w:bookmarkStart w:name="z7885" w:id="8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792"/>
    <w:bookmarkStart w:name="z7886" w:id="8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793"/>
    <w:bookmarkStart w:name="z7887" w:id="8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031000, Актюбинская область, Кобдинский район, село Кобда, улица Астана, 2 Г.</w:t>
      </w:r>
    </w:p>
    <w:bookmarkEnd w:id="87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88" w:id="8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Хобдинского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8795"/>
    <w:bookmarkStart w:name="z7889" w:id="8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796"/>
    <w:bookmarkStart w:name="z7890" w:id="8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797"/>
    <w:bookmarkStart w:name="z7891" w:id="8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798"/>
    <w:bookmarkStart w:name="z7892" w:id="8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799"/>
    <w:bookmarkStart w:name="z7893" w:id="8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800"/>
    <w:bookmarkStart w:name="z7894" w:id="8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801"/>
    <w:bookmarkStart w:name="z7895" w:id="8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802"/>
    <w:bookmarkStart w:name="z7896" w:id="8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803"/>
    <w:bookmarkStart w:name="z7897" w:id="8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804"/>
    <w:bookmarkStart w:name="z7898" w:id="8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805"/>
    <w:bookmarkStart w:name="z20192" w:id="8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8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99" w:id="8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8807"/>
    <w:bookmarkStart w:name="z7900" w:id="8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8808"/>
    <w:bookmarkStart w:name="z7901" w:id="8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8809"/>
    <w:bookmarkStart w:name="z7902" w:id="8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8810"/>
    <w:bookmarkStart w:name="z7903" w:id="8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8811"/>
    <w:bookmarkStart w:name="z7904" w:id="8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8812"/>
    <w:bookmarkStart w:name="z7905" w:id="8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8813"/>
    <w:bookmarkStart w:name="z7906" w:id="8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8814"/>
    <w:bookmarkStart w:name="z7907" w:id="8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8815"/>
    <w:bookmarkStart w:name="z7908" w:id="8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8816"/>
    <w:bookmarkStart w:name="z7909" w:id="8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8817"/>
    <w:bookmarkStart w:name="z7910" w:id="8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8818"/>
    <w:bookmarkStart w:name="z7911" w:id="8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8819"/>
    <w:bookmarkStart w:name="z7912" w:id="8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8820"/>
    <w:bookmarkStart w:name="z7913" w:id="8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8821"/>
    <w:bookmarkStart w:name="z7914" w:id="8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8822"/>
    <w:bookmarkStart w:name="z7915" w:id="8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8823"/>
    <w:bookmarkStart w:name="z7916" w:id="8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8824"/>
    <w:bookmarkStart w:name="z7917" w:id="8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8825"/>
    <w:bookmarkStart w:name="z7918" w:id="8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8826"/>
    <w:bookmarkStart w:name="z7919" w:id="8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8827"/>
    <w:bookmarkStart w:name="z7920" w:id="8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8828"/>
    <w:bookmarkStart w:name="z7921" w:id="8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8829"/>
    <w:bookmarkStart w:name="z7922" w:id="8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8830"/>
    <w:bookmarkStart w:name="z7923" w:id="8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8831"/>
    <w:bookmarkStart w:name="z24412" w:id="8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8832"/>
    <w:bookmarkStart w:name="z7924" w:id="8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8833"/>
    <w:bookmarkStart w:name="z7925" w:id="8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bookmarkEnd w:id="8834"/>
    <w:bookmarkStart w:name="z7926" w:id="8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bookmarkEnd w:id="8835"/>
    <w:bookmarkStart w:name="z7927" w:id="8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8836"/>
    <w:bookmarkStart w:name="z7928" w:id="8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8837"/>
    <w:bookmarkStart w:name="z7929" w:id="8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8838"/>
    <w:bookmarkStart w:name="z7930" w:id="8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8839"/>
    <w:bookmarkStart w:name="z7931" w:id="8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8840"/>
    <w:bookmarkStart w:name="z20193" w:id="8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8841"/>
    <w:bookmarkStart w:name="z20194" w:id="8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8842"/>
    <w:bookmarkStart w:name="z7932" w:id="8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88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33" w:id="8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8844"/>
    <w:bookmarkStart w:name="z7934" w:id="8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8845"/>
    <w:bookmarkStart w:name="z7935" w:id="8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8846"/>
    <w:bookmarkStart w:name="z7936" w:id="8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8847"/>
    <w:bookmarkStart w:name="z20195" w:id="8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8848"/>
    <w:bookmarkStart w:name="z20196" w:id="8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8849"/>
    <w:bookmarkStart w:name="z7937" w:id="8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88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38" w:id="88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851"/>
    <w:bookmarkStart w:name="z7939" w:id="8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8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40" w:id="8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8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41" w:id="8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8854"/>
    <w:bookmarkStart w:name="z7942" w:id="8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855"/>
    <w:bookmarkStart w:name="z7943" w:id="8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856"/>
    <w:bookmarkStart w:name="z7944" w:id="8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8857"/>
    <w:bookmarkStart w:name="z7945" w:id="8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858"/>
    <w:bookmarkStart w:name="z7946" w:id="8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8859"/>
    <w:bookmarkStart w:name="z7947" w:id="8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860"/>
    <w:bookmarkStart w:name="z7948" w:id="8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861"/>
    <w:bookmarkStart w:name="z7949" w:id="8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862"/>
    <w:bookmarkStart w:name="z7950" w:id="8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863"/>
    <w:bookmarkStart w:name="z7951" w:id="8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8864"/>
    <w:bookmarkStart w:name="z7952" w:id="8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865"/>
    <w:bookmarkStart w:name="z7953" w:id="8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866"/>
    <w:bookmarkStart w:name="z7954" w:id="8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867"/>
    <w:bookmarkStart w:name="z7955" w:id="8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8868"/>
    <w:bookmarkStart w:name="z7956" w:id="8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Кобдинского района;</w:t>
      </w:r>
    </w:p>
    <w:bookmarkEnd w:id="8869"/>
    <w:bookmarkStart w:name="z7957" w:id="8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870"/>
    <w:bookmarkStart w:name="z7958" w:id="8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8871"/>
    <w:bookmarkStart w:name="z7959" w:id="8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8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60" w:id="88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873"/>
    <w:bookmarkStart w:name="z7961" w:id="8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874"/>
    <w:bookmarkStart w:name="z7962" w:id="8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875"/>
    <w:bookmarkStart w:name="z7963" w:id="8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876"/>
    <w:bookmarkStart w:name="z7964" w:id="8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877"/>
    <w:bookmarkStart w:name="z7965" w:id="88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878"/>
    <w:bookmarkStart w:name="z7966" w:id="8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8879"/>
    <w:bookmarkStart w:name="z7967" w:id="8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bookmarkEnd w:id="88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7969" w:id="8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Хромтауского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8881"/>
    <w:bookmarkStart w:name="z7970" w:id="88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882"/>
    <w:bookmarkStart w:name="z7971" w:id="8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Хромтауского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8883"/>
    <w:bookmarkStart w:name="z7972" w:id="8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8884"/>
    <w:bookmarkStart w:name="z7973" w:id="8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885"/>
    <w:bookmarkStart w:name="z7974" w:id="8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886"/>
    <w:bookmarkStart w:name="z7975" w:id="8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887"/>
    <w:bookmarkStart w:name="z7976" w:id="8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888"/>
    <w:bookmarkStart w:name="z7977" w:id="8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889"/>
    <w:bookmarkStart w:name="z7978" w:id="8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031100, Актюбинская область, Хромтауский район, город Хромтау, улица Г.Жубановой, 2.</w:t>
      </w:r>
    </w:p>
    <w:bookmarkEnd w:id="8890"/>
    <w:bookmarkStart w:name="z7979" w:id="8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Хромтауского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8891"/>
    <w:bookmarkStart w:name="z7980" w:id="8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892"/>
    <w:bookmarkStart w:name="z7981" w:id="8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893"/>
    <w:bookmarkStart w:name="z7982" w:id="8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894"/>
    <w:bookmarkStart w:name="z7983" w:id="8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895"/>
    <w:bookmarkStart w:name="z7984" w:id="8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896"/>
    <w:bookmarkStart w:name="z7985" w:id="8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897"/>
    <w:bookmarkStart w:name="z7986" w:id="8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898"/>
    <w:bookmarkStart w:name="z7987" w:id="8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899"/>
    <w:bookmarkStart w:name="z7988" w:id="8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900"/>
    <w:bookmarkStart w:name="z7989" w:id="8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901"/>
    <w:bookmarkStart w:name="z20197" w:id="8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9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90" w:id="8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8903"/>
    <w:bookmarkStart w:name="z7991" w:id="8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8904"/>
    <w:bookmarkStart w:name="z7992" w:id="8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8905"/>
    <w:bookmarkStart w:name="z7993" w:id="8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8906"/>
    <w:bookmarkStart w:name="z7994" w:id="8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8907"/>
    <w:bookmarkStart w:name="z7995" w:id="8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8908"/>
    <w:bookmarkStart w:name="z7996" w:id="8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8909"/>
    <w:bookmarkStart w:name="z7997" w:id="8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8910"/>
    <w:bookmarkStart w:name="z7998" w:id="8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8911"/>
    <w:bookmarkStart w:name="z7999" w:id="8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8912"/>
    <w:bookmarkStart w:name="z8000" w:id="8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8913"/>
    <w:bookmarkStart w:name="z8001" w:id="8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8914"/>
    <w:bookmarkStart w:name="z8002" w:id="8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8915"/>
    <w:bookmarkStart w:name="z8003" w:id="8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8916"/>
    <w:bookmarkStart w:name="z8004" w:id="8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8917"/>
    <w:bookmarkStart w:name="z8005" w:id="8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8918"/>
    <w:bookmarkStart w:name="z8006" w:id="8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8919"/>
    <w:bookmarkStart w:name="z8007" w:id="8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8920"/>
    <w:bookmarkStart w:name="z8008" w:id="8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8921"/>
    <w:bookmarkStart w:name="z8009" w:id="8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8922"/>
    <w:bookmarkStart w:name="z8010" w:id="8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8923"/>
    <w:bookmarkStart w:name="z8011" w:id="8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8924"/>
    <w:bookmarkStart w:name="z8012" w:id="8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8925"/>
    <w:bookmarkStart w:name="z8013" w:id="8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8926"/>
    <w:bookmarkStart w:name="z8014" w:id="8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8927"/>
    <w:bookmarkStart w:name="z24413" w:id="8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8928"/>
    <w:bookmarkStart w:name="z8015" w:id="8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8929"/>
    <w:bookmarkStart w:name="z8016" w:id="8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bookmarkEnd w:id="8930"/>
    <w:bookmarkStart w:name="z8017" w:id="8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bookmarkEnd w:id="8931"/>
    <w:bookmarkStart w:name="z8018" w:id="8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8932"/>
    <w:bookmarkStart w:name="z8019" w:id="8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8933"/>
    <w:bookmarkStart w:name="z8020" w:id="8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8934"/>
    <w:bookmarkStart w:name="z8021" w:id="8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8935"/>
    <w:bookmarkStart w:name="z8022" w:id="8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8936"/>
    <w:bookmarkStart w:name="z20198" w:id="8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8937"/>
    <w:bookmarkStart w:name="z20199" w:id="8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8938"/>
    <w:bookmarkStart w:name="z8023" w:id="8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89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24" w:id="8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8940"/>
    <w:bookmarkStart w:name="z8025" w:id="8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8941"/>
    <w:bookmarkStart w:name="z8026" w:id="8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8942"/>
    <w:bookmarkStart w:name="z8027" w:id="8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8943"/>
    <w:bookmarkStart w:name="z20200" w:id="8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8944"/>
    <w:bookmarkStart w:name="z20201" w:id="8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8945"/>
    <w:bookmarkStart w:name="z8028" w:id="8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89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29" w:id="89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8947"/>
    <w:bookmarkStart w:name="z8030" w:id="8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89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31" w:id="8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89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32" w:id="8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8950"/>
    <w:bookmarkStart w:name="z8033" w:id="8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8951"/>
    <w:bookmarkStart w:name="z8034" w:id="8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8952"/>
    <w:bookmarkStart w:name="z8035" w:id="8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8953"/>
    <w:bookmarkStart w:name="z8036" w:id="8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8954"/>
    <w:bookmarkStart w:name="z8037" w:id="8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8955"/>
    <w:bookmarkStart w:name="z8038" w:id="8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8956"/>
    <w:bookmarkStart w:name="z8039" w:id="8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8957"/>
    <w:bookmarkStart w:name="z8040" w:id="8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8958"/>
    <w:bookmarkStart w:name="z8041" w:id="8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8959"/>
    <w:bookmarkStart w:name="z8042" w:id="8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8960"/>
    <w:bookmarkStart w:name="z8043" w:id="8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8961"/>
    <w:bookmarkStart w:name="z8044" w:id="8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8962"/>
    <w:bookmarkStart w:name="z8045" w:id="8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8963"/>
    <w:bookmarkStart w:name="z8046" w:id="8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8964"/>
    <w:bookmarkStart w:name="z8047" w:id="8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Хромтауского района;</w:t>
      </w:r>
    </w:p>
    <w:bookmarkEnd w:id="8965"/>
    <w:bookmarkStart w:name="z8048" w:id="8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8966"/>
    <w:bookmarkStart w:name="z8049" w:id="8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8967"/>
    <w:bookmarkStart w:name="z8050" w:id="8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89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51" w:id="89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8969"/>
    <w:bookmarkStart w:name="z8052" w:id="8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8970"/>
    <w:bookmarkStart w:name="z8053" w:id="8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8971"/>
    <w:bookmarkStart w:name="z8054" w:id="8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8972"/>
    <w:bookmarkStart w:name="z8055" w:id="8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973"/>
    <w:bookmarkStart w:name="z8056" w:id="89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8974"/>
    <w:bookmarkStart w:name="z8057" w:id="8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8975"/>
    <w:bookmarkStart w:name="z8058" w:id="8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89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060" w:id="89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Шалкарского района Департамента по чрезвычайным ситуациям Актюбинской области Министерства по чрезвычайным ситуациям Республики Казахстан</w:t>
      </w:r>
    </w:p>
    <w:bookmarkEnd w:id="8977"/>
    <w:bookmarkStart w:name="z8061" w:id="89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978"/>
    <w:bookmarkStart w:name="z8062" w:id="8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Шалкарского района Департамента по чрезвычайным ситуациям Актюбинской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Актюбинской области (далее – Департамент).</w:t>
      </w:r>
    </w:p>
    <w:bookmarkEnd w:id="8979"/>
    <w:bookmarkStart w:name="z8063" w:id="8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8980"/>
    <w:bookmarkStart w:name="z8064" w:id="8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8981"/>
    <w:bookmarkStart w:name="z8065" w:id="8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8982"/>
    <w:bookmarkStart w:name="z8066" w:id="8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983"/>
    <w:bookmarkStart w:name="z8067" w:id="8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8984"/>
    <w:bookmarkStart w:name="z8068" w:id="8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8985"/>
    <w:bookmarkStart w:name="z8069" w:id="8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031200, Актюбинская область, Шалкарский район, город Шалкар, улица Есет Котибарулы, 86.</w:t>
      </w:r>
    </w:p>
    <w:bookmarkEnd w:id="8986"/>
    <w:bookmarkStart w:name="z8070" w:id="8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Шалкарского района Департамента по чрезвычайным ситуациям Актюбинской области Министерства по чрезвычайным ситуациям Республики Казахстан".</w:t>
      </w:r>
    </w:p>
    <w:bookmarkEnd w:id="8987"/>
    <w:bookmarkStart w:name="z8071" w:id="8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8988"/>
    <w:bookmarkStart w:name="z8072" w:id="8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8989"/>
    <w:bookmarkStart w:name="z8073" w:id="8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8990"/>
    <w:bookmarkStart w:name="z8074" w:id="8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8991"/>
    <w:bookmarkStart w:name="z8075" w:id="89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8992"/>
    <w:bookmarkStart w:name="z8076" w:id="8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8993"/>
    <w:bookmarkStart w:name="z8077" w:id="8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8994"/>
    <w:bookmarkStart w:name="z8078" w:id="8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8995"/>
    <w:bookmarkStart w:name="z8079" w:id="8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8996"/>
    <w:bookmarkStart w:name="z8080" w:id="8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8997"/>
    <w:bookmarkStart w:name="z20202" w:id="8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89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81" w:id="8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8999"/>
    <w:bookmarkStart w:name="z8082" w:id="9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9000"/>
    <w:bookmarkStart w:name="z8083" w:id="9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9001"/>
    <w:bookmarkStart w:name="z8084" w:id="9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9002"/>
    <w:bookmarkStart w:name="z8085" w:id="9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9003"/>
    <w:bookmarkStart w:name="z8086" w:id="9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9004"/>
    <w:bookmarkStart w:name="z8087" w:id="9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9005"/>
    <w:bookmarkStart w:name="z8088" w:id="9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9006"/>
    <w:bookmarkStart w:name="z8089" w:id="9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9007"/>
    <w:bookmarkStart w:name="z8090" w:id="9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9008"/>
    <w:bookmarkStart w:name="z8091" w:id="9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9009"/>
    <w:bookmarkStart w:name="z8092" w:id="9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9010"/>
    <w:bookmarkStart w:name="z8093" w:id="9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9011"/>
    <w:bookmarkStart w:name="z8094" w:id="9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9012"/>
    <w:bookmarkStart w:name="z8095" w:id="9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9013"/>
    <w:bookmarkStart w:name="z8096" w:id="9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9014"/>
    <w:bookmarkStart w:name="z8097" w:id="9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9015"/>
    <w:bookmarkStart w:name="z8098" w:id="9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9016"/>
    <w:bookmarkStart w:name="z8099" w:id="9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9017"/>
    <w:bookmarkStart w:name="z8100" w:id="9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9018"/>
    <w:bookmarkStart w:name="z8101" w:id="9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9019"/>
    <w:bookmarkStart w:name="z8102" w:id="9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9020"/>
    <w:bookmarkStart w:name="z8103" w:id="9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9021"/>
    <w:bookmarkStart w:name="z8104" w:id="9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9022"/>
    <w:bookmarkStart w:name="z8105" w:id="9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9023"/>
    <w:bookmarkStart w:name="z24414" w:id="9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9024"/>
    <w:bookmarkStart w:name="z8106" w:id="9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9025"/>
    <w:bookmarkStart w:name="z8107" w:id="9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назначении проверки, предписаний, актов об устранении выявленных нарушений и проведению мероприятий по предотвращению пожаров;</w:t>
      </w:r>
    </w:p>
    <w:bookmarkEnd w:id="9026"/>
    <w:bookmarkStart w:name="z8108" w:id="9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назначении проверки, предписаний, актов об устранении выявленных нарушений и выполнению мероприятий по гражданской обороне;</w:t>
      </w:r>
    </w:p>
    <w:bookmarkEnd w:id="9027"/>
    <w:bookmarkStart w:name="z8109" w:id="9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9028"/>
    <w:bookmarkStart w:name="z8110" w:id="9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9029"/>
    <w:bookmarkStart w:name="z8111" w:id="9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9030"/>
    <w:bookmarkStart w:name="z8112" w:id="9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9031"/>
    <w:bookmarkStart w:name="z8113" w:id="9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9032"/>
    <w:bookmarkStart w:name="z20203" w:id="9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9033"/>
    <w:bookmarkStart w:name="z20204" w:id="9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9034"/>
    <w:bookmarkStart w:name="z8114" w:id="9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90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15" w:id="9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9036"/>
    <w:bookmarkStart w:name="z8116" w:id="9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9037"/>
    <w:bookmarkStart w:name="z8117" w:id="9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9038"/>
    <w:bookmarkStart w:name="z8118" w:id="9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9039"/>
    <w:bookmarkStart w:name="z20205" w:id="9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9040"/>
    <w:bookmarkStart w:name="z20206" w:id="9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9041"/>
    <w:bookmarkStart w:name="z8119" w:id="9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90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20" w:id="9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043"/>
    <w:bookmarkStart w:name="z8121" w:id="9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0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22" w:id="9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0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23" w:id="9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9046"/>
    <w:bookmarkStart w:name="z8124" w:id="9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047"/>
    <w:bookmarkStart w:name="z8125" w:id="9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048"/>
    <w:bookmarkStart w:name="z8126" w:id="9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049"/>
    <w:bookmarkStart w:name="z8127" w:id="9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9050"/>
    <w:bookmarkStart w:name="z8128" w:id="9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9051"/>
    <w:bookmarkStart w:name="z8129" w:id="9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052"/>
    <w:bookmarkStart w:name="z8130" w:id="9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053"/>
    <w:bookmarkStart w:name="z8131" w:id="9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054"/>
    <w:bookmarkStart w:name="z8132" w:id="9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055"/>
    <w:bookmarkStart w:name="z8133" w:id="9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056"/>
    <w:bookmarkStart w:name="z8134" w:id="9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057"/>
    <w:bookmarkStart w:name="z8135" w:id="9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058"/>
    <w:bookmarkStart w:name="z8136" w:id="9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059"/>
    <w:bookmarkStart w:name="z8137" w:id="9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9060"/>
    <w:bookmarkStart w:name="z8138" w:id="9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Шалкарского района;</w:t>
      </w:r>
    </w:p>
    <w:bookmarkEnd w:id="9061"/>
    <w:bookmarkStart w:name="z8139" w:id="9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062"/>
    <w:bookmarkStart w:name="z8140" w:id="9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9063"/>
    <w:bookmarkStart w:name="z8141" w:id="9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0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42" w:id="90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065"/>
    <w:bookmarkStart w:name="z8143" w:id="9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066"/>
    <w:bookmarkStart w:name="z8144" w:id="9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067"/>
    <w:bookmarkStart w:name="z8145" w:id="9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068"/>
    <w:bookmarkStart w:name="z8146" w:id="9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069"/>
    <w:bookmarkStart w:name="z8147" w:id="90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070"/>
    <w:bookmarkStart w:name="z8148" w:id="9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071"/>
    <w:bookmarkStart w:name="z8149" w:id="9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90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151" w:id="90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Жылыойского района Департамента по чрезвычайным ситуациям Атырауской области Министерства по чрезвычайным ситуациям Республики Казахстан</w:t>
      </w:r>
    </w:p>
    <w:bookmarkEnd w:id="9073"/>
    <w:bookmarkStart w:name="z8152" w:id="90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074"/>
    <w:bookmarkStart w:name="z8153" w:id="9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Жылыойского района Департамента по чрезвычайным ситуациям Атырауской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Атырауской области Министерства (далее - Департамент).</w:t>
      </w:r>
    </w:p>
    <w:bookmarkEnd w:id="9075"/>
    <w:bookmarkStart w:name="z8154" w:id="9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9076"/>
    <w:bookmarkStart w:name="z8155" w:id="9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077"/>
    <w:bookmarkStart w:name="z8156" w:id="9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078"/>
    <w:bookmarkStart w:name="z8157" w:id="9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079"/>
    <w:bookmarkStart w:name="z8158" w:id="9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080"/>
    <w:bookmarkStart w:name="z8159" w:id="9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081"/>
    <w:bookmarkStart w:name="z8160" w:id="9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060103, Республика Казахстан, Атырауская область, Жылыойский район, город Кульсары, улица Тоқсанбай Құлтумиев, дом № 2.</w:t>
      </w:r>
    </w:p>
    <w:bookmarkEnd w:id="90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61" w:id="9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Жылыойского района Департамента по чрезвычайным ситуациям Атырауской области Министерства по чрезвычайным ситуациям Республики Казахстан".</w:t>
      </w:r>
    </w:p>
    <w:bookmarkEnd w:id="9083"/>
    <w:bookmarkStart w:name="z8162" w:id="9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084"/>
    <w:bookmarkStart w:name="z8163" w:id="9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9085"/>
    <w:bookmarkStart w:name="z8164" w:id="9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086"/>
    <w:bookmarkStart w:name="z8165" w:id="9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087"/>
    <w:bookmarkStart w:name="z8166" w:id="90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088"/>
    <w:bookmarkStart w:name="z8167" w:id="9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089"/>
    <w:bookmarkStart w:name="z8168" w:id="9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090"/>
    <w:bookmarkStart w:name="z8169" w:id="9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091"/>
    <w:bookmarkStart w:name="z8170" w:id="9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092"/>
    <w:bookmarkStart w:name="z8171" w:id="9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093"/>
    <w:bookmarkStart w:name="z20207" w:id="9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0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72" w:id="9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9095"/>
    <w:bookmarkStart w:name="z8173" w:id="9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9096"/>
    <w:bookmarkStart w:name="z8174" w:id="9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9097"/>
    <w:bookmarkStart w:name="z8175" w:id="9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9098"/>
    <w:bookmarkStart w:name="z8176" w:id="9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9099"/>
    <w:bookmarkStart w:name="z8177" w:id="9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9100"/>
    <w:bookmarkStart w:name="z8178" w:id="9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9101"/>
    <w:bookmarkStart w:name="z8179" w:id="9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9102"/>
    <w:bookmarkStart w:name="z8180" w:id="9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9103"/>
    <w:bookmarkStart w:name="z8181" w:id="9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9104"/>
    <w:bookmarkStart w:name="z8182" w:id="9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9105"/>
    <w:bookmarkStart w:name="z8183" w:id="9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9106"/>
    <w:bookmarkStart w:name="z8184" w:id="9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9107"/>
    <w:bookmarkStart w:name="z8185" w:id="9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9108"/>
    <w:bookmarkStart w:name="z8186" w:id="9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9109"/>
    <w:bookmarkStart w:name="z8187" w:id="9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9110"/>
    <w:bookmarkStart w:name="z8188" w:id="9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9111"/>
    <w:bookmarkStart w:name="z8189" w:id="9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9112"/>
    <w:bookmarkStart w:name="z8190" w:id="9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9113"/>
    <w:bookmarkStart w:name="z8191" w:id="9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9114"/>
    <w:bookmarkStart w:name="z8192" w:id="9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9115"/>
    <w:bookmarkStart w:name="z8193" w:id="9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9116"/>
    <w:bookmarkStart w:name="z8194" w:id="9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9117"/>
    <w:bookmarkStart w:name="z8195" w:id="9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9118"/>
    <w:bookmarkStart w:name="z8196" w:id="9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9119"/>
    <w:bookmarkStart w:name="z24415" w:id="9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9120"/>
    <w:bookmarkStart w:name="z8197" w:id="9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9121"/>
    <w:bookmarkStart w:name="z8198" w:id="9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9122"/>
    <w:bookmarkStart w:name="z8199" w:id="9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9123"/>
    <w:bookmarkStart w:name="z8200" w:id="9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9124"/>
    <w:bookmarkStart w:name="z8201" w:id="9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9125"/>
    <w:bookmarkStart w:name="z8202" w:id="9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9126"/>
    <w:bookmarkStart w:name="z8203" w:id="9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9127"/>
    <w:bookmarkStart w:name="z8204" w:id="9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9128"/>
    <w:bookmarkStart w:name="z20208" w:id="9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9129"/>
    <w:bookmarkStart w:name="z20209" w:id="9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9130"/>
    <w:bookmarkStart w:name="z8205" w:id="9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91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06" w:id="9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9132"/>
    <w:bookmarkStart w:name="z8207" w:id="9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9133"/>
    <w:bookmarkStart w:name="z8208" w:id="9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9134"/>
    <w:bookmarkStart w:name="z8209" w:id="9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9135"/>
    <w:bookmarkStart w:name="z20210" w:id="9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9136"/>
    <w:bookmarkStart w:name="z20211" w:id="9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9137"/>
    <w:bookmarkStart w:name="z8210" w:id="9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91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11" w:id="9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139"/>
    <w:bookmarkStart w:name="z8212" w:id="9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1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13" w:id="9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1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14" w:id="9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142"/>
    <w:bookmarkStart w:name="z8215" w:id="9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143"/>
    <w:bookmarkStart w:name="z8216" w:id="9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144"/>
    <w:bookmarkStart w:name="z8217" w:id="9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Министерства, Департамента;</w:t>
      </w:r>
    </w:p>
    <w:bookmarkEnd w:id="9145"/>
    <w:bookmarkStart w:name="z8218" w:id="9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9146"/>
    <w:bookmarkStart w:name="z8219" w:id="9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147"/>
    <w:bookmarkStart w:name="z8220" w:id="9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148"/>
    <w:bookmarkStart w:name="z8221" w:id="9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149"/>
    <w:bookmarkStart w:name="z8222" w:id="9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150"/>
    <w:bookmarkStart w:name="z8223" w:id="9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151"/>
    <w:bookmarkStart w:name="z8224" w:id="9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152"/>
    <w:bookmarkStart w:name="z8225" w:id="9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153"/>
    <w:bookmarkStart w:name="z8226" w:id="9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154"/>
    <w:bookmarkStart w:name="z8227" w:id="9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155"/>
    <w:bookmarkStart w:name="z8228" w:id="9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156"/>
    <w:bookmarkStart w:name="z8229" w:id="9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Жылыойского района;</w:t>
      </w:r>
    </w:p>
    <w:bookmarkEnd w:id="9157"/>
    <w:bookmarkStart w:name="z8230" w:id="9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158"/>
    <w:bookmarkStart w:name="z8231" w:id="9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159"/>
    <w:bookmarkStart w:name="z8232" w:id="9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33" w:id="9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161"/>
    <w:bookmarkStart w:name="z8234" w:id="9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162"/>
    <w:bookmarkStart w:name="z8235" w:id="9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163"/>
    <w:bookmarkStart w:name="z8236" w:id="9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164"/>
    <w:bookmarkStart w:name="z8237" w:id="9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165"/>
    <w:bookmarkStart w:name="z8238" w:id="9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166"/>
    <w:bookmarkStart w:name="z8239" w:id="9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167"/>
    <w:bookmarkStart w:name="z8240" w:id="9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91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242" w:id="9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снтуацяим Индерского района Департамента по чрезвычайным ситуациям Атырауской областн Министерства чрезвычайным ситуациям Республики Казахстан</w:t>
      </w:r>
    </w:p>
    <w:bookmarkEnd w:id="9169"/>
    <w:bookmarkStart w:name="z8243" w:id="9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170"/>
    <w:bookmarkStart w:name="z8244" w:id="9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Индерского района Департамента по чрезвычайным ситуациям Атырауской области Министерства чрезвычайным ситуациям Республики Казахстан (далее - Отдел) является территориальным подразделением Министерства чрезвычайным ситуациям Республики Казахстан (далее - Министерства), непосредственно подчиненным Департаменту по чрезвычайным ситуациям Атырауской области Министерства (далее - Департамент).</w:t>
      </w:r>
    </w:p>
    <w:bookmarkEnd w:id="9171"/>
    <w:bookmarkStart w:name="z8245" w:id="9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чрезвычайным ситуациям Республики Казахстан, председателя Министерства и начальника Департамента, иными нормативными правовыми актами, а также настоящим Положением.</w:t>
      </w:r>
    </w:p>
    <w:bookmarkEnd w:id="9172"/>
    <w:bookmarkStart w:name="z8246" w:id="9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173"/>
    <w:bookmarkStart w:name="z8247" w:id="9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174"/>
    <w:bookmarkStart w:name="z8248" w:id="9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175"/>
    <w:bookmarkStart w:name="z8249" w:id="9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176"/>
    <w:bookmarkStart w:name="z8250" w:id="9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177"/>
    <w:bookmarkStart w:name="z8251" w:id="9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060200, Атырауская область, Индерский район, поселок Индербор улица Н. Мендигалиева 3.</w:t>
      </w:r>
    </w:p>
    <w:bookmarkEnd w:id="9178"/>
    <w:bookmarkStart w:name="z8252" w:id="9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Индерского района Департамента по чрезвычайным ситуациям Атырауской области Министерства чрезвычайным ситуациям Республики Казахстан".</w:t>
      </w:r>
    </w:p>
    <w:bookmarkEnd w:id="9179"/>
    <w:bookmarkStart w:name="z8253" w:id="9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180"/>
    <w:bookmarkStart w:name="z8254" w:id="9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9181"/>
    <w:bookmarkStart w:name="z8255" w:id="9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182"/>
    <w:bookmarkStart w:name="z8256" w:id="9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183"/>
    <w:bookmarkStart w:name="z8257" w:id="9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184"/>
    <w:bookmarkStart w:name="z8258" w:id="9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185"/>
    <w:bookmarkStart w:name="z8259" w:id="9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186"/>
    <w:bookmarkStart w:name="z8260" w:id="9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187"/>
    <w:bookmarkStart w:name="z8261" w:id="9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188"/>
    <w:bookmarkStart w:name="z8262" w:id="9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189"/>
    <w:bookmarkStart w:name="z20212" w:id="9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1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63" w:id="9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9191"/>
    <w:bookmarkStart w:name="z8264" w:id="9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9192"/>
    <w:bookmarkStart w:name="z8265" w:id="9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9193"/>
    <w:bookmarkStart w:name="z8266" w:id="9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9194"/>
    <w:bookmarkStart w:name="z8267" w:id="9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9195"/>
    <w:bookmarkStart w:name="z8268" w:id="9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9196"/>
    <w:bookmarkStart w:name="z8269" w:id="9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9197"/>
    <w:bookmarkStart w:name="z8270" w:id="9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9198"/>
    <w:bookmarkStart w:name="z8271" w:id="9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9199"/>
    <w:bookmarkStart w:name="z8272" w:id="9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9200"/>
    <w:bookmarkStart w:name="z8273" w:id="9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9201"/>
    <w:bookmarkStart w:name="z8274" w:id="9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9202"/>
    <w:bookmarkStart w:name="z8275" w:id="9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9203"/>
    <w:bookmarkStart w:name="z8276" w:id="9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9204"/>
    <w:bookmarkStart w:name="z8277" w:id="9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9205"/>
    <w:bookmarkStart w:name="z8278" w:id="9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9206"/>
    <w:bookmarkStart w:name="z8279" w:id="9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9207"/>
    <w:bookmarkStart w:name="z8280" w:id="9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9208"/>
    <w:bookmarkStart w:name="z8281" w:id="9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9209"/>
    <w:bookmarkStart w:name="z8282" w:id="9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9210"/>
    <w:bookmarkStart w:name="z8283" w:id="9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9211"/>
    <w:bookmarkStart w:name="z8284" w:id="9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9212"/>
    <w:bookmarkStart w:name="z8285" w:id="9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9213"/>
    <w:bookmarkStart w:name="z8286" w:id="9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9214"/>
    <w:bookmarkStart w:name="z8287" w:id="9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9215"/>
    <w:bookmarkStart w:name="z24416" w:id="9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9216"/>
    <w:bookmarkStart w:name="z8288" w:id="9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9217"/>
    <w:bookmarkStart w:name="z8289" w:id="9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9218"/>
    <w:bookmarkStart w:name="z8290" w:id="9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9219"/>
    <w:bookmarkStart w:name="z8291" w:id="9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9220"/>
    <w:bookmarkStart w:name="z8292" w:id="9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9221"/>
    <w:bookmarkStart w:name="z8293" w:id="9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9222"/>
    <w:bookmarkStart w:name="z8294" w:id="9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9223"/>
    <w:bookmarkStart w:name="z8295" w:id="9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9224"/>
    <w:bookmarkStart w:name="z20213" w:id="9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9225"/>
    <w:bookmarkStart w:name="z20214" w:id="9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9226"/>
    <w:bookmarkStart w:name="z8296" w:id="9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92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97" w:id="9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9228"/>
    <w:bookmarkStart w:name="z8298" w:id="9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9229"/>
    <w:bookmarkStart w:name="z8299" w:id="9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9230"/>
    <w:bookmarkStart w:name="z8300" w:id="9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9231"/>
    <w:bookmarkStart w:name="z20215" w:id="9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9232"/>
    <w:bookmarkStart w:name="z20216" w:id="9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9233"/>
    <w:bookmarkStart w:name="z8301" w:id="9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92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02" w:id="9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235"/>
    <w:bookmarkStart w:name="z8303" w:id="9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2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04" w:id="9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2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05" w:id="9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Полномочия Начальника Отдела:</w:t>
      </w:r>
    </w:p>
    <w:bookmarkEnd w:id="9238"/>
    <w:bookmarkStart w:name="z8306" w:id="9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239"/>
    <w:bookmarkStart w:name="z8307" w:id="9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240"/>
    <w:bookmarkStart w:name="z8308" w:id="9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241"/>
    <w:bookmarkStart w:name="z8309" w:id="9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чрезвычайным ситуациям Республики Казахстан;</w:t>
      </w:r>
    </w:p>
    <w:bookmarkEnd w:id="9242"/>
    <w:bookmarkStart w:name="z8310" w:id="9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243"/>
    <w:bookmarkStart w:name="z8311" w:id="9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244"/>
    <w:bookmarkStart w:name="z8312" w:id="9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245"/>
    <w:bookmarkStart w:name="z8313" w:id="9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246"/>
    <w:bookmarkStart w:name="z8314" w:id="9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247"/>
    <w:bookmarkStart w:name="z8315" w:id="9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248"/>
    <w:bookmarkStart w:name="z8316" w:id="9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249"/>
    <w:bookmarkStart w:name="z8317" w:id="9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250"/>
    <w:bookmarkStart w:name="z8318" w:id="9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251"/>
    <w:bookmarkStart w:name="z8319" w:id="9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9252"/>
    <w:bookmarkStart w:name="z8320" w:id="9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Индерского района;</w:t>
      </w:r>
    </w:p>
    <w:bookmarkEnd w:id="9253"/>
    <w:bookmarkStart w:name="z8321" w:id="9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254"/>
    <w:bookmarkStart w:name="z8322" w:id="9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255"/>
    <w:bookmarkStart w:name="z8323" w:id="9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2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24" w:id="9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257"/>
    <w:bookmarkStart w:name="z8325" w:id="9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258"/>
    <w:bookmarkStart w:name="z8326" w:id="9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259"/>
    <w:bookmarkStart w:name="z8327" w:id="9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260"/>
    <w:bookmarkStart w:name="z8328" w:id="9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261"/>
    <w:bookmarkStart w:name="z8329" w:id="9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262"/>
    <w:bookmarkStart w:name="z8330" w:id="9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92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332" w:id="9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Исатайского района Департамента по чрезвычайным ситуациям Атырауской области Министерство чрезвычайным ситуациям Республики Казахстан</w:t>
      </w:r>
    </w:p>
    <w:bookmarkEnd w:id="9264"/>
    <w:bookmarkStart w:name="z8333" w:id="9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265"/>
    <w:bookmarkStart w:name="z8334" w:id="9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Исатайского района Департамента по чрезвычайным ситуациям Атырауской области Министерства чрезвычайным ситуациям Республики Казахстан (далее – Отдел) является территориальным подразделением Министерства чрезвычайным ситуациям Республики Казахстан (далее – Министерства), непосредственно подчиненным Департаменту по чрезвычайным ситуациям Атырауской области Комитета (далее - Департамент).</w:t>
      </w:r>
    </w:p>
    <w:bookmarkEnd w:id="9266"/>
    <w:bookmarkStart w:name="z8335" w:id="9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9267"/>
    <w:bookmarkStart w:name="z8336" w:id="9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268"/>
    <w:bookmarkStart w:name="z8337" w:id="9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269"/>
    <w:bookmarkStart w:name="z8338" w:id="9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270"/>
    <w:bookmarkStart w:name="z8339" w:id="9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271"/>
    <w:bookmarkStart w:name="z8340" w:id="9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272"/>
    <w:bookmarkStart w:name="z8341" w:id="9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060035, Атырауская область, Исатайский район, село Аккистау, ул. Сары-арка 2.</w:t>
      </w:r>
    </w:p>
    <w:bookmarkEnd w:id="9273"/>
    <w:bookmarkStart w:name="z8342" w:id="9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Исатайского района Департамента по чрезвычайным ситуациям Атырауской области Министерства чрезвычайным ситуациям Республики Казахстан".</w:t>
      </w:r>
    </w:p>
    <w:bookmarkEnd w:id="9274"/>
    <w:bookmarkStart w:name="z8343" w:id="9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275"/>
    <w:bookmarkStart w:name="z8344" w:id="9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9276"/>
    <w:bookmarkStart w:name="z8345" w:id="9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277"/>
    <w:bookmarkStart w:name="z8346" w:id="9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278"/>
    <w:bookmarkStart w:name="z8347" w:id="9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279"/>
    <w:bookmarkStart w:name="z8348" w:id="9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280"/>
    <w:bookmarkStart w:name="z8349" w:id="9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281"/>
    <w:bookmarkStart w:name="z8350" w:id="9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282"/>
    <w:bookmarkStart w:name="z8351" w:id="9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283"/>
    <w:bookmarkStart w:name="z8352" w:id="9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284"/>
    <w:bookmarkStart w:name="z20217" w:id="9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2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53" w:id="9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9286"/>
    <w:bookmarkStart w:name="z8354" w:id="9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9287"/>
    <w:bookmarkStart w:name="z8355" w:id="9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9288"/>
    <w:bookmarkStart w:name="z8356" w:id="9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9289"/>
    <w:bookmarkStart w:name="z8357" w:id="9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9290"/>
    <w:bookmarkStart w:name="z8358" w:id="9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9291"/>
    <w:bookmarkStart w:name="z8359" w:id="9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9292"/>
    <w:bookmarkStart w:name="z8360" w:id="9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9293"/>
    <w:bookmarkStart w:name="z8361" w:id="9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9294"/>
    <w:bookmarkStart w:name="z8362" w:id="9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9295"/>
    <w:bookmarkStart w:name="z8363" w:id="9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9296"/>
    <w:bookmarkStart w:name="z8364" w:id="9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9297"/>
    <w:bookmarkStart w:name="z8365" w:id="9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9298"/>
    <w:bookmarkStart w:name="z8366" w:id="9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9299"/>
    <w:bookmarkStart w:name="z8367" w:id="9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9300"/>
    <w:bookmarkStart w:name="z8368" w:id="9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9301"/>
    <w:bookmarkStart w:name="z8369" w:id="9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9302"/>
    <w:bookmarkStart w:name="z8370" w:id="9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9303"/>
    <w:bookmarkStart w:name="z8371" w:id="9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9304"/>
    <w:bookmarkStart w:name="z8372" w:id="9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9305"/>
    <w:bookmarkStart w:name="z8373" w:id="9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9306"/>
    <w:bookmarkStart w:name="z8374" w:id="9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9307"/>
    <w:bookmarkStart w:name="z8375" w:id="9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9308"/>
    <w:bookmarkStart w:name="z8376" w:id="9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9309"/>
    <w:bookmarkStart w:name="z8377" w:id="9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9310"/>
    <w:bookmarkStart w:name="z24417" w:id="9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9311"/>
    <w:bookmarkStart w:name="z8378" w:id="9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9312"/>
    <w:bookmarkStart w:name="z8379" w:id="9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9313"/>
    <w:bookmarkStart w:name="z8380" w:id="9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9314"/>
    <w:bookmarkStart w:name="z8381" w:id="9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9315"/>
    <w:bookmarkStart w:name="z8382" w:id="9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9316"/>
    <w:bookmarkStart w:name="z8383" w:id="9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9317"/>
    <w:bookmarkStart w:name="z8384" w:id="9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9318"/>
    <w:bookmarkStart w:name="z8385" w:id="9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9319"/>
    <w:bookmarkStart w:name="z20218" w:id="9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9320"/>
    <w:bookmarkStart w:name="z20219" w:id="9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9321"/>
    <w:bookmarkStart w:name="z8386" w:id="9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93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87" w:id="9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9323"/>
    <w:bookmarkStart w:name="z8388" w:id="9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9324"/>
    <w:bookmarkStart w:name="z8389" w:id="9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9325"/>
    <w:bookmarkStart w:name="z8390" w:id="9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9326"/>
    <w:bookmarkStart w:name="z20220" w:id="9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9327"/>
    <w:bookmarkStart w:name="z20221" w:id="9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9328"/>
    <w:bookmarkStart w:name="z8391" w:id="9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93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92" w:id="9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330"/>
    <w:bookmarkStart w:name="z8393" w:id="9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3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94" w:id="9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3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95" w:id="9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333"/>
    <w:bookmarkStart w:name="z8396" w:id="9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334"/>
    <w:bookmarkStart w:name="z8397" w:id="9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335"/>
    <w:bookmarkStart w:name="z8398" w:id="9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и Комитетом, выполняет акты и поручения Министерства и Департамента;</w:t>
      </w:r>
    </w:p>
    <w:bookmarkEnd w:id="9336"/>
    <w:bookmarkStart w:name="z8399" w:id="9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9337"/>
    <w:bookmarkStart w:name="z8400" w:id="9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338"/>
    <w:bookmarkStart w:name="z8401" w:id="9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339"/>
    <w:bookmarkStart w:name="z8402" w:id="9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340"/>
    <w:bookmarkStart w:name="z8403" w:id="9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341"/>
    <w:bookmarkStart w:name="z8404" w:id="9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342"/>
    <w:bookmarkStart w:name="z8405" w:id="9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343"/>
    <w:bookmarkStart w:name="z8406" w:id="9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344"/>
    <w:bookmarkStart w:name="z8407" w:id="9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345"/>
    <w:bookmarkStart w:name="z8408" w:id="9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346"/>
    <w:bookmarkStart w:name="z8409" w:id="9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347"/>
    <w:bookmarkStart w:name="z8410" w:id="9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Исатайского района;</w:t>
      </w:r>
    </w:p>
    <w:bookmarkEnd w:id="9348"/>
    <w:bookmarkStart w:name="z8411" w:id="9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349"/>
    <w:bookmarkStart w:name="z8412" w:id="9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 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350"/>
    <w:bookmarkStart w:name="z8413" w:id="9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3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14" w:id="9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352"/>
    <w:bookmarkStart w:name="z8415" w:id="9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353"/>
    <w:bookmarkStart w:name="z8416" w:id="9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354"/>
    <w:bookmarkStart w:name="z8417" w:id="9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355"/>
    <w:bookmarkStart w:name="z8418" w:id="9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356"/>
    <w:bookmarkStart w:name="z8419" w:id="9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357"/>
    <w:bookmarkStart w:name="z8420" w:id="9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358"/>
    <w:bookmarkStart w:name="z8421" w:id="9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</w:t>
      </w:r>
    </w:p>
    <w:bookmarkEnd w:id="93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423" w:id="9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Кызылкогинского района Департамента по чрезвычайным ситуациям Атырауской области Министерства по чрезвычайным ситуациям Республики Казахстан</w:t>
      </w:r>
    </w:p>
    <w:bookmarkEnd w:id="9360"/>
    <w:bookmarkStart w:name="z8424" w:id="9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361"/>
    <w:bookmarkStart w:name="z8425" w:id="9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Кызылкогинского района Департамента по чрезвычайным ситуациям Атырауской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 посредственно подчиненным Департаменту Министерства по чрезвычайным ситуациям Атырауской области (далее - Департамент).</w:t>
      </w:r>
    </w:p>
    <w:bookmarkEnd w:id="9362"/>
    <w:bookmarkStart w:name="z8426" w:id="9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363"/>
    <w:bookmarkStart w:name="z8427" w:id="9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364"/>
    <w:bookmarkStart w:name="z8428" w:id="9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365"/>
    <w:bookmarkStart w:name="z8429" w:id="9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366"/>
    <w:bookmarkStart w:name="z8430" w:id="9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367"/>
    <w:bookmarkStart w:name="z8431" w:id="9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368"/>
    <w:bookmarkStart w:name="z8432" w:id="9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060500, Республика Казахстан, Атырауская область, Кзылкогинский район, сельский округ Миялы, село Миялы, улица Әліби Жангелдин, здание 1.</w:t>
      </w:r>
    </w:p>
    <w:bookmarkEnd w:id="93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33" w:id="9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Кызылкогинского района Департамента по чрезвычайным ситуациям Атырауской области Министерства по чрезвычайным ситуациям Республики Казахстан".</w:t>
      </w:r>
    </w:p>
    <w:bookmarkEnd w:id="9370"/>
    <w:bookmarkStart w:name="z8434" w:id="9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371"/>
    <w:bookmarkStart w:name="z8435" w:id="9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9372"/>
    <w:bookmarkStart w:name="z8436" w:id="9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373"/>
    <w:bookmarkStart w:name="z8437" w:id="9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374"/>
    <w:bookmarkStart w:name="z8438" w:id="9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375"/>
    <w:bookmarkStart w:name="z8439" w:id="9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376"/>
    <w:bookmarkStart w:name="z8440" w:id="9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377"/>
    <w:bookmarkStart w:name="z8441" w:id="9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378"/>
    <w:bookmarkStart w:name="z8442" w:id="9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379"/>
    <w:bookmarkStart w:name="z8443" w:id="9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380"/>
    <w:bookmarkStart w:name="z20222" w:id="9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3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44" w:id="9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9382"/>
    <w:bookmarkStart w:name="z8445" w:id="9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9383"/>
    <w:bookmarkStart w:name="z8446" w:id="9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9384"/>
    <w:bookmarkStart w:name="z8447" w:id="9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9385"/>
    <w:bookmarkStart w:name="z8448" w:id="9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9386"/>
    <w:bookmarkStart w:name="z8449" w:id="9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9387"/>
    <w:bookmarkStart w:name="z8450" w:id="9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9388"/>
    <w:bookmarkStart w:name="z8451" w:id="9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9389"/>
    <w:bookmarkStart w:name="z8452" w:id="9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9390"/>
    <w:bookmarkStart w:name="z8453" w:id="9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9391"/>
    <w:bookmarkStart w:name="z8454" w:id="9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9392"/>
    <w:bookmarkStart w:name="z8455" w:id="9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9393"/>
    <w:bookmarkStart w:name="z8456" w:id="9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9394"/>
    <w:bookmarkStart w:name="z8457" w:id="9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9395"/>
    <w:bookmarkStart w:name="z8458" w:id="9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9396"/>
    <w:bookmarkStart w:name="z8459" w:id="9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9397"/>
    <w:bookmarkStart w:name="z8460" w:id="9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9398"/>
    <w:bookmarkStart w:name="z8461" w:id="9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9399"/>
    <w:bookmarkStart w:name="z8462" w:id="9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9400"/>
    <w:bookmarkStart w:name="z8463" w:id="9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9401"/>
    <w:bookmarkStart w:name="z8464" w:id="9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9402"/>
    <w:bookmarkStart w:name="z8465" w:id="9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9403"/>
    <w:bookmarkStart w:name="z8466" w:id="9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9404"/>
    <w:bookmarkStart w:name="z8467" w:id="9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9405"/>
    <w:bookmarkStart w:name="z8468" w:id="9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9406"/>
    <w:bookmarkStart w:name="z24418" w:id="9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9407"/>
    <w:bookmarkStart w:name="z8469" w:id="9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9408"/>
    <w:bookmarkStart w:name="z8470" w:id="9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9409"/>
    <w:bookmarkStart w:name="z8471" w:id="9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9410"/>
    <w:bookmarkStart w:name="z8472" w:id="9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9411"/>
    <w:bookmarkStart w:name="z8473" w:id="9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9412"/>
    <w:bookmarkStart w:name="z8474" w:id="9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9413"/>
    <w:bookmarkStart w:name="z8475" w:id="9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9414"/>
    <w:bookmarkStart w:name="z8476" w:id="9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9415"/>
    <w:bookmarkStart w:name="z20223" w:id="9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9416"/>
    <w:bookmarkStart w:name="z20224" w:id="9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9417"/>
    <w:bookmarkStart w:name="z8477" w:id="9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94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78" w:id="9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9419"/>
    <w:bookmarkStart w:name="z8479" w:id="9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9420"/>
    <w:bookmarkStart w:name="z8480" w:id="9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9421"/>
    <w:bookmarkStart w:name="z8481" w:id="9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9422"/>
    <w:bookmarkStart w:name="z20225" w:id="9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9423"/>
    <w:bookmarkStart w:name="z20226" w:id="9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9424"/>
    <w:bookmarkStart w:name="z8482" w:id="9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94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83" w:id="9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426"/>
    <w:bookmarkStart w:name="z8484" w:id="9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4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85" w:id="9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4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86" w:id="9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429"/>
    <w:bookmarkStart w:name="z8487" w:id="9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430"/>
    <w:bookmarkStart w:name="z8488" w:id="9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431"/>
    <w:bookmarkStart w:name="z8489" w:id="9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9432"/>
    <w:bookmarkStart w:name="z8490" w:id="9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Департамента, Министерства по чрезвычайным ситуациям Республики Казахстан;</w:t>
      </w:r>
    </w:p>
    <w:bookmarkEnd w:id="9433"/>
    <w:bookmarkStart w:name="z8491" w:id="9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434"/>
    <w:bookmarkStart w:name="z8492" w:id="9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435"/>
    <w:bookmarkStart w:name="z8493" w:id="9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436"/>
    <w:bookmarkStart w:name="z8494" w:id="9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437"/>
    <w:bookmarkStart w:name="z8495" w:id="9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438"/>
    <w:bookmarkStart w:name="z8496" w:id="9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439"/>
    <w:bookmarkStart w:name="z8497" w:id="9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440"/>
    <w:bookmarkStart w:name="z8498" w:id="9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441"/>
    <w:bookmarkStart w:name="z8499" w:id="9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442"/>
    <w:bookmarkStart w:name="z8500" w:id="9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443"/>
    <w:bookmarkStart w:name="z8501" w:id="9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Кызылкугинского района;</w:t>
      </w:r>
    </w:p>
    <w:bookmarkEnd w:id="9444"/>
    <w:bookmarkStart w:name="z8502" w:id="9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445"/>
    <w:bookmarkStart w:name="z8503" w:id="9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 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446"/>
    <w:bookmarkStart w:name="z8504" w:id="9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4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05" w:id="9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448"/>
    <w:bookmarkStart w:name="z8506" w:id="9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449"/>
    <w:bookmarkStart w:name="z8507" w:id="9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450"/>
    <w:bookmarkStart w:name="z8508" w:id="9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451"/>
    <w:bookmarkStart w:name="z8509" w:id="9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452"/>
    <w:bookmarkStart w:name="z8510" w:id="9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453"/>
    <w:bookmarkStart w:name="z8511" w:id="9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454"/>
    <w:bookmarkStart w:name="z8512" w:id="9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94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514" w:id="9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Курмангазинского района Департамента по чрезвычайным ситуациям Атырауской области Министерства по чрезвычайным ситуациям Республики Казахстан</w:t>
      </w:r>
    </w:p>
    <w:bookmarkEnd w:id="9456"/>
    <w:bookmarkStart w:name="z8515" w:id="9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457"/>
    <w:bookmarkStart w:name="z8516" w:id="9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Курмангазинского района Департамента по чрезвычайным ситуациям Атырауской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- Министерства), непосредственно подчиненным Департаменту по чрезвычайным ситуациям Атырауской области (далее - Департамент).</w:t>
      </w:r>
    </w:p>
    <w:bookmarkEnd w:id="9458"/>
    <w:bookmarkStart w:name="z8517" w:id="9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9459"/>
    <w:bookmarkStart w:name="z8518" w:id="9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460"/>
    <w:bookmarkStart w:name="z8519" w:id="9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461"/>
    <w:bookmarkStart w:name="z8520" w:id="9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462"/>
    <w:bookmarkStart w:name="z8521" w:id="9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463"/>
    <w:bookmarkStart w:name="z8522" w:id="9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464"/>
    <w:bookmarkStart w:name="z8523" w:id="9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060400, Республика Казахстан, Атырауская область, Курмангазинский район, сельский округ Құрманғазы, село Құрманғазы, улица Майра Қабдолкизы, дом 155.</w:t>
      </w:r>
    </w:p>
    <w:bookmarkEnd w:id="94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24" w:id="9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Курмангазинского района Департамента по чрезвычайным ситуациям Атырауской области Министерства по чрезвычайным ситуациям Республики Казахстан".</w:t>
      </w:r>
    </w:p>
    <w:bookmarkEnd w:id="9466"/>
    <w:bookmarkStart w:name="z8525" w:id="9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467"/>
    <w:bookmarkStart w:name="z8526" w:id="9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9468"/>
    <w:bookmarkStart w:name="z8527" w:id="9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469"/>
    <w:bookmarkStart w:name="z8528" w:id="9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470"/>
    <w:bookmarkStart w:name="z8529" w:id="9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471"/>
    <w:bookmarkStart w:name="z8530" w:id="9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472"/>
    <w:bookmarkStart w:name="z8531" w:id="9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473"/>
    <w:bookmarkStart w:name="z8532" w:id="9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474"/>
    <w:bookmarkStart w:name="z8533" w:id="9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475"/>
    <w:bookmarkStart w:name="z8534" w:id="9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476"/>
    <w:bookmarkStart w:name="z20227" w:id="9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4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35" w:id="9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9478"/>
    <w:bookmarkStart w:name="z8536" w:id="9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9479"/>
    <w:bookmarkStart w:name="z8537" w:id="9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9480"/>
    <w:bookmarkStart w:name="z8538" w:id="9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9481"/>
    <w:bookmarkStart w:name="z8539" w:id="9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9482"/>
    <w:bookmarkStart w:name="z8540" w:id="9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9483"/>
    <w:bookmarkStart w:name="z8541" w:id="9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9484"/>
    <w:bookmarkStart w:name="z8542" w:id="9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9485"/>
    <w:bookmarkStart w:name="z8543" w:id="9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9486"/>
    <w:bookmarkStart w:name="z8544" w:id="9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9487"/>
    <w:bookmarkStart w:name="z8545" w:id="9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9488"/>
    <w:bookmarkStart w:name="z8546" w:id="9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9489"/>
    <w:bookmarkStart w:name="z8547" w:id="9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9490"/>
    <w:bookmarkStart w:name="z8548" w:id="9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9491"/>
    <w:bookmarkStart w:name="z8549" w:id="9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9492"/>
    <w:bookmarkStart w:name="z8550" w:id="9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9493"/>
    <w:bookmarkStart w:name="z8551" w:id="9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9494"/>
    <w:bookmarkStart w:name="z8552" w:id="9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9495"/>
    <w:bookmarkStart w:name="z8553" w:id="9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9496"/>
    <w:bookmarkStart w:name="z8554" w:id="9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9497"/>
    <w:bookmarkStart w:name="z8555" w:id="9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9498"/>
    <w:bookmarkStart w:name="z8556" w:id="9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9499"/>
    <w:bookmarkStart w:name="z8557" w:id="9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9500"/>
    <w:bookmarkStart w:name="z8558" w:id="9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9501"/>
    <w:bookmarkStart w:name="z8559" w:id="9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9502"/>
    <w:bookmarkStart w:name="z24419" w:id="9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9503"/>
    <w:bookmarkStart w:name="z8560" w:id="9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9504"/>
    <w:bookmarkStart w:name="z8561" w:id="9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9505"/>
    <w:bookmarkStart w:name="z8562" w:id="9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9506"/>
    <w:bookmarkStart w:name="z8563" w:id="9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9507"/>
    <w:bookmarkStart w:name="z8564" w:id="9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9508"/>
    <w:bookmarkStart w:name="z8565" w:id="9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9509"/>
    <w:bookmarkStart w:name="z8566" w:id="9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9510"/>
    <w:bookmarkStart w:name="z8567" w:id="9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9511"/>
    <w:bookmarkStart w:name="z20228" w:id="9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9512"/>
    <w:bookmarkStart w:name="z20229" w:id="9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9513"/>
    <w:bookmarkStart w:name="z8568" w:id="9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95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69" w:id="9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9515"/>
    <w:bookmarkStart w:name="z8570" w:id="9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9516"/>
    <w:bookmarkStart w:name="z8571" w:id="9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9517"/>
    <w:bookmarkStart w:name="z8572" w:id="9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9518"/>
    <w:bookmarkStart w:name="z20230" w:id="9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9519"/>
    <w:bookmarkStart w:name="z20231" w:id="9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9520"/>
    <w:bookmarkStart w:name="z8573" w:id="9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95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74" w:id="9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522"/>
    <w:bookmarkStart w:name="z8575" w:id="9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5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76" w:id="9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5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77" w:id="9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525"/>
    <w:bookmarkStart w:name="z8578" w:id="9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526"/>
    <w:bookmarkStart w:name="z8579" w:id="9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527"/>
    <w:bookmarkStart w:name="z8580" w:id="9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9528"/>
    <w:bookmarkStart w:name="z8581" w:id="9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9529"/>
    <w:bookmarkStart w:name="z8582" w:id="9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530"/>
    <w:bookmarkStart w:name="z8583" w:id="9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531"/>
    <w:bookmarkStart w:name="z8584" w:id="9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532"/>
    <w:bookmarkStart w:name="z8585" w:id="9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533"/>
    <w:bookmarkStart w:name="z8586" w:id="9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534"/>
    <w:bookmarkStart w:name="z8587" w:id="9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535"/>
    <w:bookmarkStart w:name="z8588" w:id="9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536"/>
    <w:bookmarkStart w:name="z8589" w:id="9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537"/>
    <w:bookmarkStart w:name="z8590" w:id="9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538"/>
    <w:bookmarkStart w:name="z8591" w:id="9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539"/>
    <w:bookmarkStart w:name="z8592" w:id="9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Курмангазинского района;</w:t>
      </w:r>
    </w:p>
    <w:bookmarkEnd w:id="9540"/>
    <w:bookmarkStart w:name="z8593" w:id="9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541"/>
    <w:bookmarkStart w:name="z8594" w:id="9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542"/>
    <w:bookmarkStart w:name="z8595" w:id="9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5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96" w:id="9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544"/>
    <w:bookmarkStart w:name="z8597" w:id="9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545"/>
    <w:bookmarkStart w:name="z8598" w:id="9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546"/>
    <w:bookmarkStart w:name="z8599" w:id="9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547"/>
    <w:bookmarkStart w:name="z8600" w:id="9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548"/>
    <w:bookmarkStart w:name="z8601" w:id="95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549"/>
    <w:bookmarkStart w:name="z8602" w:id="9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550"/>
    <w:bookmarkStart w:name="z8603" w:id="9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bookmarkEnd w:id="95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605" w:id="9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Макатского района Департамента по чрезвычайным ситуациям Атырауской области Министерства по чрезвычайным ситуациям Республики Казахстан</w:t>
      </w:r>
    </w:p>
    <w:bookmarkEnd w:id="9552"/>
    <w:bookmarkStart w:name="z8606" w:id="95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553"/>
    <w:bookmarkStart w:name="z8607" w:id="9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Макатского района Департамента по чрезвычайным ситуациям Атырауской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Атырауской области (далее - Департамент).</w:t>
      </w:r>
    </w:p>
    <w:bookmarkEnd w:id="9554"/>
    <w:bookmarkStart w:name="z8608" w:id="9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9555"/>
    <w:bookmarkStart w:name="z8609" w:id="9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556"/>
    <w:bookmarkStart w:name="z8610" w:id="9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557"/>
    <w:bookmarkStart w:name="z8611" w:id="9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558"/>
    <w:bookmarkStart w:name="z8612" w:id="9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559"/>
    <w:bookmarkStart w:name="z8613" w:id="9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560"/>
    <w:bookmarkStart w:name="z8614" w:id="9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060600, Республика Казахстан, Атырауская область, Макатский район, поселок Макат, улица Мұнайшы газеті, строение № 400.</w:t>
      </w:r>
    </w:p>
    <w:bookmarkEnd w:id="95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15" w:id="9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Макатского района Департамента по чрезвычайным ситуациям Атырауской области Министерства по чрезвычайным ситуациям Республики Казахстан".</w:t>
      </w:r>
    </w:p>
    <w:bookmarkEnd w:id="9562"/>
    <w:bookmarkStart w:name="z8616" w:id="9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563"/>
    <w:bookmarkStart w:name="z8617" w:id="9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9564"/>
    <w:bookmarkStart w:name="z8618" w:id="9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565"/>
    <w:bookmarkStart w:name="z8619" w:id="9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566"/>
    <w:bookmarkStart w:name="z8620" w:id="9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567"/>
    <w:bookmarkStart w:name="z8621" w:id="9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568"/>
    <w:bookmarkStart w:name="z8622" w:id="9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569"/>
    <w:bookmarkStart w:name="z8623" w:id="9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570"/>
    <w:bookmarkStart w:name="z8624" w:id="9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571"/>
    <w:bookmarkStart w:name="z20232" w:id="9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5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25" w:id="9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573"/>
    <w:bookmarkStart w:name="z8626" w:id="9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9574"/>
    <w:bookmarkStart w:name="z8627" w:id="9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9575"/>
    <w:bookmarkStart w:name="z8628" w:id="9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9576"/>
    <w:bookmarkStart w:name="z8629" w:id="9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9577"/>
    <w:bookmarkStart w:name="z8630" w:id="9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9578"/>
    <w:bookmarkStart w:name="z8631" w:id="9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9579"/>
    <w:bookmarkStart w:name="z8632" w:id="9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9580"/>
    <w:bookmarkStart w:name="z8633" w:id="9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9581"/>
    <w:bookmarkStart w:name="z8634" w:id="9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9582"/>
    <w:bookmarkStart w:name="z8635" w:id="9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9583"/>
    <w:bookmarkStart w:name="z8636" w:id="9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9584"/>
    <w:bookmarkStart w:name="z8637" w:id="9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9585"/>
    <w:bookmarkStart w:name="z8638" w:id="9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9586"/>
    <w:bookmarkStart w:name="z8639" w:id="9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9587"/>
    <w:bookmarkStart w:name="z8640" w:id="9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9588"/>
    <w:bookmarkStart w:name="z8641" w:id="9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9589"/>
    <w:bookmarkStart w:name="z8642" w:id="9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9590"/>
    <w:bookmarkStart w:name="z8643" w:id="9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9591"/>
    <w:bookmarkStart w:name="z8644" w:id="9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9592"/>
    <w:bookmarkStart w:name="z8645" w:id="9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9593"/>
    <w:bookmarkStart w:name="z8646" w:id="9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9594"/>
    <w:bookmarkStart w:name="z8647" w:id="9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9595"/>
    <w:bookmarkStart w:name="z8648" w:id="9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9596"/>
    <w:bookmarkStart w:name="z8649" w:id="9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9597"/>
    <w:bookmarkStart w:name="z8650" w:id="9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9598"/>
    <w:bookmarkStart w:name="z24420" w:id="9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9599"/>
    <w:bookmarkStart w:name="z8651" w:id="9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9600"/>
    <w:bookmarkStart w:name="z8652" w:id="9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9601"/>
    <w:bookmarkStart w:name="z8653" w:id="9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9602"/>
    <w:bookmarkStart w:name="z8654" w:id="9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9603"/>
    <w:bookmarkStart w:name="z8655" w:id="9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9604"/>
    <w:bookmarkStart w:name="z8656" w:id="9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9605"/>
    <w:bookmarkStart w:name="z8657" w:id="9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9606"/>
    <w:bookmarkStart w:name="z8658" w:id="9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9607"/>
    <w:bookmarkStart w:name="z20233" w:id="9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9608"/>
    <w:bookmarkStart w:name="z20234" w:id="9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9609"/>
    <w:bookmarkStart w:name="z8659" w:id="9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96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60" w:id="9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9611"/>
    <w:bookmarkStart w:name="z8661" w:id="9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9612"/>
    <w:bookmarkStart w:name="z8662" w:id="9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9613"/>
    <w:bookmarkStart w:name="z8663" w:id="9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9614"/>
    <w:bookmarkStart w:name="z20235" w:id="9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9615"/>
    <w:bookmarkStart w:name="z20236" w:id="9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9616"/>
    <w:bookmarkStart w:name="z8664" w:id="9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96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65" w:id="9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618"/>
    <w:bookmarkStart w:name="z8666" w:id="9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6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67" w:id="9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6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68" w:id="9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621"/>
    <w:bookmarkStart w:name="z8669" w:id="9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622"/>
    <w:bookmarkStart w:name="z8670" w:id="9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623"/>
    <w:bookmarkStart w:name="z8671" w:id="9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9624"/>
    <w:bookmarkStart w:name="z8672" w:id="9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9625"/>
    <w:bookmarkStart w:name="z8673" w:id="9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626"/>
    <w:bookmarkStart w:name="z8674" w:id="9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627"/>
    <w:bookmarkStart w:name="z8675" w:id="9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628"/>
    <w:bookmarkStart w:name="z8676" w:id="9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629"/>
    <w:bookmarkStart w:name="z8677" w:id="9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630"/>
    <w:bookmarkStart w:name="z8678" w:id="9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631"/>
    <w:bookmarkStart w:name="z8679" w:id="9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632"/>
    <w:bookmarkStart w:name="z8680" w:id="9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633"/>
    <w:bookmarkStart w:name="z8681" w:id="9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634"/>
    <w:bookmarkStart w:name="z8682" w:id="9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635"/>
    <w:bookmarkStart w:name="z8683" w:id="9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Макатского района;</w:t>
      </w:r>
    </w:p>
    <w:bookmarkEnd w:id="9636"/>
    <w:bookmarkStart w:name="z8684" w:id="9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637"/>
    <w:bookmarkStart w:name="z8685" w:id="9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638"/>
    <w:bookmarkStart w:name="z8686" w:id="9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6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87" w:id="96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640"/>
    <w:bookmarkStart w:name="z8688" w:id="9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641"/>
    <w:bookmarkStart w:name="z8689" w:id="9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642"/>
    <w:bookmarkStart w:name="z8690" w:id="9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643"/>
    <w:bookmarkStart w:name="z8691" w:id="9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644"/>
    <w:bookmarkStart w:name="z8692" w:id="9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645"/>
    <w:bookmarkStart w:name="z8693" w:id="9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646"/>
    <w:bookmarkStart w:name="z8694" w:id="9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</w:t>
      </w:r>
    </w:p>
    <w:bookmarkEnd w:id="96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696" w:id="96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Махамбетского района Департамента по чрезвычайным ситуациям Атырауской области Министерства по чрезвычайным ситуациям Республики Казахстан</w:t>
      </w:r>
    </w:p>
    <w:bookmarkEnd w:id="9648"/>
    <w:bookmarkStart w:name="z8697" w:id="96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649"/>
    <w:bookmarkStart w:name="z8698" w:id="9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Махамбетского района Департамента по чрезвычайным ситуациям Атырауской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Атырауской области (далее - Департамент).</w:t>
      </w:r>
    </w:p>
    <w:bookmarkEnd w:id="9650"/>
    <w:bookmarkStart w:name="z8699" w:id="9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9651"/>
    <w:bookmarkStart w:name="z8700" w:id="9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652"/>
    <w:bookmarkStart w:name="z8701" w:id="9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653"/>
    <w:bookmarkStart w:name="z8702" w:id="9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654"/>
    <w:bookmarkStart w:name="z8703" w:id="9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655"/>
    <w:bookmarkStart w:name="z8704" w:id="9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656"/>
    <w:bookmarkStart w:name="z8705" w:id="9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060700, Атырауская область, Махамбетский район, село Махамбет, улица З.Наурызова 12.</w:t>
      </w:r>
    </w:p>
    <w:bookmarkEnd w:id="9657"/>
    <w:bookmarkStart w:name="z8706" w:id="9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Махамбетского района Департамента по чрезвычайным ситуациям Атырауской области Министерства по чрезвычайным ситуациям Республики Казахстан".</w:t>
      </w:r>
    </w:p>
    <w:bookmarkEnd w:id="9658"/>
    <w:bookmarkStart w:name="z8707" w:id="9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659"/>
    <w:bookmarkStart w:name="z8708" w:id="9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9660"/>
    <w:bookmarkStart w:name="z8709" w:id="9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661"/>
    <w:bookmarkStart w:name="z8710" w:id="9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662"/>
    <w:bookmarkStart w:name="z8711" w:id="96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663"/>
    <w:bookmarkStart w:name="z8712" w:id="9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664"/>
    <w:bookmarkStart w:name="z8713" w:id="9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665"/>
    <w:bookmarkStart w:name="z8714" w:id="9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666"/>
    <w:bookmarkStart w:name="z8715" w:id="9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667"/>
    <w:bookmarkStart w:name="z8716" w:id="9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668"/>
    <w:bookmarkStart w:name="z20237" w:id="9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6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17" w:id="9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9670"/>
    <w:bookmarkStart w:name="z8718" w:id="9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9671"/>
    <w:bookmarkStart w:name="z8719" w:id="9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9672"/>
    <w:bookmarkStart w:name="z8720" w:id="9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9673"/>
    <w:bookmarkStart w:name="z8721" w:id="9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9674"/>
    <w:bookmarkStart w:name="z8722" w:id="9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9675"/>
    <w:bookmarkStart w:name="z8723" w:id="9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9676"/>
    <w:bookmarkStart w:name="z8724" w:id="9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9677"/>
    <w:bookmarkStart w:name="z8725" w:id="9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9678"/>
    <w:bookmarkStart w:name="z8726" w:id="9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9679"/>
    <w:bookmarkStart w:name="z8727" w:id="9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9680"/>
    <w:bookmarkStart w:name="z8728" w:id="9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9681"/>
    <w:bookmarkStart w:name="z8729" w:id="9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9682"/>
    <w:bookmarkStart w:name="z8730" w:id="9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9683"/>
    <w:bookmarkStart w:name="z8731" w:id="9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9684"/>
    <w:bookmarkStart w:name="z8732" w:id="9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9685"/>
    <w:bookmarkStart w:name="z8733" w:id="9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9686"/>
    <w:bookmarkStart w:name="z8734" w:id="9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9687"/>
    <w:bookmarkStart w:name="z8735" w:id="9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9688"/>
    <w:bookmarkStart w:name="z8736" w:id="9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9689"/>
    <w:bookmarkStart w:name="z8737" w:id="9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9690"/>
    <w:bookmarkStart w:name="z8738" w:id="9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9691"/>
    <w:bookmarkStart w:name="z8739" w:id="9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9692"/>
    <w:bookmarkStart w:name="z8740" w:id="9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9693"/>
    <w:bookmarkStart w:name="z8741" w:id="9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9694"/>
    <w:bookmarkStart w:name="z24421" w:id="9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9695"/>
    <w:bookmarkStart w:name="z8742" w:id="9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9696"/>
    <w:bookmarkStart w:name="z8743" w:id="9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9697"/>
    <w:bookmarkStart w:name="z8744" w:id="9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9698"/>
    <w:bookmarkStart w:name="z8745" w:id="9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9699"/>
    <w:bookmarkStart w:name="z8746" w:id="9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9700"/>
    <w:bookmarkStart w:name="z8747" w:id="9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9701"/>
    <w:bookmarkStart w:name="z8748" w:id="9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9702"/>
    <w:bookmarkStart w:name="z8749" w:id="9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9703"/>
    <w:bookmarkStart w:name="z20238" w:id="9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9704"/>
    <w:bookmarkStart w:name="z20239" w:id="9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9705"/>
    <w:bookmarkStart w:name="z8750" w:id="9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97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51" w:id="9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9707"/>
    <w:bookmarkStart w:name="z8752" w:id="9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9708"/>
    <w:bookmarkStart w:name="z8753" w:id="9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9709"/>
    <w:bookmarkStart w:name="z8754" w:id="9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9710"/>
    <w:bookmarkStart w:name="z20240" w:id="9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9711"/>
    <w:bookmarkStart w:name="z20241" w:id="9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9712"/>
    <w:bookmarkStart w:name="z8755" w:id="9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97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56" w:id="9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714"/>
    <w:bookmarkStart w:name="z8757" w:id="9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7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58" w:id="9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7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59" w:id="9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717"/>
    <w:bookmarkStart w:name="z8760" w:id="9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718"/>
    <w:bookmarkStart w:name="z8761" w:id="9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719"/>
    <w:bookmarkStart w:name="z8762" w:id="9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9720"/>
    <w:bookmarkStart w:name="z8763" w:id="9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9721"/>
    <w:bookmarkStart w:name="z8764" w:id="9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722"/>
    <w:bookmarkStart w:name="z8765" w:id="9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723"/>
    <w:bookmarkStart w:name="z8766" w:id="9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724"/>
    <w:bookmarkStart w:name="z8767" w:id="9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725"/>
    <w:bookmarkStart w:name="z8768" w:id="9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726"/>
    <w:bookmarkStart w:name="z8769" w:id="9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727"/>
    <w:bookmarkStart w:name="z8770" w:id="9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728"/>
    <w:bookmarkStart w:name="z8771" w:id="9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729"/>
    <w:bookmarkStart w:name="z8772" w:id="9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730"/>
    <w:bookmarkStart w:name="z8773" w:id="9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731"/>
    <w:bookmarkStart w:name="z8774" w:id="9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Махамбетского района;</w:t>
      </w:r>
    </w:p>
    <w:bookmarkEnd w:id="9732"/>
    <w:bookmarkStart w:name="z8775" w:id="9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733"/>
    <w:bookmarkStart w:name="z8776" w:id="9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734"/>
    <w:bookmarkStart w:name="z8777" w:id="9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7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78" w:id="97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736"/>
    <w:bookmarkStart w:name="z8779" w:id="9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737"/>
    <w:bookmarkStart w:name="z8780" w:id="9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738"/>
    <w:bookmarkStart w:name="z8781" w:id="9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739"/>
    <w:bookmarkStart w:name="z8782" w:id="9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740"/>
    <w:bookmarkStart w:name="z8783" w:id="97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9741"/>
    <w:bookmarkStart w:name="z8784" w:id="9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742"/>
    <w:bookmarkStart w:name="z8785" w:id="9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97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787" w:id="9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Абайского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9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96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878" w:id="97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Аягозского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9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97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8969" w:id="9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Бескарагайского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9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98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060" w:id="97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Бородулихинского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9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99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151" w:id="9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Глубоковского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9748"/>
    <w:bookmarkStart w:name="z9152" w:id="97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749"/>
    <w:bookmarkStart w:name="z9153" w:id="9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Глубоковского района Департамента по чрезвычайным ситуациям Восточно-Казахстанской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9750"/>
    <w:bookmarkStart w:name="z9154" w:id="9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751"/>
    <w:bookmarkStart w:name="z9155" w:id="9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752"/>
    <w:bookmarkStart w:name="z9156" w:id="9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753"/>
    <w:bookmarkStart w:name="z9157" w:id="9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754"/>
    <w:bookmarkStart w:name="z9158" w:id="9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755"/>
    <w:bookmarkStart w:name="z9159" w:id="9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756"/>
    <w:bookmarkStart w:name="z9160" w:id="9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070500, Восточно-Казахстанская область, Глубоковский район, поселок Глубокое, ул. Пионерская, 1.</w:t>
      </w:r>
    </w:p>
    <w:bookmarkEnd w:id="9757"/>
    <w:bookmarkStart w:name="z9161" w:id="9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Глубоковского района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9758"/>
    <w:bookmarkStart w:name="z9162" w:id="9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759"/>
    <w:bookmarkStart w:name="z9163" w:id="9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9760"/>
    <w:bookmarkStart w:name="z9164" w:id="9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761"/>
    <w:bookmarkStart w:name="z9165" w:id="9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762"/>
    <w:bookmarkStart w:name="z9166" w:id="9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763"/>
    <w:bookmarkStart w:name="z9167" w:id="9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764"/>
    <w:bookmarkStart w:name="z9168" w:id="9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765"/>
    <w:bookmarkStart w:name="z9169" w:id="9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766"/>
    <w:bookmarkStart w:name="z9170" w:id="9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767"/>
    <w:bookmarkStart w:name="z9171" w:id="9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768"/>
    <w:bookmarkStart w:name="z20262" w:id="9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7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72" w:id="9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9770"/>
    <w:bookmarkStart w:name="z9173" w:id="9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9771"/>
    <w:bookmarkStart w:name="z9174" w:id="9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9772"/>
    <w:bookmarkStart w:name="z9175" w:id="9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9773"/>
    <w:bookmarkStart w:name="z9176" w:id="9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9774"/>
    <w:bookmarkStart w:name="z9177" w:id="9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9775"/>
    <w:bookmarkStart w:name="z9178" w:id="9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9776"/>
    <w:bookmarkStart w:name="z9179" w:id="9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9777"/>
    <w:bookmarkStart w:name="z9180" w:id="9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9778"/>
    <w:bookmarkStart w:name="z9181" w:id="9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9779"/>
    <w:bookmarkStart w:name="z9182" w:id="9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9780"/>
    <w:bookmarkStart w:name="z9183" w:id="9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9781"/>
    <w:bookmarkStart w:name="z9184" w:id="9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9782"/>
    <w:bookmarkStart w:name="z9185" w:id="9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9783"/>
    <w:bookmarkStart w:name="z9186" w:id="9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9784"/>
    <w:bookmarkStart w:name="z9187" w:id="9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9785"/>
    <w:bookmarkStart w:name="z9188" w:id="9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9786"/>
    <w:bookmarkStart w:name="z9189" w:id="9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9787"/>
    <w:bookmarkStart w:name="z9190" w:id="9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9788"/>
    <w:bookmarkStart w:name="z9191" w:id="9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9789"/>
    <w:bookmarkStart w:name="z9192" w:id="9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9790"/>
    <w:bookmarkStart w:name="z9193" w:id="9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9791"/>
    <w:bookmarkStart w:name="z9194" w:id="9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9792"/>
    <w:bookmarkStart w:name="z9195" w:id="9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9793"/>
    <w:bookmarkStart w:name="z9196" w:id="9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9794"/>
    <w:bookmarkStart w:name="z24422" w:id="9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9795"/>
    <w:bookmarkStart w:name="z9197" w:id="9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9796"/>
    <w:bookmarkStart w:name="z9198" w:id="9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9797"/>
    <w:bookmarkStart w:name="z9199" w:id="9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9798"/>
    <w:bookmarkStart w:name="z9200" w:id="9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9799"/>
    <w:bookmarkStart w:name="z9201" w:id="9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9800"/>
    <w:bookmarkStart w:name="z9202" w:id="9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9801"/>
    <w:bookmarkStart w:name="z9203" w:id="9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9802"/>
    <w:bookmarkStart w:name="z9204" w:id="9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9803"/>
    <w:bookmarkStart w:name="z20263" w:id="9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9804"/>
    <w:bookmarkStart w:name="z20264" w:id="9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9805"/>
    <w:bookmarkStart w:name="z9205" w:id="9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98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06" w:id="9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9807"/>
    <w:bookmarkStart w:name="z9207" w:id="9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9808"/>
    <w:bookmarkStart w:name="z9208" w:id="9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9809"/>
    <w:bookmarkStart w:name="z9209" w:id="9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9810"/>
    <w:bookmarkStart w:name="z20265" w:id="9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9811"/>
    <w:bookmarkStart w:name="z20266" w:id="9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9812"/>
    <w:bookmarkStart w:name="z9210" w:id="9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98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11" w:id="9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814"/>
    <w:bookmarkStart w:name="z9212" w:id="9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8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13" w:id="9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8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14" w:id="9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817"/>
    <w:bookmarkStart w:name="z9215" w:id="9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818"/>
    <w:bookmarkStart w:name="z9216" w:id="9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819"/>
    <w:bookmarkStart w:name="z9217" w:id="9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9820"/>
    <w:bookmarkStart w:name="z9218" w:id="9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9821"/>
    <w:bookmarkStart w:name="z9219" w:id="9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822"/>
    <w:bookmarkStart w:name="z9220" w:id="9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823"/>
    <w:bookmarkStart w:name="z9221" w:id="9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824"/>
    <w:bookmarkStart w:name="z9222" w:id="9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825"/>
    <w:bookmarkStart w:name="z9223" w:id="9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826"/>
    <w:bookmarkStart w:name="z9224" w:id="9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827"/>
    <w:bookmarkStart w:name="z9225" w:id="9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828"/>
    <w:bookmarkStart w:name="z9226" w:id="9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829"/>
    <w:bookmarkStart w:name="z9227" w:id="9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830"/>
    <w:bookmarkStart w:name="z9228" w:id="9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831"/>
    <w:bookmarkStart w:name="z9229" w:id="9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9832"/>
    <w:bookmarkStart w:name="z9230" w:id="9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833"/>
    <w:bookmarkStart w:name="z9231" w:id="9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834"/>
    <w:bookmarkStart w:name="z9232" w:id="9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8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33" w:id="98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836"/>
    <w:bookmarkStart w:name="z9234" w:id="9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837"/>
    <w:bookmarkStart w:name="z9235" w:id="9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838"/>
    <w:bookmarkStart w:name="z9236" w:id="9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839"/>
    <w:bookmarkStart w:name="z9237" w:id="9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840"/>
    <w:bookmarkStart w:name="z9238" w:id="9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Отдела</w:t>
      </w:r>
    </w:p>
    <w:bookmarkEnd w:id="9841"/>
    <w:bookmarkStart w:name="z9239" w:id="9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842"/>
    <w:bookmarkStart w:name="z9240" w:id="9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98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242" w:id="98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Жарминского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9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101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333" w:id="98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Зайсанского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9845"/>
    <w:bookmarkStart w:name="z9334" w:id="9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846"/>
    <w:bookmarkStart w:name="z9335" w:id="9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Зайсанского района Департамента по чрезвычайным ситуациям Восточно-Казахстанской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9847"/>
    <w:bookmarkStart w:name="z9336" w:id="9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848"/>
    <w:bookmarkStart w:name="z9337" w:id="9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849"/>
    <w:bookmarkStart w:name="z9338" w:id="9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850"/>
    <w:bookmarkStart w:name="z9339" w:id="9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851"/>
    <w:bookmarkStart w:name="z9340" w:id="9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852"/>
    <w:bookmarkStart w:name="z9341" w:id="9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853"/>
    <w:bookmarkStart w:name="z9342" w:id="9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070700, Восточно-Казахстанская область, Зайсанский район, г.Зайсан, улица Манапова, 21.</w:t>
      </w:r>
    </w:p>
    <w:bookmarkEnd w:id="9854"/>
    <w:bookmarkStart w:name="z9343" w:id="9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Зайсанского района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9855"/>
    <w:bookmarkStart w:name="z9344" w:id="9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856"/>
    <w:bookmarkStart w:name="z9345" w:id="9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9857"/>
    <w:bookmarkStart w:name="z9346" w:id="9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858"/>
    <w:bookmarkStart w:name="z9347" w:id="9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859"/>
    <w:bookmarkStart w:name="z9348" w:id="9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860"/>
    <w:bookmarkStart w:name="z9349" w:id="9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861"/>
    <w:bookmarkStart w:name="z9350" w:id="9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862"/>
    <w:bookmarkStart w:name="z9351" w:id="9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863"/>
    <w:bookmarkStart w:name="z9352" w:id="9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864"/>
    <w:bookmarkStart w:name="z9353" w:id="9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865"/>
    <w:bookmarkStart w:name="z20272" w:id="9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8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54" w:id="9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9867"/>
    <w:bookmarkStart w:name="z9355" w:id="9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9868"/>
    <w:bookmarkStart w:name="z9356" w:id="9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9869"/>
    <w:bookmarkStart w:name="z9357" w:id="9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9870"/>
    <w:bookmarkStart w:name="z9358" w:id="9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9871"/>
    <w:bookmarkStart w:name="z9359" w:id="9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9872"/>
    <w:bookmarkStart w:name="z9360" w:id="9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9873"/>
    <w:bookmarkStart w:name="z9361" w:id="9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9874"/>
    <w:bookmarkStart w:name="z9362" w:id="9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9875"/>
    <w:bookmarkStart w:name="z9363" w:id="9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9876"/>
    <w:bookmarkStart w:name="z9364" w:id="9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9877"/>
    <w:bookmarkStart w:name="z9365" w:id="9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9878"/>
    <w:bookmarkStart w:name="z9366" w:id="9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9879"/>
    <w:bookmarkStart w:name="z9367" w:id="9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9880"/>
    <w:bookmarkStart w:name="z9368" w:id="9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9881"/>
    <w:bookmarkStart w:name="z9369" w:id="9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9882"/>
    <w:bookmarkStart w:name="z9370" w:id="9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9883"/>
    <w:bookmarkStart w:name="z9371" w:id="9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9884"/>
    <w:bookmarkStart w:name="z9372" w:id="9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9885"/>
    <w:bookmarkStart w:name="z9373" w:id="9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9886"/>
    <w:bookmarkStart w:name="z9374" w:id="9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9887"/>
    <w:bookmarkStart w:name="z9375" w:id="9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9888"/>
    <w:bookmarkStart w:name="z9376" w:id="9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9889"/>
    <w:bookmarkStart w:name="z9377" w:id="9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9890"/>
    <w:bookmarkStart w:name="z9378" w:id="9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9891"/>
    <w:bookmarkStart w:name="z24423" w:id="9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9892"/>
    <w:bookmarkStart w:name="z9379" w:id="9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9893"/>
    <w:bookmarkStart w:name="z9380" w:id="9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9894"/>
    <w:bookmarkStart w:name="z9381" w:id="9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9895"/>
    <w:bookmarkStart w:name="z9382" w:id="9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9896"/>
    <w:bookmarkStart w:name="z9383" w:id="9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9897"/>
    <w:bookmarkStart w:name="z9384" w:id="9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9898"/>
    <w:bookmarkStart w:name="z9385" w:id="9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9899"/>
    <w:bookmarkStart w:name="z9386" w:id="9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9900"/>
    <w:bookmarkStart w:name="z20273" w:id="9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9901"/>
    <w:bookmarkStart w:name="z20274" w:id="9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9902"/>
    <w:bookmarkStart w:name="z9387" w:id="9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99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88" w:id="9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9904"/>
    <w:bookmarkStart w:name="z9389" w:id="9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9905"/>
    <w:bookmarkStart w:name="z9390" w:id="9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9906"/>
    <w:bookmarkStart w:name="z9391" w:id="9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9907"/>
    <w:bookmarkStart w:name="z20275" w:id="9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9908"/>
    <w:bookmarkStart w:name="z20276" w:id="9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9909"/>
    <w:bookmarkStart w:name="z9392" w:id="9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99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93" w:id="99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9911"/>
    <w:bookmarkStart w:name="z9394" w:id="9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99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95" w:id="9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99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96" w:id="9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9914"/>
    <w:bookmarkStart w:name="z9397" w:id="9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9915"/>
    <w:bookmarkStart w:name="z9398" w:id="9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9916"/>
    <w:bookmarkStart w:name="z9399" w:id="9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9917"/>
    <w:bookmarkStart w:name="z9400" w:id="9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9918"/>
    <w:bookmarkStart w:name="z9401" w:id="9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9919"/>
    <w:bookmarkStart w:name="z9402" w:id="9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9920"/>
    <w:bookmarkStart w:name="z9403" w:id="9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9921"/>
    <w:bookmarkStart w:name="z9404" w:id="9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9922"/>
    <w:bookmarkStart w:name="z9405" w:id="9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9923"/>
    <w:bookmarkStart w:name="z9406" w:id="9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9924"/>
    <w:bookmarkStart w:name="z9407" w:id="9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9925"/>
    <w:bookmarkStart w:name="z9408" w:id="9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9926"/>
    <w:bookmarkStart w:name="z9409" w:id="9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9927"/>
    <w:bookmarkStart w:name="z9410" w:id="9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9928"/>
    <w:bookmarkStart w:name="z9411" w:id="9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9929"/>
    <w:bookmarkStart w:name="z9412" w:id="9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9930"/>
    <w:bookmarkStart w:name="z9413" w:id="9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9931"/>
    <w:bookmarkStart w:name="z9414" w:id="9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99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15" w:id="99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9933"/>
    <w:bookmarkStart w:name="z9416" w:id="9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9934"/>
    <w:bookmarkStart w:name="z9417" w:id="9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9935"/>
    <w:bookmarkStart w:name="z9418" w:id="9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9936"/>
    <w:bookmarkStart w:name="z9419" w:id="9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937"/>
    <w:bookmarkStart w:name="z9420" w:id="99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Отдела</w:t>
      </w:r>
    </w:p>
    <w:bookmarkEnd w:id="9938"/>
    <w:bookmarkStart w:name="z9421" w:id="9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9939"/>
    <w:bookmarkStart w:name="z9422" w:id="9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</w:t>
      </w:r>
    </w:p>
    <w:bookmarkEnd w:id="99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424" w:id="99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Катон-Карагайского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9941"/>
    <w:bookmarkStart w:name="z9425" w:id="99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942"/>
    <w:bookmarkStart w:name="z9426" w:id="9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Катон-Карагайского района Департамента по чрезвычайным ситуациям Восточно-Казахстанской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9943"/>
    <w:bookmarkStart w:name="z9427" w:id="9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9944"/>
    <w:bookmarkStart w:name="z9428" w:id="9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9945"/>
    <w:bookmarkStart w:name="z9429" w:id="9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9946"/>
    <w:bookmarkStart w:name="z9430" w:id="9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947"/>
    <w:bookmarkStart w:name="z9431" w:id="9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9948"/>
    <w:bookmarkStart w:name="z9432" w:id="9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9949"/>
    <w:bookmarkStart w:name="z9433" w:id="9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070908, Восточно-Казахстанская область, Катон-Карагайский район, село Катон-Карагай, улица Жампеисова 19/1.</w:t>
      </w:r>
    </w:p>
    <w:bookmarkEnd w:id="99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29.05.2024 </w:t>
      </w:r>
      <w:r>
        <w:rPr>
          <w:rFonts w:ascii="Times New Roman"/>
          <w:b w:val="false"/>
          <w:i w:val="false"/>
          <w:color w:val="00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34" w:id="9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Катон-Карагайского района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9951"/>
    <w:bookmarkStart w:name="z9435" w:id="9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9952"/>
    <w:bookmarkStart w:name="z9436" w:id="9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9953"/>
    <w:bookmarkStart w:name="z9437" w:id="9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9954"/>
    <w:bookmarkStart w:name="z9438" w:id="9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9955"/>
    <w:bookmarkStart w:name="z9439" w:id="99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9956"/>
    <w:bookmarkStart w:name="z9440" w:id="9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9957"/>
    <w:bookmarkStart w:name="z9441" w:id="9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9958"/>
    <w:bookmarkStart w:name="z9442" w:id="9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9959"/>
    <w:bookmarkStart w:name="z9443" w:id="9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9960"/>
    <w:bookmarkStart w:name="z9444" w:id="9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9961"/>
    <w:bookmarkStart w:name="z20277" w:id="9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99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45" w:id="9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9963"/>
    <w:bookmarkStart w:name="z9446" w:id="9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9964"/>
    <w:bookmarkStart w:name="z9447" w:id="9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9965"/>
    <w:bookmarkStart w:name="z9448" w:id="9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9966"/>
    <w:bookmarkStart w:name="z9449" w:id="9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9967"/>
    <w:bookmarkStart w:name="z9450" w:id="9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9968"/>
    <w:bookmarkStart w:name="z9451" w:id="9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9969"/>
    <w:bookmarkStart w:name="z9452" w:id="9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9970"/>
    <w:bookmarkStart w:name="z9453" w:id="9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9971"/>
    <w:bookmarkStart w:name="z9454" w:id="9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9972"/>
    <w:bookmarkStart w:name="z9455" w:id="9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9973"/>
    <w:bookmarkStart w:name="z9456" w:id="9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9974"/>
    <w:bookmarkStart w:name="z9457" w:id="9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9975"/>
    <w:bookmarkStart w:name="z9458" w:id="9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9976"/>
    <w:bookmarkStart w:name="z9459" w:id="9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9977"/>
    <w:bookmarkStart w:name="z9460" w:id="9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9978"/>
    <w:bookmarkStart w:name="z9461" w:id="9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9979"/>
    <w:bookmarkStart w:name="z9462" w:id="9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9980"/>
    <w:bookmarkStart w:name="z9463" w:id="9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9981"/>
    <w:bookmarkStart w:name="z9464" w:id="9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9982"/>
    <w:bookmarkStart w:name="z9465" w:id="9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9983"/>
    <w:bookmarkStart w:name="z9466" w:id="9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9984"/>
    <w:bookmarkStart w:name="z9467" w:id="9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9985"/>
    <w:bookmarkStart w:name="z9468" w:id="9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9986"/>
    <w:bookmarkStart w:name="z9469" w:id="9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9987"/>
    <w:bookmarkStart w:name="z24424" w:id="9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9988"/>
    <w:bookmarkStart w:name="z9470" w:id="9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9989"/>
    <w:bookmarkStart w:name="z9471" w:id="9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9990"/>
    <w:bookmarkStart w:name="z9472" w:id="9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9991"/>
    <w:bookmarkStart w:name="z9473" w:id="9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9992"/>
    <w:bookmarkStart w:name="z9474" w:id="9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9993"/>
    <w:bookmarkStart w:name="z9475" w:id="9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9994"/>
    <w:bookmarkStart w:name="z9476" w:id="9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9995"/>
    <w:bookmarkStart w:name="z9477" w:id="9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9996"/>
    <w:bookmarkStart w:name="z20278" w:id="9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9997"/>
    <w:bookmarkStart w:name="z20279" w:id="9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9998"/>
    <w:bookmarkStart w:name="z9478" w:id="9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99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79" w:id="10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0000"/>
    <w:bookmarkStart w:name="z9480" w:id="10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0001"/>
    <w:bookmarkStart w:name="z9481" w:id="10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0002"/>
    <w:bookmarkStart w:name="z9482" w:id="10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0003"/>
    <w:bookmarkStart w:name="z20280" w:id="10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0004"/>
    <w:bookmarkStart w:name="z20281" w:id="10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0005"/>
    <w:bookmarkStart w:name="z9483" w:id="10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00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84" w:id="100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007"/>
    <w:bookmarkStart w:name="z9485" w:id="10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0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86" w:id="10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0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87" w:id="10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0010"/>
    <w:bookmarkStart w:name="z9488" w:id="10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011"/>
    <w:bookmarkStart w:name="z9489" w:id="10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012"/>
    <w:bookmarkStart w:name="z9490" w:id="10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0013"/>
    <w:bookmarkStart w:name="z9491" w:id="10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0014"/>
    <w:bookmarkStart w:name="z9492" w:id="10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015"/>
    <w:bookmarkStart w:name="z9493" w:id="10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016"/>
    <w:bookmarkStart w:name="z9494" w:id="10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017"/>
    <w:bookmarkStart w:name="z9495" w:id="10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018"/>
    <w:bookmarkStart w:name="z9496" w:id="10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019"/>
    <w:bookmarkStart w:name="z9497" w:id="10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020"/>
    <w:bookmarkStart w:name="z9498" w:id="10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021"/>
    <w:bookmarkStart w:name="z9499" w:id="10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022"/>
    <w:bookmarkStart w:name="z9500" w:id="10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023"/>
    <w:bookmarkStart w:name="z9501" w:id="10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024"/>
    <w:bookmarkStart w:name="z9502" w:id="10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0025"/>
    <w:bookmarkStart w:name="z9503" w:id="10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026"/>
    <w:bookmarkStart w:name="z9504" w:id="10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0027"/>
    <w:bookmarkStart w:name="z9505" w:id="10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0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06" w:id="100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029"/>
    <w:bookmarkStart w:name="z9507" w:id="10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0030"/>
    <w:bookmarkStart w:name="z9508" w:id="10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031"/>
    <w:bookmarkStart w:name="z9509" w:id="10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032"/>
    <w:bookmarkStart w:name="z9510" w:id="10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033"/>
    <w:bookmarkStart w:name="z9511" w:id="100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Отдела</w:t>
      </w:r>
    </w:p>
    <w:bookmarkEnd w:id="10034"/>
    <w:bookmarkStart w:name="z9512" w:id="10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035"/>
    <w:bookmarkStart w:name="z9513" w:id="10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00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515" w:id="100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Кокпектинского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10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104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606" w:id="100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Курчатов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10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105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697" w:id="100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Курчумского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10039"/>
    <w:bookmarkStart w:name="z9698" w:id="100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040"/>
    <w:bookmarkStart w:name="z9699" w:id="10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Курчумского района Департамента по чрезвычайным ситуациям Восточно-Казахстанской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10041"/>
    <w:bookmarkStart w:name="z9700" w:id="10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042"/>
    <w:bookmarkStart w:name="z9701" w:id="10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043"/>
    <w:bookmarkStart w:name="z9702" w:id="10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044"/>
    <w:bookmarkStart w:name="z9703" w:id="10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045"/>
    <w:bookmarkStart w:name="z9704" w:id="10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046"/>
    <w:bookmarkStart w:name="z9705" w:id="10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0047"/>
    <w:bookmarkStart w:name="z9706" w:id="10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071200, Восточно-Казахстанская область, Курчумский район, село Курчум, улица Билимбаева, 9.</w:t>
      </w:r>
    </w:p>
    <w:bookmarkEnd w:id="10048"/>
    <w:bookmarkStart w:name="z9707" w:id="10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Курчумского района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10049"/>
    <w:bookmarkStart w:name="z9708" w:id="10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050"/>
    <w:bookmarkStart w:name="z9709" w:id="10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051"/>
    <w:bookmarkStart w:name="z9710" w:id="10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052"/>
    <w:bookmarkStart w:name="z9711" w:id="10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053"/>
    <w:bookmarkStart w:name="z9712" w:id="100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054"/>
    <w:bookmarkStart w:name="z9713" w:id="10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0055"/>
    <w:bookmarkStart w:name="z9714" w:id="10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056"/>
    <w:bookmarkStart w:name="z9715" w:id="10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057"/>
    <w:bookmarkStart w:name="z9716" w:id="10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058"/>
    <w:bookmarkStart w:name="z9717" w:id="10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059"/>
    <w:bookmarkStart w:name="z20292" w:id="10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0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18" w:id="10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0061"/>
    <w:bookmarkStart w:name="z9719" w:id="10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0062"/>
    <w:bookmarkStart w:name="z9720" w:id="10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0063"/>
    <w:bookmarkStart w:name="z9721" w:id="10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0064"/>
    <w:bookmarkStart w:name="z9722" w:id="10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0065"/>
    <w:bookmarkStart w:name="z9723" w:id="10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0066"/>
    <w:bookmarkStart w:name="z9724" w:id="10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0067"/>
    <w:bookmarkStart w:name="z9725" w:id="10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0068"/>
    <w:bookmarkStart w:name="z9726" w:id="10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0069"/>
    <w:bookmarkStart w:name="z9727" w:id="10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0070"/>
    <w:bookmarkStart w:name="z9728" w:id="10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0071"/>
    <w:bookmarkStart w:name="z9729" w:id="10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0072"/>
    <w:bookmarkStart w:name="z9730" w:id="10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0073"/>
    <w:bookmarkStart w:name="z9731" w:id="10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0074"/>
    <w:bookmarkStart w:name="z9732" w:id="10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0075"/>
    <w:bookmarkStart w:name="z9733" w:id="10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0076"/>
    <w:bookmarkStart w:name="z9734" w:id="10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0077"/>
    <w:bookmarkStart w:name="z9735" w:id="10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0078"/>
    <w:bookmarkStart w:name="z9736" w:id="10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0079"/>
    <w:bookmarkStart w:name="z9737" w:id="10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0080"/>
    <w:bookmarkStart w:name="z9738" w:id="10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0081"/>
    <w:bookmarkStart w:name="z9739" w:id="10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0082"/>
    <w:bookmarkStart w:name="z9740" w:id="10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0083"/>
    <w:bookmarkStart w:name="z9741" w:id="10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0084"/>
    <w:bookmarkStart w:name="z9742" w:id="10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0085"/>
    <w:bookmarkStart w:name="z24425" w:id="10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0086"/>
    <w:bookmarkStart w:name="z9743" w:id="10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0087"/>
    <w:bookmarkStart w:name="z9744" w:id="10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0088"/>
    <w:bookmarkStart w:name="z9745" w:id="10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0089"/>
    <w:bookmarkStart w:name="z9746" w:id="10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0090"/>
    <w:bookmarkStart w:name="z9747" w:id="10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0091"/>
    <w:bookmarkStart w:name="z9748" w:id="10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0092"/>
    <w:bookmarkStart w:name="z9749" w:id="10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0093"/>
    <w:bookmarkStart w:name="z9750" w:id="10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0094"/>
    <w:bookmarkStart w:name="z20293" w:id="10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0095"/>
    <w:bookmarkStart w:name="z20294" w:id="10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0096"/>
    <w:bookmarkStart w:name="z9751" w:id="10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00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52" w:id="10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0098"/>
    <w:bookmarkStart w:name="z9753" w:id="10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0099"/>
    <w:bookmarkStart w:name="z9754" w:id="10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0100"/>
    <w:bookmarkStart w:name="z9755" w:id="10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0101"/>
    <w:bookmarkStart w:name="z20295" w:id="10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0102"/>
    <w:bookmarkStart w:name="z20296" w:id="10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0103"/>
    <w:bookmarkStart w:name="z9756" w:id="10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01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57" w:id="10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105"/>
    <w:bookmarkStart w:name="z9758" w:id="10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1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59" w:id="10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1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60" w:id="10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0108"/>
    <w:bookmarkStart w:name="z9761" w:id="10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109"/>
    <w:bookmarkStart w:name="z9762" w:id="10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110"/>
    <w:bookmarkStart w:name="z9763" w:id="10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0111"/>
    <w:bookmarkStart w:name="z9764" w:id="10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0112"/>
    <w:bookmarkStart w:name="z9765" w:id="10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113"/>
    <w:bookmarkStart w:name="z9766" w:id="10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114"/>
    <w:bookmarkStart w:name="z9767" w:id="10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115"/>
    <w:bookmarkStart w:name="z9768" w:id="10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116"/>
    <w:bookmarkStart w:name="z9769" w:id="10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117"/>
    <w:bookmarkStart w:name="z9770" w:id="10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118"/>
    <w:bookmarkStart w:name="z9771" w:id="10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119"/>
    <w:bookmarkStart w:name="z9772" w:id="10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120"/>
    <w:bookmarkStart w:name="z9773" w:id="10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121"/>
    <w:bookmarkStart w:name="z9774" w:id="10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122"/>
    <w:bookmarkStart w:name="z9775" w:id="10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0123"/>
    <w:bookmarkStart w:name="z9776" w:id="10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124"/>
    <w:bookmarkStart w:name="z9777" w:id="10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0125"/>
    <w:bookmarkStart w:name="z9778" w:id="10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1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79" w:id="10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127"/>
    <w:bookmarkStart w:name="z9780" w:id="10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0128"/>
    <w:bookmarkStart w:name="z9781" w:id="10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129"/>
    <w:bookmarkStart w:name="z9782" w:id="10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130"/>
    <w:bookmarkStart w:name="z9783" w:id="10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131"/>
    <w:bookmarkStart w:name="z9784" w:id="10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Отдела</w:t>
      </w:r>
    </w:p>
    <w:bookmarkEnd w:id="10132"/>
    <w:bookmarkStart w:name="z9785" w:id="10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133"/>
    <w:bookmarkStart w:name="z9786" w:id="10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01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788" w:id="10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Тарбагатайского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10135"/>
    <w:bookmarkStart w:name="z9789" w:id="10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136"/>
    <w:bookmarkStart w:name="z9790" w:id="10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Тарбагатайского района Департамента по чрезвычайным ситуациям Восточно-Казахстанской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10137"/>
    <w:bookmarkStart w:name="z9791" w:id="10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138"/>
    <w:bookmarkStart w:name="z9792" w:id="10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139"/>
    <w:bookmarkStart w:name="z9793" w:id="10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140"/>
    <w:bookmarkStart w:name="z9794" w:id="10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141"/>
    <w:bookmarkStart w:name="z9795" w:id="10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142"/>
    <w:bookmarkStart w:name="z9796" w:id="10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0143"/>
    <w:bookmarkStart w:name="z9797" w:id="10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071501, Восточно-Казахстанская область, Тарбагатайский район, с. Акжар, улица А.Мухамади, 1.</w:t>
      </w:r>
    </w:p>
    <w:bookmarkEnd w:id="101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приказа и.о. Министра по чрезвычайным ситуациям РК от 14.07.2022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98" w:id="10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Тарбагатайского района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10145"/>
    <w:bookmarkStart w:name="z9799" w:id="10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146"/>
    <w:bookmarkStart w:name="z9800" w:id="10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147"/>
    <w:bookmarkStart w:name="z9801" w:id="10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148"/>
    <w:bookmarkStart w:name="z9802" w:id="10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149"/>
    <w:bookmarkStart w:name="z9803" w:id="10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150"/>
    <w:bookmarkStart w:name="z9804" w:id="10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0151"/>
    <w:bookmarkStart w:name="z9805" w:id="10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152"/>
    <w:bookmarkStart w:name="z9806" w:id="10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153"/>
    <w:bookmarkStart w:name="z9807" w:id="10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154"/>
    <w:bookmarkStart w:name="z9808" w:id="10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155"/>
    <w:bookmarkStart w:name="z20297" w:id="10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1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09" w:id="10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0157"/>
    <w:bookmarkStart w:name="z9810" w:id="10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0158"/>
    <w:bookmarkStart w:name="z9811" w:id="10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0159"/>
    <w:bookmarkStart w:name="z9812" w:id="10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0160"/>
    <w:bookmarkStart w:name="z9813" w:id="10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0161"/>
    <w:bookmarkStart w:name="z9814" w:id="10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0162"/>
    <w:bookmarkStart w:name="z9815" w:id="10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0163"/>
    <w:bookmarkStart w:name="z9816" w:id="10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0164"/>
    <w:bookmarkStart w:name="z9817" w:id="10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0165"/>
    <w:bookmarkStart w:name="z9818" w:id="10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0166"/>
    <w:bookmarkStart w:name="z9819" w:id="10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0167"/>
    <w:bookmarkStart w:name="z9820" w:id="10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0168"/>
    <w:bookmarkStart w:name="z9821" w:id="10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0169"/>
    <w:bookmarkStart w:name="z9822" w:id="10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0170"/>
    <w:bookmarkStart w:name="z9823" w:id="10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0171"/>
    <w:bookmarkStart w:name="z9824" w:id="10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0172"/>
    <w:bookmarkStart w:name="z9825" w:id="10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0173"/>
    <w:bookmarkStart w:name="z9826" w:id="10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0174"/>
    <w:bookmarkStart w:name="z9827" w:id="10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0175"/>
    <w:bookmarkStart w:name="z9828" w:id="10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0176"/>
    <w:bookmarkStart w:name="z9829" w:id="10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0177"/>
    <w:bookmarkStart w:name="z9830" w:id="10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0178"/>
    <w:bookmarkStart w:name="z9831" w:id="10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0179"/>
    <w:bookmarkStart w:name="z9832" w:id="10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0180"/>
    <w:bookmarkStart w:name="z9833" w:id="10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0181"/>
    <w:bookmarkStart w:name="z24426" w:id="10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0182"/>
    <w:bookmarkStart w:name="z9834" w:id="10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0183"/>
    <w:bookmarkStart w:name="z9835" w:id="10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0184"/>
    <w:bookmarkStart w:name="z9836" w:id="10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0185"/>
    <w:bookmarkStart w:name="z9837" w:id="10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0186"/>
    <w:bookmarkStart w:name="z9838" w:id="10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0187"/>
    <w:bookmarkStart w:name="z9839" w:id="10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0188"/>
    <w:bookmarkStart w:name="z9840" w:id="10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0189"/>
    <w:bookmarkStart w:name="z9841" w:id="10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0190"/>
    <w:bookmarkStart w:name="z20298" w:id="10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0191"/>
    <w:bookmarkStart w:name="z20299" w:id="10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0192"/>
    <w:bookmarkStart w:name="z9842" w:id="10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01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43" w:id="10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0194"/>
    <w:bookmarkStart w:name="z9844" w:id="10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0195"/>
    <w:bookmarkStart w:name="z9845" w:id="10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0196"/>
    <w:bookmarkStart w:name="z9846" w:id="10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0197"/>
    <w:bookmarkStart w:name="z20300" w:id="10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0198"/>
    <w:bookmarkStart w:name="z20301" w:id="10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0199"/>
    <w:bookmarkStart w:name="z9847" w:id="10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02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48" w:id="10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201"/>
    <w:bookmarkStart w:name="z9849" w:id="10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2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50" w:id="10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2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51" w:id="10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0204"/>
    <w:bookmarkStart w:name="z9852" w:id="10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205"/>
    <w:bookmarkStart w:name="z9853" w:id="10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206"/>
    <w:bookmarkStart w:name="z9854" w:id="10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0207"/>
    <w:bookmarkStart w:name="z9855" w:id="10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0208"/>
    <w:bookmarkStart w:name="z9856" w:id="10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209"/>
    <w:bookmarkStart w:name="z9857" w:id="10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210"/>
    <w:bookmarkStart w:name="z9858" w:id="10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211"/>
    <w:bookmarkStart w:name="z9859" w:id="10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212"/>
    <w:bookmarkStart w:name="z9860" w:id="10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213"/>
    <w:bookmarkStart w:name="z9861" w:id="10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214"/>
    <w:bookmarkStart w:name="z9862" w:id="10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215"/>
    <w:bookmarkStart w:name="z9863" w:id="10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216"/>
    <w:bookmarkStart w:name="z9864" w:id="10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217"/>
    <w:bookmarkStart w:name="z9865" w:id="10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218"/>
    <w:bookmarkStart w:name="z9866" w:id="10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0219"/>
    <w:bookmarkStart w:name="z9867" w:id="10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220"/>
    <w:bookmarkStart w:name="z9868" w:id="10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0221"/>
    <w:bookmarkStart w:name="z9869" w:id="10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2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70" w:id="10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223"/>
    <w:bookmarkStart w:name="z9871" w:id="10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0224"/>
    <w:bookmarkStart w:name="z9872" w:id="10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225"/>
    <w:bookmarkStart w:name="z9873" w:id="10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226"/>
    <w:bookmarkStart w:name="z9874" w:id="10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227"/>
    <w:bookmarkStart w:name="z9875" w:id="10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Отдела</w:t>
      </w:r>
    </w:p>
    <w:bookmarkEnd w:id="10228"/>
    <w:bookmarkStart w:name="z9876" w:id="10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229"/>
    <w:bookmarkStart w:name="z9877" w:id="10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02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879" w:id="10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Уланского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10231"/>
    <w:bookmarkStart w:name="z9880" w:id="10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232"/>
    <w:bookmarkStart w:name="z9881" w:id="10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Уланского района Департамента по чрезвычайным ситуациям Восточно-Казахстанской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10233"/>
    <w:bookmarkStart w:name="z9882" w:id="10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234"/>
    <w:bookmarkStart w:name="z9883" w:id="10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235"/>
    <w:bookmarkStart w:name="z9884" w:id="10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236"/>
    <w:bookmarkStart w:name="z9885" w:id="10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237"/>
    <w:bookmarkStart w:name="z9886" w:id="10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238"/>
    <w:bookmarkStart w:name="z9887" w:id="10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0239"/>
    <w:bookmarkStart w:name="z9888" w:id="10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071600, Восточно-Казахстанская область, Уланский район, поселок Касыма Кайсенова, улица Жалын, 10.</w:t>
      </w:r>
    </w:p>
    <w:bookmarkEnd w:id="10240"/>
    <w:bookmarkStart w:name="z9889" w:id="10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Уланского района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10241"/>
    <w:bookmarkStart w:name="z9890" w:id="10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242"/>
    <w:bookmarkStart w:name="z9891" w:id="10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243"/>
    <w:bookmarkStart w:name="z9892" w:id="10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244"/>
    <w:bookmarkStart w:name="z9893" w:id="10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245"/>
    <w:bookmarkStart w:name="z9894" w:id="10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246"/>
    <w:bookmarkStart w:name="z9895" w:id="10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0247"/>
    <w:bookmarkStart w:name="z9896" w:id="10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248"/>
    <w:bookmarkStart w:name="z9897" w:id="10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249"/>
    <w:bookmarkStart w:name="z9898" w:id="10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250"/>
    <w:bookmarkStart w:name="z9899" w:id="10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251"/>
    <w:bookmarkStart w:name="z20302" w:id="10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2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00" w:id="10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0253"/>
    <w:bookmarkStart w:name="z9901" w:id="10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0254"/>
    <w:bookmarkStart w:name="z9902" w:id="10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0255"/>
    <w:bookmarkStart w:name="z9903" w:id="10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0256"/>
    <w:bookmarkStart w:name="z9904" w:id="10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0257"/>
    <w:bookmarkStart w:name="z9905" w:id="10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0258"/>
    <w:bookmarkStart w:name="z9906" w:id="10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0259"/>
    <w:bookmarkStart w:name="z9907" w:id="10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0260"/>
    <w:bookmarkStart w:name="z9908" w:id="10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0261"/>
    <w:bookmarkStart w:name="z9909" w:id="10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0262"/>
    <w:bookmarkStart w:name="z9910" w:id="10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0263"/>
    <w:bookmarkStart w:name="z9911" w:id="10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0264"/>
    <w:bookmarkStart w:name="z9912" w:id="10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0265"/>
    <w:bookmarkStart w:name="z9913" w:id="10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0266"/>
    <w:bookmarkStart w:name="z9914" w:id="10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0267"/>
    <w:bookmarkStart w:name="z9915" w:id="10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0268"/>
    <w:bookmarkStart w:name="z9916" w:id="10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0269"/>
    <w:bookmarkStart w:name="z9917" w:id="10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0270"/>
    <w:bookmarkStart w:name="z9918" w:id="10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0271"/>
    <w:bookmarkStart w:name="z9919" w:id="10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0272"/>
    <w:bookmarkStart w:name="z9920" w:id="10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0273"/>
    <w:bookmarkStart w:name="z9921" w:id="10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0274"/>
    <w:bookmarkStart w:name="z9922" w:id="10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0275"/>
    <w:bookmarkStart w:name="z9923" w:id="10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0276"/>
    <w:bookmarkStart w:name="z9924" w:id="10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0277"/>
    <w:bookmarkStart w:name="z24427" w:id="10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0278"/>
    <w:bookmarkStart w:name="z9925" w:id="10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0279"/>
    <w:bookmarkStart w:name="z9926" w:id="10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0280"/>
    <w:bookmarkStart w:name="z9927" w:id="10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0281"/>
    <w:bookmarkStart w:name="z9928" w:id="10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0282"/>
    <w:bookmarkStart w:name="z9929" w:id="10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0283"/>
    <w:bookmarkStart w:name="z9930" w:id="10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0284"/>
    <w:bookmarkStart w:name="z9931" w:id="10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0285"/>
    <w:bookmarkStart w:name="z9932" w:id="10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0286"/>
    <w:bookmarkStart w:name="z20303" w:id="10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0287"/>
    <w:bookmarkStart w:name="z20304" w:id="10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0288"/>
    <w:bookmarkStart w:name="z9933" w:id="10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02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34" w:id="10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0290"/>
    <w:bookmarkStart w:name="z9935" w:id="10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0291"/>
    <w:bookmarkStart w:name="z9936" w:id="10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0292"/>
    <w:bookmarkStart w:name="z9937" w:id="10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0293"/>
    <w:bookmarkStart w:name="z20305" w:id="10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0294"/>
    <w:bookmarkStart w:name="z20306" w:id="10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0295"/>
    <w:bookmarkStart w:name="z9938" w:id="10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02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39" w:id="10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297"/>
    <w:bookmarkStart w:name="z9940" w:id="10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2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41" w:id="10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2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42" w:id="10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0300"/>
    <w:bookmarkStart w:name="z9943" w:id="10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301"/>
    <w:bookmarkStart w:name="z9944" w:id="10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302"/>
    <w:bookmarkStart w:name="z9945" w:id="10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0303"/>
    <w:bookmarkStart w:name="z9946" w:id="10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0304"/>
    <w:bookmarkStart w:name="z9947" w:id="10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305"/>
    <w:bookmarkStart w:name="z9948" w:id="10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306"/>
    <w:bookmarkStart w:name="z9949" w:id="10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307"/>
    <w:bookmarkStart w:name="z9950" w:id="10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308"/>
    <w:bookmarkStart w:name="z9951" w:id="10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309"/>
    <w:bookmarkStart w:name="z9952" w:id="10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310"/>
    <w:bookmarkStart w:name="z9953" w:id="10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311"/>
    <w:bookmarkStart w:name="z9954" w:id="10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312"/>
    <w:bookmarkStart w:name="z9955" w:id="10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313"/>
    <w:bookmarkStart w:name="z9956" w:id="10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314"/>
    <w:bookmarkStart w:name="z9957" w:id="10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0315"/>
    <w:bookmarkStart w:name="z9958" w:id="10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316"/>
    <w:bookmarkStart w:name="z9959" w:id="10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0317"/>
    <w:bookmarkStart w:name="z9960" w:id="10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3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61" w:id="10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319"/>
    <w:bookmarkStart w:name="z9962" w:id="10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0320"/>
    <w:bookmarkStart w:name="z9963" w:id="10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321"/>
    <w:bookmarkStart w:name="z9964" w:id="10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322"/>
    <w:bookmarkStart w:name="z9965" w:id="10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323"/>
    <w:bookmarkStart w:name="z9966" w:id="10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Отдела</w:t>
      </w:r>
    </w:p>
    <w:bookmarkEnd w:id="10324"/>
    <w:bookmarkStart w:name="z9967" w:id="10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325"/>
    <w:bookmarkStart w:name="z9968" w:id="10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103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9970" w:id="10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Урджарского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10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109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061" w:id="10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Шемонаихинского района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10328"/>
    <w:bookmarkStart w:name="z10062" w:id="10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329"/>
    <w:bookmarkStart w:name="z10063" w:id="10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Шемонаихинского района Департамента по чрезвычайным ситуациям Восточно-Казахстанской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(далее - Департамент).</w:t>
      </w:r>
    </w:p>
    <w:bookmarkEnd w:id="10330"/>
    <w:bookmarkStart w:name="z10064" w:id="10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331"/>
    <w:bookmarkStart w:name="z10065" w:id="10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332"/>
    <w:bookmarkStart w:name="z10066" w:id="10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333"/>
    <w:bookmarkStart w:name="z10067" w:id="10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334"/>
    <w:bookmarkStart w:name="z10068" w:id="10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335"/>
    <w:bookmarkStart w:name="z10069" w:id="10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0336"/>
    <w:bookmarkStart w:name="z10070" w:id="10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071800, Восточно-Казахстанская область, Шемонаихинский район, город Шемонаиха, ул. М. Горького, 97.</w:t>
      </w:r>
    </w:p>
    <w:bookmarkEnd w:id="10337"/>
    <w:bookmarkStart w:name="z10071" w:id="10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Шемонаихинского района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10338"/>
    <w:bookmarkStart w:name="z10072" w:id="10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339"/>
    <w:bookmarkStart w:name="z10073" w:id="10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340"/>
    <w:bookmarkStart w:name="z10074" w:id="10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341"/>
    <w:bookmarkStart w:name="z10075" w:id="10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342"/>
    <w:bookmarkStart w:name="z10076" w:id="10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343"/>
    <w:bookmarkStart w:name="z10077" w:id="10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0344"/>
    <w:bookmarkStart w:name="z10078" w:id="10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345"/>
    <w:bookmarkStart w:name="z10079" w:id="10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346"/>
    <w:bookmarkStart w:name="z10080" w:id="10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347"/>
    <w:bookmarkStart w:name="z10081" w:id="10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348"/>
    <w:bookmarkStart w:name="z20312" w:id="10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3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82" w:id="10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0350"/>
    <w:bookmarkStart w:name="z10083" w:id="10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0351"/>
    <w:bookmarkStart w:name="z10084" w:id="10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0352"/>
    <w:bookmarkStart w:name="z10085" w:id="10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0353"/>
    <w:bookmarkStart w:name="z10086" w:id="10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0354"/>
    <w:bookmarkStart w:name="z10087" w:id="10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0355"/>
    <w:bookmarkStart w:name="z10088" w:id="10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0356"/>
    <w:bookmarkStart w:name="z10089" w:id="10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0357"/>
    <w:bookmarkStart w:name="z10090" w:id="10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0358"/>
    <w:bookmarkStart w:name="z10091" w:id="10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0359"/>
    <w:bookmarkStart w:name="z10092" w:id="10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0360"/>
    <w:bookmarkStart w:name="z10093" w:id="10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0361"/>
    <w:bookmarkStart w:name="z10094" w:id="10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0362"/>
    <w:bookmarkStart w:name="z10095" w:id="10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0363"/>
    <w:bookmarkStart w:name="z10096" w:id="10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0364"/>
    <w:bookmarkStart w:name="z10097" w:id="10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0365"/>
    <w:bookmarkStart w:name="z10098" w:id="10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0366"/>
    <w:bookmarkStart w:name="z10099" w:id="10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0367"/>
    <w:bookmarkStart w:name="z10100" w:id="10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0368"/>
    <w:bookmarkStart w:name="z10101" w:id="10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0369"/>
    <w:bookmarkStart w:name="z10102" w:id="10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0370"/>
    <w:bookmarkStart w:name="z10103" w:id="10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0371"/>
    <w:bookmarkStart w:name="z10104" w:id="10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0372"/>
    <w:bookmarkStart w:name="z10105" w:id="10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0373"/>
    <w:bookmarkStart w:name="z10106" w:id="10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0374"/>
    <w:bookmarkStart w:name="z24428" w:id="10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0375"/>
    <w:bookmarkStart w:name="z10107" w:id="10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0376"/>
    <w:bookmarkStart w:name="z10108" w:id="10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0377"/>
    <w:bookmarkStart w:name="z10109" w:id="10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0378"/>
    <w:bookmarkStart w:name="z10110" w:id="10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0379"/>
    <w:bookmarkStart w:name="z10111" w:id="10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0380"/>
    <w:bookmarkStart w:name="z10112" w:id="10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0381"/>
    <w:bookmarkStart w:name="z10113" w:id="10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0382"/>
    <w:bookmarkStart w:name="z10114" w:id="10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0383"/>
    <w:bookmarkStart w:name="z20313" w:id="10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0384"/>
    <w:bookmarkStart w:name="z20314" w:id="10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0385"/>
    <w:bookmarkStart w:name="z10115" w:id="10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03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16" w:id="10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0387"/>
    <w:bookmarkStart w:name="z10117" w:id="10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0388"/>
    <w:bookmarkStart w:name="z10118" w:id="10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0389"/>
    <w:bookmarkStart w:name="z10119" w:id="10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0390"/>
    <w:bookmarkStart w:name="z20315" w:id="10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0391"/>
    <w:bookmarkStart w:name="z20316" w:id="10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0392"/>
    <w:bookmarkStart w:name="z10120" w:id="10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03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21" w:id="10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394"/>
    <w:bookmarkStart w:name="z10122" w:id="10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3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23" w:id="10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3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24" w:id="10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0397"/>
    <w:bookmarkStart w:name="z10125" w:id="10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398"/>
    <w:bookmarkStart w:name="z10126" w:id="10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399"/>
    <w:bookmarkStart w:name="z10127" w:id="10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0400"/>
    <w:bookmarkStart w:name="z10128" w:id="10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0401"/>
    <w:bookmarkStart w:name="z10129" w:id="10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402"/>
    <w:bookmarkStart w:name="z10130" w:id="10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403"/>
    <w:bookmarkStart w:name="z10131" w:id="10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404"/>
    <w:bookmarkStart w:name="z10132" w:id="10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405"/>
    <w:bookmarkStart w:name="z10133" w:id="10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406"/>
    <w:bookmarkStart w:name="z10134" w:id="10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407"/>
    <w:bookmarkStart w:name="z10135" w:id="10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408"/>
    <w:bookmarkStart w:name="z10136" w:id="10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409"/>
    <w:bookmarkStart w:name="z10137" w:id="10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410"/>
    <w:bookmarkStart w:name="z10138" w:id="10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411"/>
    <w:bookmarkStart w:name="z10139" w:id="10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0412"/>
    <w:bookmarkStart w:name="z10140" w:id="10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413"/>
    <w:bookmarkStart w:name="z10141" w:id="10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0414"/>
    <w:bookmarkStart w:name="z10142" w:id="10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4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43" w:id="10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416"/>
    <w:bookmarkStart w:name="z10144" w:id="10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0417"/>
    <w:bookmarkStart w:name="z10145" w:id="10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418"/>
    <w:bookmarkStart w:name="z10146" w:id="10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419"/>
    <w:bookmarkStart w:name="z10147" w:id="10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420"/>
    <w:bookmarkStart w:name="z10148" w:id="10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Отдела</w:t>
      </w:r>
    </w:p>
    <w:bookmarkEnd w:id="10421"/>
    <w:bookmarkStart w:name="z10149" w:id="10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422"/>
    <w:bookmarkStart w:name="z10150" w:id="10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04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2248" w:id="10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Самар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10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110 -1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249" w:id="10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425"/>
    <w:bookmarkStart w:name="z22250" w:id="10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Самар Департамента по чрезвычайным ситуациям Восточно-Казахстанской области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10426"/>
    <w:bookmarkStart w:name="z22251" w:id="10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427"/>
    <w:bookmarkStart w:name="z22252" w:id="10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4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53" w:id="10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429"/>
    <w:bookmarkStart w:name="z22254" w:id="10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430"/>
    <w:bookmarkStart w:name="z22255" w:id="10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10431"/>
    <w:bookmarkStart w:name="z22256" w:id="10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10432"/>
    <w:bookmarkStart w:name="z22257" w:id="10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индекс 071010, Восточно-Казахстанская область, район Самар, село Самарское, улица Астана, 129.</w:t>
      </w:r>
    </w:p>
    <w:bookmarkEnd w:id="10433"/>
    <w:bookmarkStart w:name="z22258" w:id="10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Самар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10434"/>
    <w:bookmarkStart w:name="z22259" w:id="10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435"/>
    <w:bookmarkStart w:name="z22260" w:id="10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10436"/>
    <w:bookmarkStart w:name="z22261" w:id="10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10437"/>
    <w:bookmarkStart w:name="z22262" w:id="10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438"/>
    <w:bookmarkStart w:name="z22263" w:id="10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10439"/>
    <w:bookmarkStart w:name="z22264" w:id="10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440"/>
    <w:bookmarkStart w:name="z22265" w:id="10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441"/>
    <w:bookmarkStart w:name="z22266" w:id="10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442"/>
    <w:bookmarkStart w:name="z22267" w:id="10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443"/>
    <w:bookmarkStart w:name="z22268" w:id="10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10444"/>
    <w:bookmarkStart w:name="z22269" w:id="10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445"/>
    <w:bookmarkStart w:name="z22270" w:id="10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446"/>
    <w:bookmarkStart w:name="z22271" w:id="10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0447"/>
    <w:bookmarkStart w:name="z22272" w:id="10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0448"/>
    <w:bookmarkStart w:name="z22273" w:id="10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0449"/>
    <w:bookmarkStart w:name="z22274" w:id="10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0450"/>
    <w:bookmarkStart w:name="z22275" w:id="10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0451"/>
    <w:bookmarkStart w:name="z22276" w:id="10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10452"/>
    <w:bookmarkStart w:name="z22277" w:id="10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453"/>
    <w:bookmarkStart w:name="z22278" w:id="10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0454"/>
    <w:bookmarkStart w:name="z22279" w:id="10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0455"/>
    <w:bookmarkStart w:name="z22280" w:id="10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0456"/>
    <w:bookmarkStart w:name="z22281" w:id="10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0457"/>
    <w:bookmarkStart w:name="z22282" w:id="10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0458"/>
    <w:bookmarkStart w:name="z22283" w:id="10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0459"/>
    <w:bookmarkStart w:name="z22284" w:id="10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0460"/>
    <w:bookmarkStart w:name="z22285" w:id="10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0461"/>
    <w:bookmarkStart w:name="z22286" w:id="10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0462"/>
    <w:bookmarkStart w:name="z22287" w:id="10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0463"/>
    <w:bookmarkStart w:name="z22288" w:id="10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0464"/>
    <w:bookmarkStart w:name="z22289" w:id="10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0465"/>
    <w:bookmarkStart w:name="z22290" w:id="10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0466"/>
    <w:bookmarkStart w:name="z22291" w:id="10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0467"/>
    <w:bookmarkStart w:name="z22292" w:id="10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0468"/>
    <w:bookmarkStart w:name="z22293" w:id="10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0469"/>
    <w:bookmarkStart w:name="z22294" w:id="10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0470"/>
    <w:bookmarkStart w:name="z22295" w:id="10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0471"/>
    <w:bookmarkStart w:name="z22296" w:id="10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0472"/>
    <w:bookmarkStart w:name="z22297" w:id="10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0473"/>
    <w:bookmarkStart w:name="z22298" w:id="10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0474"/>
    <w:bookmarkStart w:name="z22299" w:id="10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0475"/>
    <w:bookmarkStart w:name="z22300" w:id="10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0476"/>
    <w:bookmarkStart w:name="z22301" w:id="10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0477"/>
    <w:bookmarkStart w:name="z24429" w:id="10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0478"/>
    <w:bookmarkStart w:name="z22302" w:id="10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0479"/>
    <w:bookmarkStart w:name="z22303" w:id="10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0480"/>
    <w:bookmarkStart w:name="z22304" w:id="10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0481"/>
    <w:bookmarkStart w:name="z22305" w:id="10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0482"/>
    <w:bookmarkStart w:name="z22306" w:id="10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0483"/>
    <w:bookmarkStart w:name="z22307" w:id="10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0484"/>
    <w:bookmarkStart w:name="z22308" w:id="10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0485"/>
    <w:bookmarkStart w:name="z22309" w:id="10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0486"/>
    <w:bookmarkStart w:name="z22310" w:id="10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0487"/>
    <w:bookmarkStart w:name="z22311" w:id="10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0488"/>
    <w:bookmarkStart w:name="z22312" w:id="10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04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13" w:id="10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10490"/>
    <w:bookmarkStart w:name="z22314" w:id="10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10491"/>
    <w:bookmarkStart w:name="z22315" w:id="10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10492"/>
    <w:bookmarkStart w:name="z22316" w:id="10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493"/>
    <w:bookmarkStart w:name="z22317" w:id="10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10494"/>
    <w:bookmarkStart w:name="z22318" w:id="10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495"/>
    <w:bookmarkStart w:name="z22319" w:id="10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496"/>
    <w:bookmarkStart w:name="z22320" w:id="10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0497"/>
    <w:bookmarkStart w:name="z22321" w:id="10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0498"/>
    <w:bookmarkStart w:name="z22322" w:id="10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0499"/>
    <w:bookmarkStart w:name="z22323" w:id="10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500"/>
    <w:bookmarkStart w:name="z22324" w:id="10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501"/>
    <w:bookmarkStart w:name="z22325" w:id="10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502"/>
    <w:bookmarkStart w:name="z22326" w:id="10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503"/>
    <w:bookmarkStart w:name="z22327" w:id="10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504"/>
    <w:bookmarkStart w:name="z22328" w:id="10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505"/>
    <w:bookmarkStart w:name="z22329" w:id="10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506"/>
    <w:bookmarkStart w:name="z22330" w:id="10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507"/>
    <w:bookmarkStart w:name="z22331" w:id="10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508"/>
    <w:bookmarkStart w:name="z22332" w:id="10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0509"/>
    <w:bookmarkStart w:name="z22333" w:id="10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510"/>
    <w:bookmarkStart w:name="z22334" w:id="10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0511"/>
    <w:bookmarkStart w:name="z22335" w:id="10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512"/>
    <w:bookmarkStart w:name="z22336" w:id="10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105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37" w:id="10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10514"/>
    <w:bookmarkStart w:name="z22338" w:id="105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10515"/>
    <w:bookmarkStart w:name="z22339" w:id="10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10516"/>
    <w:bookmarkStart w:name="z22340" w:id="10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517"/>
    <w:bookmarkStart w:name="z22341" w:id="10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10518"/>
    <w:bookmarkStart w:name="z22342" w:id="10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519"/>
    <w:bookmarkStart w:name="z22343" w:id="10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10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4127" w:id="10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Үлкен Нарын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10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110-2 в соответствии с приказом и.о. Министра по чрезвычайным ситуациям РК от 29.05.2024 </w:t>
      </w:r>
      <w:r>
        <w:rPr>
          <w:rFonts w:ascii="Times New Roman"/>
          <w:b w:val="false"/>
          <w:i w:val="false"/>
          <w:color w:val="ff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4128" w:id="10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522"/>
    <w:bookmarkStart w:name="z24129" w:id="10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Үлкен Нарын Департамента по чрезвычайным ситуациям Восточно-Казахстанской области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10523"/>
    <w:bookmarkStart w:name="z24130" w:id="10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524"/>
    <w:bookmarkStart w:name="z24131" w:id="10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525"/>
    <w:bookmarkStart w:name="z24132" w:id="10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526"/>
    <w:bookmarkStart w:name="z24133" w:id="10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527"/>
    <w:bookmarkStart w:name="z24134" w:id="10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10528"/>
    <w:bookmarkStart w:name="z24135" w:id="10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10529"/>
    <w:bookmarkStart w:name="z24136" w:id="10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индекс 070900, Восточно-Казахстанская область, район Үлкен Нарын, село Үлкен Нарын, улица Амангелды, 79.</w:t>
      </w:r>
    </w:p>
    <w:bookmarkEnd w:id="10530"/>
    <w:bookmarkStart w:name="z24137" w:id="10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Үлкен Нарын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10531"/>
    <w:bookmarkStart w:name="z24138" w:id="10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532"/>
    <w:bookmarkStart w:name="z24139" w:id="10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10533"/>
    <w:bookmarkStart w:name="z24140" w:id="10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10534"/>
    <w:bookmarkStart w:name="z24141" w:id="10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535"/>
    <w:bookmarkStart w:name="z24142" w:id="10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10536"/>
    <w:bookmarkStart w:name="z24143" w:id="10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537"/>
    <w:bookmarkStart w:name="z24144" w:id="10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538"/>
    <w:bookmarkStart w:name="z24145" w:id="10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539"/>
    <w:bookmarkStart w:name="z24146" w:id="10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540"/>
    <w:bookmarkStart w:name="z24147" w:id="10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10541"/>
    <w:bookmarkStart w:name="z24148" w:id="10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542"/>
    <w:bookmarkStart w:name="z24149" w:id="10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543"/>
    <w:bookmarkStart w:name="z24150" w:id="10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0544"/>
    <w:bookmarkStart w:name="z24151" w:id="10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0545"/>
    <w:bookmarkStart w:name="z24152" w:id="10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0546"/>
    <w:bookmarkStart w:name="z24153" w:id="10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0547"/>
    <w:bookmarkStart w:name="z24154" w:id="10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0548"/>
    <w:bookmarkStart w:name="z24155" w:id="10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10549"/>
    <w:bookmarkStart w:name="z24156" w:id="10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550"/>
    <w:bookmarkStart w:name="z24157" w:id="10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0551"/>
    <w:bookmarkStart w:name="z24158" w:id="10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0552"/>
    <w:bookmarkStart w:name="z24159" w:id="10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0553"/>
    <w:bookmarkStart w:name="z24160" w:id="10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0554"/>
    <w:bookmarkStart w:name="z24161" w:id="10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0555"/>
    <w:bookmarkStart w:name="z24162" w:id="10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0556"/>
    <w:bookmarkStart w:name="z24163" w:id="10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0557"/>
    <w:bookmarkStart w:name="z24164" w:id="10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0558"/>
    <w:bookmarkStart w:name="z24165" w:id="10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0559"/>
    <w:bookmarkStart w:name="z24166" w:id="10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0560"/>
    <w:bookmarkStart w:name="z24167" w:id="10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0561"/>
    <w:bookmarkStart w:name="z24168" w:id="10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0562"/>
    <w:bookmarkStart w:name="z24169" w:id="10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0563"/>
    <w:bookmarkStart w:name="z24170" w:id="10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0564"/>
    <w:bookmarkStart w:name="z24171" w:id="10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0565"/>
    <w:bookmarkStart w:name="z24172" w:id="10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0566"/>
    <w:bookmarkStart w:name="z24173" w:id="10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0567"/>
    <w:bookmarkStart w:name="z24174" w:id="10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0568"/>
    <w:bookmarkStart w:name="z24175" w:id="10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0569"/>
    <w:bookmarkStart w:name="z24176" w:id="10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0570"/>
    <w:bookmarkStart w:name="z24177" w:id="10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0571"/>
    <w:bookmarkStart w:name="z24178" w:id="10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0572"/>
    <w:bookmarkStart w:name="z24179" w:id="10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0573"/>
    <w:bookmarkStart w:name="z24180" w:id="10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0574"/>
    <w:bookmarkStart w:name="z24430" w:id="10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0575"/>
    <w:bookmarkStart w:name="z24181" w:id="10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0576"/>
    <w:bookmarkStart w:name="z24182" w:id="10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0577"/>
    <w:bookmarkStart w:name="z24183" w:id="10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0578"/>
    <w:bookmarkStart w:name="z24184" w:id="10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0579"/>
    <w:bookmarkStart w:name="z24185" w:id="10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0580"/>
    <w:bookmarkStart w:name="z24186" w:id="10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0581"/>
    <w:bookmarkStart w:name="z24187" w:id="10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0582"/>
    <w:bookmarkStart w:name="z24188" w:id="10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0583"/>
    <w:bookmarkStart w:name="z24189" w:id="10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0584"/>
    <w:bookmarkStart w:name="z24190" w:id="10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0585"/>
    <w:bookmarkStart w:name="z24191" w:id="10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05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92" w:id="105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10587"/>
    <w:bookmarkStart w:name="z24193" w:id="10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задачи осуществление им своих полномочий.</w:t>
      </w:r>
    </w:p>
    <w:bookmarkEnd w:id="10588"/>
    <w:bookmarkStart w:name="z24194" w:id="10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10589"/>
    <w:bookmarkStart w:name="z24195" w:id="10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590"/>
    <w:bookmarkStart w:name="z24196" w:id="10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10591"/>
    <w:bookmarkStart w:name="z24197" w:id="10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592"/>
    <w:bookmarkStart w:name="z24198" w:id="10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593"/>
    <w:bookmarkStart w:name="z24199" w:id="10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0594"/>
    <w:bookmarkStart w:name="z24200" w:id="10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0595"/>
    <w:bookmarkStart w:name="z24201" w:id="10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0596"/>
    <w:bookmarkStart w:name="z24202" w:id="10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597"/>
    <w:bookmarkStart w:name="z24203" w:id="10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598"/>
    <w:bookmarkStart w:name="z24204" w:id="10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599"/>
    <w:bookmarkStart w:name="z24205" w:id="10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600"/>
    <w:bookmarkStart w:name="z24206" w:id="10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601"/>
    <w:bookmarkStart w:name="z24207" w:id="10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602"/>
    <w:bookmarkStart w:name="z24208" w:id="10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603"/>
    <w:bookmarkStart w:name="z24209" w:id="10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604"/>
    <w:bookmarkStart w:name="z24210" w:id="10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605"/>
    <w:bookmarkStart w:name="z24211" w:id="10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0606"/>
    <w:bookmarkStart w:name="z24212" w:id="10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607"/>
    <w:bookmarkStart w:name="z24213" w:id="10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0608"/>
    <w:bookmarkStart w:name="z24214" w:id="10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609"/>
    <w:bookmarkStart w:name="z24215" w:id="10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10610"/>
    <w:bookmarkStart w:name="z24216" w:id="10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10611"/>
    <w:bookmarkStart w:name="z24217" w:id="10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10612"/>
    <w:bookmarkStart w:name="z24218" w:id="10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10613"/>
    <w:bookmarkStart w:name="z24219" w:id="10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614"/>
    <w:bookmarkStart w:name="z24220" w:id="10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10615"/>
    <w:bookmarkStart w:name="z24221" w:id="10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616"/>
    <w:bookmarkStart w:name="z24222" w:id="106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10617"/>
    <w:bookmarkStart w:name="z24223" w:id="10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106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4225" w:id="10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Марқакөл Департамента по чрезвычайным ситуациям Восточно-Казахстанской области Министерства по чрезвычайным ситуациям Республики Казахстан</w:t>
      </w:r>
    </w:p>
    <w:bookmarkEnd w:id="10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110-3 в соответствии с приказом и.о. Министра по чрезвычайным ситуациям РК от 29.05.2024 </w:t>
      </w:r>
      <w:r>
        <w:rPr>
          <w:rFonts w:ascii="Times New Roman"/>
          <w:b w:val="false"/>
          <w:i w:val="false"/>
          <w:color w:val="ff0000"/>
          <w:sz w:val="28"/>
        </w:rPr>
        <w:t>№ 207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24226" w:id="10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620"/>
    <w:bookmarkStart w:name="z24227" w:id="10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Марқакөл Департамента по чрезвычайным ситуациям Восточно-Казахстанской области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Восточно-Казахстанской области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10621"/>
    <w:bookmarkStart w:name="z24228" w:id="10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622"/>
    <w:bookmarkStart w:name="z24229" w:id="10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623"/>
    <w:bookmarkStart w:name="z24230" w:id="10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624"/>
    <w:bookmarkStart w:name="z24231" w:id="10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625"/>
    <w:bookmarkStart w:name="z24232" w:id="10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10626"/>
    <w:bookmarkStart w:name="z24233" w:id="10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10627"/>
    <w:bookmarkStart w:name="z24234" w:id="10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индекс 071215, Восточно-Казахстанская область, район Марқакөл, село Марқакөл, улица Малдыбаева, 7.</w:t>
      </w:r>
    </w:p>
    <w:bookmarkEnd w:id="10628"/>
    <w:bookmarkStart w:name="z24235" w:id="10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Марқакөл Департамента по чрезвычайным ситуациям Восточно-Казахстанской области Министерства по чрезвычайным ситуациям Республики Казахстан".</w:t>
      </w:r>
    </w:p>
    <w:bookmarkEnd w:id="10629"/>
    <w:bookmarkStart w:name="z24236" w:id="10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630"/>
    <w:bookmarkStart w:name="z24237" w:id="10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10631"/>
    <w:bookmarkStart w:name="z24238" w:id="10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10632"/>
    <w:bookmarkStart w:name="z24239" w:id="10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633"/>
    <w:bookmarkStart w:name="z24240" w:id="106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10634"/>
    <w:bookmarkStart w:name="z24241" w:id="10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635"/>
    <w:bookmarkStart w:name="z24242" w:id="10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636"/>
    <w:bookmarkStart w:name="z24243" w:id="10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637"/>
    <w:bookmarkStart w:name="z24244" w:id="10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638"/>
    <w:bookmarkStart w:name="z24245" w:id="10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10639"/>
    <w:bookmarkStart w:name="z24246" w:id="10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640"/>
    <w:bookmarkStart w:name="z24247" w:id="10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641"/>
    <w:bookmarkStart w:name="z24248" w:id="10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0642"/>
    <w:bookmarkStart w:name="z24249" w:id="10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0643"/>
    <w:bookmarkStart w:name="z24250" w:id="10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0644"/>
    <w:bookmarkStart w:name="z24251" w:id="10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0645"/>
    <w:bookmarkStart w:name="z24252" w:id="10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0646"/>
    <w:bookmarkStart w:name="z24253" w:id="10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10647"/>
    <w:bookmarkStart w:name="z24254" w:id="10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648"/>
    <w:bookmarkStart w:name="z24255" w:id="10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0649"/>
    <w:bookmarkStart w:name="z24256" w:id="10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0650"/>
    <w:bookmarkStart w:name="z24257" w:id="10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0651"/>
    <w:bookmarkStart w:name="z24258" w:id="10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0652"/>
    <w:bookmarkStart w:name="z24259" w:id="10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0653"/>
    <w:bookmarkStart w:name="z24260" w:id="10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0654"/>
    <w:bookmarkStart w:name="z24261" w:id="10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0655"/>
    <w:bookmarkStart w:name="z24262" w:id="10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0656"/>
    <w:bookmarkStart w:name="z24263" w:id="10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0657"/>
    <w:bookmarkStart w:name="z24264" w:id="10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0658"/>
    <w:bookmarkStart w:name="z24265" w:id="10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0659"/>
    <w:bookmarkStart w:name="z24266" w:id="10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0660"/>
    <w:bookmarkStart w:name="z24267" w:id="10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0661"/>
    <w:bookmarkStart w:name="z24268" w:id="10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0662"/>
    <w:bookmarkStart w:name="z24269" w:id="10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0663"/>
    <w:bookmarkStart w:name="z24270" w:id="10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0664"/>
    <w:bookmarkStart w:name="z24271" w:id="10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0665"/>
    <w:bookmarkStart w:name="z24272" w:id="10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0666"/>
    <w:bookmarkStart w:name="z24273" w:id="10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0667"/>
    <w:bookmarkStart w:name="z24274" w:id="10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0668"/>
    <w:bookmarkStart w:name="z24275" w:id="10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0669"/>
    <w:bookmarkStart w:name="z24276" w:id="10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0670"/>
    <w:bookmarkStart w:name="z24277" w:id="10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0671"/>
    <w:bookmarkStart w:name="z24278" w:id="10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0672"/>
    <w:bookmarkStart w:name="z24431" w:id="10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0673"/>
    <w:bookmarkStart w:name="z24279" w:id="10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0674"/>
    <w:bookmarkStart w:name="z24280" w:id="10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0675"/>
    <w:bookmarkStart w:name="z24281" w:id="10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0676"/>
    <w:bookmarkStart w:name="z24282" w:id="10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0677"/>
    <w:bookmarkStart w:name="z24283" w:id="10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0678"/>
    <w:bookmarkStart w:name="z24284" w:id="10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0679"/>
    <w:bookmarkStart w:name="z24285" w:id="10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0680"/>
    <w:bookmarkStart w:name="z24286" w:id="10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0681"/>
    <w:bookmarkStart w:name="z24287" w:id="10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0682"/>
    <w:bookmarkStart w:name="z24288" w:id="10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0683"/>
    <w:bookmarkStart w:name="z24289" w:id="10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06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90" w:id="10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10685"/>
    <w:bookmarkStart w:name="z24291" w:id="10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задачи осуществление им своих полномочий.</w:t>
      </w:r>
    </w:p>
    <w:bookmarkEnd w:id="10686"/>
    <w:bookmarkStart w:name="z24292" w:id="10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10687"/>
    <w:bookmarkStart w:name="z24293" w:id="10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688"/>
    <w:bookmarkStart w:name="z24294" w:id="10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10689"/>
    <w:bookmarkStart w:name="z24295" w:id="10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690"/>
    <w:bookmarkStart w:name="z24296" w:id="10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691"/>
    <w:bookmarkStart w:name="z24297" w:id="10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0692"/>
    <w:bookmarkStart w:name="z24298" w:id="10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0693"/>
    <w:bookmarkStart w:name="z24299" w:id="10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0694"/>
    <w:bookmarkStart w:name="z24300" w:id="10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695"/>
    <w:bookmarkStart w:name="z24301" w:id="10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696"/>
    <w:bookmarkStart w:name="z24302" w:id="10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697"/>
    <w:bookmarkStart w:name="z24303" w:id="10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698"/>
    <w:bookmarkStart w:name="z24304" w:id="10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699"/>
    <w:bookmarkStart w:name="z24305" w:id="10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700"/>
    <w:bookmarkStart w:name="z24306" w:id="10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701"/>
    <w:bookmarkStart w:name="z24307" w:id="10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702"/>
    <w:bookmarkStart w:name="z24308" w:id="10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703"/>
    <w:bookmarkStart w:name="z24309" w:id="10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0704"/>
    <w:bookmarkStart w:name="z24310" w:id="10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705"/>
    <w:bookmarkStart w:name="z24311" w:id="10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0706"/>
    <w:bookmarkStart w:name="z24312" w:id="10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707"/>
    <w:bookmarkStart w:name="z24313" w:id="10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10708"/>
    <w:bookmarkStart w:name="z24314" w:id="10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10709"/>
    <w:bookmarkStart w:name="z24315" w:id="10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10710"/>
    <w:bookmarkStart w:name="z24316" w:id="10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10711"/>
    <w:bookmarkStart w:name="z24317" w:id="10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712"/>
    <w:bookmarkStart w:name="z24318" w:id="10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10713"/>
    <w:bookmarkStart w:name="z24319" w:id="10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714"/>
    <w:bookmarkStart w:name="z24320" w:id="10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10715"/>
    <w:bookmarkStart w:name="z24321" w:id="10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107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152" w:id="107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Байзакского района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10717"/>
    <w:bookmarkStart w:name="z10153" w:id="107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718"/>
    <w:bookmarkStart w:name="z10154" w:id="10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Байзакского района Департамента по чрезвычайным ситуациям Жамбылской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Жамбылской области (далее - Департамент).</w:t>
      </w:r>
    </w:p>
    <w:bookmarkEnd w:id="10719"/>
    <w:bookmarkStart w:name="z10155" w:id="10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720"/>
    <w:bookmarkStart w:name="z10156" w:id="10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721"/>
    <w:bookmarkStart w:name="z10157" w:id="10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722"/>
    <w:bookmarkStart w:name="z10158" w:id="10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723"/>
    <w:bookmarkStart w:name="z10159" w:id="10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724"/>
    <w:bookmarkStart w:name="z10160" w:id="10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0725"/>
    <w:bookmarkStart w:name="z10161" w:id="10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080100 Жамбылская область, Байзакский район, село Сарыкемер, ул. Байзак Батыра, дом 137.</w:t>
      </w:r>
    </w:p>
    <w:bookmarkEnd w:id="10726"/>
    <w:bookmarkStart w:name="z10162" w:id="10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республикансоке государственное учреждение "Отдел по чрезвычайным ситуациям Байзакского района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10727"/>
    <w:bookmarkStart w:name="z10163" w:id="10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728"/>
    <w:bookmarkStart w:name="z10164" w:id="10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729"/>
    <w:bookmarkStart w:name="z10165" w:id="10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730"/>
    <w:bookmarkStart w:name="z10166" w:id="10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731"/>
    <w:bookmarkStart w:name="z10167" w:id="107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732"/>
    <w:bookmarkStart w:name="z10168" w:id="10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0733"/>
    <w:bookmarkStart w:name="z10169" w:id="10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734"/>
    <w:bookmarkStart w:name="z10170" w:id="10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735"/>
    <w:bookmarkStart w:name="z10171" w:id="10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736"/>
    <w:bookmarkStart w:name="z10172" w:id="10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737"/>
    <w:bookmarkStart w:name="z20317" w:id="10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7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73" w:id="10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0739"/>
    <w:bookmarkStart w:name="z10174" w:id="10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0740"/>
    <w:bookmarkStart w:name="z10175" w:id="10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0741"/>
    <w:bookmarkStart w:name="z10176" w:id="10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0742"/>
    <w:bookmarkStart w:name="z10177" w:id="10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0743"/>
    <w:bookmarkStart w:name="z10178" w:id="10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0744"/>
    <w:bookmarkStart w:name="z10179" w:id="10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0745"/>
    <w:bookmarkStart w:name="z10180" w:id="10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0746"/>
    <w:bookmarkStart w:name="z10181" w:id="10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0747"/>
    <w:bookmarkStart w:name="z10182" w:id="10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0748"/>
    <w:bookmarkStart w:name="z10183" w:id="10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0749"/>
    <w:bookmarkStart w:name="z10184" w:id="10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0750"/>
    <w:bookmarkStart w:name="z10185" w:id="10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0751"/>
    <w:bookmarkStart w:name="z10186" w:id="10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0752"/>
    <w:bookmarkStart w:name="z10187" w:id="10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0753"/>
    <w:bookmarkStart w:name="z10188" w:id="10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0754"/>
    <w:bookmarkStart w:name="z10189" w:id="10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0755"/>
    <w:bookmarkStart w:name="z10190" w:id="10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0756"/>
    <w:bookmarkStart w:name="z10191" w:id="10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0757"/>
    <w:bookmarkStart w:name="z10192" w:id="10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0758"/>
    <w:bookmarkStart w:name="z10193" w:id="10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0759"/>
    <w:bookmarkStart w:name="z10194" w:id="10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0760"/>
    <w:bookmarkStart w:name="z10195" w:id="10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0761"/>
    <w:bookmarkStart w:name="z10196" w:id="10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0762"/>
    <w:bookmarkStart w:name="z10197" w:id="10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0763"/>
    <w:bookmarkStart w:name="z24432" w:id="10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0764"/>
    <w:bookmarkStart w:name="z10198" w:id="10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0765"/>
    <w:bookmarkStart w:name="z10199" w:id="10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0766"/>
    <w:bookmarkStart w:name="z10200" w:id="10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0767"/>
    <w:bookmarkStart w:name="z10201" w:id="10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0768"/>
    <w:bookmarkStart w:name="z10202" w:id="10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0769"/>
    <w:bookmarkStart w:name="z10203" w:id="10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0770"/>
    <w:bookmarkStart w:name="z10204" w:id="10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0771"/>
    <w:bookmarkStart w:name="z10205" w:id="10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0772"/>
    <w:bookmarkStart w:name="z20318" w:id="10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0773"/>
    <w:bookmarkStart w:name="z20319" w:id="10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0774"/>
    <w:bookmarkStart w:name="z10206" w:id="10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07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07" w:id="10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0776"/>
    <w:bookmarkStart w:name="z10208" w:id="10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0777"/>
    <w:bookmarkStart w:name="z10209" w:id="10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0778"/>
    <w:bookmarkStart w:name="z10210" w:id="10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0779"/>
    <w:bookmarkStart w:name="z20320" w:id="10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0780"/>
    <w:bookmarkStart w:name="z20321" w:id="10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0781"/>
    <w:bookmarkStart w:name="z10211" w:id="10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07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12" w:id="107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783"/>
    <w:bookmarkStart w:name="z10213" w:id="10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7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14" w:id="10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7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15" w:id="10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0786"/>
    <w:bookmarkStart w:name="z10216" w:id="10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787"/>
    <w:bookmarkStart w:name="z10217" w:id="10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788"/>
    <w:bookmarkStart w:name="z10218" w:id="10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789"/>
    <w:bookmarkStart w:name="z10219" w:id="10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0790"/>
    <w:bookmarkStart w:name="z10220" w:id="10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791"/>
    <w:bookmarkStart w:name="z10221" w:id="10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792"/>
    <w:bookmarkStart w:name="z10222" w:id="10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793"/>
    <w:bookmarkStart w:name="z10223" w:id="10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794"/>
    <w:bookmarkStart w:name="z10224" w:id="10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795"/>
    <w:bookmarkStart w:name="z10225" w:id="10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796"/>
    <w:bookmarkStart w:name="z10226" w:id="10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797"/>
    <w:bookmarkStart w:name="z10227" w:id="10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798"/>
    <w:bookmarkStart w:name="z10228" w:id="10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799"/>
    <w:bookmarkStart w:name="z10229" w:id="10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0800"/>
    <w:bookmarkStart w:name="z10230" w:id="10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Байзакского района;</w:t>
      </w:r>
    </w:p>
    <w:bookmarkEnd w:id="10801"/>
    <w:bookmarkStart w:name="z10231" w:id="10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противопожарной службы района,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802"/>
    <w:bookmarkStart w:name="z10232" w:id="10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0803"/>
    <w:bookmarkStart w:name="z10233" w:id="10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8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34" w:id="108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805"/>
    <w:bookmarkStart w:name="z10235" w:id="10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0806"/>
    <w:bookmarkStart w:name="z10236" w:id="10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807"/>
    <w:bookmarkStart w:name="z10237" w:id="10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808"/>
    <w:bookmarkStart w:name="z10238" w:id="10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809"/>
    <w:bookmarkStart w:name="z10239" w:id="108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810"/>
    <w:bookmarkStart w:name="z10240" w:id="10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811"/>
    <w:bookmarkStart w:name="z10241" w:id="10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</w:t>
      </w:r>
    </w:p>
    <w:bookmarkEnd w:id="108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243" w:id="108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Жамбылского района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10813"/>
    <w:bookmarkStart w:name="z10244" w:id="10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814"/>
    <w:bookmarkStart w:name="z10245" w:id="10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Жамбылского района Департамента по чрезвычайным ситуациям Жамбылской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Жамбылской области (далее - Департамент).</w:t>
      </w:r>
    </w:p>
    <w:bookmarkEnd w:id="10815"/>
    <w:bookmarkStart w:name="z10246" w:id="10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0816"/>
    <w:bookmarkStart w:name="z10247" w:id="10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817"/>
    <w:bookmarkStart w:name="z10248" w:id="10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818"/>
    <w:bookmarkStart w:name="z10249" w:id="10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819"/>
    <w:bookmarkStart w:name="z10250" w:id="10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820"/>
    <w:bookmarkStart w:name="z10251" w:id="10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0821"/>
    <w:bookmarkStart w:name="z10252" w:id="10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080200 Жамбылская область, Жамбылский район, село Аса, ул. Абая, дом 171.</w:t>
      </w:r>
    </w:p>
    <w:bookmarkEnd w:id="10822"/>
    <w:bookmarkStart w:name="z10253" w:id="10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Жамбылского района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10823"/>
    <w:bookmarkStart w:name="z10254" w:id="10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824"/>
    <w:bookmarkStart w:name="z10255" w:id="10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825"/>
    <w:bookmarkStart w:name="z10256" w:id="10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826"/>
    <w:bookmarkStart w:name="z10257" w:id="10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827"/>
    <w:bookmarkStart w:name="z10258" w:id="10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828"/>
    <w:bookmarkStart w:name="z10259" w:id="10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0829"/>
    <w:bookmarkStart w:name="z10260" w:id="10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830"/>
    <w:bookmarkStart w:name="z10261" w:id="10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831"/>
    <w:bookmarkStart w:name="z10262" w:id="10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832"/>
    <w:bookmarkStart w:name="z10263" w:id="10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833"/>
    <w:bookmarkStart w:name="z20322" w:id="10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8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64" w:id="10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0835"/>
    <w:bookmarkStart w:name="z10265" w:id="10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0836"/>
    <w:bookmarkStart w:name="z10266" w:id="10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0837"/>
    <w:bookmarkStart w:name="z10267" w:id="10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0838"/>
    <w:bookmarkStart w:name="z10268" w:id="10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0839"/>
    <w:bookmarkStart w:name="z10269" w:id="10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0840"/>
    <w:bookmarkStart w:name="z10270" w:id="10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0841"/>
    <w:bookmarkStart w:name="z10271" w:id="10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0842"/>
    <w:bookmarkStart w:name="z10272" w:id="10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0843"/>
    <w:bookmarkStart w:name="z10273" w:id="10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0844"/>
    <w:bookmarkStart w:name="z10274" w:id="10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0845"/>
    <w:bookmarkStart w:name="z10275" w:id="10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0846"/>
    <w:bookmarkStart w:name="z10276" w:id="10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0847"/>
    <w:bookmarkStart w:name="z10277" w:id="10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0848"/>
    <w:bookmarkStart w:name="z10278" w:id="10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0849"/>
    <w:bookmarkStart w:name="z10279" w:id="10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0850"/>
    <w:bookmarkStart w:name="z10280" w:id="10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0851"/>
    <w:bookmarkStart w:name="z10281" w:id="10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0852"/>
    <w:bookmarkStart w:name="z10282" w:id="10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0853"/>
    <w:bookmarkStart w:name="z10283" w:id="10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0854"/>
    <w:bookmarkStart w:name="z10284" w:id="10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0855"/>
    <w:bookmarkStart w:name="z10285" w:id="10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0856"/>
    <w:bookmarkStart w:name="z10286" w:id="10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0857"/>
    <w:bookmarkStart w:name="z10287" w:id="10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0858"/>
    <w:bookmarkStart w:name="z10288" w:id="10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0859"/>
    <w:bookmarkStart w:name="z24433" w:id="10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0860"/>
    <w:bookmarkStart w:name="z10289" w:id="10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0861"/>
    <w:bookmarkStart w:name="z10290" w:id="10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0862"/>
    <w:bookmarkStart w:name="z10291" w:id="10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0863"/>
    <w:bookmarkStart w:name="z10292" w:id="10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0864"/>
    <w:bookmarkStart w:name="z10293" w:id="10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0865"/>
    <w:bookmarkStart w:name="z10294" w:id="10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0866"/>
    <w:bookmarkStart w:name="z10295" w:id="10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0867"/>
    <w:bookmarkStart w:name="z10296" w:id="10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0868"/>
    <w:bookmarkStart w:name="z20323" w:id="10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0869"/>
    <w:bookmarkStart w:name="z20324" w:id="10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0870"/>
    <w:bookmarkStart w:name="z10297" w:id="10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08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98" w:id="10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0872"/>
    <w:bookmarkStart w:name="z10299" w:id="10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0873"/>
    <w:bookmarkStart w:name="z10300" w:id="10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0874"/>
    <w:bookmarkStart w:name="z10301" w:id="10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0875"/>
    <w:bookmarkStart w:name="z20325" w:id="10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0876"/>
    <w:bookmarkStart w:name="z20326" w:id="10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0877"/>
    <w:bookmarkStart w:name="z10302" w:id="10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08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03" w:id="108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879"/>
    <w:bookmarkStart w:name="z10304" w:id="10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8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05" w:id="10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8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06" w:id="10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0882"/>
    <w:bookmarkStart w:name="z10307" w:id="10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883"/>
    <w:bookmarkStart w:name="z10308" w:id="10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884"/>
    <w:bookmarkStart w:name="z10309" w:id="10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0885"/>
    <w:bookmarkStart w:name="z10310" w:id="10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0886"/>
    <w:bookmarkStart w:name="z10311" w:id="10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887"/>
    <w:bookmarkStart w:name="z10312" w:id="10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888"/>
    <w:bookmarkStart w:name="z10313" w:id="10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889"/>
    <w:bookmarkStart w:name="z10314" w:id="10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890"/>
    <w:bookmarkStart w:name="z10315" w:id="10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891"/>
    <w:bookmarkStart w:name="z10316" w:id="10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892"/>
    <w:bookmarkStart w:name="z10317" w:id="10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893"/>
    <w:bookmarkStart w:name="z10318" w:id="10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894"/>
    <w:bookmarkStart w:name="z10319" w:id="10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895"/>
    <w:bookmarkStart w:name="z10320" w:id="10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0896"/>
    <w:bookmarkStart w:name="z10321" w:id="10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Жамбылского района;</w:t>
      </w:r>
    </w:p>
    <w:bookmarkEnd w:id="10897"/>
    <w:bookmarkStart w:name="z10322" w:id="10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противопожарной службы района,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898"/>
    <w:bookmarkStart w:name="z10323" w:id="10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0899"/>
    <w:bookmarkStart w:name="z10324" w:id="10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9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25" w:id="109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901"/>
    <w:bookmarkStart w:name="z10326" w:id="10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0902"/>
    <w:bookmarkStart w:name="z10327" w:id="10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903"/>
    <w:bookmarkStart w:name="z10328" w:id="10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0904"/>
    <w:bookmarkStart w:name="z10329" w:id="10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905"/>
    <w:bookmarkStart w:name="z10330" w:id="109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0906"/>
    <w:bookmarkStart w:name="z10331" w:id="10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0907"/>
    <w:bookmarkStart w:name="z10332" w:id="10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</w:t>
      </w:r>
    </w:p>
    <w:bookmarkEnd w:id="109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334" w:id="109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Жуалынского района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10909"/>
    <w:bookmarkStart w:name="z10335" w:id="109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910"/>
    <w:bookmarkStart w:name="z10336" w:id="10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Жуалынского района Департамента по чрезвычайным ситуациям Жамбылской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Жамбылской области Министерства (далее - Департамент).</w:t>
      </w:r>
    </w:p>
    <w:bookmarkEnd w:id="10911"/>
    <w:bookmarkStart w:name="z10337" w:id="10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председателя Министерства и начальника Департамента, иными нормативными правовыми актами, а также настоящим Положением.</w:t>
      </w:r>
    </w:p>
    <w:bookmarkEnd w:id="10912"/>
    <w:bookmarkStart w:name="z10338" w:id="10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0913"/>
    <w:bookmarkStart w:name="z10339" w:id="10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0914"/>
    <w:bookmarkStart w:name="z10340" w:id="10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915"/>
    <w:bookmarkStart w:name="z10341" w:id="10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0916"/>
    <w:bookmarkStart w:name="z10342" w:id="10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0917"/>
    <w:bookmarkStart w:name="z10343" w:id="10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080300 Жамбылская область, Жуалынский район, с. Б.Момыш-Улы, ул. Абая, дом 1.</w:t>
      </w:r>
    </w:p>
    <w:bookmarkEnd w:id="10918"/>
    <w:bookmarkStart w:name="z10344" w:id="10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Жуалынского района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10919"/>
    <w:bookmarkStart w:name="z10345" w:id="10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0920"/>
    <w:bookmarkStart w:name="z10346" w:id="10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0921"/>
    <w:bookmarkStart w:name="z10347" w:id="10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0922"/>
    <w:bookmarkStart w:name="z10348" w:id="10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0923"/>
    <w:bookmarkStart w:name="z10349" w:id="109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0924"/>
    <w:bookmarkStart w:name="z10350" w:id="10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0925"/>
    <w:bookmarkStart w:name="z10351" w:id="10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0926"/>
    <w:bookmarkStart w:name="z10352" w:id="10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0927"/>
    <w:bookmarkStart w:name="z10353" w:id="10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0928"/>
    <w:bookmarkStart w:name="z10354" w:id="10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0929"/>
    <w:bookmarkStart w:name="z20327" w:id="10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09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55" w:id="10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0931"/>
    <w:bookmarkStart w:name="z10356" w:id="10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0932"/>
    <w:bookmarkStart w:name="z10357" w:id="10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0933"/>
    <w:bookmarkStart w:name="z10358" w:id="10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0934"/>
    <w:bookmarkStart w:name="z10359" w:id="10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0935"/>
    <w:bookmarkStart w:name="z10360" w:id="10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0936"/>
    <w:bookmarkStart w:name="z10361" w:id="10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0937"/>
    <w:bookmarkStart w:name="z10362" w:id="10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0938"/>
    <w:bookmarkStart w:name="z10363" w:id="10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0939"/>
    <w:bookmarkStart w:name="z10364" w:id="10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0940"/>
    <w:bookmarkStart w:name="z10365" w:id="10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0941"/>
    <w:bookmarkStart w:name="z10366" w:id="10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0942"/>
    <w:bookmarkStart w:name="z10367" w:id="10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0943"/>
    <w:bookmarkStart w:name="z10368" w:id="10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0944"/>
    <w:bookmarkStart w:name="z10369" w:id="10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0945"/>
    <w:bookmarkStart w:name="z10370" w:id="10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0946"/>
    <w:bookmarkStart w:name="z10371" w:id="10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0947"/>
    <w:bookmarkStart w:name="z10372" w:id="10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0948"/>
    <w:bookmarkStart w:name="z10373" w:id="10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0949"/>
    <w:bookmarkStart w:name="z10374" w:id="10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0950"/>
    <w:bookmarkStart w:name="z10375" w:id="10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0951"/>
    <w:bookmarkStart w:name="z10376" w:id="10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0952"/>
    <w:bookmarkStart w:name="z10377" w:id="10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0953"/>
    <w:bookmarkStart w:name="z10378" w:id="10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0954"/>
    <w:bookmarkStart w:name="z10379" w:id="10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0955"/>
    <w:bookmarkStart w:name="z24434" w:id="10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0956"/>
    <w:bookmarkStart w:name="z10380" w:id="10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0957"/>
    <w:bookmarkStart w:name="z10381" w:id="10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0958"/>
    <w:bookmarkStart w:name="z10382" w:id="10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0959"/>
    <w:bookmarkStart w:name="z10383" w:id="10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0960"/>
    <w:bookmarkStart w:name="z10384" w:id="10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0961"/>
    <w:bookmarkStart w:name="z10385" w:id="10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0962"/>
    <w:bookmarkStart w:name="z10386" w:id="10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0963"/>
    <w:bookmarkStart w:name="z10387" w:id="10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0964"/>
    <w:bookmarkStart w:name="z20328" w:id="10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0965"/>
    <w:bookmarkStart w:name="z20329" w:id="10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0966"/>
    <w:bookmarkStart w:name="z10388" w:id="10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09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89" w:id="10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0968"/>
    <w:bookmarkStart w:name="z10390" w:id="10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0969"/>
    <w:bookmarkStart w:name="z10391" w:id="10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0970"/>
    <w:bookmarkStart w:name="z10392" w:id="10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0971"/>
    <w:bookmarkStart w:name="z20330" w:id="10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0972"/>
    <w:bookmarkStart w:name="z20331" w:id="10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0973"/>
    <w:bookmarkStart w:name="z10393" w:id="10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09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94" w:id="109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0975"/>
    <w:bookmarkStart w:name="z10395" w:id="10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09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96" w:id="10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09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97" w:id="10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0978"/>
    <w:bookmarkStart w:name="z10398" w:id="10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0979"/>
    <w:bookmarkStart w:name="z10399" w:id="10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0980"/>
    <w:bookmarkStart w:name="z10400" w:id="10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0981"/>
    <w:bookmarkStart w:name="z10401" w:id="10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0982"/>
    <w:bookmarkStart w:name="z10402" w:id="10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0983"/>
    <w:bookmarkStart w:name="z10403" w:id="10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0984"/>
    <w:bookmarkStart w:name="z10404" w:id="10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0985"/>
    <w:bookmarkStart w:name="z10405" w:id="10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0986"/>
    <w:bookmarkStart w:name="z10406" w:id="10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0987"/>
    <w:bookmarkStart w:name="z10407" w:id="10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0988"/>
    <w:bookmarkStart w:name="z10408" w:id="10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0989"/>
    <w:bookmarkStart w:name="z10409" w:id="10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0990"/>
    <w:bookmarkStart w:name="z10410" w:id="10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0991"/>
    <w:bookmarkStart w:name="z10411" w:id="10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0992"/>
    <w:bookmarkStart w:name="z10412" w:id="10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0993"/>
    <w:bookmarkStart w:name="z10413" w:id="10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0994"/>
    <w:bookmarkStart w:name="z10414" w:id="10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0995"/>
    <w:bookmarkStart w:name="z10415" w:id="10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09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16" w:id="109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0997"/>
    <w:bookmarkStart w:name="z10417" w:id="10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0998"/>
    <w:bookmarkStart w:name="z10418" w:id="10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0999"/>
    <w:bookmarkStart w:name="z10419" w:id="1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000"/>
    <w:bookmarkStart w:name="z10420" w:id="1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001"/>
    <w:bookmarkStart w:name="z10421" w:id="110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ликвидация Отдела</w:t>
      </w:r>
    </w:p>
    <w:bookmarkEnd w:id="11002"/>
    <w:bookmarkStart w:name="z10422" w:id="1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003"/>
    <w:bookmarkStart w:name="z10423" w:id="1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</w:t>
      </w:r>
    </w:p>
    <w:bookmarkEnd w:id="110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425" w:id="110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Кордайского района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11005"/>
    <w:bookmarkStart w:name="z10426" w:id="110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006"/>
    <w:bookmarkStart w:name="z10427" w:id="1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Кордайского района Департамента по чрезвычайным ситуациям Жамбылской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Жамбылской области (далее - Департамент).</w:t>
      </w:r>
    </w:p>
    <w:bookmarkEnd w:id="11007"/>
    <w:bookmarkStart w:name="z10428" w:id="1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008"/>
    <w:bookmarkStart w:name="z10429" w:id="1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009"/>
    <w:bookmarkStart w:name="z10430" w:id="1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010"/>
    <w:bookmarkStart w:name="z10431" w:id="1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011"/>
    <w:bookmarkStart w:name="z10432" w:id="1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012"/>
    <w:bookmarkStart w:name="z10433" w:id="1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013"/>
    <w:bookmarkStart w:name="z10434" w:id="1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080400 Жамбылская область, Кордайский район, село Кордай, ул. Домалак-ана, дом 247.</w:t>
      </w:r>
    </w:p>
    <w:bookmarkEnd w:id="11014"/>
    <w:bookmarkStart w:name="z10435" w:id="1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Кордайского района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11015"/>
    <w:bookmarkStart w:name="z10436" w:id="1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016"/>
    <w:bookmarkStart w:name="z10437" w:id="1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017"/>
    <w:bookmarkStart w:name="z10438" w:id="1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018"/>
    <w:bookmarkStart w:name="z10439" w:id="1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019"/>
    <w:bookmarkStart w:name="z10440" w:id="110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020"/>
    <w:bookmarkStart w:name="z10441" w:id="1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021"/>
    <w:bookmarkStart w:name="z10442" w:id="1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022"/>
    <w:bookmarkStart w:name="z10443" w:id="1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023"/>
    <w:bookmarkStart w:name="z10444" w:id="1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024"/>
    <w:bookmarkStart w:name="z10445" w:id="1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025"/>
    <w:bookmarkStart w:name="z20332" w:id="1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0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46" w:id="1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1027"/>
    <w:bookmarkStart w:name="z10447" w:id="1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1028"/>
    <w:bookmarkStart w:name="z10448" w:id="1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1029"/>
    <w:bookmarkStart w:name="z10449" w:id="1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1030"/>
    <w:bookmarkStart w:name="z10450" w:id="1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1031"/>
    <w:bookmarkStart w:name="z10451" w:id="1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1032"/>
    <w:bookmarkStart w:name="z10452" w:id="1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1033"/>
    <w:bookmarkStart w:name="z10453" w:id="1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1034"/>
    <w:bookmarkStart w:name="z10454" w:id="1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1035"/>
    <w:bookmarkStart w:name="z10455" w:id="1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1036"/>
    <w:bookmarkStart w:name="z10456" w:id="1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1037"/>
    <w:bookmarkStart w:name="z10457" w:id="1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1038"/>
    <w:bookmarkStart w:name="z10458" w:id="1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1039"/>
    <w:bookmarkStart w:name="z10459" w:id="1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1040"/>
    <w:bookmarkStart w:name="z10460" w:id="1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1041"/>
    <w:bookmarkStart w:name="z10461" w:id="1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1042"/>
    <w:bookmarkStart w:name="z10462" w:id="1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1043"/>
    <w:bookmarkStart w:name="z10463" w:id="1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1044"/>
    <w:bookmarkStart w:name="z10464" w:id="1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1045"/>
    <w:bookmarkStart w:name="z10465" w:id="1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1046"/>
    <w:bookmarkStart w:name="z10466" w:id="1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1047"/>
    <w:bookmarkStart w:name="z10467" w:id="1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1048"/>
    <w:bookmarkStart w:name="z10468" w:id="1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1049"/>
    <w:bookmarkStart w:name="z10469" w:id="1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1050"/>
    <w:bookmarkStart w:name="z10470" w:id="1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1051"/>
    <w:bookmarkStart w:name="z24435" w:id="1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1052"/>
    <w:bookmarkStart w:name="z10471" w:id="1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1053"/>
    <w:bookmarkStart w:name="z10472" w:id="1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1054"/>
    <w:bookmarkStart w:name="z10473" w:id="1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1055"/>
    <w:bookmarkStart w:name="z10474" w:id="1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1056"/>
    <w:bookmarkStart w:name="z10475" w:id="1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1057"/>
    <w:bookmarkStart w:name="z10476" w:id="1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1058"/>
    <w:bookmarkStart w:name="z10477" w:id="1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1059"/>
    <w:bookmarkStart w:name="z10478" w:id="1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1060"/>
    <w:bookmarkStart w:name="z20333" w:id="1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1061"/>
    <w:bookmarkStart w:name="z20334" w:id="1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1062"/>
    <w:bookmarkStart w:name="z10479" w:id="1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10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80" w:id="1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1064"/>
    <w:bookmarkStart w:name="z10481" w:id="1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1065"/>
    <w:bookmarkStart w:name="z10482" w:id="1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1066"/>
    <w:bookmarkStart w:name="z10483" w:id="1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1067"/>
    <w:bookmarkStart w:name="z20335" w:id="1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1068"/>
    <w:bookmarkStart w:name="z20336" w:id="1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1069"/>
    <w:bookmarkStart w:name="z10484" w:id="1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10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85" w:id="110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071"/>
    <w:bookmarkStart w:name="z10486" w:id="1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0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87" w:id="1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0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88" w:id="1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1074"/>
    <w:bookmarkStart w:name="z10489" w:id="1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075"/>
    <w:bookmarkStart w:name="z10490" w:id="1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076"/>
    <w:bookmarkStart w:name="z10491" w:id="1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077"/>
    <w:bookmarkStart w:name="z10492" w:id="1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по чрезвычайным ситуациям Министерства по чрезвычайным ситуациям Республики Казахстан;</w:t>
      </w:r>
    </w:p>
    <w:bookmarkEnd w:id="11078"/>
    <w:bookmarkStart w:name="z10493" w:id="1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079"/>
    <w:bookmarkStart w:name="z10494" w:id="1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080"/>
    <w:bookmarkStart w:name="z10495" w:id="1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081"/>
    <w:bookmarkStart w:name="z10496" w:id="1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082"/>
    <w:bookmarkStart w:name="z10497" w:id="1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083"/>
    <w:bookmarkStart w:name="z10498" w:id="1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084"/>
    <w:bookmarkStart w:name="z10499" w:id="1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085"/>
    <w:bookmarkStart w:name="z10500" w:id="1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086"/>
    <w:bookmarkStart w:name="z10501" w:id="1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087"/>
    <w:bookmarkStart w:name="z10502" w:id="1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1088"/>
    <w:bookmarkStart w:name="z10503" w:id="1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Кордайского района;</w:t>
      </w:r>
    </w:p>
    <w:bookmarkEnd w:id="11089"/>
    <w:bookmarkStart w:name="z10504" w:id="1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противопожарной службы района,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090"/>
    <w:bookmarkStart w:name="z10505" w:id="1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1091"/>
    <w:bookmarkStart w:name="z10506" w:id="1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0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07" w:id="110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093"/>
    <w:bookmarkStart w:name="z10508" w:id="1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094"/>
    <w:bookmarkStart w:name="z10509" w:id="1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095"/>
    <w:bookmarkStart w:name="z10510" w:id="1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096"/>
    <w:bookmarkStart w:name="z10511" w:id="1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097"/>
    <w:bookmarkStart w:name="z10512" w:id="110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098"/>
    <w:bookmarkStart w:name="z10513" w:id="1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099"/>
    <w:bookmarkStart w:name="z10514" w:id="1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</w:t>
      </w:r>
    </w:p>
    <w:bookmarkEnd w:id="111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516" w:id="11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Меркенского района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11101"/>
    <w:bookmarkStart w:name="z10517" w:id="11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102"/>
    <w:bookmarkStart w:name="z10518" w:id="1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Меркенского района Департамента по чрезвычайным ситуациям Жамбылской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Жамбылской области Министерства (далее - Департамент).</w:t>
      </w:r>
    </w:p>
    <w:bookmarkEnd w:id="11103"/>
    <w:bookmarkStart w:name="z10519" w:id="1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104"/>
    <w:bookmarkStart w:name="z10520" w:id="1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105"/>
    <w:bookmarkStart w:name="z10521" w:id="1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106"/>
    <w:bookmarkStart w:name="z10522" w:id="1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107"/>
    <w:bookmarkStart w:name="z10523" w:id="1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108"/>
    <w:bookmarkStart w:name="z10524" w:id="1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109"/>
    <w:bookmarkStart w:name="z10525" w:id="1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080505 Жамбылская область, Меркенский район, село Сарымолдаева, ул. Омарходжаева, дом 5.</w:t>
      </w:r>
    </w:p>
    <w:bookmarkEnd w:id="11110"/>
    <w:bookmarkStart w:name="z10526" w:id="1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Меркенского района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11111"/>
    <w:bookmarkStart w:name="z10527" w:id="1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112"/>
    <w:bookmarkStart w:name="z10528" w:id="1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113"/>
    <w:bookmarkStart w:name="z10529" w:id="1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114"/>
    <w:bookmarkStart w:name="z10530" w:id="1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115"/>
    <w:bookmarkStart w:name="z10531" w:id="11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116"/>
    <w:bookmarkStart w:name="z10532" w:id="1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117"/>
    <w:bookmarkStart w:name="z10533" w:id="1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118"/>
    <w:bookmarkStart w:name="z10534" w:id="1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119"/>
    <w:bookmarkStart w:name="z10535" w:id="1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120"/>
    <w:bookmarkStart w:name="z10536" w:id="1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121"/>
    <w:bookmarkStart w:name="z20337" w:id="1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1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37" w:id="1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1123"/>
    <w:bookmarkStart w:name="z10538" w:id="1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1124"/>
    <w:bookmarkStart w:name="z10539" w:id="1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1125"/>
    <w:bookmarkStart w:name="z10540" w:id="1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1126"/>
    <w:bookmarkStart w:name="z10541" w:id="1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1127"/>
    <w:bookmarkStart w:name="z10542" w:id="1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1128"/>
    <w:bookmarkStart w:name="z10543" w:id="1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1129"/>
    <w:bookmarkStart w:name="z10544" w:id="1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1130"/>
    <w:bookmarkStart w:name="z10545" w:id="1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1131"/>
    <w:bookmarkStart w:name="z10546" w:id="1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1132"/>
    <w:bookmarkStart w:name="z10547" w:id="1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1133"/>
    <w:bookmarkStart w:name="z10548" w:id="1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1134"/>
    <w:bookmarkStart w:name="z10549" w:id="1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1135"/>
    <w:bookmarkStart w:name="z10550" w:id="1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1136"/>
    <w:bookmarkStart w:name="z10551" w:id="1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1137"/>
    <w:bookmarkStart w:name="z10552" w:id="1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1138"/>
    <w:bookmarkStart w:name="z10553" w:id="1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1139"/>
    <w:bookmarkStart w:name="z10554" w:id="1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1140"/>
    <w:bookmarkStart w:name="z10555" w:id="1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1141"/>
    <w:bookmarkStart w:name="z10556" w:id="1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1142"/>
    <w:bookmarkStart w:name="z10557" w:id="1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1143"/>
    <w:bookmarkStart w:name="z10558" w:id="1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1144"/>
    <w:bookmarkStart w:name="z10559" w:id="1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1145"/>
    <w:bookmarkStart w:name="z10560" w:id="1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1146"/>
    <w:bookmarkStart w:name="z10561" w:id="1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1147"/>
    <w:bookmarkStart w:name="z24436" w:id="1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1148"/>
    <w:bookmarkStart w:name="z10562" w:id="1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1149"/>
    <w:bookmarkStart w:name="z10563" w:id="1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1150"/>
    <w:bookmarkStart w:name="z10564" w:id="1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1151"/>
    <w:bookmarkStart w:name="z10565" w:id="1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1152"/>
    <w:bookmarkStart w:name="z10566" w:id="1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1153"/>
    <w:bookmarkStart w:name="z10567" w:id="1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1154"/>
    <w:bookmarkStart w:name="z10568" w:id="1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1155"/>
    <w:bookmarkStart w:name="z10569" w:id="1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1156"/>
    <w:bookmarkStart w:name="z20338" w:id="1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1157"/>
    <w:bookmarkStart w:name="z20339" w:id="1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1158"/>
    <w:bookmarkStart w:name="z10570" w:id="1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11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71" w:id="1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1160"/>
    <w:bookmarkStart w:name="z10572" w:id="1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1161"/>
    <w:bookmarkStart w:name="z10573" w:id="1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1162"/>
    <w:bookmarkStart w:name="z10574" w:id="1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1163"/>
    <w:bookmarkStart w:name="z20340" w:id="1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1164"/>
    <w:bookmarkStart w:name="z20341" w:id="1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1165"/>
    <w:bookmarkStart w:name="z10575" w:id="1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11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76" w:id="11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167"/>
    <w:bookmarkStart w:name="z10577" w:id="1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1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78" w:id="1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1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79" w:id="1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1170"/>
    <w:bookmarkStart w:name="z10580" w:id="1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171"/>
    <w:bookmarkStart w:name="z10581" w:id="1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172"/>
    <w:bookmarkStart w:name="z10582" w:id="1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173"/>
    <w:bookmarkStart w:name="z10583" w:id="1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1174"/>
    <w:bookmarkStart w:name="z10584" w:id="1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175"/>
    <w:bookmarkStart w:name="z10585" w:id="1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176"/>
    <w:bookmarkStart w:name="z10586" w:id="1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177"/>
    <w:bookmarkStart w:name="z10587" w:id="1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178"/>
    <w:bookmarkStart w:name="z10588" w:id="1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179"/>
    <w:bookmarkStart w:name="z10589" w:id="1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180"/>
    <w:bookmarkStart w:name="z10590" w:id="1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181"/>
    <w:bookmarkStart w:name="z10591" w:id="1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182"/>
    <w:bookmarkStart w:name="z10592" w:id="1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183"/>
    <w:bookmarkStart w:name="z10593" w:id="1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1184"/>
    <w:bookmarkStart w:name="z10594" w:id="1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Меркенского района;</w:t>
      </w:r>
    </w:p>
    <w:bookmarkEnd w:id="11185"/>
    <w:bookmarkStart w:name="z10595" w:id="1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противопожарной службы района,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186"/>
    <w:bookmarkStart w:name="z10596" w:id="1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1187"/>
    <w:bookmarkStart w:name="z10597" w:id="1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1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98" w:id="11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189"/>
    <w:bookmarkStart w:name="z10599" w:id="1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190"/>
    <w:bookmarkStart w:name="z10600" w:id="1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191"/>
    <w:bookmarkStart w:name="z10601" w:id="1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192"/>
    <w:bookmarkStart w:name="z10602" w:id="1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193"/>
    <w:bookmarkStart w:name="z10603" w:id="11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194"/>
    <w:bookmarkStart w:name="z10604" w:id="1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195"/>
    <w:bookmarkStart w:name="z10605" w:id="1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</w:t>
      </w:r>
    </w:p>
    <w:bookmarkEnd w:id="111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607" w:id="11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Мойынкумского района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11197"/>
    <w:bookmarkStart w:name="z10608" w:id="11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198"/>
    <w:bookmarkStart w:name="z10609" w:id="1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Мойынкумского района Департамента по чрезвычайным ситуациям Жамбылской области Министерства по чрезвычайным ситуациям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Жамбылской области (далее - Департамент).</w:t>
      </w:r>
    </w:p>
    <w:bookmarkEnd w:id="11199"/>
    <w:bookmarkStart w:name="z10610" w:id="1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11200"/>
    <w:bookmarkStart w:name="z10611" w:id="1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201"/>
    <w:bookmarkStart w:name="z10612" w:id="1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202"/>
    <w:bookmarkStart w:name="z10613" w:id="1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203"/>
    <w:bookmarkStart w:name="z10614" w:id="1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204"/>
    <w:bookmarkStart w:name="z10615" w:id="1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205"/>
    <w:bookmarkStart w:name="z10616" w:id="1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080600 Жамбылская область, Мойынкумский район, село Мойынкум, ул. Амангельды, дом 60.</w:t>
      </w:r>
    </w:p>
    <w:bookmarkEnd w:id="11206"/>
    <w:bookmarkStart w:name="z10617" w:id="1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Мойынкумского района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11207"/>
    <w:bookmarkStart w:name="z10618" w:id="1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208"/>
    <w:bookmarkStart w:name="z10619" w:id="1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209"/>
    <w:bookmarkStart w:name="z10620" w:id="1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210"/>
    <w:bookmarkStart w:name="z10621" w:id="1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211"/>
    <w:bookmarkStart w:name="z10622" w:id="11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212"/>
    <w:bookmarkStart w:name="z10623" w:id="1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213"/>
    <w:bookmarkStart w:name="z10624" w:id="1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214"/>
    <w:bookmarkStart w:name="z10625" w:id="1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215"/>
    <w:bookmarkStart w:name="z10626" w:id="1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216"/>
    <w:bookmarkStart w:name="z10627" w:id="1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217"/>
    <w:bookmarkStart w:name="z20342" w:id="1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2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28" w:id="1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1219"/>
    <w:bookmarkStart w:name="z10629" w:id="1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1220"/>
    <w:bookmarkStart w:name="z10630" w:id="1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1221"/>
    <w:bookmarkStart w:name="z10631" w:id="1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1222"/>
    <w:bookmarkStart w:name="z10632" w:id="1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1223"/>
    <w:bookmarkStart w:name="z10633" w:id="1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1224"/>
    <w:bookmarkStart w:name="z10634" w:id="1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1225"/>
    <w:bookmarkStart w:name="z10635" w:id="1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1226"/>
    <w:bookmarkStart w:name="z10636" w:id="1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1227"/>
    <w:bookmarkStart w:name="z10637" w:id="1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1228"/>
    <w:bookmarkStart w:name="z10638" w:id="1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1229"/>
    <w:bookmarkStart w:name="z10639" w:id="1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1230"/>
    <w:bookmarkStart w:name="z10640" w:id="1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1231"/>
    <w:bookmarkStart w:name="z10641" w:id="1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1232"/>
    <w:bookmarkStart w:name="z10642" w:id="1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1233"/>
    <w:bookmarkStart w:name="z10643" w:id="1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1234"/>
    <w:bookmarkStart w:name="z10644" w:id="1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1235"/>
    <w:bookmarkStart w:name="z10645" w:id="1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1236"/>
    <w:bookmarkStart w:name="z10646" w:id="1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1237"/>
    <w:bookmarkStart w:name="z10647" w:id="1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1238"/>
    <w:bookmarkStart w:name="z10648" w:id="1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1239"/>
    <w:bookmarkStart w:name="z10649" w:id="1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1240"/>
    <w:bookmarkStart w:name="z10650" w:id="1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1241"/>
    <w:bookmarkStart w:name="z10651" w:id="1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1242"/>
    <w:bookmarkStart w:name="z10652" w:id="1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1243"/>
    <w:bookmarkStart w:name="z24437" w:id="1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1244"/>
    <w:bookmarkStart w:name="z10653" w:id="11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1245"/>
    <w:bookmarkStart w:name="z10654" w:id="1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1246"/>
    <w:bookmarkStart w:name="z10655" w:id="1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1247"/>
    <w:bookmarkStart w:name="z10656" w:id="1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1248"/>
    <w:bookmarkStart w:name="z10657" w:id="1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1249"/>
    <w:bookmarkStart w:name="z10658" w:id="1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1250"/>
    <w:bookmarkStart w:name="z10659" w:id="11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1251"/>
    <w:bookmarkStart w:name="z10660" w:id="1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1252"/>
    <w:bookmarkStart w:name="z20343" w:id="11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1253"/>
    <w:bookmarkStart w:name="z20344" w:id="1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1254"/>
    <w:bookmarkStart w:name="z10661" w:id="1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12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62" w:id="11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1256"/>
    <w:bookmarkStart w:name="z10663" w:id="1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1257"/>
    <w:bookmarkStart w:name="z10664" w:id="1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1258"/>
    <w:bookmarkStart w:name="z10665" w:id="1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1259"/>
    <w:bookmarkStart w:name="z20345" w:id="1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1260"/>
    <w:bookmarkStart w:name="z20346" w:id="11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1261"/>
    <w:bookmarkStart w:name="z10666" w:id="1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12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67" w:id="11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263"/>
    <w:bookmarkStart w:name="z10668" w:id="1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2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69" w:id="1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2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70" w:id="1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1266"/>
    <w:bookmarkStart w:name="z10671" w:id="11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267"/>
    <w:bookmarkStart w:name="z10672" w:id="1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268"/>
    <w:bookmarkStart w:name="z10673" w:id="11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Министерства, Департамента;</w:t>
      </w:r>
    </w:p>
    <w:bookmarkEnd w:id="11269"/>
    <w:bookmarkStart w:name="z10674" w:id="1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1270"/>
    <w:bookmarkStart w:name="z10675" w:id="1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271"/>
    <w:bookmarkStart w:name="z10676" w:id="1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272"/>
    <w:bookmarkStart w:name="z10677" w:id="1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273"/>
    <w:bookmarkStart w:name="z10678" w:id="1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274"/>
    <w:bookmarkStart w:name="z10679" w:id="1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275"/>
    <w:bookmarkStart w:name="z10680" w:id="1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276"/>
    <w:bookmarkStart w:name="z10681" w:id="1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277"/>
    <w:bookmarkStart w:name="z10682" w:id="1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278"/>
    <w:bookmarkStart w:name="z10683" w:id="1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279"/>
    <w:bookmarkStart w:name="z10684" w:id="1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1280"/>
    <w:bookmarkStart w:name="z10685" w:id="1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Мойынкумского района;</w:t>
      </w:r>
    </w:p>
    <w:bookmarkEnd w:id="11281"/>
    <w:bookmarkStart w:name="z10686" w:id="1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противопожарной службы района,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282"/>
    <w:bookmarkStart w:name="z10687" w:id="1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1283"/>
    <w:bookmarkStart w:name="z10688" w:id="1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2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89" w:id="11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285"/>
    <w:bookmarkStart w:name="z10690" w:id="1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286"/>
    <w:bookmarkStart w:name="z10691" w:id="1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287"/>
    <w:bookmarkStart w:name="z10692" w:id="11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 , относится к республиканской и коммунальной собственности.</w:t>
      </w:r>
    </w:p>
    <w:bookmarkEnd w:id="11288"/>
    <w:bookmarkStart w:name="z10693" w:id="1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289"/>
    <w:bookmarkStart w:name="z10694" w:id="11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290"/>
    <w:bookmarkStart w:name="z10695" w:id="1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291"/>
    <w:bookmarkStart w:name="z10696" w:id="1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</w:t>
      </w:r>
    </w:p>
    <w:bookmarkEnd w:id="112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698" w:id="11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Сарысуского района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11293"/>
    <w:bookmarkStart w:name="z10699" w:id="11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294"/>
    <w:bookmarkStart w:name="z10700" w:id="1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Сарысуского района Департамента по чрезвычайным ситуациям Жамбылской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Жамбылской области Министерства (далее - Департамент).</w:t>
      </w:r>
    </w:p>
    <w:bookmarkEnd w:id="11295"/>
    <w:bookmarkStart w:name="z10701" w:id="11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296"/>
    <w:bookmarkStart w:name="z10702" w:id="11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297"/>
    <w:bookmarkStart w:name="z10703" w:id="1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298"/>
    <w:bookmarkStart w:name="z10704" w:id="1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299"/>
    <w:bookmarkStart w:name="z10705" w:id="1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300"/>
    <w:bookmarkStart w:name="z10706" w:id="1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301"/>
    <w:bookmarkStart w:name="z10707" w:id="1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080700, Жамбылская область, Сарысуский район, г. Жанатас, ул.Смаханова, №10" А".</w:t>
      </w:r>
    </w:p>
    <w:bookmarkEnd w:id="11302"/>
    <w:bookmarkStart w:name="z10708" w:id="1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Сарысуского района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11303"/>
    <w:bookmarkStart w:name="z10709" w:id="1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304"/>
    <w:bookmarkStart w:name="z10710" w:id="1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305"/>
    <w:bookmarkStart w:name="z10711" w:id="1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306"/>
    <w:bookmarkStart w:name="z10712" w:id="1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307"/>
    <w:bookmarkStart w:name="z10713" w:id="11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308"/>
    <w:bookmarkStart w:name="z10714" w:id="1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309"/>
    <w:bookmarkStart w:name="z10715" w:id="1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310"/>
    <w:bookmarkStart w:name="z10716" w:id="1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311"/>
    <w:bookmarkStart w:name="z10717" w:id="1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312"/>
    <w:bookmarkStart w:name="z10718" w:id="11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313"/>
    <w:bookmarkStart w:name="z20347" w:id="11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3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19" w:id="1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1315"/>
    <w:bookmarkStart w:name="z10720" w:id="1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1316"/>
    <w:bookmarkStart w:name="z10721" w:id="11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1317"/>
    <w:bookmarkStart w:name="z10722" w:id="11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1318"/>
    <w:bookmarkStart w:name="z10723" w:id="1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1319"/>
    <w:bookmarkStart w:name="z10724" w:id="11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1320"/>
    <w:bookmarkStart w:name="z10725" w:id="11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1321"/>
    <w:bookmarkStart w:name="z10726" w:id="11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1322"/>
    <w:bookmarkStart w:name="z10727" w:id="1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1323"/>
    <w:bookmarkStart w:name="z10728" w:id="11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1324"/>
    <w:bookmarkStart w:name="z10729" w:id="11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1325"/>
    <w:bookmarkStart w:name="z10730" w:id="1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1326"/>
    <w:bookmarkStart w:name="z10731" w:id="1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1327"/>
    <w:bookmarkStart w:name="z10732" w:id="11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1328"/>
    <w:bookmarkStart w:name="z10733" w:id="11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1329"/>
    <w:bookmarkStart w:name="z10734" w:id="11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1330"/>
    <w:bookmarkStart w:name="z10735" w:id="11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1331"/>
    <w:bookmarkStart w:name="z10736" w:id="11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1332"/>
    <w:bookmarkStart w:name="z10737" w:id="11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1333"/>
    <w:bookmarkStart w:name="z10738" w:id="11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1334"/>
    <w:bookmarkStart w:name="z10739" w:id="11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1335"/>
    <w:bookmarkStart w:name="z10740" w:id="11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1336"/>
    <w:bookmarkStart w:name="z10741" w:id="11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1337"/>
    <w:bookmarkStart w:name="z10742" w:id="11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1338"/>
    <w:bookmarkStart w:name="z10743" w:id="11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1339"/>
    <w:bookmarkStart w:name="z24438" w:id="11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1340"/>
    <w:bookmarkStart w:name="z10744" w:id="11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1341"/>
    <w:bookmarkStart w:name="z10745" w:id="11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1342"/>
    <w:bookmarkStart w:name="z10746" w:id="11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1343"/>
    <w:bookmarkStart w:name="z10747" w:id="11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1344"/>
    <w:bookmarkStart w:name="z10748" w:id="11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1345"/>
    <w:bookmarkStart w:name="z10749" w:id="11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1346"/>
    <w:bookmarkStart w:name="z10750" w:id="11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1347"/>
    <w:bookmarkStart w:name="z10751" w:id="11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1348"/>
    <w:bookmarkStart w:name="z20348" w:id="1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1349"/>
    <w:bookmarkStart w:name="z20349" w:id="11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1350"/>
    <w:bookmarkStart w:name="z10752" w:id="11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13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53" w:id="11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1352"/>
    <w:bookmarkStart w:name="z10754" w:id="11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1353"/>
    <w:bookmarkStart w:name="z10755" w:id="11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1354"/>
    <w:bookmarkStart w:name="z10756" w:id="11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1355"/>
    <w:bookmarkStart w:name="z20350" w:id="11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1356"/>
    <w:bookmarkStart w:name="z20351" w:id="11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1357"/>
    <w:bookmarkStart w:name="z10757" w:id="1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13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58" w:id="11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359"/>
    <w:bookmarkStart w:name="z10759" w:id="11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3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60" w:id="11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3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61" w:id="11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1362"/>
    <w:bookmarkStart w:name="z10762" w:id="11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363"/>
    <w:bookmarkStart w:name="z10763" w:id="11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364"/>
    <w:bookmarkStart w:name="z10764" w:id="11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365"/>
    <w:bookmarkStart w:name="z10765" w:id="11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1366"/>
    <w:bookmarkStart w:name="z10766" w:id="11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1367"/>
    <w:bookmarkStart w:name="z10767" w:id="11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368"/>
    <w:bookmarkStart w:name="z10768" w:id="11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369"/>
    <w:bookmarkStart w:name="z10769" w:id="11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370"/>
    <w:bookmarkStart w:name="z10770" w:id="11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371"/>
    <w:bookmarkStart w:name="z10771" w:id="1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372"/>
    <w:bookmarkStart w:name="z10772" w:id="11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373"/>
    <w:bookmarkStart w:name="z10773" w:id="11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374"/>
    <w:bookmarkStart w:name="z10774" w:id="11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375"/>
    <w:bookmarkStart w:name="z10775" w:id="11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1376"/>
    <w:bookmarkStart w:name="z10776" w:id="11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Сарысуского района;</w:t>
      </w:r>
    </w:p>
    <w:bookmarkEnd w:id="11377"/>
    <w:bookmarkStart w:name="z10777" w:id="11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гражданской защиты района,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гражданской защиты;</w:t>
      </w:r>
    </w:p>
    <w:bookmarkEnd w:id="11378"/>
    <w:bookmarkStart w:name="z10778" w:id="11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1379"/>
    <w:bookmarkStart w:name="z10779" w:id="11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3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80" w:id="11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381"/>
    <w:bookmarkStart w:name="z10781" w:id="11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382"/>
    <w:bookmarkStart w:name="z10782" w:id="11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383"/>
    <w:bookmarkStart w:name="z10783" w:id="11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384"/>
    <w:bookmarkStart w:name="z10784" w:id="11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385"/>
    <w:bookmarkStart w:name="z10785" w:id="11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386"/>
    <w:bookmarkStart w:name="z10786" w:id="11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387"/>
    <w:bookmarkStart w:name="z10787" w:id="11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</w:t>
      </w:r>
    </w:p>
    <w:bookmarkEnd w:id="113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789" w:id="11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Таласского района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11389"/>
    <w:bookmarkStart w:name="z10790" w:id="11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390"/>
    <w:bookmarkStart w:name="z10791" w:id="11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Таласского района Департамента по чрезвычайным ситуациям Жамбылской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Жамбылской области Министерства (далее - Департамент).</w:t>
      </w:r>
    </w:p>
    <w:bookmarkEnd w:id="11391"/>
    <w:bookmarkStart w:name="z10792" w:id="11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392"/>
    <w:bookmarkStart w:name="z10793" w:id="11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393"/>
    <w:bookmarkStart w:name="z10794" w:id="11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394"/>
    <w:bookmarkStart w:name="z10795" w:id="11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395"/>
    <w:bookmarkStart w:name="z10796" w:id="11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396"/>
    <w:bookmarkStart w:name="z10797" w:id="11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397"/>
    <w:bookmarkStart w:name="z10798" w:id="11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080800 Жамбылская область, Таласский район, город Каратау, ул. Арбатас, дом 3/1.</w:t>
      </w:r>
    </w:p>
    <w:bookmarkEnd w:id="11398"/>
    <w:bookmarkStart w:name="z10799" w:id="11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Таласского района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11399"/>
    <w:bookmarkStart w:name="z10800" w:id="11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400"/>
    <w:bookmarkStart w:name="z10801" w:id="11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401"/>
    <w:bookmarkStart w:name="z10802" w:id="11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402"/>
    <w:bookmarkStart w:name="z10803" w:id="11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403"/>
    <w:bookmarkStart w:name="z10804" w:id="11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404"/>
    <w:bookmarkStart w:name="z10805" w:id="11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405"/>
    <w:bookmarkStart w:name="z10806" w:id="11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406"/>
    <w:bookmarkStart w:name="z10807" w:id="11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407"/>
    <w:bookmarkStart w:name="z10808" w:id="11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408"/>
    <w:bookmarkStart w:name="z10809" w:id="11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409"/>
    <w:bookmarkStart w:name="z20352" w:id="11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4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10" w:id="11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1411"/>
    <w:bookmarkStart w:name="z10811" w:id="11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1412"/>
    <w:bookmarkStart w:name="z10812" w:id="11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1413"/>
    <w:bookmarkStart w:name="z10813" w:id="11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1414"/>
    <w:bookmarkStart w:name="z10814" w:id="11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1415"/>
    <w:bookmarkStart w:name="z10815" w:id="11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1416"/>
    <w:bookmarkStart w:name="z10816" w:id="11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1417"/>
    <w:bookmarkStart w:name="z10817" w:id="11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1418"/>
    <w:bookmarkStart w:name="z10818" w:id="1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1419"/>
    <w:bookmarkStart w:name="z10819" w:id="11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1420"/>
    <w:bookmarkStart w:name="z10820" w:id="11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1421"/>
    <w:bookmarkStart w:name="z10821" w:id="11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1422"/>
    <w:bookmarkStart w:name="z10822" w:id="11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1423"/>
    <w:bookmarkStart w:name="z10823" w:id="11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1424"/>
    <w:bookmarkStart w:name="z10824" w:id="11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1425"/>
    <w:bookmarkStart w:name="z10825" w:id="11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1426"/>
    <w:bookmarkStart w:name="z10826" w:id="11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1427"/>
    <w:bookmarkStart w:name="z10827" w:id="11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1428"/>
    <w:bookmarkStart w:name="z10828" w:id="11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1429"/>
    <w:bookmarkStart w:name="z10829" w:id="11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1430"/>
    <w:bookmarkStart w:name="z10830" w:id="11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1431"/>
    <w:bookmarkStart w:name="z10831" w:id="11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1432"/>
    <w:bookmarkStart w:name="z10832" w:id="11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1433"/>
    <w:bookmarkStart w:name="z10833" w:id="11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1434"/>
    <w:bookmarkStart w:name="z10834" w:id="11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1435"/>
    <w:bookmarkStart w:name="z24439" w:id="11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1436"/>
    <w:bookmarkStart w:name="z10835" w:id="11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1437"/>
    <w:bookmarkStart w:name="z10836" w:id="11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1438"/>
    <w:bookmarkStart w:name="z10837" w:id="11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1439"/>
    <w:bookmarkStart w:name="z10838" w:id="11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1440"/>
    <w:bookmarkStart w:name="z10839" w:id="11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1441"/>
    <w:bookmarkStart w:name="z10840" w:id="11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1442"/>
    <w:bookmarkStart w:name="z10841" w:id="11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1443"/>
    <w:bookmarkStart w:name="z10842" w:id="11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1444"/>
    <w:bookmarkStart w:name="z20353" w:id="11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1445"/>
    <w:bookmarkStart w:name="z20354" w:id="11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1446"/>
    <w:bookmarkStart w:name="z10843" w:id="11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14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44" w:id="11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1448"/>
    <w:bookmarkStart w:name="z10845" w:id="1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1449"/>
    <w:bookmarkStart w:name="z10846" w:id="11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1450"/>
    <w:bookmarkStart w:name="z10847" w:id="11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1451"/>
    <w:bookmarkStart w:name="z20355" w:id="11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1452"/>
    <w:bookmarkStart w:name="z20356" w:id="11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1453"/>
    <w:bookmarkStart w:name="z10848" w:id="11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14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49" w:id="11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455"/>
    <w:bookmarkStart w:name="z10850" w:id="11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4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51" w:id="11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4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52" w:id="11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1458"/>
    <w:bookmarkStart w:name="z10853" w:id="11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459"/>
    <w:bookmarkStart w:name="z10854" w:id="11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460"/>
    <w:bookmarkStart w:name="z10855" w:id="11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461"/>
    <w:bookmarkStart w:name="z10856" w:id="11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1462"/>
    <w:bookmarkStart w:name="z10857" w:id="11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463"/>
    <w:bookmarkStart w:name="z10858" w:id="11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464"/>
    <w:bookmarkStart w:name="z10859" w:id="11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465"/>
    <w:bookmarkStart w:name="z10860" w:id="1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466"/>
    <w:bookmarkStart w:name="z10861" w:id="11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467"/>
    <w:bookmarkStart w:name="z10862" w:id="11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468"/>
    <w:bookmarkStart w:name="z10863" w:id="11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469"/>
    <w:bookmarkStart w:name="z10864" w:id="11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470"/>
    <w:bookmarkStart w:name="z10865" w:id="11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471"/>
    <w:bookmarkStart w:name="z10866" w:id="11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1472"/>
    <w:bookmarkStart w:name="z10867" w:id="11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Таласского района;</w:t>
      </w:r>
    </w:p>
    <w:bookmarkEnd w:id="11473"/>
    <w:bookmarkStart w:name="z10868" w:id="11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противопожарной службы района,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474"/>
    <w:bookmarkStart w:name="z10869" w:id="11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1475"/>
    <w:bookmarkStart w:name="z10870" w:id="11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4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71" w:id="11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477"/>
    <w:bookmarkStart w:name="z10872" w:id="11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478"/>
    <w:bookmarkStart w:name="z10873" w:id="11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479"/>
    <w:bookmarkStart w:name="z10874" w:id="11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480"/>
    <w:bookmarkStart w:name="z10875" w:id="11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481"/>
    <w:bookmarkStart w:name="z10876" w:id="11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482"/>
    <w:bookmarkStart w:name="z10877" w:id="11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483"/>
    <w:bookmarkStart w:name="z10878" w:id="11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</w:t>
      </w:r>
    </w:p>
    <w:bookmarkEnd w:id="114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880" w:id="11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Турара Рыскулова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11485"/>
    <w:bookmarkStart w:name="z10881" w:id="11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486"/>
    <w:bookmarkStart w:name="z10882" w:id="11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Турара Рыскулова Департамента по чрезвычайным ситуациям Жамбылской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Жамбылской области Министерства (далее - Департамент).</w:t>
      </w:r>
    </w:p>
    <w:bookmarkEnd w:id="11487"/>
    <w:bookmarkStart w:name="z10883" w:id="11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1488"/>
    <w:bookmarkStart w:name="z10884" w:id="11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489"/>
    <w:bookmarkStart w:name="z10885" w:id="11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490"/>
    <w:bookmarkStart w:name="z10886" w:id="11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491"/>
    <w:bookmarkStart w:name="z10887" w:id="11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492"/>
    <w:bookmarkStart w:name="z10888" w:id="11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1493"/>
    <w:bookmarkStart w:name="z10889" w:id="11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080900 Жамбылская область, район Турара Рыскулова, село Кулан, ул. Кудайберген Датка, дом 118.</w:t>
      </w:r>
    </w:p>
    <w:bookmarkEnd w:id="11494"/>
    <w:bookmarkStart w:name="z10890" w:id="11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Турара Рыскулова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11495"/>
    <w:bookmarkStart w:name="z10891" w:id="11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496"/>
    <w:bookmarkStart w:name="z10892" w:id="11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497"/>
    <w:bookmarkStart w:name="z10893" w:id="11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498"/>
    <w:bookmarkStart w:name="z10894" w:id="11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499"/>
    <w:bookmarkStart w:name="z10895" w:id="115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500"/>
    <w:bookmarkStart w:name="z10896" w:id="11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501"/>
    <w:bookmarkStart w:name="z10897" w:id="11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502"/>
    <w:bookmarkStart w:name="z10898" w:id="11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503"/>
    <w:bookmarkStart w:name="z10899" w:id="11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504"/>
    <w:bookmarkStart w:name="z10900" w:id="11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505"/>
    <w:bookmarkStart w:name="z20357" w:id="11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5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01" w:id="11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1507"/>
    <w:bookmarkStart w:name="z10902" w:id="11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1508"/>
    <w:bookmarkStart w:name="z10903" w:id="11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1509"/>
    <w:bookmarkStart w:name="z10904" w:id="11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1510"/>
    <w:bookmarkStart w:name="z10905" w:id="11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1511"/>
    <w:bookmarkStart w:name="z10906" w:id="11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1512"/>
    <w:bookmarkStart w:name="z10907" w:id="11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1513"/>
    <w:bookmarkStart w:name="z10908" w:id="11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1514"/>
    <w:bookmarkStart w:name="z10909" w:id="11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1515"/>
    <w:bookmarkStart w:name="z10910" w:id="11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1516"/>
    <w:bookmarkStart w:name="z10911" w:id="11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1517"/>
    <w:bookmarkStart w:name="z10912" w:id="11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1518"/>
    <w:bookmarkStart w:name="z10913" w:id="11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1519"/>
    <w:bookmarkStart w:name="z10914" w:id="11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1520"/>
    <w:bookmarkStart w:name="z10915" w:id="11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1521"/>
    <w:bookmarkStart w:name="z10916" w:id="11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1522"/>
    <w:bookmarkStart w:name="z10917" w:id="11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1523"/>
    <w:bookmarkStart w:name="z10918" w:id="11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1524"/>
    <w:bookmarkStart w:name="z10919" w:id="11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1525"/>
    <w:bookmarkStart w:name="z10920" w:id="11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1526"/>
    <w:bookmarkStart w:name="z10921" w:id="11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1527"/>
    <w:bookmarkStart w:name="z10922" w:id="11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1528"/>
    <w:bookmarkStart w:name="z10923" w:id="11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1529"/>
    <w:bookmarkStart w:name="z10924" w:id="11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1530"/>
    <w:bookmarkStart w:name="z10925" w:id="11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1531"/>
    <w:bookmarkStart w:name="z24440" w:id="11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1532"/>
    <w:bookmarkStart w:name="z10926" w:id="11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1533"/>
    <w:bookmarkStart w:name="z10927" w:id="11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1534"/>
    <w:bookmarkStart w:name="z10928" w:id="11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1535"/>
    <w:bookmarkStart w:name="z10929" w:id="11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1536"/>
    <w:bookmarkStart w:name="z10930" w:id="11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1537"/>
    <w:bookmarkStart w:name="z10931" w:id="11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1538"/>
    <w:bookmarkStart w:name="z10932" w:id="11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1539"/>
    <w:bookmarkStart w:name="z10933" w:id="11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1540"/>
    <w:bookmarkStart w:name="z20358" w:id="11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1541"/>
    <w:bookmarkStart w:name="z20359" w:id="11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1542"/>
    <w:bookmarkStart w:name="z10934" w:id="11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15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35" w:id="11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1544"/>
    <w:bookmarkStart w:name="z10936" w:id="11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1545"/>
    <w:bookmarkStart w:name="z10937" w:id="11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1546"/>
    <w:bookmarkStart w:name="z10938" w:id="11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1547"/>
    <w:bookmarkStart w:name="z20360" w:id="11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1548"/>
    <w:bookmarkStart w:name="z20361" w:id="11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1549"/>
    <w:bookmarkStart w:name="z10939" w:id="11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15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40" w:id="11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551"/>
    <w:bookmarkStart w:name="z10941" w:id="11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5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42" w:id="11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5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43" w:id="1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1554"/>
    <w:bookmarkStart w:name="z10944" w:id="11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555"/>
    <w:bookmarkStart w:name="z10945" w:id="11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556"/>
    <w:bookmarkStart w:name="z10946" w:id="11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557"/>
    <w:bookmarkStart w:name="z10947" w:id="11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Министерства по чрезвычайным ситуациям Республики Казахстан;</w:t>
      </w:r>
    </w:p>
    <w:bookmarkEnd w:id="11558"/>
    <w:bookmarkStart w:name="z10948" w:id="11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559"/>
    <w:bookmarkStart w:name="z10949" w:id="11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560"/>
    <w:bookmarkStart w:name="z10950" w:id="11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561"/>
    <w:bookmarkStart w:name="z10951" w:id="11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562"/>
    <w:bookmarkStart w:name="z10952" w:id="11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563"/>
    <w:bookmarkStart w:name="z10953" w:id="11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564"/>
    <w:bookmarkStart w:name="z10954" w:id="11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565"/>
    <w:bookmarkStart w:name="z10955" w:id="11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566"/>
    <w:bookmarkStart w:name="z10956" w:id="11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567"/>
    <w:bookmarkStart w:name="z10957" w:id="11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1568"/>
    <w:bookmarkStart w:name="z10958" w:id="11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Турара Рыскулова;</w:t>
      </w:r>
    </w:p>
    <w:bookmarkEnd w:id="11569"/>
    <w:bookmarkStart w:name="z10959" w:id="11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противопожарной службы района,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570"/>
    <w:bookmarkStart w:name="z10960" w:id="11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11571"/>
    <w:bookmarkStart w:name="z10961" w:id="11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5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62" w:id="11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573"/>
    <w:bookmarkStart w:name="z10963" w:id="11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574"/>
    <w:bookmarkStart w:name="z10964" w:id="11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1575"/>
    <w:bookmarkStart w:name="z10965" w:id="11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576"/>
    <w:bookmarkStart w:name="z10966" w:id="11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577"/>
    <w:bookmarkStart w:name="z10967" w:id="11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578"/>
    <w:bookmarkStart w:name="z10968" w:id="11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579"/>
    <w:bookmarkStart w:name="z10969" w:id="11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</w:t>
      </w:r>
    </w:p>
    <w:bookmarkEnd w:id="115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0971" w:id="11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Шуйского района Департамента по чрезвычайным ситуациям Жамбылской области Министерства по чрезвычайным ситуациям Республики Казахстан</w:t>
      </w:r>
    </w:p>
    <w:bookmarkEnd w:id="11581"/>
    <w:bookmarkStart w:name="z10972" w:id="11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582"/>
    <w:bookmarkStart w:name="z10973" w:id="11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Шуйского района Департамента по чрезвычайным ситуациям Жамбылской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Казахстан, непосредственно подчиненным Департаменту по чрезвычайным ситуациям Жамбылской области Министерства (далее - Департамент).</w:t>
      </w:r>
    </w:p>
    <w:bookmarkEnd w:id="11583"/>
    <w:bookmarkStart w:name="z10974" w:id="11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11584"/>
    <w:bookmarkStart w:name="z10975" w:id="11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1585"/>
    <w:bookmarkStart w:name="z10976" w:id="11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586"/>
    <w:bookmarkStart w:name="z10977" w:id="11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587"/>
    <w:bookmarkStart w:name="z10978" w:id="11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1588"/>
    <w:bookmarkStart w:name="z10979" w:id="11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1589"/>
    <w:bookmarkStart w:name="z10980" w:id="11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081100 Жамбылская область, Шуйский район, г. Шу, ул. Сатпаева, дом 155.</w:t>
      </w:r>
    </w:p>
    <w:bookmarkEnd w:id="11590"/>
    <w:bookmarkStart w:name="z10981" w:id="11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Шуйского района Департамента по чрезвычайным ситуациям Жамбылской области Министерства по чрезвычайным ситуациям Республики Казахстан".</w:t>
      </w:r>
    </w:p>
    <w:bookmarkEnd w:id="11591"/>
    <w:bookmarkStart w:name="z10982" w:id="11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592"/>
    <w:bookmarkStart w:name="z10983" w:id="11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1593"/>
    <w:bookmarkStart w:name="z10984" w:id="11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1594"/>
    <w:bookmarkStart w:name="z10985" w:id="11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1595"/>
    <w:bookmarkStart w:name="z10986" w:id="11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1596"/>
    <w:bookmarkStart w:name="z10987" w:id="11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1597"/>
    <w:bookmarkStart w:name="z10988" w:id="11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598"/>
    <w:bookmarkStart w:name="z10989" w:id="1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599"/>
    <w:bookmarkStart w:name="z10990" w:id="11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600"/>
    <w:bookmarkStart w:name="z10991" w:id="1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1601"/>
    <w:bookmarkStart w:name="z20362" w:id="11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6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92" w:id="11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1603"/>
    <w:bookmarkStart w:name="z10993" w:id="11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1604"/>
    <w:bookmarkStart w:name="z10994" w:id="1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1605"/>
    <w:bookmarkStart w:name="z10995" w:id="11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1606"/>
    <w:bookmarkStart w:name="z10996" w:id="11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1607"/>
    <w:bookmarkStart w:name="z10997" w:id="11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1608"/>
    <w:bookmarkStart w:name="z10998" w:id="11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1609"/>
    <w:bookmarkStart w:name="z10999" w:id="11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1610"/>
    <w:bookmarkStart w:name="z11000" w:id="11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1611"/>
    <w:bookmarkStart w:name="z11001" w:id="11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1612"/>
    <w:bookmarkStart w:name="z11002" w:id="11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1613"/>
    <w:bookmarkStart w:name="z11003" w:id="11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1614"/>
    <w:bookmarkStart w:name="z11004" w:id="11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1615"/>
    <w:bookmarkStart w:name="z11005" w:id="11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1616"/>
    <w:bookmarkStart w:name="z11006" w:id="11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1617"/>
    <w:bookmarkStart w:name="z11007" w:id="11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1618"/>
    <w:bookmarkStart w:name="z11008" w:id="11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1619"/>
    <w:bookmarkStart w:name="z11009" w:id="11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1620"/>
    <w:bookmarkStart w:name="z11010" w:id="11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1621"/>
    <w:bookmarkStart w:name="z11011" w:id="11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1622"/>
    <w:bookmarkStart w:name="z11012" w:id="11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1623"/>
    <w:bookmarkStart w:name="z11013" w:id="11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1624"/>
    <w:bookmarkStart w:name="z11014" w:id="11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1625"/>
    <w:bookmarkStart w:name="z11015" w:id="11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1626"/>
    <w:bookmarkStart w:name="z11016" w:id="11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1627"/>
    <w:bookmarkStart w:name="z24441" w:id="1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1628"/>
    <w:bookmarkStart w:name="z11017" w:id="1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1629"/>
    <w:bookmarkStart w:name="z11018" w:id="11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1630"/>
    <w:bookmarkStart w:name="z11019" w:id="11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1631"/>
    <w:bookmarkStart w:name="z11020" w:id="11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1632"/>
    <w:bookmarkStart w:name="z11021" w:id="11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1633"/>
    <w:bookmarkStart w:name="z11022" w:id="11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1634"/>
    <w:bookmarkStart w:name="z11023" w:id="11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1635"/>
    <w:bookmarkStart w:name="z11024" w:id="11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1636"/>
    <w:bookmarkStart w:name="z20363" w:id="11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1637"/>
    <w:bookmarkStart w:name="z20364" w:id="11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1638"/>
    <w:bookmarkStart w:name="z11025" w:id="11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16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26" w:id="11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1640"/>
    <w:bookmarkStart w:name="z11027" w:id="11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1641"/>
    <w:bookmarkStart w:name="z11028" w:id="11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1642"/>
    <w:bookmarkStart w:name="z11029" w:id="11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1643"/>
    <w:bookmarkStart w:name="z20365" w:id="11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1644"/>
    <w:bookmarkStart w:name="z20366" w:id="11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1645"/>
    <w:bookmarkStart w:name="z11030" w:id="11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16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31" w:id="11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1647"/>
    <w:bookmarkStart w:name="z11032" w:id="11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16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33" w:id="11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16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34" w:id="11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1650"/>
    <w:bookmarkStart w:name="z11035" w:id="11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651"/>
    <w:bookmarkStart w:name="z11036" w:id="11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652"/>
    <w:bookmarkStart w:name="z11037" w:id="11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1653"/>
    <w:bookmarkStart w:name="z11038" w:id="11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1654"/>
    <w:bookmarkStart w:name="z11039" w:id="11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655"/>
    <w:bookmarkStart w:name="z11040" w:id="11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656"/>
    <w:bookmarkStart w:name="z11041" w:id="11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657"/>
    <w:bookmarkStart w:name="z11042" w:id="11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658"/>
    <w:bookmarkStart w:name="z11043" w:id="11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659"/>
    <w:bookmarkStart w:name="z11044" w:id="11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660"/>
    <w:bookmarkStart w:name="z11045" w:id="11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661"/>
    <w:bookmarkStart w:name="z11046" w:id="11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662"/>
    <w:bookmarkStart w:name="z11047" w:id="11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663"/>
    <w:bookmarkStart w:name="z11048" w:id="11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1664"/>
    <w:bookmarkStart w:name="z11049" w:id="11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Шуйского района;</w:t>
      </w:r>
    </w:p>
    <w:bookmarkEnd w:id="11665"/>
    <w:bookmarkStart w:name="z11050" w:id="11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является начальником гарнизона противопожарной службы района,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666"/>
    <w:bookmarkStart w:name="z11051" w:id="11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1667"/>
    <w:bookmarkStart w:name="z11052" w:id="11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6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53" w:id="11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1669"/>
    <w:bookmarkStart w:name="z11054" w:id="11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1670"/>
    <w:bookmarkStart w:name="z11055" w:id="11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1671"/>
    <w:bookmarkStart w:name="z11056" w:id="11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1672"/>
    <w:bookmarkStart w:name="z11057" w:id="11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673"/>
    <w:bookmarkStart w:name="z11058" w:id="11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1674"/>
    <w:bookmarkStart w:name="z11059" w:id="11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1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2346" w:id="11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Аксуского района Департамента по чрезвычайным ситуациям области Жетісу Министерства по чрезвычайным ситуациям Республики Казахстан</w:t>
      </w:r>
    </w:p>
    <w:bookmarkEnd w:id="11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120 -1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347" w:id="116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677"/>
    <w:bookmarkStart w:name="z22348" w:id="11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Аксуского района Департамента по чрезвычайным ситуациям области Жетісу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11678"/>
    <w:bookmarkStart w:name="z22349" w:id="11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679"/>
    <w:bookmarkStart w:name="z22350" w:id="11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6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51" w:id="1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681"/>
    <w:bookmarkStart w:name="z22352" w:id="11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682"/>
    <w:bookmarkStart w:name="z22353" w:id="1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11683"/>
    <w:bookmarkStart w:name="z22354" w:id="11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11684"/>
    <w:bookmarkStart w:name="z22355" w:id="11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040100, область Жетісу, Аксуский район, село Жансугурова, улица Пушкина №4.</w:t>
      </w:r>
    </w:p>
    <w:bookmarkEnd w:id="11685"/>
    <w:bookmarkStart w:name="z22356" w:id="11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Аксуского района Департамента по чрезвычайным ситуациям области Жетісу Министерства по чрезвычайным ситуациям Республики Казахстан".</w:t>
      </w:r>
    </w:p>
    <w:bookmarkEnd w:id="11686"/>
    <w:bookmarkStart w:name="z22357" w:id="11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687"/>
    <w:bookmarkStart w:name="z22358" w:id="11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11688"/>
    <w:bookmarkStart w:name="z22359" w:id="11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11689"/>
    <w:bookmarkStart w:name="z22360" w:id="11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690"/>
    <w:bookmarkStart w:name="z22361" w:id="11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11691"/>
    <w:bookmarkStart w:name="z22362" w:id="11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692"/>
    <w:bookmarkStart w:name="z22363" w:id="11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693"/>
    <w:bookmarkStart w:name="z22364" w:id="11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694"/>
    <w:bookmarkStart w:name="z22365" w:id="11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695"/>
    <w:bookmarkStart w:name="z22366" w:id="11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11696"/>
    <w:bookmarkStart w:name="z22367" w:id="11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697"/>
    <w:bookmarkStart w:name="z22368" w:id="11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698"/>
    <w:bookmarkStart w:name="z22369" w:id="11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1699"/>
    <w:bookmarkStart w:name="z22370" w:id="11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1700"/>
    <w:bookmarkStart w:name="z22371" w:id="11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1701"/>
    <w:bookmarkStart w:name="z22372" w:id="11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1702"/>
    <w:bookmarkStart w:name="z22373" w:id="11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1703"/>
    <w:bookmarkStart w:name="z22374" w:id="11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11704"/>
    <w:bookmarkStart w:name="z22375" w:id="11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705"/>
    <w:bookmarkStart w:name="z22376" w:id="11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1706"/>
    <w:bookmarkStart w:name="z22377" w:id="11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1707"/>
    <w:bookmarkStart w:name="z22378" w:id="11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1708"/>
    <w:bookmarkStart w:name="z22379" w:id="11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1709"/>
    <w:bookmarkStart w:name="z22380" w:id="11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1710"/>
    <w:bookmarkStart w:name="z22381" w:id="11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1711"/>
    <w:bookmarkStart w:name="z22382" w:id="11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1712"/>
    <w:bookmarkStart w:name="z22383" w:id="11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1713"/>
    <w:bookmarkStart w:name="z22384" w:id="11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1714"/>
    <w:bookmarkStart w:name="z22385" w:id="11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1715"/>
    <w:bookmarkStart w:name="z22386" w:id="11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1716"/>
    <w:bookmarkStart w:name="z22387" w:id="11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1717"/>
    <w:bookmarkStart w:name="z22388" w:id="11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1718"/>
    <w:bookmarkStart w:name="z22389" w:id="11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1719"/>
    <w:bookmarkStart w:name="z22390" w:id="11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1720"/>
    <w:bookmarkStart w:name="z22391" w:id="11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1721"/>
    <w:bookmarkStart w:name="z22392" w:id="1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1722"/>
    <w:bookmarkStart w:name="z22393" w:id="11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1723"/>
    <w:bookmarkStart w:name="z22394" w:id="11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1724"/>
    <w:bookmarkStart w:name="z22395" w:id="11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1725"/>
    <w:bookmarkStart w:name="z22396" w:id="11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1726"/>
    <w:bookmarkStart w:name="z22397" w:id="11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1727"/>
    <w:bookmarkStart w:name="z22398" w:id="11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1728"/>
    <w:bookmarkStart w:name="z22399" w:id="11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1729"/>
    <w:bookmarkStart w:name="z24442" w:id="11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1730"/>
    <w:bookmarkStart w:name="z22400" w:id="11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1731"/>
    <w:bookmarkStart w:name="z22401" w:id="11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1732"/>
    <w:bookmarkStart w:name="z22402" w:id="11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1733"/>
    <w:bookmarkStart w:name="z22403" w:id="11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1734"/>
    <w:bookmarkStart w:name="z22404" w:id="11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1735"/>
    <w:bookmarkStart w:name="z22405" w:id="11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1736"/>
    <w:bookmarkStart w:name="z22406" w:id="11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1737"/>
    <w:bookmarkStart w:name="z22407" w:id="11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1738"/>
    <w:bookmarkStart w:name="z22408" w:id="11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1739"/>
    <w:bookmarkStart w:name="z22409" w:id="11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1740"/>
    <w:bookmarkStart w:name="z22410" w:id="11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17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11" w:id="117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11742"/>
    <w:bookmarkStart w:name="z22412" w:id="11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11743"/>
    <w:bookmarkStart w:name="z22413" w:id="11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11744"/>
    <w:bookmarkStart w:name="z22414" w:id="11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745"/>
    <w:bookmarkStart w:name="z22415" w:id="11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11746"/>
    <w:bookmarkStart w:name="z22416" w:id="11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747"/>
    <w:bookmarkStart w:name="z22417" w:id="11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748"/>
    <w:bookmarkStart w:name="z22418" w:id="11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1749"/>
    <w:bookmarkStart w:name="z22419" w:id="11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1750"/>
    <w:bookmarkStart w:name="z22420" w:id="1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1751"/>
    <w:bookmarkStart w:name="z22421" w:id="11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752"/>
    <w:bookmarkStart w:name="z22422" w:id="11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753"/>
    <w:bookmarkStart w:name="z22423" w:id="11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754"/>
    <w:bookmarkStart w:name="z22424" w:id="11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755"/>
    <w:bookmarkStart w:name="z22425" w:id="11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756"/>
    <w:bookmarkStart w:name="z22426" w:id="11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757"/>
    <w:bookmarkStart w:name="z22427" w:id="1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758"/>
    <w:bookmarkStart w:name="z22428" w:id="11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759"/>
    <w:bookmarkStart w:name="z22429" w:id="11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1760"/>
    <w:bookmarkStart w:name="z22430" w:id="11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1761"/>
    <w:bookmarkStart w:name="z22431" w:id="11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762"/>
    <w:bookmarkStart w:name="z22432" w:id="11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1763"/>
    <w:bookmarkStart w:name="z22433" w:id="11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764"/>
    <w:bookmarkStart w:name="z22434" w:id="11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117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35" w:id="11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11766"/>
    <w:bookmarkStart w:name="z22436" w:id="11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11767"/>
    <w:bookmarkStart w:name="z22437" w:id="11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11768"/>
    <w:bookmarkStart w:name="z22438" w:id="11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769"/>
    <w:bookmarkStart w:name="z22439" w:id="11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11770"/>
    <w:bookmarkStart w:name="z22440" w:id="11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771"/>
    <w:bookmarkStart w:name="z22441" w:id="11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11772"/>
    <w:bookmarkStart w:name="z22442" w:id="11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117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120-2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2445" w:id="117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Алакольского района Департамента по чрезвычайным ситуациям области Жетісу Министерства по чрезвычайным ситуациям Республики Казахстан</w:t>
      </w:r>
    </w:p>
    <w:bookmarkEnd w:id="11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120 -2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446" w:id="11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775"/>
    <w:bookmarkStart w:name="z22447" w:id="1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Алакольского района Департамента по чрезвычайным ситуациям области Жетісу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11776"/>
    <w:bookmarkStart w:name="z22448" w:id="11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777"/>
    <w:bookmarkStart w:name="z22449" w:id="11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7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50" w:id="11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779"/>
    <w:bookmarkStart w:name="z22451" w:id="11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780"/>
    <w:bookmarkStart w:name="z22452" w:id="11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11781"/>
    <w:bookmarkStart w:name="z22453" w:id="11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11782"/>
    <w:bookmarkStart w:name="z22454" w:id="11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040200, область Жетісу, Алакольский район, город Ушарал, улица Жеңіс № 187.</w:t>
      </w:r>
    </w:p>
    <w:bookmarkEnd w:id="11783"/>
    <w:bookmarkStart w:name="z22455" w:id="11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Алакольского района Департамента по чрезвычайным ситуациям области Жетісу Министерства по чрезвычайным ситуациям Республики Казахстан".</w:t>
      </w:r>
    </w:p>
    <w:bookmarkEnd w:id="11784"/>
    <w:bookmarkStart w:name="z22456" w:id="11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785"/>
    <w:bookmarkStart w:name="z22457" w:id="11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11786"/>
    <w:bookmarkStart w:name="z22458" w:id="11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11787"/>
    <w:bookmarkStart w:name="z22459" w:id="1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788"/>
    <w:bookmarkStart w:name="z22460" w:id="11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11789"/>
    <w:bookmarkStart w:name="z22461" w:id="11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790"/>
    <w:bookmarkStart w:name="z22462" w:id="11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791"/>
    <w:bookmarkStart w:name="z22463" w:id="11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792"/>
    <w:bookmarkStart w:name="z22464" w:id="1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793"/>
    <w:bookmarkStart w:name="z22465" w:id="11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11794"/>
    <w:bookmarkStart w:name="z22466" w:id="11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795"/>
    <w:bookmarkStart w:name="z22467" w:id="11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796"/>
    <w:bookmarkStart w:name="z22468" w:id="11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1797"/>
    <w:bookmarkStart w:name="z22469" w:id="11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1798"/>
    <w:bookmarkStart w:name="z22470" w:id="11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1799"/>
    <w:bookmarkStart w:name="z22471" w:id="11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1800"/>
    <w:bookmarkStart w:name="z22472" w:id="11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1801"/>
    <w:bookmarkStart w:name="z22473" w:id="11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11802"/>
    <w:bookmarkStart w:name="z22474" w:id="11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803"/>
    <w:bookmarkStart w:name="z22475" w:id="11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1804"/>
    <w:bookmarkStart w:name="z22476" w:id="11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1805"/>
    <w:bookmarkStart w:name="z22477" w:id="1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1806"/>
    <w:bookmarkStart w:name="z22478" w:id="11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1807"/>
    <w:bookmarkStart w:name="z22479" w:id="11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1808"/>
    <w:bookmarkStart w:name="z22480" w:id="11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1809"/>
    <w:bookmarkStart w:name="z22481" w:id="11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1810"/>
    <w:bookmarkStart w:name="z22482" w:id="11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1811"/>
    <w:bookmarkStart w:name="z22483" w:id="11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1812"/>
    <w:bookmarkStart w:name="z22484" w:id="11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1813"/>
    <w:bookmarkStart w:name="z22485" w:id="11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1814"/>
    <w:bookmarkStart w:name="z22486" w:id="11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1815"/>
    <w:bookmarkStart w:name="z22487" w:id="11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1816"/>
    <w:bookmarkStart w:name="z22488" w:id="11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1817"/>
    <w:bookmarkStart w:name="z22489" w:id="11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1818"/>
    <w:bookmarkStart w:name="z22490" w:id="11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1819"/>
    <w:bookmarkStart w:name="z22491" w:id="11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1820"/>
    <w:bookmarkStart w:name="z22492" w:id="11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1821"/>
    <w:bookmarkStart w:name="z22493" w:id="11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1822"/>
    <w:bookmarkStart w:name="z22494" w:id="11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1823"/>
    <w:bookmarkStart w:name="z22495" w:id="11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1824"/>
    <w:bookmarkStart w:name="z22496" w:id="11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1825"/>
    <w:bookmarkStart w:name="z22497" w:id="11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1826"/>
    <w:bookmarkStart w:name="z22498" w:id="11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1827"/>
    <w:bookmarkStart w:name="z24443" w:id="11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1828"/>
    <w:bookmarkStart w:name="z22499" w:id="11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1829"/>
    <w:bookmarkStart w:name="z22500" w:id="11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1830"/>
    <w:bookmarkStart w:name="z22501" w:id="11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1831"/>
    <w:bookmarkStart w:name="z22502" w:id="11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1832"/>
    <w:bookmarkStart w:name="z22503" w:id="11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1833"/>
    <w:bookmarkStart w:name="z22504" w:id="11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1834"/>
    <w:bookmarkStart w:name="z22505" w:id="11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1835"/>
    <w:bookmarkStart w:name="z22506" w:id="11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1836"/>
    <w:bookmarkStart w:name="z22507" w:id="11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1837"/>
    <w:bookmarkStart w:name="z22508" w:id="11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1838"/>
    <w:bookmarkStart w:name="z22509" w:id="11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18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10" w:id="118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11840"/>
    <w:bookmarkStart w:name="z22511" w:id="11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11841"/>
    <w:bookmarkStart w:name="z22512" w:id="11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11842"/>
    <w:bookmarkStart w:name="z22513" w:id="11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843"/>
    <w:bookmarkStart w:name="z22514" w:id="11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11844"/>
    <w:bookmarkStart w:name="z22515" w:id="11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845"/>
    <w:bookmarkStart w:name="z22516" w:id="11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846"/>
    <w:bookmarkStart w:name="z22517" w:id="11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1847"/>
    <w:bookmarkStart w:name="z22518" w:id="11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1848"/>
    <w:bookmarkStart w:name="z22519" w:id="11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1849"/>
    <w:bookmarkStart w:name="z22520" w:id="11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850"/>
    <w:bookmarkStart w:name="z22521" w:id="11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851"/>
    <w:bookmarkStart w:name="z22522" w:id="11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852"/>
    <w:bookmarkStart w:name="z22523" w:id="11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853"/>
    <w:bookmarkStart w:name="z22524" w:id="11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854"/>
    <w:bookmarkStart w:name="z22525" w:id="11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855"/>
    <w:bookmarkStart w:name="z22526" w:id="11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856"/>
    <w:bookmarkStart w:name="z22527" w:id="11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857"/>
    <w:bookmarkStart w:name="z22528" w:id="11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1858"/>
    <w:bookmarkStart w:name="z22529" w:id="11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1859"/>
    <w:bookmarkStart w:name="z22530" w:id="11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860"/>
    <w:bookmarkStart w:name="z22531" w:id="11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1861"/>
    <w:bookmarkStart w:name="z22532" w:id="11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862"/>
    <w:bookmarkStart w:name="z22533" w:id="11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118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34" w:id="11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11864"/>
    <w:bookmarkStart w:name="z22535" w:id="11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11865"/>
    <w:bookmarkStart w:name="z22536" w:id="11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11866"/>
    <w:bookmarkStart w:name="z22537" w:id="11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867"/>
    <w:bookmarkStart w:name="z22538" w:id="11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11868"/>
    <w:bookmarkStart w:name="z22539" w:id="11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869"/>
    <w:bookmarkStart w:name="z22540" w:id="118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11870"/>
    <w:bookmarkStart w:name="z22541" w:id="11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118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120-3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2544" w:id="118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Ескельдинского района Департамента по чрезвычайным ситуациям области Жетісу Министерства по чрезвычайным ситуациям Республики Казахстан</w:t>
      </w:r>
    </w:p>
    <w:bookmarkEnd w:id="11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120 -3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545" w:id="118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873"/>
    <w:bookmarkStart w:name="z22546" w:id="11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Ескельдинского района Департамента по чрезвычайным ситуациям области Жетісу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11874"/>
    <w:bookmarkStart w:name="z22547" w:id="11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875"/>
    <w:bookmarkStart w:name="z22548" w:id="11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8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49" w:id="11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877"/>
    <w:bookmarkStart w:name="z22550" w:id="11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878"/>
    <w:bookmarkStart w:name="z22551" w:id="11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11879"/>
    <w:bookmarkStart w:name="z22552" w:id="11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11880"/>
    <w:bookmarkStart w:name="z22553" w:id="11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область Жетісу, индекс 040500, Ескельдинский район, село Карабулак, улица М.Ауезова, №13.</w:t>
      </w:r>
    </w:p>
    <w:bookmarkEnd w:id="11881"/>
    <w:bookmarkStart w:name="z22554" w:id="11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Ескельдинского района Департамента по чрезвычайным ситуациям области Жетісу Министерства по чрезвычайным ситуациям Республики Казахстан".</w:t>
      </w:r>
    </w:p>
    <w:bookmarkEnd w:id="11882"/>
    <w:bookmarkStart w:name="z22555" w:id="11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883"/>
    <w:bookmarkStart w:name="z22556" w:id="11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11884"/>
    <w:bookmarkStart w:name="z22557" w:id="11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11885"/>
    <w:bookmarkStart w:name="z22558" w:id="11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886"/>
    <w:bookmarkStart w:name="z22559" w:id="118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11887"/>
    <w:bookmarkStart w:name="z22560" w:id="11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888"/>
    <w:bookmarkStart w:name="z22561" w:id="11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889"/>
    <w:bookmarkStart w:name="z22562" w:id="11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890"/>
    <w:bookmarkStart w:name="z22563" w:id="11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891"/>
    <w:bookmarkStart w:name="z22564" w:id="11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11892"/>
    <w:bookmarkStart w:name="z22565" w:id="11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893"/>
    <w:bookmarkStart w:name="z22566" w:id="11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894"/>
    <w:bookmarkStart w:name="z22567" w:id="11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1895"/>
    <w:bookmarkStart w:name="z22568" w:id="11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1896"/>
    <w:bookmarkStart w:name="z22569" w:id="11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1897"/>
    <w:bookmarkStart w:name="z22570" w:id="11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1898"/>
    <w:bookmarkStart w:name="z22571" w:id="11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1899"/>
    <w:bookmarkStart w:name="z22572" w:id="11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11900"/>
    <w:bookmarkStart w:name="z22573" w:id="11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901"/>
    <w:bookmarkStart w:name="z22574" w:id="11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1902"/>
    <w:bookmarkStart w:name="z22575" w:id="11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1903"/>
    <w:bookmarkStart w:name="z22576" w:id="11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1904"/>
    <w:bookmarkStart w:name="z22577" w:id="11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1905"/>
    <w:bookmarkStart w:name="z22578" w:id="11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1906"/>
    <w:bookmarkStart w:name="z22579" w:id="11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1907"/>
    <w:bookmarkStart w:name="z22580" w:id="11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1908"/>
    <w:bookmarkStart w:name="z22581" w:id="11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1909"/>
    <w:bookmarkStart w:name="z22582" w:id="11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1910"/>
    <w:bookmarkStart w:name="z22583" w:id="11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1911"/>
    <w:bookmarkStart w:name="z22584" w:id="11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1912"/>
    <w:bookmarkStart w:name="z22585" w:id="11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1913"/>
    <w:bookmarkStart w:name="z22586" w:id="11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1914"/>
    <w:bookmarkStart w:name="z22587" w:id="11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1915"/>
    <w:bookmarkStart w:name="z22588" w:id="11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1916"/>
    <w:bookmarkStart w:name="z22589" w:id="11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1917"/>
    <w:bookmarkStart w:name="z22590" w:id="11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1918"/>
    <w:bookmarkStart w:name="z22591" w:id="11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1919"/>
    <w:bookmarkStart w:name="z22592" w:id="11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1920"/>
    <w:bookmarkStart w:name="z22593" w:id="11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1921"/>
    <w:bookmarkStart w:name="z22594" w:id="11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1922"/>
    <w:bookmarkStart w:name="z22595" w:id="11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1923"/>
    <w:bookmarkStart w:name="z22596" w:id="11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1924"/>
    <w:bookmarkStart w:name="z22597" w:id="11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1925"/>
    <w:bookmarkStart w:name="z24444" w:id="11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1926"/>
    <w:bookmarkStart w:name="z22598" w:id="11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1927"/>
    <w:bookmarkStart w:name="z22599" w:id="11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1928"/>
    <w:bookmarkStart w:name="z22600" w:id="11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1929"/>
    <w:bookmarkStart w:name="z22601" w:id="11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1930"/>
    <w:bookmarkStart w:name="z22602" w:id="11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1931"/>
    <w:bookmarkStart w:name="z22603" w:id="11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1932"/>
    <w:bookmarkStart w:name="z22604" w:id="11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1933"/>
    <w:bookmarkStart w:name="z22605" w:id="11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1934"/>
    <w:bookmarkStart w:name="z22606" w:id="11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1935"/>
    <w:bookmarkStart w:name="z22607" w:id="11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1936"/>
    <w:bookmarkStart w:name="z22608" w:id="11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19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09" w:id="119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11938"/>
    <w:bookmarkStart w:name="z22610" w:id="11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11939"/>
    <w:bookmarkStart w:name="z22611" w:id="11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11940"/>
    <w:bookmarkStart w:name="z22612" w:id="11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941"/>
    <w:bookmarkStart w:name="z22613" w:id="11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11942"/>
    <w:bookmarkStart w:name="z22614" w:id="11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1943"/>
    <w:bookmarkStart w:name="z22615" w:id="11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1944"/>
    <w:bookmarkStart w:name="z22616" w:id="11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1945"/>
    <w:bookmarkStart w:name="z22617" w:id="11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1946"/>
    <w:bookmarkStart w:name="z22618" w:id="11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1947"/>
    <w:bookmarkStart w:name="z22619" w:id="11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1948"/>
    <w:bookmarkStart w:name="z22620" w:id="11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1949"/>
    <w:bookmarkStart w:name="z22621" w:id="11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1950"/>
    <w:bookmarkStart w:name="z22622" w:id="11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1951"/>
    <w:bookmarkStart w:name="z22623" w:id="11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1952"/>
    <w:bookmarkStart w:name="z22624" w:id="11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1953"/>
    <w:bookmarkStart w:name="z22625" w:id="11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1954"/>
    <w:bookmarkStart w:name="z22626" w:id="11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1955"/>
    <w:bookmarkStart w:name="z22627" w:id="11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1956"/>
    <w:bookmarkStart w:name="z22628" w:id="11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1957"/>
    <w:bookmarkStart w:name="z22629" w:id="11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1958"/>
    <w:bookmarkStart w:name="z22630" w:id="11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1959"/>
    <w:bookmarkStart w:name="z22631" w:id="11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1960"/>
    <w:bookmarkStart w:name="z22632" w:id="11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119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33" w:id="11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11962"/>
    <w:bookmarkStart w:name="z22634" w:id="119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11963"/>
    <w:bookmarkStart w:name="z22635" w:id="11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11964"/>
    <w:bookmarkStart w:name="z22636" w:id="11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965"/>
    <w:bookmarkStart w:name="z22637" w:id="11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11966"/>
    <w:bookmarkStart w:name="z22638" w:id="11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967"/>
    <w:bookmarkStart w:name="z22639" w:id="119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11968"/>
    <w:bookmarkStart w:name="z22640" w:id="11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119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120-4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2643" w:id="119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Каратальского района Департамента по чрезвычайным ситуациям области Жетісу Министерства по чрезвычайным ситуациям Республики Казахстан</w:t>
      </w:r>
    </w:p>
    <w:bookmarkEnd w:id="11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120 -4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644" w:id="11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971"/>
    <w:bookmarkStart w:name="z22645" w:id="11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Каратальского района Департамента по чрезвычайным ситуациям области Жетісу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11972"/>
    <w:bookmarkStart w:name="z22646" w:id="11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973"/>
    <w:bookmarkStart w:name="z22647" w:id="11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9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48" w:id="11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1975"/>
    <w:bookmarkStart w:name="z22649" w:id="11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976"/>
    <w:bookmarkStart w:name="z22650" w:id="11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11977"/>
    <w:bookmarkStart w:name="z22651" w:id="11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11978"/>
    <w:bookmarkStart w:name="z22652" w:id="11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область Жетісу, индекс 041000, Каратальский район, город Уштобе, улица Турксиба № 3.</w:t>
      </w:r>
    </w:p>
    <w:bookmarkEnd w:id="11979"/>
    <w:bookmarkStart w:name="z22653" w:id="11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Каратальского района Департамента по чрезвычайным ситуациям области Жетісу Министерства по чрезвычайным ситуациям Республики Казахстан".</w:t>
      </w:r>
    </w:p>
    <w:bookmarkEnd w:id="11980"/>
    <w:bookmarkStart w:name="z22654" w:id="11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1981"/>
    <w:bookmarkStart w:name="z22655" w:id="11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11982"/>
    <w:bookmarkStart w:name="z22656" w:id="11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11983"/>
    <w:bookmarkStart w:name="z22657" w:id="11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984"/>
    <w:bookmarkStart w:name="z22658" w:id="119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11985"/>
    <w:bookmarkStart w:name="z22659" w:id="11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986"/>
    <w:bookmarkStart w:name="z22660" w:id="11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1987"/>
    <w:bookmarkStart w:name="z22661" w:id="11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1988"/>
    <w:bookmarkStart w:name="z22662" w:id="11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1989"/>
    <w:bookmarkStart w:name="z22663" w:id="11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11990"/>
    <w:bookmarkStart w:name="z22664" w:id="11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1991"/>
    <w:bookmarkStart w:name="z22665" w:id="11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992"/>
    <w:bookmarkStart w:name="z22666" w:id="11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1993"/>
    <w:bookmarkStart w:name="z22667" w:id="11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1994"/>
    <w:bookmarkStart w:name="z22668" w:id="11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1995"/>
    <w:bookmarkStart w:name="z22669" w:id="11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1996"/>
    <w:bookmarkStart w:name="z22670" w:id="11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1997"/>
    <w:bookmarkStart w:name="z22671" w:id="11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11998"/>
    <w:bookmarkStart w:name="z22672" w:id="11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999"/>
    <w:bookmarkStart w:name="z22673" w:id="12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2000"/>
    <w:bookmarkStart w:name="z22674" w:id="12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2001"/>
    <w:bookmarkStart w:name="z22675" w:id="12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2002"/>
    <w:bookmarkStart w:name="z22676" w:id="1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2003"/>
    <w:bookmarkStart w:name="z22677" w:id="12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2004"/>
    <w:bookmarkStart w:name="z22678" w:id="12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2005"/>
    <w:bookmarkStart w:name="z22679" w:id="12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2006"/>
    <w:bookmarkStart w:name="z22680" w:id="12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2007"/>
    <w:bookmarkStart w:name="z22681" w:id="12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2008"/>
    <w:bookmarkStart w:name="z22682" w:id="12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2009"/>
    <w:bookmarkStart w:name="z22683" w:id="12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2010"/>
    <w:bookmarkStart w:name="z22684" w:id="12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2011"/>
    <w:bookmarkStart w:name="z22685" w:id="12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2012"/>
    <w:bookmarkStart w:name="z22686" w:id="12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2013"/>
    <w:bookmarkStart w:name="z22687" w:id="12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2014"/>
    <w:bookmarkStart w:name="z22688" w:id="12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2015"/>
    <w:bookmarkStart w:name="z22689" w:id="12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2016"/>
    <w:bookmarkStart w:name="z22690" w:id="12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2017"/>
    <w:bookmarkStart w:name="z22691" w:id="12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2018"/>
    <w:bookmarkStart w:name="z22692" w:id="12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2019"/>
    <w:bookmarkStart w:name="z22693" w:id="12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2020"/>
    <w:bookmarkStart w:name="z22694" w:id="12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2021"/>
    <w:bookmarkStart w:name="z22695" w:id="12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2022"/>
    <w:bookmarkStart w:name="z22696" w:id="12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2023"/>
    <w:bookmarkStart w:name="z24445" w:id="12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2024"/>
    <w:bookmarkStart w:name="z22697" w:id="12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2025"/>
    <w:bookmarkStart w:name="z22698" w:id="12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2026"/>
    <w:bookmarkStart w:name="z22699" w:id="12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2027"/>
    <w:bookmarkStart w:name="z22700" w:id="12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2028"/>
    <w:bookmarkStart w:name="z22701" w:id="12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2029"/>
    <w:bookmarkStart w:name="z22702" w:id="12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2030"/>
    <w:bookmarkStart w:name="z22703" w:id="12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2031"/>
    <w:bookmarkStart w:name="z22704" w:id="12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2032"/>
    <w:bookmarkStart w:name="z22705" w:id="12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2033"/>
    <w:bookmarkStart w:name="z22706" w:id="12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2034"/>
    <w:bookmarkStart w:name="z22707" w:id="12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20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08" w:id="120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12036"/>
    <w:bookmarkStart w:name="z22709" w:id="12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12037"/>
    <w:bookmarkStart w:name="z22710" w:id="12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12038"/>
    <w:bookmarkStart w:name="z22711" w:id="12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039"/>
    <w:bookmarkStart w:name="z22712" w:id="12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12040"/>
    <w:bookmarkStart w:name="z22713" w:id="12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041"/>
    <w:bookmarkStart w:name="z22714" w:id="12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042"/>
    <w:bookmarkStart w:name="z22715" w:id="12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2043"/>
    <w:bookmarkStart w:name="z22716" w:id="12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2044"/>
    <w:bookmarkStart w:name="z22717" w:id="12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045"/>
    <w:bookmarkStart w:name="z22718" w:id="12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046"/>
    <w:bookmarkStart w:name="z22719" w:id="12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047"/>
    <w:bookmarkStart w:name="z22720" w:id="12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048"/>
    <w:bookmarkStart w:name="z22721" w:id="12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049"/>
    <w:bookmarkStart w:name="z22722" w:id="12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050"/>
    <w:bookmarkStart w:name="z22723" w:id="12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051"/>
    <w:bookmarkStart w:name="z22724" w:id="12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052"/>
    <w:bookmarkStart w:name="z22725" w:id="12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053"/>
    <w:bookmarkStart w:name="z22726" w:id="12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054"/>
    <w:bookmarkStart w:name="z22727" w:id="12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2055"/>
    <w:bookmarkStart w:name="z22728" w:id="12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2056"/>
    <w:bookmarkStart w:name="z22729" w:id="12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2057"/>
    <w:bookmarkStart w:name="z22730" w:id="12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058"/>
    <w:bookmarkStart w:name="z22731" w:id="12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120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32" w:id="12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12060"/>
    <w:bookmarkStart w:name="z22733" w:id="120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12061"/>
    <w:bookmarkStart w:name="z22734" w:id="12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12062"/>
    <w:bookmarkStart w:name="z22735" w:id="12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063"/>
    <w:bookmarkStart w:name="z22736" w:id="12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12064"/>
    <w:bookmarkStart w:name="z22737" w:id="12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065"/>
    <w:bookmarkStart w:name="z22738" w:id="120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12066"/>
    <w:bookmarkStart w:name="z22739" w:id="12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120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120-5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2742" w:id="120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Кербулакского района Департамента по чрезвычайным ситуациям области Жетісу Министерства по чрезвычайным ситуациям Республики Казахстан</w:t>
      </w:r>
    </w:p>
    <w:bookmarkEnd w:id="12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120 -5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743" w:id="120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069"/>
    <w:bookmarkStart w:name="z22744" w:id="12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Кербулакского района Департамента по чрезвычайным ситуациям области Жетісу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12070"/>
    <w:bookmarkStart w:name="z22745" w:id="12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071"/>
    <w:bookmarkStart w:name="z22746" w:id="12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0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47" w:id="12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073"/>
    <w:bookmarkStart w:name="z22748" w:id="12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074"/>
    <w:bookmarkStart w:name="z22749" w:id="12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12075"/>
    <w:bookmarkStart w:name="z22750" w:id="12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12076"/>
    <w:bookmarkStart w:name="z22751" w:id="12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041100, область Жетісу, Кербулакский район, село Сарыозек, улица Жангелдина, №1 Г.</w:t>
      </w:r>
    </w:p>
    <w:bookmarkEnd w:id="12077"/>
    <w:bookmarkStart w:name="z22752" w:id="12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Кербулакского района Департамента по чрезвычайным ситуациям области Жетісу Министерства по чрезвычайным ситуациям Республики Казахстан".</w:t>
      </w:r>
    </w:p>
    <w:bookmarkEnd w:id="12078"/>
    <w:bookmarkStart w:name="z22753" w:id="12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079"/>
    <w:bookmarkStart w:name="z22754" w:id="12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12080"/>
    <w:bookmarkStart w:name="z22755" w:id="12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12081"/>
    <w:bookmarkStart w:name="z22756" w:id="12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082"/>
    <w:bookmarkStart w:name="z22757" w:id="120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12083"/>
    <w:bookmarkStart w:name="z22758" w:id="12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084"/>
    <w:bookmarkStart w:name="z22759" w:id="12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085"/>
    <w:bookmarkStart w:name="z22760" w:id="12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086"/>
    <w:bookmarkStart w:name="z22761" w:id="12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087"/>
    <w:bookmarkStart w:name="z22762" w:id="12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12088"/>
    <w:bookmarkStart w:name="z22763" w:id="12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089"/>
    <w:bookmarkStart w:name="z22764" w:id="12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090"/>
    <w:bookmarkStart w:name="z22765" w:id="12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2091"/>
    <w:bookmarkStart w:name="z22766" w:id="12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2092"/>
    <w:bookmarkStart w:name="z22767" w:id="12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2093"/>
    <w:bookmarkStart w:name="z22768" w:id="12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2094"/>
    <w:bookmarkStart w:name="z22769" w:id="12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2095"/>
    <w:bookmarkStart w:name="z22770" w:id="12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12096"/>
    <w:bookmarkStart w:name="z22771" w:id="12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097"/>
    <w:bookmarkStart w:name="z22772" w:id="12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2098"/>
    <w:bookmarkStart w:name="z22773" w:id="12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2099"/>
    <w:bookmarkStart w:name="z22774" w:id="12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2100"/>
    <w:bookmarkStart w:name="z22775" w:id="12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2101"/>
    <w:bookmarkStart w:name="z22776" w:id="12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2102"/>
    <w:bookmarkStart w:name="z22777" w:id="12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2103"/>
    <w:bookmarkStart w:name="z22778" w:id="12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2104"/>
    <w:bookmarkStart w:name="z22779" w:id="12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2105"/>
    <w:bookmarkStart w:name="z22780" w:id="12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2106"/>
    <w:bookmarkStart w:name="z22781" w:id="12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2107"/>
    <w:bookmarkStart w:name="z22782" w:id="12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2108"/>
    <w:bookmarkStart w:name="z22783" w:id="12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2109"/>
    <w:bookmarkStart w:name="z22784" w:id="12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2110"/>
    <w:bookmarkStart w:name="z22785" w:id="12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2111"/>
    <w:bookmarkStart w:name="z22786" w:id="12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2112"/>
    <w:bookmarkStart w:name="z22787" w:id="12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2113"/>
    <w:bookmarkStart w:name="z22788" w:id="12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2114"/>
    <w:bookmarkStart w:name="z22789" w:id="12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2115"/>
    <w:bookmarkStart w:name="z22790" w:id="12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2116"/>
    <w:bookmarkStart w:name="z22791" w:id="12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2117"/>
    <w:bookmarkStart w:name="z22792" w:id="12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2118"/>
    <w:bookmarkStart w:name="z22793" w:id="12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2119"/>
    <w:bookmarkStart w:name="z22794" w:id="12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2120"/>
    <w:bookmarkStart w:name="z22795" w:id="12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2121"/>
    <w:bookmarkStart w:name="z24446" w:id="12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2122"/>
    <w:bookmarkStart w:name="z22796" w:id="12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2123"/>
    <w:bookmarkStart w:name="z22797" w:id="12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2124"/>
    <w:bookmarkStart w:name="z22798" w:id="12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2125"/>
    <w:bookmarkStart w:name="z22799" w:id="12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2126"/>
    <w:bookmarkStart w:name="z22800" w:id="12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2127"/>
    <w:bookmarkStart w:name="z22801" w:id="12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2128"/>
    <w:bookmarkStart w:name="z22802" w:id="12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2129"/>
    <w:bookmarkStart w:name="z22803" w:id="12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2130"/>
    <w:bookmarkStart w:name="z22804" w:id="12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2131"/>
    <w:bookmarkStart w:name="z22805" w:id="12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2132"/>
    <w:bookmarkStart w:name="z22806" w:id="12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21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07" w:id="12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12134"/>
    <w:bookmarkStart w:name="z22808" w:id="12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12135"/>
    <w:bookmarkStart w:name="z22809" w:id="12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12136"/>
    <w:bookmarkStart w:name="z22810" w:id="12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137"/>
    <w:bookmarkStart w:name="z22811" w:id="12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12138"/>
    <w:bookmarkStart w:name="z22812" w:id="12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139"/>
    <w:bookmarkStart w:name="z22813" w:id="12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140"/>
    <w:bookmarkStart w:name="z22814" w:id="12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2141"/>
    <w:bookmarkStart w:name="z22815" w:id="12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2142"/>
    <w:bookmarkStart w:name="z22816" w:id="12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143"/>
    <w:bookmarkStart w:name="z22817" w:id="12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144"/>
    <w:bookmarkStart w:name="z22818" w:id="12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145"/>
    <w:bookmarkStart w:name="z22819" w:id="12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146"/>
    <w:bookmarkStart w:name="z22820" w:id="12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147"/>
    <w:bookmarkStart w:name="z22821" w:id="12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148"/>
    <w:bookmarkStart w:name="z22822" w:id="12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149"/>
    <w:bookmarkStart w:name="z22823" w:id="12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150"/>
    <w:bookmarkStart w:name="z22824" w:id="12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151"/>
    <w:bookmarkStart w:name="z22825" w:id="12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152"/>
    <w:bookmarkStart w:name="z22826" w:id="12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2153"/>
    <w:bookmarkStart w:name="z22827" w:id="12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2154"/>
    <w:bookmarkStart w:name="z22828" w:id="12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2155"/>
    <w:bookmarkStart w:name="z22829" w:id="12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156"/>
    <w:bookmarkStart w:name="z22830" w:id="12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121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31" w:id="12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12158"/>
    <w:bookmarkStart w:name="z22832" w:id="12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12159"/>
    <w:bookmarkStart w:name="z22833" w:id="12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12160"/>
    <w:bookmarkStart w:name="z22834" w:id="12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161"/>
    <w:bookmarkStart w:name="z22835" w:id="12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12162"/>
    <w:bookmarkStart w:name="z22836" w:id="12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163"/>
    <w:bookmarkStart w:name="z22837" w:id="12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12164"/>
    <w:bookmarkStart w:name="z22838" w:id="12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121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120-6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2841" w:id="12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Коксуского района Департамента по чрезвычайным ситуациям области Жетісу Министерства по чрезвычайным ситуациям Республики Казахстан</w:t>
      </w:r>
    </w:p>
    <w:bookmarkEnd w:id="12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120 -6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842" w:id="12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167"/>
    <w:bookmarkStart w:name="z22843" w:id="12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Коксуского района Департамента по чрезвычайным ситуациям области Жетісу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12168"/>
    <w:bookmarkStart w:name="z22844" w:id="12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169"/>
    <w:bookmarkStart w:name="z22845" w:id="12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1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46" w:id="12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171"/>
    <w:bookmarkStart w:name="z22847" w:id="12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172"/>
    <w:bookmarkStart w:name="z22848" w:id="12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12173"/>
    <w:bookmarkStart w:name="z22849" w:id="12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12174"/>
    <w:bookmarkStart w:name="z22850" w:id="12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041200, область Жетісу, Коксуский район, село Балпык би, улица Амангельды, дом № 1.</w:t>
      </w:r>
    </w:p>
    <w:bookmarkEnd w:id="12175"/>
    <w:bookmarkStart w:name="z22851" w:id="12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Полное наименование Отдела – республиканское государственное учреждение "Отдел по чрезвычайным ситуациям Коксуского района Департамента по чрезвычайным ситуациям области Жетісу Министерства по чрезвычайным ситуациям Республики Казахстан". </w:t>
      </w:r>
    </w:p>
    <w:bookmarkEnd w:id="12176"/>
    <w:bookmarkStart w:name="z22852" w:id="12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177"/>
    <w:bookmarkStart w:name="z22853" w:id="12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12178"/>
    <w:bookmarkStart w:name="z22854" w:id="12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12179"/>
    <w:bookmarkStart w:name="z22855" w:id="12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180"/>
    <w:bookmarkStart w:name="z22856" w:id="12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12181"/>
    <w:bookmarkStart w:name="z22857" w:id="12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182"/>
    <w:bookmarkStart w:name="z22858" w:id="12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183"/>
    <w:bookmarkStart w:name="z22859" w:id="12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184"/>
    <w:bookmarkStart w:name="z22860" w:id="12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185"/>
    <w:bookmarkStart w:name="z22861" w:id="12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12186"/>
    <w:bookmarkStart w:name="z22862" w:id="12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187"/>
    <w:bookmarkStart w:name="z22863" w:id="12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188"/>
    <w:bookmarkStart w:name="z22864" w:id="12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2189"/>
    <w:bookmarkStart w:name="z22865" w:id="12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2190"/>
    <w:bookmarkStart w:name="z22866" w:id="12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2191"/>
    <w:bookmarkStart w:name="z22867" w:id="12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2192"/>
    <w:bookmarkStart w:name="z22868" w:id="12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2193"/>
    <w:bookmarkStart w:name="z22869" w:id="12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12194"/>
    <w:bookmarkStart w:name="z22870" w:id="12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195"/>
    <w:bookmarkStart w:name="z22871" w:id="12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2196"/>
    <w:bookmarkStart w:name="z22872" w:id="12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2197"/>
    <w:bookmarkStart w:name="z22873" w:id="12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2198"/>
    <w:bookmarkStart w:name="z22874" w:id="12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2199"/>
    <w:bookmarkStart w:name="z22875" w:id="12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2200"/>
    <w:bookmarkStart w:name="z22876" w:id="12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2201"/>
    <w:bookmarkStart w:name="z22877" w:id="12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2202"/>
    <w:bookmarkStart w:name="z22878" w:id="12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2203"/>
    <w:bookmarkStart w:name="z22879" w:id="12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2204"/>
    <w:bookmarkStart w:name="z22880" w:id="12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2205"/>
    <w:bookmarkStart w:name="z22881" w:id="12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2206"/>
    <w:bookmarkStart w:name="z22882" w:id="12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2207"/>
    <w:bookmarkStart w:name="z22883" w:id="12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2208"/>
    <w:bookmarkStart w:name="z22884" w:id="12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2209"/>
    <w:bookmarkStart w:name="z22885" w:id="12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2210"/>
    <w:bookmarkStart w:name="z22886" w:id="12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2211"/>
    <w:bookmarkStart w:name="z22887" w:id="12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2212"/>
    <w:bookmarkStart w:name="z22888" w:id="12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2213"/>
    <w:bookmarkStart w:name="z22889" w:id="12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2214"/>
    <w:bookmarkStart w:name="z22890" w:id="12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2215"/>
    <w:bookmarkStart w:name="z22891" w:id="12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2216"/>
    <w:bookmarkStart w:name="z22892" w:id="12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2217"/>
    <w:bookmarkStart w:name="z22893" w:id="12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2218"/>
    <w:bookmarkStart w:name="z22894" w:id="12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2219"/>
    <w:bookmarkStart w:name="z24447" w:id="12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2220"/>
    <w:bookmarkStart w:name="z22895" w:id="12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2221"/>
    <w:bookmarkStart w:name="z22896" w:id="12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2222"/>
    <w:bookmarkStart w:name="z22897" w:id="12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2223"/>
    <w:bookmarkStart w:name="z22898" w:id="12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2224"/>
    <w:bookmarkStart w:name="z22899" w:id="12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2225"/>
    <w:bookmarkStart w:name="z22900" w:id="12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2226"/>
    <w:bookmarkStart w:name="z22901" w:id="12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2227"/>
    <w:bookmarkStart w:name="z22902" w:id="12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2228"/>
    <w:bookmarkStart w:name="z22903" w:id="12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2229"/>
    <w:bookmarkStart w:name="z22904" w:id="12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2230"/>
    <w:bookmarkStart w:name="z22905" w:id="12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22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06" w:id="12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12232"/>
    <w:bookmarkStart w:name="z22907" w:id="12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12233"/>
    <w:bookmarkStart w:name="z22908" w:id="12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12234"/>
    <w:bookmarkStart w:name="z22909" w:id="12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235"/>
    <w:bookmarkStart w:name="z22910" w:id="12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12236"/>
    <w:bookmarkStart w:name="z22911" w:id="12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237"/>
    <w:bookmarkStart w:name="z22912" w:id="12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238"/>
    <w:bookmarkStart w:name="z22913" w:id="12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2239"/>
    <w:bookmarkStart w:name="z22914" w:id="12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2240"/>
    <w:bookmarkStart w:name="z22915" w:id="12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241"/>
    <w:bookmarkStart w:name="z22916" w:id="12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242"/>
    <w:bookmarkStart w:name="z22917" w:id="12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243"/>
    <w:bookmarkStart w:name="z22918" w:id="12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244"/>
    <w:bookmarkStart w:name="z22919" w:id="12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245"/>
    <w:bookmarkStart w:name="z22920" w:id="12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246"/>
    <w:bookmarkStart w:name="z22921" w:id="12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247"/>
    <w:bookmarkStart w:name="z22922" w:id="12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248"/>
    <w:bookmarkStart w:name="z22923" w:id="12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249"/>
    <w:bookmarkStart w:name="z22924" w:id="12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250"/>
    <w:bookmarkStart w:name="z22925" w:id="12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2251"/>
    <w:bookmarkStart w:name="z22926" w:id="12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2252"/>
    <w:bookmarkStart w:name="z22927" w:id="12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2253"/>
    <w:bookmarkStart w:name="z22928" w:id="12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254"/>
    <w:bookmarkStart w:name="z22929" w:id="12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122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30" w:id="12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12256"/>
    <w:bookmarkStart w:name="z22931" w:id="12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12257"/>
    <w:bookmarkStart w:name="z22932" w:id="12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12258"/>
    <w:bookmarkStart w:name="z22933" w:id="12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259"/>
    <w:bookmarkStart w:name="z22934" w:id="12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12260"/>
    <w:bookmarkStart w:name="z22935" w:id="12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261"/>
    <w:bookmarkStart w:name="z22936" w:id="12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12262"/>
    <w:bookmarkStart w:name="z22937" w:id="12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122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120-7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2940" w:id="12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Панфиловского района Департамента по чрезвычайным ситуациям области Жетісу Министерства по чрезвычайным ситуациям Республики Казахстан</w:t>
      </w:r>
    </w:p>
    <w:bookmarkEnd w:id="12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120 -7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2941" w:id="12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265"/>
    <w:bookmarkStart w:name="z22942" w:id="12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Панфиловского района Департамента по чрезвычайным ситуациям области Жетісу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12266"/>
    <w:bookmarkStart w:name="z22943" w:id="12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267"/>
    <w:bookmarkStart w:name="z22944" w:id="12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2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45" w:id="12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269"/>
    <w:bookmarkStart w:name="z22946" w:id="12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270"/>
    <w:bookmarkStart w:name="z22947" w:id="12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12271"/>
    <w:bookmarkStart w:name="z22948" w:id="12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12272"/>
    <w:bookmarkStart w:name="z22949" w:id="12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Местонахождение юридического лица: Республика Казахстан, индекс 041300, область Жетісу, Панфиловский район, село Жаркент, улица Магазы Масанчи, №17. </w:t>
      </w:r>
    </w:p>
    <w:bookmarkEnd w:id="12273"/>
    <w:bookmarkStart w:name="z22950" w:id="12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Полное наименование Отдела – республиканское государственное учреждение "Отдел по чрезвычайным ситуациям Панфиловского района Департамента по чрезвычайным ситуациям области Жетісу Министерства по чрезвычайным ситуациям Республики Казахстан". </w:t>
      </w:r>
    </w:p>
    <w:bookmarkEnd w:id="12274"/>
    <w:bookmarkStart w:name="z22951" w:id="12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275"/>
    <w:bookmarkStart w:name="z22952" w:id="12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12276"/>
    <w:bookmarkStart w:name="z22953" w:id="12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12277"/>
    <w:bookmarkStart w:name="z22954" w:id="12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278"/>
    <w:bookmarkStart w:name="z22955" w:id="12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12279"/>
    <w:bookmarkStart w:name="z22956" w:id="12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280"/>
    <w:bookmarkStart w:name="z22957" w:id="12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281"/>
    <w:bookmarkStart w:name="z22958" w:id="12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282"/>
    <w:bookmarkStart w:name="z22959" w:id="12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283"/>
    <w:bookmarkStart w:name="z22960" w:id="12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12284"/>
    <w:bookmarkStart w:name="z22961" w:id="12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285"/>
    <w:bookmarkStart w:name="z22962" w:id="12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286"/>
    <w:bookmarkStart w:name="z22963" w:id="12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2287"/>
    <w:bookmarkStart w:name="z22964" w:id="12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2288"/>
    <w:bookmarkStart w:name="z22965" w:id="12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2289"/>
    <w:bookmarkStart w:name="z22966" w:id="12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2290"/>
    <w:bookmarkStart w:name="z22967" w:id="12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2291"/>
    <w:bookmarkStart w:name="z22968" w:id="12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12292"/>
    <w:bookmarkStart w:name="z22969" w:id="12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293"/>
    <w:bookmarkStart w:name="z22970" w:id="12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2294"/>
    <w:bookmarkStart w:name="z22971" w:id="12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2295"/>
    <w:bookmarkStart w:name="z22972" w:id="12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2296"/>
    <w:bookmarkStart w:name="z22973" w:id="12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2297"/>
    <w:bookmarkStart w:name="z22974" w:id="12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2298"/>
    <w:bookmarkStart w:name="z22975" w:id="12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2299"/>
    <w:bookmarkStart w:name="z22976" w:id="12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2300"/>
    <w:bookmarkStart w:name="z22977" w:id="12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2301"/>
    <w:bookmarkStart w:name="z22978" w:id="12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2302"/>
    <w:bookmarkStart w:name="z22979" w:id="12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2303"/>
    <w:bookmarkStart w:name="z22980" w:id="12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2304"/>
    <w:bookmarkStart w:name="z22981" w:id="12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2305"/>
    <w:bookmarkStart w:name="z22982" w:id="12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2306"/>
    <w:bookmarkStart w:name="z22983" w:id="12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2307"/>
    <w:bookmarkStart w:name="z22984" w:id="12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2308"/>
    <w:bookmarkStart w:name="z22985" w:id="12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2309"/>
    <w:bookmarkStart w:name="z22986" w:id="12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2310"/>
    <w:bookmarkStart w:name="z22987" w:id="12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2311"/>
    <w:bookmarkStart w:name="z22988" w:id="12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2312"/>
    <w:bookmarkStart w:name="z22989" w:id="12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2313"/>
    <w:bookmarkStart w:name="z22990" w:id="12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2314"/>
    <w:bookmarkStart w:name="z22991" w:id="12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2315"/>
    <w:bookmarkStart w:name="z22992" w:id="12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2316"/>
    <w:bookmarkStart w:name="z22993" w:id="12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2317"/>
    <w:bookmarkStart w:name="z24448" w:id="12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2318"/>
    <w:bookmarkStart w:name="z22994" w:id="12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2319"/>
    <w:bookmarkStart w:name="z22995" w:id="12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2320"/>
    <w:bookmarkStart w:name="z22996" w:id="12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2321"/>
    <w:bookmarkStart w:name="z22997" w:id="12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2322"/>
    <w:bookmarkStart w:name="z22998" w:id="12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2323"/>
    <w:bookmarkStart w:name="z22999" w:id="12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2324"/>
    <w:bookmarkStart w:name="z23000" w:id="12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2325"/>
    <w:bookmarkStart w:name="z23001" w:id="12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2326"/>
    <w:bookmarkStart w:name="z23002" w:id="12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2327"/>
    <w:bookmarkStart w:name="z23003" w:id="12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2328"/>
    <w:bookmarkStart w:name="z23004" w:id="12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23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05" w:id="12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12330"/>
    <w:bookmarkStart w:name="z23006" w:id="12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12331"/>
    <w:bookmarkStart w:name="z23007" w:id="12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12332"/>
    <w:bookmarkStart w:name="z23008" w:id="12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333"/>
    <w:bookmarkStart w:name="z23009" w:id="12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12334"/>
    <w:bookmarkStart w:name="z23010" w:id="12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335"/>
    <w:bookmarkStart w:name="z23011" w:id="12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336"/>
    <w:bookmarkStart w:name="z23012" w:id="12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2337"/>
    <w:bookmarkStart w:name="z23013" w:id="12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2338"/>
    <w:bookmarkStart w:name="z23014" w:id="12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339"/>
    <w:bookmarkStart w:name="z23015" w:id="12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340"/>
    <w:bookmarkStart w:name="z23016" w:id="12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341"/>
    <w:bookmarkStart w:name="z23017" w:id="12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342"/>
    <w:bookmarkStart w:name="z23018" w:id="12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343"/>
    <w:bookmarkStart w:name="z23019" w:id="12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344"/>
    <w:bookmarkStart w:name="z23020" w:id="12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345"/>
    <w:bookmarkStart w:name="z23021" w:id="12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346"/>
    <w:bookmarkStart w:name="z23022" w:id="12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347"/>
    <w:bookmarkStart w:name="z23023" w:id="12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348"/>
    <w:bookmarkStart w:name="z23024" w:id="12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2349"/>
    <w:bookmarkStart w:name="z23025" w:id="12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2350"/>
    <w:bookmarkStart w:name="z23026" w:id="12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2351"/>
    <w:bookmarkStart w:name="z23027" w:id="12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352"/>
    <w:bookmarkStart w:name="z23028" w:id="12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123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29" w:id="12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12354"/>
    <w:bookmarkStart w:name="z23030" w:id="12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12355"/>
    <w:bookmarkStart w:name="z23031" w:id="12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12356"/>
    <w:bookmarkStart w:name="z23032" w:id="12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357"/>
    <w:bookmarkStart w:name="z23033" w:id="12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12358"/>
    <w:bookmarkStart w:name="z23034" w:id="12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359"/>
    <w:bookmarkStart w:name="z23035" w:id="12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12360"/>
    <w:bookmarkStart w:name="z23036" w:id="12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123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120-8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039" w:id="12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Сарканского района Департамента по чрезвычайным ситуациям области Жетісу Министерства по чрезвычайным ситуациям Республики Казахстан</w:t>
      </w:r>
    </w:p>
    <w:bookmarkEnd w:id="12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120 -8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3040" w:id="12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363"/>
    <w:bookmarkStart w:name="z23041" w:id="12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Сарканского района Департамента по чрезвычайным ситуациям области Жетісу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12364"/>
    <w:bookmarkStart w:name="z23042" w:id="12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365"/>
    <w:bookmarkStart w:name="z23043" w:id="12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3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44" w:id="12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367"/>
    <w:bookmarkStart w:name="z23045" w:id="12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368"/>
    <w:bookmarkStart w:name="z23046" w:id="12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12369"/>
    <w:bookmarkStart w:name="z23047" w:id="12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12370"/>
    <w:bookmarkStart w:name="z23048" w:id="12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041500, область Жетісу, Сарканский район, город Саркан, улица М.Ауезова №41.</w:t>
      </w:r>
    </w:p>
    <w:bookmarkEnd w:id="12371"/>
    <w:bookmarkStart w:name="z23049" w:id="12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Полное наименование Отдела – республиканское государственное учреждение "Отдел по чрезвычайным ситуациям Сарканского района Департамента по чрезвычайным ситуациям области Жетісу Министерства по чрезвычайным ситуациям Республики Казахстан". </w:t>
      </w:r>
    </w:p>
    <w:bookmarkEnd w:id="12372"/>
    <w:bookmarkStart w:name="z23050" w:id="12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373"/>
    <w:bookmarkStart w:name="z23051" w:id="12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12374"/>
    <w:bookmarkStart w:name="z23052" w:id="12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12375"/>
    <w:bookmarkStart w:name="z23053" w:id="12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376"/>
    <w:bookmarkStart w:name="z23054" w:id="12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12377"/>
    <w:bookmarkStart w:name="z23055" w:id="12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378"/>
    <w:bookmarkStart w:name="z23056" w:id="12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379"/>
    <w:bookmarkStart w:name="z23057" w:id="12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380"/>
    <w:bookmarkStart w:name="z23058" w:id="12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381"/>
    <w:bookmarkStart w:name="z23059" w:id="12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12382"/>
    <w:bookmarkStart w:name="z23060" w:id="12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383"/>
    <w:bookmarkStart w:name="z23061" w:id="12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384"/>
    <w:bookmarkStart w:name="z23062" w:id="12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2385"/>
    <w:bookmarkStart w:name="z23063" w:id="12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2386"/>
    <w:bookmarkStart w:name="z23064" w:id="12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2387"/>
    <w:bookmarkStart w:name="z23065" w:id="12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2388"/>
    <w:bookmarkStart w:name="z23066" w:id="12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2389"/>
    <w:bookmarkStart w:name="z23067" w:id="12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12390"/>
    <w:bookmarkStart w:name="z23068" w:id="12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391"/>
    <w:bookmarkStart w:name="z23069" w:id="12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2392"/>
    <w:bookmarkStart w:name="z23070" w:id="12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2393"/>
    <w:bookmarkStart w:name="z23071" w:id="12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2394"/>
    <w:bookmarkStart w:name="z23072" w:id="12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2395"/>
    <w:bookmarkStart w:name="z23073" w:id="12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2396"/>
    <w:bookmarkStart w:name="z23074" w:id="12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2397"/>
    <w:bookmarkStart w:name="z23075" w:id="12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2398"/>
    <w:bookmarkStart w:name="z23076" w:id="12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2399"/>
    <w:bookmarkStart w:name="z23077" w:id="12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2400"/>
    <w:bookmarkStart w:name="z23078" w:id="12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2401"/>
    <w:bookmarkStart w:name="z23079" w:id="12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2402"/>
    <w:bookmarkStart w:name="z23080" w:id="12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2403"/>
    <w:bookmarkStart w:name="z23081" w:id="12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2404"/>
    <w:bookmarkStart w:name="z23082" w:id="12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2405"/>
    <w:bookmarkStart w:name="z23083" w:id="12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2406"/>
    <w:bookmarkStart w:name="z23084" w:id="12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2407"/>
    <w:bookmarkStart w:name="z23085" w:id="12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2408"/>
    <w:bookmarkStart w:name="z23086" w:id="12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2409"/>
    <w:bookmarkStart w:name="z23087" w:id="12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2410"/>
    <w:bookmarkStart w:name="z23088" w:id="12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2411"/>
    <w:bookmarkStart w:name="z23089" w:id="12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2412"/>
    <w:bookmarkStart w:name="z23090" w:id="12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2413"/>
    <w:bookmarkStart w:name="z23091" w:id="12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2414"/>
    <w:bookmarkStart w:name="z23092" w:id="12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2415"/>
    <w:bookmarkStart w:name="z24449" w:id="12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2416"/>
    <w:bookmarkStart w:name="z23093" w:id="12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2417"/>
    <w:bookmarkStart w:name="z23094" w:id="12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2418"/>
    <w:bookmarkStart w:name="z23095" w:id="12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2419"/>
    <w:bookmarkStart w:name="z23096" w:id="12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2420"/>
    <w:bookmarkStart w:name="z23097" w:id="12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2421"/>
    <w:bookmarkStart w:name="z23098" w:id="12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2422"/>
    <w:bookmarkStart w:name="z23099" w:id="12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2423"/>
    <w:bookmarkStart w:name="z23100" w:id="12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2424"/>
    <w:bookmarkStart w:name="z23101" w:id="12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2425"/>
    <w:bookmarkStart w:name="z23102" w:id="12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2426"/>
    <w:bookmarkStart w:name="z23103" w:id="12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24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04" w:id="12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12428"/>
    <w:bookmarkStart w:name="z23105" w:id="12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12429"/>
    <w:bookmarkStart w:name="z23106" w:id="12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12430"/>
    <w:bookmarkStart w:name="z23107" w:id="12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431"/>
    <w:bookmarkStart w:name="z23108" w:id="12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12432"/>
    <w:bookmarkStart w:name="z23109" w:id="12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433"/>
    <w:bookmarkStart w:name="z23110" w:id="12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434"/>
    <w:bookmarkStart w:name="z23111" w:id="12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2435"/>
    <w:bookmarkStart w:name="z23112" w:id="12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2436"/>
    <w:bookmarkStart w:name="z23113" w:id="12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437"/>
    <w:bookmarkStart w:name="z23114" w:id="12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438"/>
    <w:bookmarkStart w:name="z23115" w:id="12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439"/>
    <w:bookmarkStart w:name="z23116" w:id="12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440"/>
    <w:bookmarkStart w:name="z23117" w:id="12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441"/>
    <w:bookmarkStart w:name="z23118" w:id="12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442"/>
    <w:bookmarkStart w:name="z23119" w:id="12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443"/>
    <w:bookmarkStart w:name="z23120" w:id="12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444"/>
    <w:bookmarkStart w:name="z23121" w:id="12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445"/>
    <w:bookmarkStart w:name="z23122" w:id="12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446"/>
    <w:bookmarkStart w:name="z23123" w:id="12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2447"/>
    <w:bookmarkStart w:name="z23124" w:id="12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2448"/>
    <w:bookmarkStart w:name="z23125" w:id="12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2449"/>
    <w:bookmarkStart w:name="z23126" w:id="12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450"/>
    <w:bookmarkStart w:name="z23127" w:id="12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124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28" w:id="12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12452"/>
    <w:bookmarkStart w:name="z23129" w:id="12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12453"/>
    <w:bookmarkStart w:name="z23130" w:id="12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12454"/>
    <w:bookmarkStart w:name="z23131" w:id="12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455"/>
    <w:bookmarkStart w:name="z23132" w:id="12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12456"/>
    <w:bookmarkStart w:name="z23133" w:id="12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457"/>
    <w:bookmarkStart w:name="z23134" w:id="124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12458"/>
    <w:bookmarkStart w:name="z23135" w:id="12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124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120-9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138" w:id="12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Текели Департамента по чрезвычайным ситуациям области Жетісу Министерства по чрезвычайным ситуациям Республики Казахстан</w:t>
      </w:r>
    </w:p>
    <w:bookmarkEnd w:id="12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120 -9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Start w:name="z23140" w:id="12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Текели Департамента по чрезвычайным ситуациям области Жетісу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Жетісу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12461"/>
    <w:bookmarkStart w:name="z23141" w:id="12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462"/>
    <w:bookmarkStart w:name="z23142" w:id="12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4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43" w:id="12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464"/>
    <w:bookmarkStart w:name="z23144" w:id="12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465"/>
    <w:bookmarkStart w:name="z23145" w:id="12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12466"/>
    <w:bookmarkStart w:name="z23146" w:id="12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12467"/>
    <w:bookmarkStart w:name="z23147" w:id="12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041700, область Жетісу, город Текели, улица Динмухамеда Конаева, №301.</w:t>
      </w:r>
    </w:p>
    <w:bookmarkEnd w:id="12468"/>
    <w:bookmarkStart w:name="z23148" w:id="12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Полное наименование Отдела – республиканское государственное учреждение "Отдел по чрезвычайным ситуациям города Текели Департамента по чрезвычайным ситуациям области Жетісу Министерства по чрезвычайным ситуациям Республики Казахстан". </w:t>
      </w:r>
    </w:p>
    <w:bookmarkEnd w:id="12469"/>
    <w:bookmarkStart w:name="z23149" w:id="12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470"/>
    <w:bookmarkStart w:name="z23150" w:id="12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12471"/>
    <w:bookmarkStart w:name="z23151" w:id="12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12472"/>
    <w:bookmarkStart w:name="z23152" w:id="12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473"/>
    <w:bookmarkStart w:name="z23153" w:id="12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12474"/>
    <w:bookmarkStart w:name="z23154" w:id="12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475"/>
    <w:bookmarkStart w:name="z23155" w:id="12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476"/>
    <w:bookmarkStart w:name="z23156" w:id="12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477"/>
    <w:bookmarkStart w:name="z23157" w:id="12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478"/>
    <w:bookmarkStart w:name="z23158" w:id="12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12479"/>
    <w:bookmarkStart w:name="z23159" w:id="12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480"/>
    <w:bookmarkStart w:name="z23160" w:id="12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481"/>
    <w:bookmarkStart w:name="z23161" w:id="12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2482"/>
    <w:bookmarkStart w:name="z23162" w:id="12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2483"/>
    <w:bookmarkStart w:name="z23163" w:id="12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2484"/>
    <w:bookmarkStart w:name="z23164" w:id="12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2485"/>
    <w:bookmarkStart w:name="z23165" w:id="12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2486"/>
    <w:bookmarkStart w:name="z23166" w:id="12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12487"/>
    <w:bookmarkStart w:name="z23167" w:id="12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488"/>
    <w:bookmarkStart w:name="z23168" w:id="12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2489"/>
    <w:bookmarkStart w:name="z23169" w:id="12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2490"/>
    <w:bookmarkStart w:name="z23170" w:id="12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2491"/>
    <w:bookmarkStart w:name="z23171" w:id="12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2492"/>
    <w:bookmarkStart w:name="z23172" w:id="12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2493"/>
    <w:bookmarkStart w:name="z23173" w:id="12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2494"/>
    <w:bookmarkStart w:name="z23174" w:id="12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2495"/>
    <w:bookmarkStart w:name="z23175" w:id="12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2496"/>
    <w:bookmarkStart w:name="z23176" w:id="12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2497"/>
    <w:bookmarkStart w:name="z23177" w:id="12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2498"/>
    <w:bookmarkStart w:name="z23178" w:id="12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2499"/>
    <w:bookmarkStart w:name="z23179" w:id="12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2500"/>
    <w:bookmarkStart w:name="z23180" w:id="12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2501"/>
    <w:bookmarkStart w:name="z23181" w:id="12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2502"/>
    <w:bookmarkStart w:name="z23182" w:id="12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2503"/>
    <w:bookmarkStart w:name="z23183" w:id="12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2504"/>
    <w:bookmarkStart w:name="z23184" w:id="12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2505"/>
    <w:bookmarkStart w:name="z23185" w:id="12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2506"/>
    <w:bookmarkStart w:name="z23186" w:id="12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2507"/>
    <w:bookmarkStart w:name="z23187" w:id="12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2508"/>
    <w:bookmarkStart w:name="z23188" w:id="12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2509"/>
    <w:bookmarkStart w:name="z23189" w:id="12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2510"/>
    <w:bookmarkStart w:name="z23190" w:id="12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2511"/>
    <w:bookmarkStart w:name="z23191" w:id="12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2512"/>
    <w:bookmarkStart w:name="z24450" w:id="12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2513"/>
    <w:bookmarkStart w:name="z23192" w:id="12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2514"/>
    <w:bookmarkStart w:name="z23193" w:id="12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2515"/>
    <w:bookmarkStart w:name="z23194" w:id="12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2516"/>
    <w:bookmarkStart w:name="z23195" w:id="12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2517"/>
    <w:bookmarkStart w:name="z23196" w:id="12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2518"/>
    <w:bookmarkStart w:name="z23197" w:id="12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12519"/>
    <w:bookmarkStart w:name="z23198" w:id="12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12520"/>
    <w:bookmarkStart w:name="z23199" w:id="12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2521"/>
    <w:bookmarkStart w:name="z23200" w:id="12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2522"/>
    <w:bookmarkStart w:name="z23201" w:id="12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2523"/>
    <w:bookmarkStart w:name="z23202" w:id="12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25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03" w:id="12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12525"/>
    <w:bookmarkStart w:name="z23204" w:id="12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12526"/>
    <w:bookmarkStart w:name="z23205" w:id="12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12527"/>
    <w:bookmarkStart w:name="z23206" w:id="12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528"/>
    <w:bookmarkStart w:name="z23207" w:id="12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12529"/>
    <w:bookmarkStart w:name="z23208" w:id="12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530"/>
    <w:bookmarkStart w:name="z23209" w:id="12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531"/>
    <w:bookmarkStart w:name="z23210" w:id="12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2532"/>
    <w:bookmarkStart w:name="z23211" w:id="12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12533"/>
    <w:bookmarkStart w:name="z23212" w:id="12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2534"/>
    <w:bookmarkStart w:name="z23213" w:id="12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535"/>
    <w:bookmarkStart w:name="z23214" w:id="12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536"/>
    <w:bookmarkStart w:name="z23215" w:id="12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537"/>
    <w:bookmarkStart w:name="z23216" w:id="12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538"/>
    <w:bookmarkStart w:name="z23217" w:id="12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2539"/>
    <w:bookmarkStart w:name="z23218" w:id="12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540"/>
    <w:bookmarkStart w:name="z23219" w:id="12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541"/>
    <w:bookmarkStart w:name="z23220" w:id="12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542"/>
    <w:bookmarkStart w:name="z23221" w:id="12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543"/>
    <w:bookmarkStart w:name="z23222" w:id="12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12544"/>
    <w:bookmarkStart w:name="z23223" w:id="12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2545"/>
    <w:bookmarkStart w:name="z23224" w:id="12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2546"/>
    <w:bookmarkStart w:name="z23225" w:id="12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547"/>
    <w:bookmarkStart w:name="z23226" w:id="12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125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27" w:id="12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12549"/>
    <w:bookmarkStart w:name="z23228" w:id="125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12550"/>
    <w:bookmarkStart w:name="z23229" w:id="12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12551"/>
    <w:bookmarkStart w:name="z23230" w:id="12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552"/>
    <w:bookmarkStart w:name="z23231" w:id="12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12553"/>
    <w:bookmarkStart w:name="z23232" w:id="12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554"/>
    <w:bookmarkStart w:name="z23233" w:id="12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12555"/>
    <w:bookmarkStart w:name="z23234" w:id="12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125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062" w:id="12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Акжаикского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12557"/>
    <w:bookmarkStart w:name="z11063" w:id="125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558"/>
    <w:bookmarkStart w:name="z11064" w:id="12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Акжаикского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12559"/>
    <w:bookmarkStart w:name="z11065" w:id="12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12560"/>
    <w:bookmarkStart w:name="z11066" w:id="12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2561"/>
    <w:bookmarkStart w:name="z11067" w:id="12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562"/>
    <w:bookmarkStart w:name="z11068" w:id="12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563"/>
    <w:bookmarkStart w:name="z11069" w:id="12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2564"/>
    <w:bookmarkStart w:name="z11070" w:id="12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2565"/>
    <w:bookmarkStart w:name="z11071" w:id="12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090100, Западно-Казахстанская область, Акжаикский район, село Чапаево, улица Мендалиева, 65.</w:t>
      </w:r>
    </w:p>
    <w:bookmarkEnd w:id="12566"/>
    <w:bookmarkStart w:name="z11072" w:id="12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Акжаикского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12567"/>
    <w:bookmarkStart w:name="z11073" w:id="12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568"/>
    <w:bookmarkStart w:name="z11074" w:id="12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2569"/>
    <w:bookmarkStart w:name="z11075" w:id="12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2570"/>
    <w:bookmarkStart w:name="z11076" w:id="12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571"/>
    <w:bookmarkStart w:name="z11077" w:id="125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2572"/>
    <w:bookmarkStart w:name="z11078" w:id="12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2573"/>
    <w:bookmarkStart w:name="z11079" w:id="12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574"/>
    <w:bookmarkStart w:name="z11080" w:id="12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575"/>
    <w:bookmarkStart w:name="z11081" w:id="12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576"/>
    <w:bookmarkStart w:name="z11082" w:id="12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577"/>
    <w:bookmarkStart w:name="z20367" w:id="12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5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83" w:id="12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2579"/>
    <w:bookmarkStart w:name="z11084" w:id="12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2580"/>
    <w:bookmarkStart w:name="z11085" w:id="12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2581"/>
    <w:bookmarkStart w:name="z11086" w:id="12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2582"/>
    <w:bookmarkStart w:name="z11087" w:id="12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2583"/>
    <w:bookmarkStart w:name="z11088" w:id="12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2584"/>
    <w:bookmarkStart w:name="z11089" w:id="12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2585"/>
    <w:bookmarkStart w:name="z11090" w:id="12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2586"/>
    <w:bookmarkStart w:name="z11091" w:id="12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2587"/>
    <w:bookmarkStart w:name="z11092" w:id="12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2588"/>
    <w:bookmarkStart w:name="z11093" w:id="12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2589"/>
    <w:bookmarkStart w:name="z11094" w:id="12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2590"/>
    <w:bookmarkStart w:name="z11095" w:id="12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2591"/>
    <w:bookmarkStart w:name="z11096" w:id="12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2592"/>
    <w:bookmarkStart w:name="z11097" w:id="12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2593"/>
    <w:bookmarkStart w:name="z11098" w:id="12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2594"/>
    <w:bookmarkStart w:name="z11099" w:id="12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2595"/>
    <w:bookmarkStart w:name="z11100" w:id="12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2596"/>
    <w:bookmarkStart w:name="z11101" w:id="12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</w:t>
      </w:r>
    </w:p>
    <w:bookmarkEnd w:id="12597"/>
    <w:bookmarkStart w:name="z11102" w:id="12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аварийно-спасательных служб и формирований на соответствующей территории;</w:t>
      </w:r>
    </w:p>
    <w:bookmarkEnd w:id="12598"/>
    <w:bookmarkStart w:name="z11103" w:id="12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2599"/>
    <w:bookmarkStart w:name="z11104" w:id="12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2600"/>
    <w:bookmarkStart w:name="z11105" w:id="12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2601"/>
    <w:bookmarkStart w:name="z11106" w:id="12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2602"/>
    <w:bookmarkStart w:name="z11107" w:id="12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2603"/>
    <w:bookmarkStart w:name="z11108" w:id="12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2604"/>
    <w:bookmarkStart w:name="z24451" w:id="12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2605"/>
    <w:bookmarkStart w:name="z11109" w:id="12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2606"/>
    <w:bookmarkStart w:name="z11110" w:id="12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2607"/>
    <w:bookmarkStart w:name="z11111" w:id="12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2608"/>
    <w:bookmarkStart w:name="z11112" w:id="12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2609"/>
    <w:bookmarkStart w:name="z11113" w:id="12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2610"/>
    <w:bookmarkStart w:name="z11114" w:id="12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2611"/>
    <w:bookmarkStart w:name="z11115" w:id="12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2612"/>
    <w:bookmarkStart w:name="z11116" w:id="12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2613"/>
    <w:bookmarkStart w:name="z20368" w:id="12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2614"/>
    <w:bookmarkStart w:name="z20369" w:id="12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2615"/>
    <w:bookmarkStart w:name="z11117" w:id="12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26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18" w:id="12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2617"/>
    <w:bookmarkStart w:name="z11119" w:id="12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2618"/>
    <w:bookmarkStart w:name="z11120" w:id="12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2619"/>
    <w:bookmarkStart w:name="z11121" w:id="12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2620"/>
    <w:bookmarkStart w:name="z20370" w:id="12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2621"/>
    <w:bookmarkStart w:name="z20371" w:id="12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2622"/>
    <w:bookmarkStart w:name="z11122" w:id="12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26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23" w:id="12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2624"/>
    <w:bookmarkStart w:name="z11124" w:id="12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26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25" w:id="12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26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26" w:id="12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2627"/>
    <w:bookmarkStart w:name="z11127" w:id="12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628"/>
    <w:bookmarkStart w:name="z11128" w:id="12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629"/>
    <w:bookmarkStart w:name="z11129" w:id="12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12630"/>
    <w:bookmarkStart w:name="z11130" w:id="12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2631"/>
    <w:bookmarkStart w:name="z11131" w:id="12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2632"/>
    <w:bookmarkStart w:name="z11132" w:id="12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633"/>
    <w:bookmarkStart w:name="z11133" w:id="12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634"/>
    <w:bookmarkStart w:name="z11134" w:id="12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635"/>
    <w:bookmarkStart w:name="z11135" w:id="12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636"/>
    <w:bookmarkStart w:name="z11136" w:id="12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12637"/>
    <w:bookmarkStart w:name="z11137" w:id="12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638"/>
    <w:bookmarkStart w:name="z11138" w:id="12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639"/>
    <w:bookmarkStart w:name="z11139" w:id="12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640"/>
    <w:bookmarkStart w:name="z11140" w:id="12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641"/>
    <w:bookmarkStart w:name="z11141" w:id="12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Акжаикского района;</w:t>
      </w:r>
    </w:p>
    <w:bookmarkEnd w:id="12642"/>
    <w:bookmarkStart w:name="z11142" w:id="12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2643"/>
    <w:bookmarkStart w:name="z11143" w:id="12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2644"/>
    <w:bookmarkStart w:name="z11144" w:id="12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6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45" w:id="126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2646"/>
    <w:bookmarkStart w:name="z11146" w:id="12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2647"/>
    <w:bookmarkStart w:name="z11147" w:id="12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2648"/>
    <w:bookmarkStart w:name="z11148" w:id="12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2649"/>
    <w:bookmarkStart w:name="z11149" w:id="12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650"/>
    <w:bookmarkStart w:name="z11150" w:id="126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2651"/>
    <w:bookmarkStart w:name="z11151" w:id="12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2652"/>
    <w:bookmarkStart w:name="z11152" w:id="12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126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154" w:id="126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Бокейординского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12654"/>
    <w:bookmarkStart w:name="z11155" w:id="126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655"/>
    <w:bookmarkStart w:name="z11156" w:id="12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Бокейординского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12656"/>
    <w:bookmarkStart w:name="z11157" w:id="12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12657"/>
    <w:bookmarkStart w:name="z11158" w:id="12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2658"/>
    <w:bookmarkStart w:name="z11159" w:id="12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659"/>
    <w:bookmarkStart w:name="z11160" w:id="12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660"/>
    <w:bookmarkStart w:name="z11161" w:id="12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2661"/>
    <w:bookmarkStart w:name="z11162" w:id="12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2662"/>
    <w:bookmarkStart w:name="z11163" w:id="12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090200, Западно-Казахстанская область, Бокейординский район, село Сайхин, улица Т.Масина, 1.</w:t>
      </w:r>
    </w:p>
    <w:bookmarkEnd w:id="12663"/>
    <w:bookmarkStart w:name="z11164" w:id="12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Бокейординского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12664"/>
    <w:bookmarkStart w:name="z11165" w:id="12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665"/>
    <w:bookmarkStart w:name="z11166" w:id="12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2666"/>
    <w:bookmarkStart w:name="z11167" w:id="12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2667"/>
    <w:bookmarkStart w:name="z11168" w:id="12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668"/>
    <w:bookmarkStart w:name="z11169" w:id="12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2669"/>
    <w:bookmarkStart w:name="z11170" w:id="12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2670"/>
    <w:bookmarkStart w:name="z11171" w:id="12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671"/>
    <w:bookmarkStart w:name="z11172" w:id="12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672"/>
    <w:bookmarkStart w:name="z11173" w:id="12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673"/>
    <w:bookmarkStart w:name="z11174" w:id="12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674"/>
    <w:bookmarkStart w:name="z20372" w:id="12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6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75" w:id="12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2676"/>
    <w:bookmarkStart w:name="z11176" w:id="12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2677"/>
    <w:bookmarkStart w:name="z11177" w:id="12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2678"/>
    <w:bookmarkStart w:name="z11178" w:id="12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2679"/>
    <w:bookmarkStart w:name="z11179" w:id="12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2680"/>
    <w:bookmarkStart w:name="z11180" w:id="12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2681"/>
    <w:bookmarkStart w:name="z11181" w:id="12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2682"/>
    <w:bookmarkStart w:name="z11182" w:id="12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2683"/>
    <w:bookmarkStart w:name="z11183" w:id="12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2684"/>
    <w:bookmarkStart w:name="z11184" w:id="12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2685"/>
    <w:bookmarkStart w:name="z11185" w:id="12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2686"/>
    <w:bookmarkStart w:name="z11186" w:id="12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2687"/>
    <w:bookmarkStart w:name="z11187" w:id="12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2688"/>
    <w:bookmarkStart w:name="z11188" w:id="12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2689"/>
    <w:bookmarkStart w:name="z11189" w:id="12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2690"/>
    <w:bookmarkStart w:name="z11190" w:id="12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2691"/>
    <w:bookmarkStart w:name="z11191" w:id="12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2692"/>
    <w:bookmarkStart w:name="z11192" w:id="12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2693"/>
    <w:bookmarkStart w:name="z11193" w:id="12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2694"/>
    <w:bookmarkStart w:name="z11194" w:id="12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2695"/>
    <w:bookmarkStart w:name="z11195" w:id="12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2696"/>
    <w:bookmarkStart w:name="z11196" w:id="12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2697"/>
    <w:bookmarkStart w:name="z11197" w:id="12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2698"/>
    <w:bookmarkStart w:name="z11198" w:id="12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2699"/>
    <w:bookmarkStart w:name="z11199" w:id="12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2700"/>
    <w:bookmarkStart w:name="z24452" w:id="12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2701"/>
    <w:bookmarkStart w:name="z11200" w:id="12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2702"/>
    <w:bookmarkStart w:name="z11201" w:id="12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2703"/>
    <w:bookmarkStart w:name="z11202" w:id="12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2704"/>
    <w:bookmarkStart w:name="z11203" w:id="12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2705"/>
    <w:bookmarkStart w:name="z11204" w:id="12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2706"/>
    <w:bookmarkStart w:name="z11205" w:id="12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2707"/>
    <w:bookmarkStart w:name="z11206" w:id="12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2708"/>
    <w:bookmarkStart w:name="z11207" w:id="12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2709"/>
    <w:bookmarkStart w:name="z20373" w:id="12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2710"/>
    <w:bookmarkStart w:name="z20374" w:id="12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2711"/>
    <w:bookmarkStart w:name="z11208" w:id="12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27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09" w:id="12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2713"/>
    <w:bookmarkStart w:name="z11210" w:id="12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2714"/>
    <w:bookmarkStart w:name="z11211" w:id="12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2715"/>
    <w:bookmarkStart w:name="z11212" w:id="12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2716"/>
    <w:bookmarkStart w:name="z20375" w:id="12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2717"/>
    <w:bookmarkStart w:name="z20376" w:id="12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2718"/>
    <w:bookmarkStart w:name="z11213" w:id="12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27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14" w:id="127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2720"/>
    <w:bookmarkStart w:name="z11215" w:id="12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27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16" w:id="12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27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17" w:id="12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2723"/>
    <w:bookmarkStart w:name="z11218" w:id="12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724"/>
    <w:bookmarkStart w:name="z11219" w:id="12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725"/>
    <w:bookmarkStart w:name="z11220" w:id="12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12726"/>
    <w:bookmarkStart w:name="z11221" w:id="12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2727"/>
    <w:bookmarkStart w:name="z11222" w:id="12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2728"/>
    <w:bookmarkStart w:name="z11223" w:id="12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729"/>
    <w:bookmarkStart w:name="z11224" w:id="12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730"/>
    <w:bookmarkStart w:name="z11225" w:id="12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731"/>
    <w:bookmarkStart w:name="z11226" w:id="12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732"/>
    <w:bookmarkStart w:name="z11227" w:id="12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12733"/>
    <w:bookmarkStart w:name="z11228" w:id="12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734"/>
    <w:bookmarkStart w:name="z11229" w:id="12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735"/>
    <w:bookmarkStart w:name="z11230" w:id="12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736"/>
    <w:bookmarkStart w:name="z11231" w:id="12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737"/>
    <w:bookmarkStart w:name="z11232" w:id="12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Бокейординского района;</w:t>
      </w:r>
    </w:p>
    <w:bookmarkEnd w:id="12738"/>
    <w:bookmarkStart w:name="z11233" w:id="12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2739"/>
    <w:bookmarkStart w:name="z11234" w:id="12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2740"/>
    <w:bookmarkStart w:name="z11235" w:id="12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7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36" w:id="127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2742"/>
    <w:bookmarkStart w:name="z11237" w:id="12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2743"/>
    <w:bookmarkStart w:name="z11238" w:id="12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2744"/>
    <w:bookmarkStart w:name="z11239" w:id="12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2745"/>
    <w:bookmarkStart w:name="z11240" w:id="12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746"/>
    <w:bookmarkStart w:name="z11241" w:id="127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2747"/>
    <w:bookmarkStart w:name="z11242" w:id="12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2748"/>
    <w:bookmarkStart w:name="z11243" w:id="12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27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245" w:id="127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Бурлинского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12750"/>
    <w:bookmarkStart w:name="z11246" w:id="127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751"/>
    <w:bookmarkStart w:name="z11247" w:id="12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Бурлинского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12752"/>
    <w:bookmarkStart w:name="z11248" w:id="12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12753"/>
    <w:bookmarkStart w:name="z11249" w:id="12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2754"/>
    <w:bookmarkStart w:name="z11250" w:id="12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755"/>
    <w:bookmarkStart w:name="z11251" w:id="12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756"/>
    <w:bookmarkStart w:name="z11252" w:id="12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2757"/>
    <w:bookmarkStart w:name="z11253" w:id="12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2758"/>
    <w:bookmarkStart w:name="z11254" w:id="12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090300, Западно-Казахстанская область, Бурлинский район, город Аксай, улица Дружбы Народов, зд. 27/3.</w:t>
      </w:r>
    </w:p>
    <w:bookmarkEnd w:id="127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24.02.2025 </w:t>
      </w:r>
      <w:r>
        <w:rPr>
          <w:rFonts w:ascii="Times New Roman"/>
          <w:b w:val="false"/>
          <w:i w:val="false"/>
          <w:color w:val="000000"/>
          <w:sz w:val="28"/>
        </w:rPr>
        <w:t>№ 62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55" w:id="12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Бурлинского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12760"/>
    <w:bookmarkStart w:name="z11256" w:id="12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761"/>
    <w:bookmarkStart w:name="z11257" w:id="12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2762"/>
    <w:bookmarkStart w:name="z11258" w:id="12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2763"/>
    <w:bookmarkStart w:name="z11259" w:id="12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764"/>
    <w:bookmarkStart w:name="z11260" w:id="127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2765"/>
    <w:bookmarkStart w:name="z11261" w:id="12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2766"/>
    <w:bookmarkStart w:name="z11262" w:id="12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767"/>
    <w:bookmarkStart w:name="z11263" w:id="12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768"/>
    <w:bookmarkStart w:name="z11264" w:id="12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769"/>
    <w:bookmarkStart w:name="z11265" w:id="12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770"/>
    <w:bookmarkStart w:name="z20377" w:id="12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7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66" w:id="12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2772"/>
    <w:bookmarkStart w:name="z11267" w:id="12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2773"/>
    <w:bookmarkStart w:name="z11268" w:id="12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2774"/>
    <w:bookmarkStart w:name="z11269" w:id="12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2775"/>
    <w:bookmarkStart w:name="z11270" w:id="12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2776"/>
    <w:bookmarkStart w:name="z11271" w:id="12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2777"/>
    <w:bookmarkStart w:name="z11272" w:id="12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2778"/>
    <w:bookmarkStart w:name="z11273" w:id="12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2779"/>
    <w:bookmarkStart w:name="z11274" w:id="12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2780"/>
    <w:bookmarkStart w:name="z11275" w:id="12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2781"/>
    <w:bookmarkStart w:name="z11276" w:id="12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2782"/>
    <w:bookmarkStart w:name="z11277" w:id="12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2783"/>
    <w:bookmarkStart w:name="z11278" w:id="12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2784"/>
    <w:bookmarkStart w:name="z11279" w:id="12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2785"/>
    <w:bookmarkStart w:name="z11280" w:id="12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2786"/>
    <w:bookmarkStart w:name="z11281" w:id="12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2787"/>
    <w:bookmarkStart w:name="z11282" w:id="12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2788"/>
    <w:bookmarkStart w:name="z11283" w:id="12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2789"/>
    <w:bookmarkStart w:name="z11284" w:id="12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2790"/>
    <w:bookmarkStart w:name="z11285" w:id="12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2791"/>
    <w:bookmarkStart w:name="z11286" w:id="12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2792"/>
    <w:bookmarkStart w:name="z11287" w:id="12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2793"/>
    <w:bookmarkStart w:name="z11288" w:id="12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2794"/>
    <w:bookmarkStart w:name="z11289" w:id="12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2795"/>
    <w:bookmarkStart w:name="z11290" w:id="12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2796"/>
    <w:bookmarkStart w:name="z24453" w:id="12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2797"/>
    <w:bookmarkStart w:name="z11291" w:id="12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2798"/>
    <w:bookmarkStart w:name="z11292" w:id="12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2799"/>
    <w:bookmarkStart w:name="z11293" w:id="12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2800"/>
    <w:bookmarkStart w:name="z11294" w:id="12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2801"/>
    <w:bookmarkStart w:name="z11295" w:id="12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2802"/>
    <w:bookmarkStart w:name="z11296" w:id="12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2803"/>
    <w:bookmarkStart w:name="z11297" w:id="12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2804"/>
    <w:bookmarkStart w:name="z11298" w:id="12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2805"/>
    <w:bookmarkStart w:name="z20378" w:id="12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2806"/>
    <w:bookmarkStart w:name="z20379" w:id="12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2807"/>
    <w:bookmarkStart w:name="z11299" w:id="12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28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00" w:id="12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2809"/>
    <w:bookmarkStart w:name="z11301" w:id="12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2810"/>
    <w:bookmarkStart w:name="z11302" w:id="12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2811"/>
    <w:bookmarkStart w:name="z11303" w:id="12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2812"/>
    <w:bookmarkStart w:name="z20380" w:id="12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2813"/>
    <w:bookmarkStart w:name="z20381" w:id="12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2814"/>
    <w:bookmarkStart w:name="z11304" w:id="12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28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05" w:id="128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2816"/>
    <w:bookmarkStart w:name="z11306" w:id="12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28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07" w:id="12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28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08" w:id="12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2819"/>
    <w:bookmarkStart w:name="z11309" w:id="12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820"/>
    <w:bookmarkStart w:name="z11310" w:id="12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821"/>
    <w:bookmarkStart w:name="z11311" w:id="12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12822"/>
    <w:bookmarkStart w:name="z11312" w:id="12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2823"/>
    <w:bookmarkStart w:name="z11313" w:id="12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2824"/>
    <w:bookmarkStart w:name="z11314" w:id="12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825"/>
    <w:bookmarkStart w:name="z11315" w:id="12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826"/>
    <w:bookmarkStart w:name="z11316" w:id="12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827"/>
    <w:bookmarkStart w:name="z11317" w:id="12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828"/>
    <w:bookmarkStart w:name="z11318" w:id="12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12829"/>
    <w:bookmarkStart w:name="z11319" w:id="12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830"/>
    <w:bookmarkStart w:name="z11320" w:id="12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831"/>
    <w:bookmarkStart w:name="z11321" w:id="12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832"/>
    <w:bookmarkStart w:name="z11322" w:id="12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833"/>
    <w:bookmarkStart w:name="z11323" w:id="12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Бурлинского района;</w:t>
      </w:r>
    </w:p>
    <w:bookmarkEnd w:id="12834"/>
    <w:bookmarkStart w:name="z11324" w:id="12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2835"/>
    <w:bookmarkStart w:name="z11325" w:id="12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2836"/>
    <w:bookmarkStart w:name="z11326" w:id="12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8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27" w:id="12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2838"/>
    <w:bookmarkStart w:name="z11328" w:id="12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2839"/>
    <w:bookmarkStart w:name="z11329" w:id="12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2840"/>
    <w:bookmarkStart w:name="z11330" w:id="12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2841"/>
    <w:bookmarkStart w:name="z11331" w:id="12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842"/>
    <w:bookmarkStart w:name="z11332" w:id="128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2843"/>
    <w:bookmarkStart w:name="z11333" w:id="12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2844"/>
    <w:bookmarkStart w:name="z11334" w:id="12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28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336" w:id="12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Жангалинского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12846"/>
    <w:bookmarkStart w:name="z11337" w:id="128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847"/>
    <w:bookmarkStart w:name="z11338" w:id="12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Жангалинского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12848"/>
    <w:bookmarkStart w:name="z11339" w:id="12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12849"/>
    <w:bookmarkStart w:name="z11340" w:id="12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2850"/>
    <w:bookmarkStart w:name="z11341" w:id="12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851"/>
    <w:bookmarkStart w:name="z11342" w:id="12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852"/>
    <w:bookmarkStart w:name="z11343" w:id="12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2853"/>
    <w:bookmarkStart w:name="z11344" w:id="12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2854"/>
    <w:bookmarkStart w:name="z11345" w:id="12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090400, Западно-Казахстанская область, Жангалинский район, село Жангала, улица Бирлик, строение 2.</w:t>
      </w:r>
    </w:p>
    <w:bookmarkEnd w:id="128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24.02.2025 </w:t>
      </w:r>
      <w:r>
        <w:rPr>
          <w:rFonts w:ascii="Times New Roman"/>
          <w:b w:val="false"/>
          <w:i w:val="false"/>
          <w:color w:val="000000"/>
          <w:sz w:val="28"/>
        </w:rPr>
        <w:t>№ 62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46" w:id="12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Жангалинского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12856"/>
    <w:bookmarkStart w:name="z11347" w:id="12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857"/>
    <w:bookmarkStart w:name="z11348" w:id="12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2858"/>
    <w:bookmarkStart w:name="z11349" w:id="12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2859"/>
    <w:bookmarkStart w:name="z11350" w:id="12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860"/>
    <w:bookmarkStart w:name="z11351" w:id="12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2861"/>
    <w:bookmarkStart w:name="z11352" w:id="12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2862"/>
    <w:bookmarkStart w:name="z11353" w:id="12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863"/>
    <w:bookmarkStart w:name="z11354" w:id="12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864"/>
    <w:bookmarkStart w:name="z11355" w:id="12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865"/>
    <w:bookmarkStart w:name="z11356" w:id="12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866"/>
    <w:bookmarkStart w:name="z20382" w:id="12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8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57" w:id="12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2868"/>
    <w:bookmarkStart w:name="z11358" w:id="12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2869"/>
    <w:bookmarkStart w:name="z11359" w:id="12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2870"/>
    <w:bookmarkStart w:name="z11360" w:id="12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2871"/>
    <w:bookmarkStart w:name="z11361" w:id="12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2872"/>
    <w:bookmarkStart w:name="z11362" w:id="12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2873"/>
    <w:bookmarkStart w:name="z11363" w:id="12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2874"/>
    <w:bookmarkStart w:name="z11364" w:id="12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2875"/>
    <w:bookmarkStart w:name="z11365" w:id="12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2876"/>
    <w:bookmarkStart w:name="z11366" w:id="12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2877"/>
    <w:bookmarkStart w:name="z11367" w:id="12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2878"/>
    <w:bookmarkStart w:name="z11368" w:id="12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2879"/>
    <w:bookmarkStart w:name="z11369" w:id="12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2880"/>
    <w:bookmarkStart w:name="z11370" w:id="12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2881"/>
    <w:bookmarkStart w:name="z11371" w:id="12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2882"/>
    <w:bookmarkStart w:name="z11372" w:id="12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2883"/>
    <w:bookmarkStart w:name="z11373" w:id="12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2884"/>
    <w:bookmarkStart w:name="z11374" w:id="12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2885"/>
    <w:bookmarkStart w:name="z11375" w:id="12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2886"/>
    <w:bookmarkStart w:name="z11376" w:id="12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2887"/>
    <w:bookmarkStart w:name="z11377" w:id="12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2888"/>
    <w:bookmarkStart w:name="z11378" w:id="12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2889"/>
    <w:bookmarkStart w:name="z11379" w:id="12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2890"/>
    <w:bookmarkStart w:name="z11380" w:id="12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2891"/>
    <w:bookmarkStart w:name="z11381" w:id="12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2892"/>
    <w:bookmarkStart w:name="z24454" w:id="12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2893"/>
    <w:bookmarkStart w:name="z11382" w:id="12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2894"/>
    <w:bookmarkStart w:name="z11383" w:id="12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2895"/>
    <w:bookmarkStart w:name="z11384" w:id="12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2896"/>
    <w:bookmarkStart w:name="z11385" w:id="12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2897"/>
    <w:bookmarkStart w:name="z11386" w:id="12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2898"/>
    <w:bookmarkStart w:name="z11387" w:id="12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2899"/>
    <w:bookmarkStart w:name="z11388" w:id="12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2900"/>
    <w:bookmarkStart w:name="z11389" w:id="12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2901"/>
    <w:bookmarkStart w:name="z20383" w:id="12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2902"/>
    <w:bookmarkStart w:name="z20384" w:id="12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2903"/>
    <w:bookmarkStart w:name="z11390" w:id="12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29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91" w:id="12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2905"/>
    <w:bookmarkStart w:name="z11392" w:id="12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2906"/>
    <w:bookmarkStart w:name="z11393" w:id="12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2907"/>
    <w:bookmarkStart w:name="z11394" w:id="12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2908"/>
    <w:bookmarkStart w:name="z20385" w:id="12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2909"/>
    <w:bookmarkStart w:name="z20386" w:id="12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2910"/>
    <w:bookmarkStart w:name="z11395" w:id="12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29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96" w:id="129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2912"/>
    <w:bookmarkStart w:name="z11397" w:id="12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29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98" w:id="12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29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99" w:id="12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2915"/>
    <w:bookmarkStart w:name="z11400" w:id="12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2916"/>
    <w:bookmarkStart w:name="z11401" w:id="12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2917"/>
    <w:bookmarkStart w:name="z11402" w:id="12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12918"/>
    <w:bookmarkStart w:name="z11403" w:id="12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2919"/>
    <w:bookmarkStart w:name="z11404" w:id="12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2920"/>
    <w:bookmarkStart w:name="z11405" w:id="12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2921"/>
    <w:bookmarkStart w:name="z11406" w:id="12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2922"/>
    <w:bookmarkStart w:name="z11407" w:id="12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2923"/>
    <w:bookmarkStart w:name="z11408" w:id="12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2924"/>
    <w:bookmarkStart w:name="z11409" w:id="12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12925"/>
    <w:bookmarkStart w:name="z11410" w:id="12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2926"/>
    <w:bookmarkStart w:name="z11411" w:id="12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2927"/>
    <w:bookmarkStart w:name="z11412" w:id="12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2928"/>
    <w:bookmarkStart w:name="z11413" w:id="12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2929"/>
    <w:bookmarkStart w:name="z11414" w:id="12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Жангалинского района;</w:t>
      </w:r>
    </w:p>
    <w:bookmarkEnd w:id="12930"/>
    <w:bookmarkStart w:name="z11415" w:id="12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2931"/>
    <w:bookmarkStart w:name="z11416" w:id="12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2932"/>
    <w:bookmarkStart w:name="z11417" w:id="12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29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18" w:id="129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2934"/>
    <w:bookmarkStart w:name="z11419" w:id="12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2935"/>
    <w:bookmarkStart w:name="z11420" w:id="12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2936"/>
    <w:bookmarkStart w:name="z11421" w:id="12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2937"/>
    <w:bookmarkStart w:name="z11422" w:id="12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938"/>
    <w:bookmarkStart w:name="z11423" w:id="129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2939"/>
    <w:bookmarkStart w:name="z11424" w:id="12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2940"/>
    <w:bookmarkStart w:name="z11425" w:id="12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</w:t>
      </w:r>
    </w:p>
    <w:bookmarkEnd w:id="129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427" w:id="129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Жанибекского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12942"/>
    <w:bookmarkStart w:name="z11428" w:id="129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943"/>
    <w:bookmarkStart w:name="z11429" w:id="12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Жанибекского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12944"/>
    <w:bookmarkStart w:name="z11430" w:id="12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12945"/>
    <w:bookmarkStart w:name="z11431" w:id="12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2946"/>
    <w:bookmarkStart w:name="z11432" w:id="12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2947"/>
    <w:bookmarkStart w:name="z11433" w:id="12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948"/>
    <w:bookmarkStart w:name="z11434" w:id="12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2949"/>
    <w:bookmarkStart w:name="z11435" w:id="12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2950"/>
    <w:bookmarkStart w:name="z11436" w:id="12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090500, Западно-Казахстанская область, Жанибекский район, поселок Жанибек, улица М. Ихсанова, 121.</w:t>
      </w:r>
    </w:p>
    <w:bookmarkEnd w:id="12951"/>
    <w:bookmarkStart w:name="z11437" w:id="12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Жанибекского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12952"/>
    <w:bookmarkStart w:name="z11438" w:id="12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2953"/>
    <w:bookmarkStart w:name="z11439" w:id="12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2954"/>
    <w:bookmarkStart w:name="z11440" w:id="12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2955"/>
    <w:bookmarkStart w:name="z11441" w:id="12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2956"/>
    <w:bookmarkStart w:name="z11442" w:id="129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2957"/>
    <w:bookmarkStart w:name="z11443" w:id="12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2958"/>
    <w:bookmarkStart w:name="z11444" w:id="12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2959"/>
    <w:bookmarkStart w:name="z11445" w:id="12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2960"/>
    <w:bookmarkStart w:name="z11446" w:id="12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2961"/>
    <w:bookmarkStart w:name="z11447" w:id="12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2962"/>
    <w:bookmarkStart w:name="z20387" w:id="12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29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48" w:id="12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2964"/>
    <w:bookmarkStart w:name="z11449" w:id="12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2965"/>
    <w:bookmarkStart w:name="z11450" w:id="12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2966"/>
    <w:bookmarkStart w:name="z11451" w:id="12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2967"/>
    <w:bookmarkStart w:name="z11452" w:id="12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2968"/>
    <w:bookmarkStart w:name="z11453" w:id="12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2969"/>
    <w:bookmarkStart w:name="z11454" w:id="12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2970"/>
    <w:bookmarkStart w:name="z11455" w:id="12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2971"/>
    <w:bookmarkStart w:name="z11456" w:id="12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2972"/>
    <w:bookmarkStart w:name="z11457" w:id="12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2973"/>
    <w:bookmarkStart w:name="z11458" w:id="12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2974"/>
    <w:bookmarkStart w:name="z11459" w:id="12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2975"/>
    <w:bookmarkStart w:name="z11460" w:id="12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2976"/>
    <w:bookmarkStart w:name="z11461" w:id="12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2977"/>
    <w:bookmarkStart w:name="z11462" w:id="12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2978"/>
    <w:bookmarkStart w:name="z11463" w:id="12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2979"/>
    <w:bookmarkStart w:name="z11464" w:id="12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2980"/>
    <w:bookmarkStart w:name="z11465" w:id="12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2981"/>
    <w:bookmarkStart w:name="z11466" w:id="12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2982"/>
    <w:bookmarkStart w:name="z11467" w:id="12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2983"/>
    <w:bookmarkStart w:name="z11468" w:id="12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2984"/>
    <w:bookmarkStart w:name="z11469" w:id="12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2985"/>
    <w:bookmarkStart w:name="z11470" w:id="12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2986"/>
    <w:bookmarkStart w:name="z11471" w:id="12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2987"/>
    <w:bookmarkStart w:name="z11472" w:id="12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2988"/>
    <w:bookmarkStart w:name="z24455" w:id="12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2989"/>
    <w:bookmarkStart w:name="z11473" w:id="12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2990"/>
    <w:bookmarkStart w:name="z11474" w:id="12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2991"/>
    <w:bookmarkStart w:name="z11475" w:id="12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2992"/>
    <w:bookmarkStart w:name="z11476" w:id="12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2993"/>
    <w:bookmarkStart w:name="z11477" w:id="12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2994"/>
    <w:bookmarkStart w:name="z11478" w:id="12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2995"/>
    <w:bookmarkStart w:name="z11479" w:id="12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2996"/>
    <w:bookmarkStart w:name="z11480" w:id="12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2997"/>
    <w:bookmarkStart w:name="z20388" w:id="12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2998"/>
    <w:bookmarkStart w:name="z20389" w:id="12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2999"/>
    <w:bookmarkStart w:name="z11481" w:id="13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30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82" w:id="13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3001"/>
    <w:bookmarkStart w:name="z11483" w:id="13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3002"/>
    <w:bookmarkStart w:name="z11484" w:id="13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3003"/>
    <w:bookmarkStart w:name="z11485" w:id="13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3004"/>
    <w:bookmarkStart w:name="z20390" w:id="13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3005"/>
    <w:bookmarkStart w:name="z20391" w:id="13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3006"/>
    <w:bookmarkStart w:name="z11486" w:id="13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30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87" w:id="130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008"/>
    <w:bookmarkStart w:name="z11488" w:id="13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0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89" w:id="13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0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90" w:id="13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3011"/>
    <w:bookmarkStart w:name="z11491" w:id="13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012"/>
    <w:bookmarkStart w:name="z11492" w:id="13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013"/>
    <w:bookmarkStart w:name="z11493" w:id="13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13014"/>
    <w:bookmarkStart w:name="z11494" w:id="13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015"/>
    <w:bookmarkStart w:name="z11495" w:id="13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016"/>
    <w:bookmarkStart w:name="z11496" w:id="13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017"/>
    <w:bookmarkStart w:name="z11497" w:id="13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018"/>
    <w:bookmarkStart w:name="z11498" w:id="13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019"/>
    <w:bookmarkStart w:name="z11499" w:id="13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020"/>
    <w:bookmarkStart w:name="z11500" w:id="13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13021"/>
    <w:bookmarkStart w:name="z11501" w:id="13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022"/>
    <w:bookmarkStart w:name="z11502" w:id="13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023"/>
    <w:bookmarkStart w:name="z11503" w:id="13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024"/>
    <w:bookmarkStart w:name="z11504" w:id="13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025"/>
    <w:bookmarkStart w:name="z11505" w:id="13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Жанибекского района;</w:t>
      </w:r>
    </w:p>
    <w:bookmarkEnd w:id="13026"/>
    <w:bookmarkStart w:name="z11506" w:id="13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027"/>
    <w:bookmarkStart w:name="z11507" w:id="13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3028"/>
    <w:bookmarkStart w:name="z11508" w:id="13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0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09" w:id="130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030"/>
    <w:bookmarkStart w:name="z11510" w:id="13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031"/>
    <w:bookmarkStart w:name="z11511" w:id="13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032"/>
    <w:bookmarkStart w:name="z11512" w:id="13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033"/>
    <w:bookmarkStart w:name="z11513" w:id="13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034"/>
    <w:bookmarkStart w:name="z11514" w:id="13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035"/>
    <w:bookmarkStart w:name="z11515" w:id="13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036"/>
    <w:bookmarkStart w:name="z11516" w:id="13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30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518" w:id="130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Бәйтерек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13038"/>
    <w:bookmarkStart w:name="z11519" w:id="130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039"/>
    <w:bookmarkStart w:name="z11520" w:id="13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Бәйтерек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13040"/>
    <w:bookmarkStart w:name="z11521" w:id="13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13041"/>
    <w:bookmarkStart w:name="z11522" w:id="13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042"/>
    <w:bookmarkStart w:name="z11523" w:id="13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043"/>
    <w:bookmarkStart w:name="z11524" w:id="13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044"/>
    <w:bookmarkStart w:name="z11525" w:id="13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045"/>
    <w:bookmarkStart w:name="z11526" w:id="13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046"/>
    <w:bookmarkStart w:name="z11527" w:id="13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090600, Западно-Казахстанская область, район Бәйтерек, село Переметное, улица Гагарина, 137.</w:t>
      </w:r>
    </w:p>
    <w:bookmarkEnd w:id="13047"/>
    <w:bookmarkStart w:name="z11528" w:id="13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района Бәйтерек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13048"/>
    <w:bookmarkStart w:name="z11529" w:id="13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049"/>
    <w:bookmarkStart w:name="z11530" w:id="13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050"/>
    <w:bookmarkStart w:name="z11531" w:id="13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051"/>
    <w:bookmarkStart w:name="z11532" w:id="13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052"/>
    <w:bookmarkStart w:name="z11533" w:id="130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053"/>
    <w:bookmarkStart w:name="z11534" w:id="13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054"/>
    <w:bookmarkStart w:name="z11535" w:id="13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055"/>
    <w:bookmarkStart w:name="z11536" w:id="13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056"/>
    <w:bookmarkStart w:name="z11537" w:id="13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057"/>
    <w:bookmarkStart w:name="z11538" w:id="13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058"/>
    <w:bookmarkStart w:name="z20392" w:id="13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0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39" w:id="13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3060"/>
    <w:bookmarkStart w:name="z11540" w:id="13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3061"/>
    <w:bookmarkStart w:name="z11541" w:id="13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3062"/>
    <w:bookmarkStart w:name="z11542" w:id="13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3063"/>
    <w:bookmarkStart w:name="z11543" w:id="13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3064"/>
    <w:bookmarkStart w:name="z11544" w:id="13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3065"/>
    <w:bookmarkStart w:name="z11545" w:id="13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3066"/>
    <w:bookmarkStart w:name="z11546" w:id="13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3067"/>
    <w:bookmarkStart w:name="z11547" w:id="13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3068"/>
    <w:bookmarkStart w:name="z11548" w:id="13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3069"/>
    <w:bookmarkStart w:name="z11549" w:id="13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3070"/>
    <w:bookmarkStart w:name="z11550" w:id="13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3071"/>
    <w:bookmarkStart w:name="z11551" w:id="13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3072"/>
    <w:bookmarkStart w:name="z11552" w:id="13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3073"/>
    <w:bookmarkStart w:name="z11553" w:id="13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3074"/>
    <w:bookmarkStart w:name="z11554" w:id="13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3075"/>
    <w:bookmarkStart w:name="z11555" w:id="13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3076"/>
    <w:bookmarkStart w:name="z11556" w:id="13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3077"/>
    <w:bookmarkStart w:name="z11557" w:id="13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3078"/>
    <w:bookmarkStart w:name="z11558" w:id="13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3079"/>
    <w:bookmarkStart w:name="z11559" w:id="13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3080"/>
    <w:bookmarkStart w:name="z11560" w:id="13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3081"/>
    <w:bookmarkStart w:name="z11561" w:id="13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3082"/>
    <w:bookmarkStart w:name="z11562" w:id="13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3083"/>
    <w:bookmarkStart w:name="z11563" w:id="13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3084"/>
    <w:bookmarkStart w:name="z24456" w:id="13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3085"/>
    <w:bookmarkStart w:name="z11564" w:id="13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3086"/>
    <w:bookmarkStart w:name="z11565" w:id="13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3087"/>
    <w:bookmarkStart w:name="z11566" w:id="13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3088"/>
    <w:bookmarkStart w:name="z11567" w:id="13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3089"/>
    <w:bookmarkStart w:name="z11568" w:id="13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3090"/>
    <w:bookmarkStart w:name="z11569" w:id="13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3091"/>
    <w:bookmarkStart w:name="z11570" w:id="13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3092"/>
    <w:bookmarkStart w:name="z11571" w:id="13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3093"/>
    <w:bookmarkStart w:name="z20393" w:id="13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3094"/>
    <w:bookmarkStart w:name="z20394" w:id="13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3095"/>
    <w:bookmarkStart w:name="z11572" w:id="13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30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73" w:id="13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3097"/>
    <w:bookmarkStart w:name="z11574" w:id="13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3098"/>
    <w:bookmarkStart w:name="z11575" w:id="13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3099"/>
    <w:bookmarkStart w:name="z11576" w:id="13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3100"/>
    <w:bookmarkStart w:name="z20395" w:id="13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3101"/>
    <w:bookmarkStart w:name="z20396" w:id="13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3102"/>
    <w:bookmarkStart w:name="z11577" w:id="13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3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78" w:id="13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104"/>
    <w:bookmarkStart w:name="z11579" w:id="13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1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80" w:id="13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1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81" w:id="13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3107"/>
    <w:bookmarkStart w:name="z11582" w:id="13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108"/>
    <w:bookmarkStart w:name="z11583" w:id="13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109"/>
    <w:bookmarkStart w:name="z11584" w:id="13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13110"/>
    <w:bookmarkStart w:name="z11585" w:id="13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111"/>
    <w:bookmarkStart w:name="z11586" w:id="13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112"/>
    <w:bookmarkStart w:name="z11587" w:id="13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113"/>
    <w:bookmarkStart w:name="z11588" w:id="13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114"/>
    <w:bookmarkStart w:name="z11589" w:id="13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115"/>
    <w:bookmarkStart w:name="z11590" w:id="13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116"/>
    <w:bookmarkStart w:name="z11591" w:id="13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13117"/>
    <w:bookmarkStart w:name="z11592" w:id="13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118"/>
    <w:bookmarkStart w:name="z11593" w:id="13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119"/>
    <w:bookmarkStart w:name="z11594" w:id="13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120"/>
    <w:bookmarkStart w:name="z11595" w:id="13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121"/>
    <w:bookmarkStart w:name="z11596" w:id="13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Бәйтерек;</w:t>
      </w:r>
    </w:p>
    <w:bookmarkEnd w:id="13122"/>
    <w:bookmarkStart w:name="z11597" w:id="13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123"/>
    <w:bookmarkStart w:name="z11598" w:id="13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3124"/>
    <w:bookmarkStart w:name="z11599" w:id="13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1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00" w:id="13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126"/>
    <w:bookmarkStart w:name="z11601" w:id="13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127"/>
    <w:bookmarkStart w:name="z11602" w:id="13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128"/>
    <w:bookmarkStart w:name="z11603" w:id="13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129"/>
    <w:bookmarkStart w:name="z11604" w:id="13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130"/>
    <w:bookmarkStart w:name="z11605" w:id="13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131"/>
    <w:bookmarkStart w:name="z11606" w:id="13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132"/>
    <w:bookmarkStart w:name="z11607" w:id="13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31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609" w:id="13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Казталовского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13134"/>
    <w:bookmarkStart w:name="z11610" w:id="13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135"/>
    <w:bookmarkStart w:name="z11611" w:id="13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Казталовского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13136"/>
    <w:bookmarkStart w:name="z11612" w:id="13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13137"/>
    <w:bookmarkStart w:name="z11613" w:id="13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138"/>
    <w:bookmarkStart w:name="z11614" w:id="13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139"/>
    <w:bookmarkStart w:name="z11615" w:id="13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140"/>
    <w:bookmarkStart w:name="z11616" w:id="13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141"/>
    <w:bookmarkStart w:name="z11617" w:id="13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142"/>
    <w:bookmarkStart w:name="z11618" w:id="13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090700, Западно-Казахстанская область, Казталовский район, поселок Казталовка, улица Желтоксан, д. 27.</w:t>
      </w:r>
    </w:p>
    <w:bookmarkEnd w:id="131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Министра по чрезвычайным ситуациям РК от 24.02.2025 </w:t>
      </w:r>
      <w:r>
        <w:rPr>
          <w:rFonts w:ascii="Times New Roman"/>
          <w:b w:val="false"/>
          <w:i w:val="false"/>
          <w:color w:val="000000"/>
          <w:sz w:val="28"/>
        </w:rPr>
        <w:t>№ 62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19" w:id="13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Казталовского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13144"/>
    <w:bookmarkStart w:name="z11620" w:id="13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145"/>
    <w:bookmarkStart w:name="z11621" w:id="13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146"/>
    <w:bookmarkStart w:name="z11622" w:id="13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147"/>
    <w:bookmarkStart w:name="z11623" w:id="13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148"/>
    <w:bookmarkStart w:name="z11624" w:id="13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149"/>
    <w:bookmarkStart w:name="z11625" w:id="13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150"/>
    <w:bookmarkStart w:name="z11626" w:id="13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151"/>
    <w:bookmarkStart w:name="z11627" w:id="13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152"/>
    <w:bookmarkStart w:name="z11628" w:id="13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153"/>
    <w:bookmarkStart w:name="z11629" w:id="13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154"/>
    <w:bookmarkStart w:name="z20397" w:id="13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1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30" w:id="13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3156"/>
    <w:bookmarkStart w:name="z11631" w:id="13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3157"/>
    <w:bookmarkStart w:name="z11632" w:id="13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3158"/>
    <w:bookmarkStart w:name="z11633" w:id="13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3159"/>
    <w:bookmarkStart w:name="z11634" w:id="13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3160"/>
    <w:bookmarkStart w:name="z11635" w:id="13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3161"/>
    <w:bookmarkStart w:name="z11636" w:id="13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3162"/>
    <w:bookmarkStart w:name="z11637" w:id="13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3163"/>
    <w:bookmarkStart w:name="z11638" w:id="13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3164"/>
    <w:bookmarkStart w:name="z11639" w:id="13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3165"/>
    <w:bookmarkStart w:name="z11640" w:id="13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3166"/>
    <w:bookmarkStart w:name="z11641" w:id="13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3167"/>
    <w:bookmarkStart w:name="z11642" w:id="13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3168"/>
    <w:bookmarkStart w:name="z11643" w:id="13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3169"/>
    <w:bookmarkStart w:name="z11644" w:id="13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3170"/>
    <w:bookmarkStart w:name="z11645" w:id="13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3171"/>
    <w:bookmarkStart w:name="z11646" w:id="13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3172"/>
    <w:bookmarkStart w:name="z11647" w:id="13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3173"/>
    <w:bookmarkStart w:name="z11648" w:id="13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3174"/>
    <w:bookmarkStart w:name="z11649" w:id="13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3175"/>
    <w:bookmarkStart w:name="z11650" w:id="13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3176"/>
    <w:bookmarkStart w:name="z11651" w:id="13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3177"/>
    <w:bookmarkStart w:name="z11652" w:id="13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3178"/>
    <w:bookmarkStart w:name="z11653" w:id="13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3179"/>
    <w:bookmarkStart w:name="z11654" w:id="13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3180"/>
    <w:bookmarkStart w:name="z24457" w:id="13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3181"/>
    <w:bookmarkStart w:name="z11655" w:id="13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3182"/>
    <w:bookmarkStart w:name="z11656" w:id="13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3183"/>
    <w:bookmarkStart w:name="z11657" w:id="13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3184"/>
    <w:bookmarkStart w:name="z11658" w:id="13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3185"/>
    <w:bookmarkStart w:name="z11659" w:id="13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3186"/>
    <w:bookmarkStart w:name="z11660" w:id="13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3187"/>
    <w:bookmarkStart w:name="z11661" w:id="13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3188"/>
    <w:bookmarkStart w:name="z11662" w:id="13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3189"/>
    <w:bookmarkStart w:name="z20398" w:id="13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3190"/>
    <w:bookmarkStart w:name="z20399" w:id="13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3191"/>
    <w:bookmarkStart w:name="z11663" w:id="13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31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64" w:id="13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3193"/>
    <w:bookmarkStart w:name="z11665" w:id="13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3194"/>
    <w:bookmarkStart w:name="z11666" w:id="13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3195"/>
    <w:bookmarkStart w:name="z11667" w:id="13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3196"/>
    <w:bookmarkStart w:name="z20400" w:id="13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3197"/>
    <w:bookmarkStart w:name="z20401" w:id="13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3198"/>
    <w:bookmarkStart w:name="z11668" w:id="13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31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69" w:id="13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200"/>
    <w:bookmarkStart w:name="z11670" w:id="13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2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71" w:id="13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2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72" w:id="13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3203"/>
    <w:bookmarkStart w:name="z11673" w:id="13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204"/>
    <w:bookmarkStart w:name="z11674" w:id="13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205"/>
    <w:bookmarkStart w:name="z11675" w:id="13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13206"/>
    <w:bookmarkStart w:name="z11676" w:id="13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207"/>
    <w:bookmarkStart w:name="z11677" w:id="13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208"/>
    <w:bookmarkStart w:name="z11678" w:id="13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209"/>
    <w:bookmarkStart w:name="z11679" w:id="13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210"/>
    <w:bookmarkStart w:name="z11680" w:id="13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211"/>
    <w:bookmarkStart w:name="z11681" w:id="13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212"/>
    <w:bookmarkStart w:name="z11682" w:id="13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13213"/>
    <w:bookmarkStart w:name="z11683" w:id="13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214"/>
    <w:bookmarkStart w:name="z11684" w:id="13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215"/>
    <w:bookmarkStart w:name="z11685" w:id="13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216"/>
    <w:bookmarkStart w:name="z11686" w:id="13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217"/>
    <w:bookmarkStart w:name="z11687" w:id="13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Казталовского района;</w:t>
      </w:r>
    </w:p>
    <w:bookmarkEnd w:id="13218"/>
    <w:bookmarkStart w:name="z11688" w:id="13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219"/>
    <w:bookmarkStart w:name="z11689" w:id="13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3220"/>
    <w:bookmarkStart w:name="z11690" w:id="13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2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91" w:id="13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222"/>
    <w:bookmarkStart w:name="z11692" w:id="13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223"/>
    <w:bookmarkStart w:name="z11693" w:id="13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224"/>
    <w:bookmarkStart w:name="z11694" w:id="13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225"/>
    <w:bookmarkStart w:name="z11695" w:id="13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226"/>
    <w:bookmarkStart w:name="z11696" w:id="13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227"/>
    <w:bookmarkStart w:name="z11697" w:id="13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228"/>
    <w:bookmarkStart w:name="z11698" w:id="13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132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700" w:id="13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Каратобинского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13230"/>
    <w:bookmarkStart w:name="z11701" w:id="13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231"/>
    <w:bookmarkStart w:name="z11702" w:id="13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Каратобинского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13232"/>
    <w:bookmarkStart w:name="z11703" w:id="13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13233"/>
    <w:bookmarkStart w:name="z11704" w:id="13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234"/>
    <w:bookmarkStart w:name="z11705" w:id="13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235"/>
    <w:bookmarkStart w:name="z11706" w:id="13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236"/>
    <w:bookmarkStart w:name="z11707" w:id="13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237"/>
    <w:bookmarkStart w:name="z11708" w:id="13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238"/>
    <w:bookmarkStart w:name="z11709" w:id="13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090800, Западно-Казахстанская область, Каратобинский район, село Каратобе, улица С.Датулы, 19.</w:t>
      </w:r>
    </w:p>
    <w:bookmarkEnd w:id="13239"/>
    <w:bookmarkStart w:name="z11710" w:id="13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Каратобинского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13240"/>
    <w:bookmarkStart w:name="z11711" w:id="13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241"/>
    <w:bookmarkStart w:name="z11712" w:id="13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242"/>
    <w:bookmarkStart w:name="z11713" w:id="13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243"/>
    <w:bookmarkStart w:name="z11714" w:id="13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244"/>
    <w:bookmarkStart w:name="z11715" w:id="13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245"/>
    <w:bookmarkStart w:name="z11716" w:id="13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246"/>
    <w:bookmarkStart w:name="z11717" w:id="13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247"/>
    <w:bookmarkStart w:name="z11718" w:id="13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248"/>
    <w:bookmarkStart w:name="z11719" w:id="13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249"/>
    <w:bookmarkStart w:name="z11720" w:id="13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250"/>
    <w:bookmarkStart w:name="z20402" w:id="13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2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21" w:id="13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3252"/>
    <w:bookmarkStart w:name="z11722" w:id="13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3253"/>
    <w:bookmarkStart w:name="z11723" w:id="13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3254"/>
    <w:bookmarkStart w:name="z11724" w:id="13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3255"/>
    <w:bookmarkStart w:name="z11725" w:id="13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3256"/>
    <w:bookmarkStart w:name="z11726" w:id="13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3257"/>
    <w:bookmarkStart w:name="z11727" w:id="13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3258"/>
    <w:bookmarkStart w:name="z11728" w:id="13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3259"/>
    <w:bookmarkStart w:name="z11729" w:id="13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3260"/>
    <w:bookmarkStart w:name="z11730" w:id="13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3261"/>
    <w:bookmarkStart w:name="z11731" w:id="13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3262"/>
    <w:bookmarkStart w:name="z11732" w:id="13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3263"/>
    <w:bookmarkStart w:name="z11733" w:id="13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3264"/>
    <w:bookmarkStart w:name="z11734" w:id="13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3265"/>
    <w:bookmarkStart w:name="z11735" w:id="13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3266"/>
    <w:bookmarkStart w:name="z11736" w:id="13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3267"/>
    <w:bookmarkStart w:name="z11737" w:id="13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3268"/>
    <w:bookmarkStart w:name="z11738" w:id="13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3269"/>
    <w:bookmarkStart w:name="z11739" w:id="13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3270"/>
    <w:bookmarkStart w:name="z11740" w:id="13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3271"/>
    <w:bookmarkStart w:name="z11741" w:id="13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3272"/>
    <w:bookmarkStart w:name="z11742" w:id="13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3273"/>
    <w:bookmarkStart w:name="z11743" w:id="13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3274"/>
    <w:bookmarkStart w:name="z11744" w:id="13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3275"/>
    <w:bookmarkStart w:name="z11745" w:id="13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3276"/>
    <w:bookmarkStart w:name="z24458" w:id="13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3277"/>
    <w:bookmarkStart w:name="z11746" w:id="13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3278"/>
    <w:bookmarkStart w:name="z11747" w:id="13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3279"/>
    <w:bookmarkStart w:name="z11748" w:id="13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3280"/>
    <w:bookmarkStart w:name="z11749" w:id="13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3281"/>
    <w:bookmarkStart w:name="z11750" w:id="13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3282"/>
    <w:bookmarkStart w:name="z11751" w:id="13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3283"/>
    <w:bookmarkStart w:name="z11752" w:id="13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3284"/>
    <w:bookmarkStart w:name="z11753" w:id="13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3285"/>
    <w:bookmarkStart w:name="z20403" w:id="13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3286"/>
    <w:bookmarkStart w:name="z20404" w:id="13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3287"/>
    <w:bookmarkStart w:name="z11754" w:id="13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32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55" w:id="13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3289"/>
    <w:bookmarkStart w:name="z11756" w:id="13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3290"/>
    <w:bookmarkStart w:name="z11757" w:id="13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3291"/>
    <w:bookmarkStart w:name="z11758" w:id="13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3292"/>
    <w:bookmarkStart w:name="z20405" w:id="13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3293"/>
    <w:bookmarkStart w:name="z20406" w:id="13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3294"/>
    <w:bookmarkStart w:name="z11759" w:id="13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32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60" w:id="13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296"/>
    <w:bookmarkStart w:name="z11761" w:id="13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2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62" w:id="13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2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63" w:id="13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3299"/>
    <w:bookmarkStart w:name="z11764" w:id="13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300"/>
    <w:bookmarkStart w:name="z11765" w:id="13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301"/>
    <w:bookmarkStart w:name="z11766" w:id="13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13302"/>
    <w:bookmarkStart w:name="z11767" w:id="13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303"/>
    <w:bookmarkStart w:name="z11768" w:id="13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304"/>
    <w:bookmarkStart w:name="z11769" w:id="13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305"/>
    <w:bookmarkStart w:name="z11770" w:id="13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306"/>
    <w:bookmarkStart w:name="z11771" w:id="13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307"/>
    <w:bookmarkStart w:name="z11772" w:id="13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308"/>
    <w:bookmarkStart w:name="z11773" w:id="13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13309"/>
    <w:bookmarkStart w:name="z11774" w:id="13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310"/>
    <w:bookmarkStart w:name="z11775" w:id="13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311"/>
    <w:bookmarkStart w:name="z11776" w:id="13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312"/>
    <w:bookmarkStart w:name="z11777" w:id="13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313"/>
    <w:bookmarkStart w:name="z11778" w:id="13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Каратобинского района;</w:t>
      </w:r>
    </w:p>
    <w:bookmarkEnd w:id="13314"/>
    <w:bookmarkStart w:name="z11779" w:id="13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315"/>
    <w:bookmarkStart w:name="z11780" w:id="13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3316"/>
    <w:bookmarkStart w:name="z11781" w:id="13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3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82" w:id="13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318"/>
    <w:bookmarkStart w:name="z11783" w:id="13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319"/>
    <w:bookmarkStart w:name="z11784" w:id="13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320"/>
    <w:bookmarkStart w:name="z11785" w:id="13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321"/>
    <w:bookmarkStart w:name="z11786" w:id="13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322"/>
    <w:bookmarkStart w:name="z11787" w:id="13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323"/>
    <w:bookmarkStart w:name="z11788" w:id="13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324"/>
    <w:bookmarkStart w:name="z11789" w:id="13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133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791" w:id="13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Сырымского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13326"/>
    <w:bookmarkStart w:name="z11792" w:id="13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327"/>
    <w:bookmarkStart w:name="z11793" w:id="13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Сырымского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13328"/>
    <w:bookmarkStart w:name="z11794" w:id="13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13329"/>
    <w:bookmarkStart w:name="z11795" w:id="13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330"/>
    <w:bookmarkStart w:name="z11796" w:id="13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331"/>
    <w:bookmarkStart w:name="z11797" w:id="13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332"/>
    <w:bookmarkStart w:name="z11798" w:id="13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333"/>
    <w:bookmarkStart w:name="z11799" w:id="13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334"/>
    <w:bookmarkStart w:name="z11800" w:id="13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090900, Западно-Казахстанская область, Сырымский район, село Жымпиты, улица С.Сейфуллина, 32.</w:t>
      </w:r>
    </w:p>
    <w:bookmarkEnd w:id="13335"/>
    <w:bookmarkStart w:name="z11801" w:id="13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Сырымского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13336"/>
    <w:bookmarkStart w:name="z11802" w:id="13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337"/>
    <w:bookmarkStart w:name="z11803" w:id="13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338"/>
    <w:bookmarkStart w:name="z11804" w:id="13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339"/>
    <w:bookmarkStart w:name="z11805" w:id="13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340"/>
    <w:bookmarkStart w:name="z11806" w:id="13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341"/>
    <w:bookmarkStart w:name="z11807" w:id="13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342"/>
    <w:bookmarkStart w:name="z11808" w:id="13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343"/>
    <w:bookmarkStart w:name="z11809" w:id="13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344"/>
    <w:bookmarkStart w:name="z11810" w:id="13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345"/>
    <w:bookmarkStart w:name="z11811" w:id="13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346"/>
    <w:bookmarkStart w:name="z20407" w:id="13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3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12" w:id="13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3348"/>
    <w:bookmarkStart w:name="z11813" w:id="13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3349"/>
    <w:bookmarkStart w:name="z11814" w:id="13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3350"/>
    <w:bookmarkStart w:name="z11815" w:id="13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3351"/>
    <w:bookmarkStart w:name="z11816" w:id="13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3352"/>
    <w:bookmarkStart w:name="z11817" w:id="13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3353"/>
    <w:bookmarkStart w:name="z11818" w:id="13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3354"/>
    <w:bookmarkStart w:name="z11819" w:id="13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3355"/>
    <w:bookmarkStart w:name="z11820" w:id="13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3356"/>
    <w:bookmarkStart w:name="z11821" w:id="13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3357"/>
    <w:bookmarkStart w:name="z11822" w:id="13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3358"/>
    <w:bookmarkStart w:name="z11823" w:id="13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3359"/>
    <w:bookmarkStart w:name="z11824" w:id="13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3360"/>
    <w:bookmarkStart w:name="z11825" w:id="13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3361"/>
    <w:bookmarkStart w:name="z11826" w:id="13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3362"/>
    <w:bookmarkStart w:name="z11827" w:id="13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3363"/>
    <w:bookmarkStart w:name="z11828" w:id="13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3364"/>
    <w:bookmarkStart w:name="z11829" w:id="13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3365"/>
    <w:bookmarkStart w:name="z11830" w:id="13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3366"/>
    <w:bookmarkStart w:name="z11831" w:id="13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3367"/>
    <w:bookmarkStart w:name="z11832" w:id="13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3368"/>
    <w:bookmarkStart w:name="z11833" w:id="13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3369"/>
    <w:bookmarkStart w:name="z11834" w:id="13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3370"/>
    <w:bookmarkStart w:name="z11835" w:id="13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3371"/>
    <w:bookmarkStart w:name="z11836" w:id="13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3372"/>
    <w:bookmarkStart w:name="z24459" w:id="13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3373"/>
    <w:bookmarkStart w:name="z11837" w:id="13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3374"/>
    <w:bookmarkStart w:name="z11838" w:id="13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3375"/>
    <w:bookmarkStart w:name="z11839" w:id="13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3376"/>
    <w:bookmarkStart w:name="z11840" w:id="13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3377"/>
    <w:bookmarkStart w:name="z11841" w:id="13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3378"/>
    <w:bookmarkStart w:name="z11842" w:id="13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3379"/>
    <w:bookmarkStart w:name="z11843" w:id="13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3380"/>
    <w:bookmarkStart w:name="z11844" w:id="13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3381"/>
    <w:bookmarkStart w:name="z20408" w:id="13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3382"/>
    <w:bookmarkStart w:name="z20409" w:id="13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3383"/>
    <w:bookmarkStart w:name="z11845" w:id="13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33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46" w:id="13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3385"/>
    <w:bookmarkStart w:name="z11847" w:id="13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3386"/>
    <w:bookmarkStart w:name="z11848" w:id="13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3387"/>
    <w:bookmarkStart w:name="z11849" w:id="13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3388"/>
    <w:bookmarkStart w:name="z20410" w:id="13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3389"/>
    <w:bookmarkStart w:name="z20411" w:id="13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3390"/>
    <w:bookmarkStart w:name="z11850" w:id="13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33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51" w:id="13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392"/>
    <w:bookmarkStart w:name="z11852" w:id="13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3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53" w:id="13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3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54" w:id="13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3395"/>
    <w:bookmarkStart w:name="z11855" w:id="13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396"/>
    <w:bookmarkStart w:name="z11856" w:id="13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397"/>
    <w:bookmarkStart w:name="z11857" w:id="13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13398"/>
    <w:bookmarkStart w:name="z11858" w:id="13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399"/>
    <w:bookmarkStart w:name="z11859" w:id="13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400"/>
    <w:bookmarkStart w:name="z11860" w:id="13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401"/>
    <w:bookmarkStart w:name="z11861" w:id="13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402"/>
    <w:bookmarkStart w:name="z11862" w:id="13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403"/>
    <w:bookmarkStart w:name="z11863" w:id="13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404"/>
    <w:bookmarkStart w:name="z11864" w:id="13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13405"/>
    <w:bookmarkStart w:name="z11865" w:id="13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406"/>
    <w:bookmarkStart w:name="z11866" w:id="13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407"/>
    <w:bookmarkStart w:name="z11867" w:id="13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408"/>
    <w:bookmarkStart w:name="z11868" w:id="13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409"/>
    <w:bookmarkStart w:name="z11869" w:id="13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Сырымского района;</w:t>
      </w:r>
    </w:p>
    <w:bookmarkEnd w:id="13410"/>
    <w:bookmarkStart w:name="z11870" w:id="13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411"/>
    <w:bookmarkStart w:name="z11871" w:id="13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3412"/>
    <w:bookmarkStart w:name="z11872" w:id="13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4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73" w:id="13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414"/>
    <w:bookmarkStart w:name="z11874" w:id="13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415"/>
    <w:bookmarkStart w:name="z11875" w:id="13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416"/>
    <w:bookmarkStart w:name="z11876" w:id="13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417"/>
    <w:bookmarkStart w:name="z11877" w:id="13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418"/>
    <w:bookmarkStart w:name="z11878" w:id="13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419"/>
    <w:bookmarkStart w:name="z11879" w:id="13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4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881" w:id="13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Таскалинского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13421"/>
    <w:bookmarkStart w:name="z11882" w:id="13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422"/>
    <w:bookmarkStart w:name="z11883" w:id="13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Таскалинского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13423"/>
    <w:bookmarkStart w:name="z11884" w:id="13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13424"/>
    <w:bookmarkStart w:name="z11885" w:id="13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425"/>
    <w:bookmarkStart w:name="z11886" w:id="13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426"/>
    <w:bookmarkStart w:name="z11887" w:id="13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427"/>
    <w:bookmarkStart w:name="z11888" w:id="13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428"/>
    <w:bookmarkStart w:name="z11889" w:id="13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429"/>
    <w:bookmarkStart w:name="z11890" w:id="13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091000, Западно-Казахстанская область, Таскалинский район, село Таскала, улица Қ. Рысқұлбекова, дом 4.</w:t>
      </w:r>
    </w:p>
    <w:bookmarkEnd w:id="13430"/>
    <w:bookmarkStart w:name="z11891" w:id="13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Таскалинского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13431"/>
    <w:bookmarkStart w:name="z11892" w:id="13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432"/>
    <w:bookmarkStart w:name="z11893" w:id="13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433"/>
    <w:bookmarkStart w:name="z11894" w:id="13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434"/>
    <w:bookmarkStart w:name="z11895" w:id="13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435"/>
    <w:bookmarkStart w:name="z11896" w:id="13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436"/>
    <w:bookmarkStart w:name="z11897" w:id="13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437"/>
    <w:bookmarkStart w:name="z11898" w:id="13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438"/>
    <w:bookmarkStart w:name="z11899" w:id="13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439"/>
    <w:bookmarkStart w:name="z11900" w:id="13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440"/>
    <w:bookmarkStart w:name="z11901" w:id="13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441"/>
    <w:bookmarkStart w:name="z20412" w:id="13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4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02" w:id="13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3443"/>
    <w:bookmarkStart w:name="z11903" w:id="13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3444"/>
    <w:bookmarkStart w:name="z11904" w:id="13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3445"/>
    <w:bookmarkStart w:name="z11905" w:id="13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3446"/>
    <w:bookmarkStart w:name="z11906" w:id="13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3447"/>
    <w:bookmarkStart w:name="z11907" w:id="13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3448"/>
    <w:bookmarkStart w:name="z11908" w:id="13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3449"/>
    <w:bookmarkStart w:name="z11909" w:id="13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3450"/>
    <w:bookmarkStart w:name="z11910" w:id="13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3451"/>
    <w:bookmarkStart w:name="z11911" w:id="13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3452"/>
    <w:bookmarkStart w:name="z11912" w:id="13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3453"/>
    <w:bookmarkStart w:name="z11913" w:id="13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3454"/>
    <w:bookmarkStart w:name="z11914" w:id="13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3455"/>
    <w:bookmarkStart w:name="z11915" w:id="13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3456"/>
    <w:bookmarkStart w:name="z11916" w:id="13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3457"/>
    <w:bookmarkStart w:name="z11917" w:id="13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3458"/>
    <w:bookmarkStart w:name="z11918" w:id="13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3459"/>
    <w:bookmarkStart w:name="z11919" w:id="13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3460"/>
    <w:bookmarkStart w:name="z11920" w:id="13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3461"/>
    <w:bookmarkStart w:name="z11921" w:id="13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3462"/>
    <w:bookmarkStart w:name="z11922" w:id="13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3463"/>
    <w:bookmarkStart w:name="z11923" w:id="13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3464"/>
    <w:bookmarkStart w:name="z11924" w:id="13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3465"/>
    <w:bookmarkStart w:name="z11925" w:id="13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3466"/>
    <w:bookmarkStart w:name="z11926" w:id="13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3467"/>
    <w:bookmarkStart w:name="z24460" w:id="13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3468"/>
    <w:bookmarkStart w:name="z11927" w:id="13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3469"/>
    <w:bookmarkStart w:name="z11928" w:id="13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3470"/>
    <w:bookmarkStart w:name="z11929" w:id="13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3471"/>
    <w:bookmarkStart w:name="z11930" w:id="13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3472"/>
    <w:bookmarkStart w:name="z11931" w:id="13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3473"/>
    <w:bookmarkStart w:name="z11932" w:id="13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3474"/>
    <w:bookmarkStart w:name="z11933" w:id="13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3475"/>
    <w:bookmarkStart w:name="z11934" w:id="13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3476"/>
    <w:bookmarkStart w:name="z20413" w:id="13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3477"/>
    <w:bookmarkStart w:name="z20414" w:id="13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3478"/>
    <w:bookmarkStart w:name="z11935" w:id="13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34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36" w:id="13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3480"/>
    <w:bookmarkStart w:name="z11937" w:id="13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3481"/>
    <w:bookmarkStart w:name="z11938" w:id="13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3482"/>
    <w:bookmarkStart w:name="z11939" w:id="13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3483"/>
    <w:bookmarkStart w:name="z20415" w:id="13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3484"/>
    <w:bookmarkStart w:name="z20416" w:id="13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3485"/>
    <w:bookmarkStart w:name="z11940" w:id="13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34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41" w:id="13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487"/>
    <w:bookmarkStart w:name="z11942" w:id="13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4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43" w:id="13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4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44" w:id="13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3490"/>
    <w:bookmarkStart w:name="z11945" w:id="13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491"/>
    <w:bookmarkStart w:name="z11946" w:id="13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492"/>
    <w:bookmarkStart w:name="z11947" w:id="13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13493"/>
    <w:bookmarkStart w:name="z11948" w:id="13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494"/>
    <w:bookmarkStart w:name="z11949" w:id="13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495"/>
    <w:bookmarkStart w:name="z11950" w:id="13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496"/>
    <w:bookmarkStart w:name="z11951" w:id="13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497"/>
    <w:bookmarkStart w:name="z11952" w:id="13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498"/>
    <w:bookmarkStart w:name="z11953" w:id="13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499"/>
    <w:bookmarkStart w:name="z11954" w:id="13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13500"/>
    <w:bookmarkStart w:name="z11955" w:id="13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501"/>
    <w:bookmarkStart w:name="z11956" w:id="13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502"/>
    <w:bookmarkStart w:name="z11957" w:id="13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503"/>
    <w:bookmarkStart w:name="z11958" w:id="13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504"/>
    <w:bookmarkStart w:name="z11959" w:id="13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Таскалинского района;</w:t>
      </w:r>
    </w:p>
    <w:bookmarkEnd w:id="13505"/>
    <w:bookmarkStart w:name="z11960" w:id="13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506"/>
    <w:bookmarkStart w:name="z11961" w:id="13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3507"/>
    <w:bookmarkStart w:name="z11962" w:id="13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5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63" w:id="13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509"/>
    <w:bookmarkStart w:name="z11964" w:id="13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510"/>
    <w:bookmarkStart w:name="z11965" w:id="13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511"/>
    <w:bookmarkStart w:name="z11966" w:id="13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512"/>
    <w:bookmarkStart w:name="z11967" w:id="13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513"/>
    <w:bookmarkStart w:name="z11968" w:id="13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514"/>
    <w:bookmarkStart w:name="z11969" w:id="13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515"/>
    <w:bookmarkStart w:name="z11970" w:id="13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135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1972" w:id="13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Теректинского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13517"/>
    <w:bookmarkStart w:name="z11973" w:id="13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518"/>
    <w:bookmarkStart w:name="z11974" w:id="13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Теректинского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13519"/>
    <w:bookmarkStart w:name="z11975" w:id="13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13520"/>
    <w:bookmarkStart w:name="z11976" w:id="13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521"/>
    <w:bookmarkStart w:name="z11977" w:id="13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522"/>
    <w:bookmarkStart w:name="z11978" w:id="13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523"/>
    <w:bookmarkStart w:name="z11979" w:id="13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524"/>
    <w:bookmarkStart w:name="z11980" w:id="13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525"/>
    <w:bookmarkStart w:name="z11981" w:id="13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091100, Западно-Казахстанская область, Теректинский район, село Федоровка, улица Бейбитшилик, дом 162.</w:t>
      </w:r>
    </w:p>
    <w:bookmarkEnd w:id="13526"/>
    <w:bookmarkStart w:name="z11982" w:id="13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Теректинского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13527"/>
    <w:bookmarkStart w:name="z11983" w:id="13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528"/>
    <w:bookmarkStart w:name="z11984" w:id="13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529"/>
    <w:bookmarkStart w:name="z11985" w:id="13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530"/>
    <w:bookmarkStart w:name="z11986" w:id="13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531"/>
    <w:bookmarkStart w:name="z11987" w:id="13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532"/>
    <w:bookmarkStart w:name="z11988" w:id="13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533"/>
    <w:bookmarkStart w:name="z11989" w:id="13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534"/>
    <w:bookmarkStart w:name="z11990" w:id="13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535"/>
    <w:bookmarkStart w:name="z11991" w:id="13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536"/>
    <w:bookmarkStart w:name="z11992" w:id="13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537"/>
    <w:bookmarkStart w:name="z20417" w:id="13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5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93" w:id="13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3539"/>
    <w:bookmarkStart w:name="z11994" w:id="13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3540"/>
    <w:bookmarkStart w:name="z11995" w:id="13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3541"/>
    <w:bookmarkStart w:name="z11996" w:id="13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3542"/>
    <w:bookmarkStart w:name="z11997" w:id="13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3543"/>
    <w:bookmarkStart w:name="z11998" w:id="13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3544"/>
    <w:bookmarkStart w:name="z11999" w:id="13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3545"/>
    <w:bookmarkStart w:name="z12000" w:id="13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3546"/>
    <w:bookmarkStart w:name="z12001" w:id="13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3547"/>
    <w:bookmarkStart w:name="z12002" w:id="13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3548"/>
    <w:bookmarkStart w:name="z12003" w:id="13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3549"/>
    <w:bookmarkStart w:name="z12004" w:id="13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3550"/>
    <w:bookmarkStart w:name="z12005" w:id="13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3551"/>
    <w:bookmarkStart w:name="z12006" w:id="13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3552"/>
    <w:bookmarkStart w:name="z12007" w:id="13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3553"/>
    <w:bookmarkStart w:name="z12008" w:id="13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3554"/>
    <w:bookmarkStart w:name="z12009" w:id="13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3555"/>
    <w:bookmarkStart w:name="z12010" w:id="13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3556"/>
    <w:bookmarkStart w:name="z12011" w:id="13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3557"/>
    <w:bookmarkStart w:name="z12012" w:id="13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3558"/>
    <w:bookmarkStart w:name="z12013" w:id="13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3559"/>
    <w:bookmarkStart w:name="z12014" w:id="13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3560"/>
    <w:bookmarkStart w:name="z12015" w:id="13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3561"/>
    <w:bookmarkStart w:name="z12016" w:id="13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3562"/>
    <w:bookmarkStart w:name="z12017" w:id="13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3563"/>
    <w:bookmarkStart w:name="z24461" w:id="13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3564"/>
    <w:bookmarkStart w:name="z12018" w:id="13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3565"/>
    <w:bookmarkStart w:name="z12019" w:id="13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3566"/>
    <w:bookmarkStart w:name="z12020" w:id="13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3567"/>
    <w:bookmarkStart w:name="z12021" w:id="13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3568"/>
    <w:bookmarkStart w:name="z12022" w:id="13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3569"/>
    <w:bookmarkStart w:name="z12023" w:id="13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3570"/>
    <w:bookmarkStart w:name="z12024" w:id="13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3571"/>
    <w:bookmarkStart w:name="z12025" w:id="13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3572"/>
    <w:bookmarkStart w:name="z20418" w:id="13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3573"/>
    <w:bookmarkStart w:name="z20419" w:id="13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3574"/>
    <w:bookmarkStart w:name="z12026" w:id="13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35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27" w:id="13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3576"/>
    <w:bookmarkStart w:name="z12028" w:id="13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3577"/>
    <w:bookmarkStart w:name="z12029" w:id="13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3578"/>
    <w:bookmarkStart w:name="z12030" w:id="13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3579"/>
    <w:bookmarkStart w:name="z20420" w:id="13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3580"/>
    <w:bookmarkStart w:name="z20421" w:id="13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3581"/>
    <w:bookmarkStart w:name="z12031" w:id="13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35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32" w:id="135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583"/>
    <w:bookmarkStart w:name="z12033" w:id="13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5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34" w:id="13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5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35" w:id="13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3586"/>
    <w:bookmarkStart w:name="z12036" w:id="13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587"/>
    <w:bookmarkStart w:name="z12037" w:id="13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588"/>
    <w:bookmarkStart w:name="z12038" w:id="13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13589"/>
    <w:bookmarkStart w:name="z12039" w:id="13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590"/>
    <w:bookmarkStart w:name="z12040" w:id="13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591"/>
    <w:bookmarkStart w:name="z12041" w:id="13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592"/>
    <w:bookmarkStart w:name="z12042" w:id="13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593"/>
    <w:bookmarkStart w:name="z12043" w:id="13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594"/>
    <w:bookmarkStart w:name="z12044" w:id="13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595"/>
    <w:bookmarkStart w:name="z12045" w:id="13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13596"/>
    <w:bookmarkStart w:name="z12046" w:id="13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597"/>
    <w:bookmarkStart w:name="z12047" w:id="13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598"/>
    <w:bookmarkStart w:name="z12048" w:id="13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599"/>
    <w:bookmarkStart w:name="z12049" w:id="13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600"/>
    <w:bookmarkStart w:name="z12050" w:id="13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Теректинского района;</w:t>
      </w:r>
    </w:p>
    <w:bookmarkEnd w:id="13601"/>
    <w:bookmarkStart w:name="z12051" w:id="13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602"/>
    <w:bookmarkStart w:name="z12052" w:id="13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3603"/>
    <w:bookmarkStart w:name="z12053" w:id="13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6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54" w:id="13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605"/>
    <w:bookmarkStart w:name="z12055" w:id="13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606"/>
    <w:bookmarkStart w:name="z12056" w:id="13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607"/>
    <w:bookmarkStart w:name="z12057" w:id="13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608"/>
    <w:bookmarkStart w:name="z12058" w:id="13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609"/>
    <w:bookmarkStart w:name="z12059" w:id="13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610"/>
    <w:bookmarkStart w:name="z12060" w:id="13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611"/>
    <w:bookmarkStart w:name="z12061" w:id="13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bookmarkEnd w:id="136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063" w:id="136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Чингирлауского района Департамента по чрезвычайным ситуациям Западно-Казахстанской области Министерства по чрезвычайным ситуациям Республики Казахстан</w:t>
      </w:r>
    </w:p>
    <w:bookmarkEnd w:id="13613"/>
    <w:bookmarkStart w:name="z12064" w:id="136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614"/>
    <w:bookmarkStart w:name="z12065" w:id="13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Чингирлауского района Департамента по чрезвычайным ситуациям Западно-Казахстанской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Западно-Казахстанской области (далее - Департамент).</w:t>
      </w:r>
    </w:p>
    <w:bookmarkEnd w:id="13615"/>
    <w:bookmarkStart w:name="z12066" w:id="13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13616"/>
    <w:bookmarkStart w:name="z12067" w:id="13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617"/>
    <w:bookmarkStart w:name="z12068" w:id="13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618"/>
    <w:bookmarkStart w:name="z12069" w:id="13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619"/>
    <w:bookmarkStart w:name="z12070" w:id="13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620"/>
    <w:bookmarkStart w:name="z12071" w:id="13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621"/>
    <w:bookmarkStart w:name="z12072" w:id="13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091200, Западно-Казахстанская область, Чингирлауский район, село Чингирлау, улица Георгий Щевцова, 9.</w:t>
      </w:r>
    </w:p>
    <w:bookmarkEnd w:id="13622"/>
    <w:bookmarkStart w:name="z12073" w:id="13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Чингирлауского района Департамента по чрезвычайным ситуациям Западно-Казахстанской области Министерства по чрезвычайным ситуациям Республики Казахстан".</w:t>
      </w:r>
    </w:p>
    <w:bookmarkEnd w:id="13623"/>
    <w:bookmarkStart w:name="z12074" w:id="13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624"/>
    <w:bookmarkStart w:name="z12075" w:id="13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3625"/>
    <w:bookmarkStart w:name="z12076" w:id="13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626"/>
    <w:bookmarkStart w:name="z12077" w:id="13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627"/>
    <w:bookmarkStart w:name="z12078" w:id="136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628"/>
    <w:bookmarkStart w:name="z12079" w:id="13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629"/>
    <w:bookmarkStart w:name="z12080" w:id="13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630"/>
    <w:bookmarkStart w:name="z12081" w:id="13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631"/>
    <w:bookmarkStart w:name="z12082" w:id="13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632"/>
    <w:bookmarkStart w:name="z12083" w:id="13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633"/>
    <w:bookmarkStart w:name="z20422" w:id="13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6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84" w:id="13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3635"/>
    <w:bookmarkStart w:name="z12085" w:id="13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3636"/>
    <w:bookmarkStart w:name="z12086" w:id="13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3637"/>
    <w:bookmarkStart w:name="z12087" w:id="13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3638"/>
    <w:bookmarkStart w:name="z12088" w:id="13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3639"/>
    <w:bookmarkStart w:name="z12089" w:id="13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3640"/>
    <w:bookmarkStart w:name="z12090" w:id="13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3641"/>
    <w:bookmarkStart w:name="z12091" w:id="13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3642"/>
    <w:bookmarkStart w:name="z12092" w:id="13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3643"/>
    <w:bookmarkStart w:name="z12093" w:id="13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3644"/>
    <w:bookmarkStart w:name="z12094" w:id="13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3645"/>
    <w:bookmarkStart w:name="z12095" w:id="13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3646"/>
    <w:bookmarkStart w:name="z12096" w:id="13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3647"/>
    <w:bookmarkStart w:name="z12097" w:id="13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3648"/>
    <w:bookmarkStart w:name="z12098" w:id="13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3649"/>
    <w:bookmarkStart w:name="z12099" w:id="13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3650"/>
    <w:bookmarkStart w:name="z12100" w:id="13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3651"/>
    <w:bookmarkStart w:name="z12101" w:id="13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3652"/>
    <w:bookmarkStart w:name="z12102" w:id="13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3653"/>
    <w:bookmarkStart w:name="z12103" w:id="13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3654"/>
    <w:bookmarkStart w:name="z12104" w:id="13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3655"/>
    <w:bookmarkStart w:name="z12105" w:id="13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3656"/>
    <w:bookmarkStart w:name="z12106" w:id="13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3657"/>
    <w:bookmarkStart w:name="z12107" w:id="13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3658"/>
    <w:bookmarkStart w:name="z12108" w:id="13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3659"/>
    <w:bookmarkStart w:name="z24462" w:id="13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3660"/>
    <w:bookmarkStart w:name="z12109" w:id="13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3661"/>
    <w:bookmarkStart w:name="z12110" w:id="13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3662"/>
    <w:bookmarkStart w:name="z12111" w:id="13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3663"/>
    <w:bookmarkStart w:name="z12112" w:id="13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3664"/>
    <w:bookmarkStart w:name="z12113" w:id="13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3665"/>
    <w:bookmarkStart w:name="z12114" w:id="13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3666"/>
    <w:bookmarkStart w:name="z12115" w:id="13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3667"/>
    <w:bookmarkStart w:name="z12116" w:id="13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3668"/>
    <w:bookmarkStart w:name="z20423" w:id="13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3669"/>
    <w:bookmarkStart w:name="z20424" w:id="13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3670"/>
    <w:bookmarkStart w:name="z12117" w:id="13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36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18" w:id="13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3672"/>
    <w:bookmarkStart w:name="z12119" w:id="13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3673"/>
    <w:bookmarkStart w:name="z12120" w:id="13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3674"/>
    <w:bookmarkStart w:name="z12121" w:id="13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3675"/>
    <w:bookmarkStart w:name="z20425" w:id="13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3676"/>
    <w:bookmarkStart w:name="z20426" w:id="13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3677"/>
    <w:bookmarkStart w:name="z12122" w:id="13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36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23" w:id="136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679"/>
    <w:bookmarkStart w:name="z12124" w:id="13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6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25" w:id="13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6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26" w:id="13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3682"/>
    <w:bookmarkStart w:name="z12127" w:id="13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683"/>
    <w:bookmarkStart w:name="z12128" w:id="13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684"/>
    <w:bookmarkStart w:name="z12129" w:id="13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13685"/>
    <w:bookmarkStart w:name="z12130" w:id="13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3686"/>
    <w:bookmarkStart w:name="z12131" w:id="13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687"/>
    <w:bookmarkStart w:name="z12132" w:id="13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688"/>
    <w:bookmarkStart w:name="z12133" w:id="13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689"/>
    <w:bookmarkStart w:name="z12134" w:id="13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690"/>
    <w:bookmarkStart w:name="z12135" w:id="13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691"/>
    <w:bookmarkStart w:name="z12136" w:id="13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Отдела);</w:t>
      </w:r>
    </w:p>
    <w:bookmarkEnd w:id="13692"/>
    <w:bookmarkStart w:name="z12137" w:id="13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693"/>
    <w:bookmarkStart w:name="z12138" w:id="13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694"/>
    <w:bookmarkStart w:name="z12139" w:id="13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695"/>
    <w:bookmarkStart w:name="z12140" w:id="13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696"/>
    <w:bookmarkStart w:name="z12141" w:id="13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Чингирлауского района;</w:t>
      </w:r>
    </w:p>
    <w:bookmarkEnd w:id="13697"/>
    <w:bookmarkStart w:name="z12142" w:id="13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698"/>
    <w:bookmarkStart w:name="z12143" w:id="13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3699"/>
    <w:bookmarkStart w:name="z12144" w:id="13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7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45" w:id="137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701"/>
    <w:bookmarkStart w:name="z12146" w:id="13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702"/>
    <w:bookmarkStart w:name="z12147" w:id="13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703"/>
    <w:bookmarkStart w:name="z12148" w:id="13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704"/>
    <w:bookmarkStart w:name="z12149" w:id="13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705"/>
    <w:bookmarkStart w:name="z12150" w:id="13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706"/>
    <w:bookmarkStart w:name="z12151" w:id="13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707"/>
    <w:bookmarkStart w:name="z12152" w:id="13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bookmarkEnd w:id="137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154" w:id="137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Абайского района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13709"/>
    <w:bookmarkStart w:name="z12155" w:id="13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710"/>
    <w:bookmarkStart w:name="z12156" w:id="13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Абайского района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13711"/>
    <w:bookmarkStart w:name="z12157" w:id="13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3712"/>
    <w:bookmarkStart w:name="z12158" w:id="13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713"/>
    <w:bookmarkStart w:name="z12159" w:id="13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714"/>
    <w:bookmarkStart w:name="z12160" w:id="13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715"/>
    <w:bookmarkStart w:name="z12161" w:id="13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716"/>
    <w:bookmarkStart w:name="z12162" w:id="13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717"/>
    <w:bookmarkStart w:name="z12163" w:id="13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100100, Карагандинская область, г. Абай, ул. Железнодорожная, 3.</w:t>
      </w:r>
    </w:p>
    <w:bookmarkEnd w:id="13718"/>
    <w:bookmarkStart w:name="z12164" w:id="13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Абайского района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13719"/>
    <w:bookmarkStart w:name="z12165" w:id="13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720"/>
    <w:bookmarkStart w:name="z12166" w:id="13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осуществляются из республиканского и местного бюджета в составе Департамента.</w:t>
      </w:r>
    </w:p>
    <w:bookmarkEnd w:id="13721"/>
    <w:bookmarkStart w:name="z12167" w:id="13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722"/>
    <w:bookmarkStart w:name="z12168" w:id="13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723"/>
    <w:bookmarkStart w:name="z12169" w:id="137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724"/>
    <w:bookmarkStart w:name="z12170" w:id="13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725"/>
    <w:bookmarkStart w:name="z12171" w:id="13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726"/>
    <w:bookmarkStart w:name="z12172" w:id="13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727"/>
    <w:bookmarkStart w:name="z12173" w:id="13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728"/>
    <w:bookmarkStart w:name="z12174" w:id="13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729"/>
    <w:bookmarkStart w:name="z20427" w:id="13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7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75" w:id="13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3731"/>
    <w:bookmarkStart w:name="z12176" w:id="13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3732"/>
    <w:bookmarkStart w:name="z12177" w:id="13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3733"/>
    <w:bookmarkStart w:name="z12178" w:id="13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3734"/>
    <w:bookmarkStart w:name="z12179" w:id="13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3735"/>
    <w:bookmarkStart w:name="z12180" w:id="13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3736"/>
    <w:bookmarkStart w:name="z12181" w:id="13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3737"/>
    <w:bookmarkStart w:name="z12182" w:id="13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3738"/>
    <w:bookmarkStart w:name="z12183" w:id="13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3739"/>
    <w:bookmarkStart w:name="z12184" w:id="13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bookmarkEnd w:id="13740"/>
    <w:bookmarkStart w:name="z12185" w:id="13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3741"/>
    <w:bookmarkStart w:name="z12186" w:id="13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3742"/>
    <w:bookmarkStart w:name="z12187" w:id="13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3743"/>
    <w:bookmarkStart w:name="z12188" w:id="13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3744"/>
    <w:bookmarkStart w:name="z12189" w:id="13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3745"/>
    <w:bookmarkStart w:name="z12190" w:id="13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3746"/>
    <w:bookmarkStart w:name="z12191" w:id="13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3747"/>
    <w:bookmarkStart w:name="z12192" w:id="13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3748"/>
    <w:bookmarkStart w:name="z12193" w:id="13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3749"/>
    <w:bookmarkStart w:name="z12194" w:id="13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3750"/>
    <w:bookmarkStart w:name="z12195" w:id="13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3751"/>
    <w:bookmarkStart w:name="z12196" w:id="13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3752"/>
    <w:bookmarkStart w:name="z12197" w:id="13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3753"/>
    <w:bookmarkStart w:name="z12198" w:id="13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3754"/>
    <w:bookmarkStart w:name="z12199" w:id="13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3755"/>
    <w:bookmarkStart w:name="z24463" w:id="13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3756"/>
    <w:bookmarkStart w:name="z12200" w:id="13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3757"/>
    <w:bookmarkStart w:name="z12201" w:id="13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3758"/>
    <w:bookmarkStart w:name="z12202" w:id="13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3759"/>
    <w:bookmarkStart w:name="z12203" w:id="13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3760"/>
    <w:bookmarkStart w:name="z12204" w:id="13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3761"/>
    <w:bookmarkStart w:name="z12205" w:id="13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3762"/>
    <w:bookmarkStart w:name="z12206" w:id="13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3763"/>
    <w:bookmarkStart w:name="z12207" w:id="13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3764"/>
    <w:bookmarkStart w:name="z20428" w:id="13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3765"/>
    <w:bookmarkStart w:name="z20429" w:id="13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3766"/>
    <w:bookmarkStart w:name="z12208" w:id="13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37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09" w:id="13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3768"/>
    <w:bookmarkStart w:name="z12210" w:id="13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3769"/>
    <w:bookmarkStart w:name="z12211" w:id="13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3770"/>
    <w:bookmarkStart w:name="z12212" w:id="13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3771"/>
    <w:bookmarkStart w:name="z20430" w:id="13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3772"/>
    <w:bookmarkStart w:name="z20431" w:id="13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3773"/>
    <w:bookmarkStart w:name="z12213" w:id="13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37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14" w:id="13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775"/>
    <w:bookmarkStart w:name="z12215" w:id="13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7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16" w:id="13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7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17" w:id="13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3778"/>
    <w:bookmarkStart w:name="z12218" w:id="13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779"/>
    <w:bookmarkStart w:name="z12219" w:id="13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780"/>
    <w:bookmarkStart w:name="z12220" w:id="13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781"/>
    <w:bookmarkStart w:name="z12221" w:id="13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3782"/>
    <w:bookmarkStart w:name="z12222" w:id="13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783"/>
    <w:bookmarkStart w:name="z12223" w:id="13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784"/>
    <w:bookmarkStart w:name="z12224" w:id="13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785"/>
    <w:bookmarkStart w:name="z12225" w:id="13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786"/>
    <w:bookmarkStart w:name="z12226" w:id="13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787"/>
    <w:bookmarkStart w:name="z12227" w:id="13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3788"/>
    <w:bookmarkStart w:name="z12228" w:id="13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789"/>
    <w:bookmarkStart w:name="z12229" w:id="13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790"/>
    <w:bookmarkStart w:name="z12230" w:id="13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791"/>
    <w:bookmarkStart w:name="z12231" w:id="13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792"/>
    <w:bookmarkStart w:name="z12232" w:id="13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Абайского района;</w:t>
      </w:r>
    </w:p>
    <w:bookmarkEnd w:id="13793"/>
    <w:bookmarkStart w:name="z12233" w:id="13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794"/>
    <w:bookmarkStart w:name="z12234" w:id="13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3795"/>
    <w:bookmarkStart w:name="z12235" w:id="13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7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36" w:id="137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797"/>
    <w:bookmarkStart w:name="z12237" w:id="13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798"/>
    <w:bookmarkStart w:name="z12238" w:id="13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799"/>
    <w:bookmarkStart w:name="z12239" w:id="13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800"/>
    <w:bookmarkStart w:name="z12240" w:id="13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801"/>
    <w:bookmarkStart w:name="z12241" w:id="138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802"/>
    <w:bookmarkStart w:name="z12242" w:id="13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803"/>
    <w:bookmarkStart w:name="z12243" w:id="13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38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245" w:id="138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Актогайского района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13805"/>
    <w:bookmarkStart w:name="z12246" w:id="138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806"/>
    <w:bookmarkStart w:name="z12247" w:id="13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Актогайского района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13807"/>
    <w:bookmarkStart w:name="z12248" w:id="13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3808"/>
    <w:bookmarkStart w:name="z12249" w:id="13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809"/>
    <w:bookmarkStart w:name="z12250" w:id="13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810"/>
    <w:bookmarkStart w:name="z12251" w:id="13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811"/>
    <w:bookmarkStart w:name="z12252" w:id="13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812"/>
    <w:bookmarkStart w:name="z12253" w:id="13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813"/>
    <w:bookmarkStart w:name="z12254" w:id="13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100200, Карагандинская область, с. Актогай, ул. А. Бокейхана, 27.</w:t>
      </w:r>
    </w:p>
    <w:bookmarkEnd w:id="13814"/>
    <w:bookmarkStart w:name="z12255" w:id="13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Актогайского района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13815"/>
    <w:bookmarkStart w:name="z12256" w:id="13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816"/>
    <w:bookmarkStart w:name="z12257" w:id="13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осуществляются из республиканского и местного бюджета в составе Департамента.</w:t>
      </w:r>
    </w:p>
    <w:bookmarkEnd w:id="13817"/>
    <w:bookmarkStart w:name="z12258" w:id="13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818"/>
    <w:bookmarkStart w:name="z12259" w:id="13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819"/>
    <w:bookmarkStart w:name="z12260" w:id="138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820"/>
    <w:bookmarkStart w:name="z12261" w:id="13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821"/>
    <w:bookmarkStart w:name="z12262" w:id="13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822"/>
    <w:bookmarkStart w:name="z12263" w:id="13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823"/>
    <w:bookmarkStart w:name="z12264" w:id="13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824"/>
    <w:bookmarkStart w:name="z12265" w:id="13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825"/>
    <w:bookmarkStart w:name="z20432" w:id="13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8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66" w:id="13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3827"/>
    <w:bookmarkStart w:name="z12267" w:id="13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3828"/>
    <w:bookmarkStart w:name="z12268" w:id="13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3829"/>
    <w:bookmarkStart w:name="z12269" w:id="13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3830"/>
    <w:bookmarkStart w:name="z12270" w:id="13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3831"/>
    <w:bookmarkStart w:name="z12271" w:id="13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3832"/>
    <w:bookmarkStart w:name="z12272" w:id="13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3833"/>
    <w:bookmarkStart w:name="z12273" w:id="13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3834"/>
    <w:bookmarkStart w:name="z12274" w:id="13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3835"/>
    <w:bookmarkStart w:name="z12275" w:id="13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bookmarkEnd w:id="13836"/>
    <w:bookmarkStart w:name="z12276" w:id="13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3837"/>
    <w:bookmarkStart w:name="z12277" w:id="13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3838"/>
    <w:bookmarkStart w:name="z12278" w:id="13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3839"/>
    <w:bookmarkStart w:name="z12279" w:id="13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3840"/>
    <w:bookmarkStart w:name="z12280" w:id="13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3841"/>
    <w:bookmarkStart w:name="z12281" w:id="13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3842"/>
    <w:bookmarkStart w:name="z12282" w:id="13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3843"/>
    <w:bookmarkStart w:name="z12283" w:id="13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3844"/>
    <w:bookmarkStart w:name="z12284" w:id="13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3845"/>
    <w:bookmarkStart w:name="z12285" w:id="13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3846"/>
    <w:bookmarkStart w:name="z12286" w:id="13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3847"/>
    <w:bookmarkStart w:name="z12287" w:id="13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3848"/>
    <w:bookmarkStart w:name="z12288" w:id="13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3849"/>
    <w:bookmarkStart w:name="z12289" w:id="13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3850"/>
    <w:bookmarkStart w:name="z12290" w:id="13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3851"/>
    <w:bookmarkStart w:name="z24464" w:id="13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3852"/>
    <w:bookmarkStart w:name="z12291" w:id="13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3853"/>
    <w:bookmarkStart w:name="z12292" w:id="13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3854"/>
    <w:bookmarkStart w:name="z12293" w:id="13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3855"/>
    <w:bookmarkStart w:name="z12294" w:id="13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3856"/>
    <w:bookmarkStart w:name="z12295" w:id="13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3857"/>
    <w:bookmarkStart w:name="z12296" w:id="13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3858"/>
    <w:bookmarkStart w:name="z12297" w:id="13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3859"/>
    <w:bookmarkStart w:name="z12298" w:id="13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3860"/>
    <w:bookmarkStart w:name="z20433" w:id="13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3861"/>
    <w:bookmarkStart w:name="z20434" w:id="13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3862"/>
    <w:bookmarkStart w:name="z12299" w:id="13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38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00" w:id="13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3864"/>
    <w:bookmarkStart w:name="z12301" w:id="13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3865"/>
    <w:bookmarkStart w:name="z12302" w:id="13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3866"/>
    <w:bookmarkStart w:name="z12303" w:id="13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3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Start w:name="z12304" w:id="13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38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05" w:id="138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869"/>
    <w:bookmarkStart w:name="z12306" w:id="13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8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07" w:id="13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8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08" w:id="13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3872"/>
    <w:bookmarkStart w:name="z12309" w:id="13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873"/>
    <w:bookmarkStart w:name="z12310" w:id="13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874"/>
    <w:bookmarkStart w:name="z12311" w:id="13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875"/>
    <w:bookmarkStart w:name="z12312" w:id="13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3876"/>
    <w:bookmarkStart w:name="z12313" w:id="13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877"/>
    <w:bookmarkStart w:name="z12314" w:id="13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878"/>
    <w:bookmarkStart w:name="z12315" w:id="13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879"/>
    <w:bookmarkStart w:name="z12316" w:id="13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880"/>
    <w:bookmarkStart w:name="z12317" w:id="13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881"/>
    <w:bookmarkStart w:name="z12318" w:id="13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3882"/>
    <w:bookmarkStart w:name="z12319" w:id="13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883"/>
    <w:bookmarkStart w:name="z12320" w:id="13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884"/>
    <w:bookmarkStart w:name="z12321" w:id="13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885"/>
    <w:bookmarkStart w:name="z12322" w:id="13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886"/>
    <w:bookmarkStart w:name="z12323" w:id="13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Актогайского района;</w:t>
      </w:r>
    </w:p>
    <w:bookmarkEnd w:id="13887"/>
    <w:bookmarkStart w:name="z12324" w:id="13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888"/>
    <w:bookmarkStart w:name="z12325" w:id="13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3889"/>
    <w:bookmarkStart w:name="z12326" w:id="13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8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27" w:id="138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891"/>
    <w:bookmarkStart w:name="z12328" w:id="13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892"/>
    <w:bookmarkStart w:name="z12329" w:id="13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893"/>
    <w:bookmarkStart w:name="z12330" w:id="13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894"/>
    <w:bookmarkStart w:name="z12331" w:id="13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895"/>
    <w:bookmarkStart w:name="z12332" w:id="13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896"/>
    <w:bookmarkStart w:name="z12333" w:id="13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897"/>
    <w:bookmarkStart w:name="z12334" w:id="13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38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336" w:id="138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Бухар-Жырауского района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13899"/>
    <w:bookmarkStart w:name="z12337" w:id="139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900"/>
    <w:bookmarkStart w:name="z12338" w:id="13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Бухар-Жырауского района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13901"/>
    <w:bookmarkStart w:name="z12339" w:id="13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3902"/>
    <w:bookmarkStart w:name="z12340" w:id="13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3903"/>
    <w:bookmarkStart w:name="z12341" w:id="13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3904"/>
    <w:bookmarkStart w:name="z12342" w:id="13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905"/>
    <w:bookmarkStart w:name="z12343" w:id="13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3906"/>
    <w:bookmarkStart w:name="z12344" w:id="13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3907"/>
    <w:bookmarkStart w:name="z12345" w:id="13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100400, Карагандинская область, п. Ботакара, ул. Казыбек би, 61.</w:t>
      </w:r>
    </w:p>
    <w:bookmarkEnd w:id="139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46" w:id="13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Бухар-Жырауского района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13909"/>
    <w:bookmarkStart w:name="z12347" w:id="13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3910"/>
    <w:bookmarkStart w:name="z12348" w:id="13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осуществляются из республиканского и местного бюджета в составе Департамента.</w:t>
      </w:r>
    </w:p>
    <w:bookmarkEnd w:id="13911"/>
    <w:bookmarkStart w:name="z12349" w:id="13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3912"/>
    <w:bookmarkStart w:name="z12350" w:id="13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3913"/>
    <w:bookmarkStart w:name="z12351" w:id="139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3914"/>
    <w:bookmarkStart w:name="z12352" w:id="13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3915"/>
    <w:bookmarkStart w:name="z12353" w:id="13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3916"/>
    <w:bookmarkStart w:name="z12354" w:id="13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3917"/>
    <w:bookmarkStart w:name="z12355" w:id="13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3918"/>
    <w:bookmarkStart w:name="z12356" w:id="13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3919"/>
    <w:bookmarkStart w:name="z20435" w:id="13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39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57" w:id="13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3921"/>
    <w:bookmarkStart w:name="z12358" w:id="13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3922"/>
    <w:bookmarkStart w:name="z12359" w:id="13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3923"/>
    <w:bookmarkStart w:name="z12360" w:id="13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3924"/>
    <w:bookmarkStart w:name="z12361" w:id="13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3925"/>
    <w:bookmarkStart w:name="z12362" w:id="13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3926"/>
    <w:bookmarkStart w:name="z12363" w:id="13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3927"/>
    <w:bookmarkStart w:name="z12364" w:id="13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3928"/>
    <w:bookmarkStart w:name="z12365" w:id="13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3929"/>
    <w:bookmarkStart w:name="z12366" w:id="13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bookmarkEnd w:id="13930"/>
    <w:bookmarkStart w:name="z12367" w:id="13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3931"/>
    <w:bookmarkStart w:name="z12368" w:id="13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3932"/>
    <w:bookmarkStart w:name="z12369" w:id="13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3933"/>
    <w:bookmarkStart w:name="z12370" w:id="13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3934"/>
    <w:bookmarkStart w:name="z12371" w:id="13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3935"/>
    <w:bookmarkStart w:name="z12372" w:id="13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3936"/>
    <w:bookmarkStart w:name="z12373" w:id="13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3937"/>
    <w:bookmarkStart w:name="z12374" w:id="13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3938"/>
    <w:bookmarkStart w:name="z12375" w:id="13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3939"/>
    <w:bookmarkStart w:name="z12376" w:id="13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3940"/>
    <w:bookmarkStart w:name="z12377" w:id="13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3941"/>
    <w:bookmarkStart w:name="z12378" w:id="13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3942"/>
    <w:bookmarkStart w:name="z12379" w:id="13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3943"/>
    <w:bookmarkStart w:name="z12380" w:id="13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3944"/>
    <w:bookmarkStart w:name="z12381" w:id="13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3945"/>
    <w:bookmarkStart w:name="z24465" w:id="13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3946"/>
    <w:bookmarkStart w:name="z12382" w:id="13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3947"/>
    <w:bookmarkStart w:name="z12383" w:id="13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3948"/>
    <w:bookmarkStart w:name="z12384" w:id="13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3949"/>
    <w:bookmarkStart w:name="z12385" w:id="13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3950"/>
    <w:bookmarkStart w:name="z12386" w:id="13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3951"/>
    <w:bookmarkStart w:name="z12387" w:id="13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3952"/>
    <w:bookmarkStart w:name="z12388" w:id="13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3953"/>
    <w:bookmarkStart w:name="z12389" w:id="13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3954"/>
    <w:bookmarkStart w:name="z20436" w:id="13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3955"/>
    <w:bookmarkStart w:name="z20437" w:id="13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3956"/>
    <w:bookmarkStart w:name="z12390" w:id="13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39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91" w:id="13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3958"/>
    <w:bookmarkStart w:name="z12392" w:id="13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3959"/>
    <w:bookmarkStart w:name="z12393" w:id="13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3960"/>
    <w:bookmarkStart w:name="z12394" w:id="13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3961"/>
    <w:bookmarkStart w:name="z20438" w:id="13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3962"/>
    <w:bookmarkStart w:name="z20439" w:id="13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3963"/>
    <w:bookmarkStart w:name="z12395" w:id="13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39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96" w:id="13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3965"/>
    <w:bookmarkStart w:name="z12397" w:id="13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39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98" w:id="13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39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99" w:id="13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3968"/>
    <w:bookmarkStart w:name="z12400" w:id="13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3969"/>
    <w:bookmarkStart w:name="z12401" w:id="13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3970"/>
    <w:bookmarkStart w:name="z12402" w:id="13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3971"/>
    <w:bookmarkStart w:name="z12403" w:id="13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3972"/>
    <w:bookmarkStart w:name="z12404" w:id="13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3973"/>
    <w:bookmarkStart w:name="z12405" w:id="13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3974"/>
    <w:bookmarkStart w:name="z12406" w:id="13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3975"/>
    <w:bookmarkStart w:name="z12407" w:id="13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3976"/>
    <w:bookmarkStart w:name="z12408" w:id="13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3977"/>
    <w:bookmarkStart w:name="z12409" w:id="13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3978"/>
    <w:bookmarkStart w:name="z12410" w:id="13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3979"/>
    <w:bookmarkStart w:name="z12411" w:id="13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3980"/>
    <w:bookmarkStart w:name="z12412" w:id="13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3981"/>
    <w:bookmarkStart w:name="z12413" w:id="13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3982"/>
    <w:bookmarkStart w:name="z12414" w:id="13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Бухар-Жырауского района;</w:t>
      </w:r>
    </w:p>
    <w:bookmarkEnd w:id="13983"/>
    <w:bookmarkStart w:name="z12415" w:id="13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3984"/>
    <w:bookmarkStart w:name="z12416" w:id="13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3985"/>
    <w:bookmarkStart w:name="z12417" w:id="13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39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18" w:id="139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3987"/>
    <w:bookmarkStart w:name="z12419" w:id="13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3988"/>
    <w:bookmarkStart w:name="z12420" w:id="13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3989"/>
    <w:bookmarkStart w:name="z12421" w:id="13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3990"/>
    <w:bookmarkStart w:name="z12422" w:id="13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991"/>
    <w:bookmarkStart w:name="z12423" w:id="139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3992"/>
    <w:bookmarkStart w:name="z12424" w:id="13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3993"/>
    <w:bookmarkStart w:name="z12425" w:id="13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39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427" w:id="139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Жанааркинского района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13995"/>
    <w:bookmarkStart w:name="z12428" w:id="13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136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End w:id="139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518" w:id="139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Каражала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13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137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609" w:id="139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Каркаралинского района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13998"/>
    <w:bookmarkStart w:name="z12610" w:id="139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999"/>
    <w:bookmarkStart w:name="z12611" w:id="14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Каркаралинского района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14000"/>
    <w:bookmarkStart w:name="z12612" w:id="14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4001"/>
    <w:bookmarkStart w:name="z12613" w:id="14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4002"/>
    <w:bookmarkStart w:name="z12614" w:id="14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4003"/>
    <w:bookmarkStart w:name="z12615" w:id="14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004"/>
    <w:bookmarkStart w:name="z12616" w:id="14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4005"/>
    <w:bookmarkStart w:name="z12617" w:id="14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4006"/>
    <w:bookmarkStart w:name="z12618" w:id="14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100800, Карагандинская область, г. Каркаралинск, ул. Т. Аубакирова, 32.</w:t>
      </w:r>
    </w:p>
    <w:bookmarkEnd w:id="14007"/>
    <w:bookmarkStart w:name="z12619" w:id="14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Каркаралинского района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14008"/>
    <w:bookmarkStart w:name="z12620" w:id="14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4009"/>
    <w:bookmarkStart w:name="z12621" w:id="14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осуществляются из республиканского и местного бюджета в составе Департамента.</w:t>
      </w:r>
    </w:p>
    <w:bookmarkEnd w:id="14010"/>
    <w:bookmarkStart w:name="z12622" w:id="14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4011"/>
    <w:bookmarkStart w:name="z12623" w:id="14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012"/>
    <w:bookmarkStart w:name="z12624" w:id="140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4013"/>
    <w:bookmarkStart w:name="z12625" w:id="14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4014"/>
    <w:bookmarkStart w:name="z12626" w:id="14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4015"/>
    <w:bookmarkStart w:name="z12627" w:id="14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4016"/>
    <w:bookmarkStart w:name="z12628" w:id="14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4017"/>
    <w:bookmarkStart w:name="z12629" w:id="14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4018"/>
    <w:bookmarkStart w:name="z20450" w:id="14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40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30" w:id="14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4020"/>
    <w:bookmarkStart w:name="z12631" w:id="14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4021"/>
    <w:bookmarkStart w:name="z12632" w:id="14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4022"/>
    <w:bookmarkStart w:name="z12633" w:id="14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4023"/>
    <w:bookmarkStart w:name="z12634" w:id="14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4024"/>
    <w:bookmarkStart w:name="z12635" w:id="14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4025"/>
    <w:bookmarkStart w:name="z12636" w:id="14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4026"/>
    <w:bookmarkStart w:name="z12637" w:id="14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4027"/>
    <w:bookmarkStart w:name="z12638" w:id="14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4028"/>
    <w:bookmarkStart w:name="z12639" w:id="14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bookmarkEnd w:id="14029"/>
    <w:bookmarkStart w:name="z12640" w:id="14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4030"/>
    <w:bookmarkStart w:name="z12641" w:id="14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4031"/>
    <w:bookmarkStart w:name="z12642" w:id="14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4032"/>
    <w:bookmarkStart w:name="z12643" w:id="14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4033"/>
    <w:bookmarkStart w:name="z12644" w:id="14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4034"/>
    <w:bookmarkStart w:name="z12645" w:id="14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4035"/>
    <w:bookmarkStart w:name="z12646" w:id="14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4036"/>
    <w:bookmarkStart w:name="z12647" w:id="14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4037"/>
    <w:bookmarkStart w:name="z12648" w:id="14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4038"/>
    <w:bookmarkStart w:name="z12649" w:id="14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4039"/>
    <w:bookmarkStart w:name="z12650" w:id="14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4040"/>
    <w:bookmarkStart w:name="z12651" w:id="14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4041"/>
    <w:bookmarkStart w:name="z12652" w:id="14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4042"/>
    <w:bookmarkStart w:name="z12653" w:id="14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4043"/>
    <w:bookmarkStart w:name="z12654" w:id="14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4044"/>
    <w:bookmarkStart w:name="z24466" w:id="14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4045"/>
    <w:bookmarkStart w:name="z12655" w:id="14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4046"/>
    <w:bookmarkStart w:name="z12656" w:id="14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4047"/>
    <w:bookmarkStart w:name="z12657" w:id="14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4048"/>
    <w:bookmarkStart w:name="z12658" w:id="14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4049"/>
    <w:bookmarkStart w:name="z12659" w:id="14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4050"/>
    <w:bookmarkStart w:name="z12660" w:id="14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4051"/>
    <w:bookmarkStart w:name="z12661" w:id="14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4052"/>
    <w:bookmarkStart w:name="z12662" w:id="14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4053"/>
    <w:bookmarkStart w:name="z20451" w:id="14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4054"/>
    <w:bookmarkStart w:name="z20452" w:id="14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4055"/>
    <w:bookmarkStart w:name="z12663" w:id="14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40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64" w:id="14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4057"/>
    <w:bookmarkStart w:name="z12665" w:id="14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4058"/>
    <w:bookmarkStart w:name="z12666" w:id="14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4059"/>
    <w:bookmarkStart w:name="z12667" w:id="14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4060"/>
    <w:bookmarkStart w:name="z20453" w:id="14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4061"/>
    <w:bookmarkStart w:name="z20454" w:id="14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4062"/>
    <w:bookmarkStart w:name="z12668" w:id="14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40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69" w:id="140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4064"/>
    <w:bookmarkStart w:name="z12670" w:id="14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40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71" w:id="14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40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72" w:id="14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4067"/>
    <w:bookmarkStart w:name="z12673" w:id="14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4068"/>
    <w:bookmarkStart w:name="z12674" w:id="14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4069"/>
    <w:bookmarkStart w:name="z12675" w:id="14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4070"/>
    <w:bookmarkStart w:name="z12676" w:id="14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4071"/>
    <w:bookmarkStart w:name="z12677" w:id="14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4072"/>
    <w:bookmarkStart w:name="z12678" w:id="14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4073"/>
    <w:bookmarkStart w:name="z12679" w:id="14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4074"/>
    <w:bookmarkStart w:name="z12680" w:id="14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4075"/>
    <w:bookmarkStart w:name="z12681" w:id="14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4076"/>
    <w:bookmarkStart w:name="z12682" w:id="14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4077"/>
    <w:bookmarkStart w:name="z12683" w:id="14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4078"/>
    <w:bookmarkStart w:name="z12684" w:id="14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4079"/>
    <w:bookmarkStart w:name="z12685" w:id="14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4080"/>
    <w:bookmarkStart w:name="z12686" w:id="14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4081"/>
    <w:bookmarkStart w:name="z12687" w:id="14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Каркаралинского района;</w:t>
      </w:r>
    </w:p>
    <w:bookmarkEnd w:id="14082"/>
    <w:bookmarkStart w:name="z12688" w:id="14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4083"/>
    <w:bookmarkStart w:name="z12689" w:id="14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4084"/>
    <w:bookmarkStart w:name="z12690" w:id="14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40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91" w:id="140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4086"/>
    <w:bookmarkStart w:name="z12692" w:id="14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4087"/>
    <w:bookmarkStart w:name="z12693" w:id="14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088"/>
    <w:bookmarkStart w:name="z12694" w:id="14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4089"/>
    <w:bookmarkStart w:name="z12695" w:id="14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090"/>
    <w:bookmarkStart w:name="z12696" w:id="140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4091"/>
    <w:bookmarkStart w:name="z12697" w:id="14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4092"/>
    <w:bookmarkStart w:name="z12698" w:id="14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40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700" w:id="140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Нуринского района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14094"/>
    <w:bookmarkStart w:name="z12701" w:id="140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095"/>
    <w:bookmarkStart w:name="z12702" w:id="14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Нуринского района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14096"/>
    <w:bookmarkStart w:name="z12703" w:id="14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4097"/>
    <w:bookmarkStart w:name="z12704" w:id="14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4098"/>
    <w:bookmarkStart w:name="z12705" w:id="14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4099"/>
    <w:bookmarkStart w:name="z12706" w:id="14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100"/>
    <w:bookmarkStart w:name="z12707" w:id="14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4101"/>
    <w:bookmarkStart w:name="z12708" w:id="14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4102"/>
    <w:bookmarkStart w:name="z12709" w:id="14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100900, Карагандинская область, п. Нура, ул. Жауынгер-интернационалистов, 30.</w:t>
      </w:r>
    </w:p>
    <w:bookmarkEnd w:id="14103"/>
    <w:bookmarkStart w:name="z12710" w:id="14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Нуринского района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14104"/>
    <w:bookmarkStart w:name="z12711" w:id="14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4105"/>
    <w:bookmarkStart w:name="z12712" w:id="14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осуществляются из республиканского и местного бюджета в составе Департамента.</w:t>
      </w:r>
    </w:p>
    <w:bookmarkEnd w:id="14106"/>
    <w:bookmarkStart w:name="z12713" w:id="14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4107"/>
    <w:bookmarkStart w:name="z12714" w:id="14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108"/>
    <w:bookmarkStart w:name="z12715" w:id="14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4109"/>
    <w:bookmarkStart w:name="z12716" w:id="14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4110"/>
    <w:bookmarkStart w:name="z12717" w:id="14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4111"/>
    <w:bookmarkStart w:name="z12718" w:id="14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4112"/>
    <w:bookmarkStart w:name="z12719" w:id="14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4113"/>
    <w:bookmarkStart w:name="z12720" w:id="14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4114"/>
    <w:bookmarkStart w:name="z20455" w:id="14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41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21" w:id="14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4116"/>
    <w:bookmarkStart w:name="z12722" w:id="14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4117"/>
    <w:bookmarkStart w:name="z12723" w:id="14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4118"/>
    <w:bookmarkStart w:name="z12724" w:id="14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4119"/>
    <w:bookmarkStart w:name="z12725" w:id="14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4120"/>
    <w:bookmarkStart w:name="z12726" w:id="14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4121"/>
    <w:bookmarkStart w:name="z12727" w:id="14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4122"/>
    <w:bookmarkStart w:name="z12728" w:id="14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4123"/>
    <w:bookmarkStart w:name="z12729" w:id="14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4124"/>
    <w:bookmarkStart w:name="z12730" w:id="14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bookmarkEnd w:id="14125"/>
    <w:bookmarkStart w:name="z12731" w:id="14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4126"/>
    <w:bookmarkStart w:name="z12732" w:id="14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4127"/>
    <w:bookmarkStart w:name="z12733" w:id="14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4128"/>
    <w:bookmarkStart w:name="z12734" w:id="14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4129"/>
    <w:bookmarkStart w:name="z12735" w:id="14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4130"/>
    <w:bookmarkStart w:name="z12736" w:id="14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4131"/>
    <w:bookmarkStart w:name="z12737" w:id="14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4132"/>
    <w:bookmarkStart w:name="z12738" w:id="14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4133"/>
    <w:bookmarkStart w:name="z12739" w:id="14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4134"/>
    <w:bookmarkStart w:name="z12740" w:id="14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4135"/>
    <w:bookmarkStart w:name="z12741" w:id="14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4136"/>
    <w:bookmarkStart w:name="z12742" w:id="14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4137"/>
    <w:bookmarkStart w:name="z12743" w:id="14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4138"/>
    <w:bookmarkStart w:name="z12744" w:id="14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4139"/>
    <w:bookmarkStart w:name="z12745" w:id="14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4140"/>
    <w:bookmarkStart w:name="z24467" w:id="14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4141"/>
    <w:bookmarkStart w:name="z12746" w:id="14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4142"/>
    <w:bookmarkStart w:name="z12747" w:id="14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4143"/>
    <w:bookmarkStart w:name="z12748" w:id="14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4144"/>
    <w:bookmarkStart w:name="z12749" w:id="14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4145"/>
    <w:bookmarkStart w:name="z12750" w:id="14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4146"/>
    <w:bookmarkStart w:name="z12751" w:id="14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4147"/>
    <w:bookmarkStart w:name="z12752" w:id="14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4148"/>
    <w:bookmarkStart w:name="z12753" w:id="14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4149"/>
    <w:bookmarkStart w:name="z20456" w:id="14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4150"/>
    <w:bookmarkStart w:name="z20457" w:id="14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4151"/>
    <w:bookmarkStart w:name="z12754" w:id="14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41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55" w:id="14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4153"/>
    <w:bookmarkStart w:name="z12756" w:id="14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4154"/>
    <w:bookmarkStart w:name="z12757" w:id="14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4155"/>
    <w:bookmarkStart w:name="z12758" w:id="14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4156"/>
    <w:bookmarkStart w:name="z20458" w:id="14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4157"/>
    <w:bookmarkStart w:name="z20459" w:id="14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4158"/>
    <w:bookmarkStart w:name="z12759" w:id="14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41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60" w:id="14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4160"/>
    <w:bookmarkStart w:name="z12761" w:id="14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41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62" w:id="14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41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63" w:id="14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4163"/>
    <w:bookmarkStart w:name="z12764" w:id="14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4164"/>
    <w:bookmarkStart w:name="z12765" w:id="14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4165"/>
    <w:bookmarkStart w:name="z12766" w:id="14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4166"/>
    <w:bookmarkStart w:name="z12767" w:id="14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4167"/>
    <w:bookmarkStart w:name="z12768" w:id="14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4168"/>
    <w:bookmarkStart w:name="z12769" w:id="14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4169"/>
    <w:bookmarkStart w:name="z12770" w:id="14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4170"/>
    <w:bookmarkStart w:name="z12771" w:id="14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4171"/>
    <w:bookmarkStart w:name="z12772" w:id="14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4172"/>
    <w:bookmarkStart w:name="z12773" w:id="14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4173"/>
    <w:bookmarkStart w:name="z12774" w:id="14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4174"/>
    <w:bookmarkStart w:name="z12775" w:id="14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4175"/>
    <w:bookmarkStart w:name="z12776" w:id="14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4176"/>
    <w:bookmarkStart w:name="z12777" w:id="14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4177"/>
    <w:bookmarkStart w:name="z12778" w:id="14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Нуринского района;</w:t>
      </w:r>
    </w:p>
    <w:bookmarkEnd w:id="14178"/>
    <w:bookmarkStart w:name="z12779" w:id="14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4179"/>
    <w:bookmarkStart w:name="z12780" w:id="14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4180"/>
    <w:bookmarkStart w:name="z12781" w:id="14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41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82" w:id="14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4182"/>
    <w:bookmarkStart w:name="z12783" w:id="14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4183"/>
    <w:bookmarkStart w:name="z12784" w:id="14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184"/>
    <w:bookmarkStart w:name="z12785" w:id="14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4185"/>
    <w:bookmarkStart w:name="z12786" w:id="14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186"/>
    <w:bookmarkStart w:name="z12787" w:id="14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4187"/>
    <w:bookmarkStart w:name="z12788" w:id="14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4188"/>
    <w:bookmarkStart w:name="z12789" w:id="14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141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791" w:id="14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Осакаровского района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14190"/>
    <w:bookmarkStart w:name="z12792" w:id="14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191"/>
    <w:bookmarkStart w:name="z12793" w:id="14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Осакаровского района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14192"/>
    <w:bookmarkStart w:name="z12794" w:id="14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4193"/>
    <w:bookmarkStart w:name="z12795" w:id="14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4194"/>
    <w:bookmarkStart w:name="z12796" w:id="14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4195"/>
    <w:bookmarkStart w:name="z12797" w:id="14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196"/>
    <w:bookmarkStart w:name="z12798" w:id="14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4197"/>
    <w:bookmarkStart w:name="z12799" w:id="14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4198"/>
    <w:bookmarkStart w:name="z12800" w:id="14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101000, Карагандинская область, п. Осакаровка, ул. Достык, 39.</w:t>
      </w:r>
    </w:p>
    <w:bookmarkEnd w:id="14199"/>
    <w:bookmarkStart w:name="z12801" w:id="14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Осакаровского района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14200"/>
    <w:bookmarkStart w:name="z12802" w:id="14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4201"/>
    <w:bookmarkStart w:name="z12803" w:id="14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осуществляются из республиканского и местного бюджета в составе Департамента.</w:t>
      </w:r>
    </w:p>
    <w:bookmarkEnd w:id="14202"/>
    <w:bookmarkStart w:name="z12804" w:id="14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4203"/>
    <w:bookmarkStart w:name="z12805" w:id="14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204"/>
    <w:bookmarkStart w:name="z12806" w:id="14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4205"/>
    <w:bookmarkStart w:name="z12807" w:id="14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4206"/>
    <w:bookmarkStart w:name="z12808" w:id="14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4207"/>
    <w:bookmarkStart w:name="z12809" w:id="14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4208"/>
    <w:bookmarkStart w:name="z12810" w:id="14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4209"/>
    <w:bookmarkStart w:name="z12811" w:id="14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4210"/>
    <w:bookmarkStart w:name="z20460" w:id="14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42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12" w:id="14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4212"/>
    <w:bookmarkStart w:name="z12813" w:id="14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4213"/>
    <w:bookmarkStart w:name="z12814" w:id="14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4214"/>
    <w:bookmarkStart w:name="z12815" w:id="14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4215"/>
    <w:bookmarkStart w:name="z12816" w:id="14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4216"/>
    <w:bookmarkStart w:name="z12817" w:id="14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4217"/>
    <w:bookmarkStart w:name="z12818" w:id="14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4218"/>
    <w:bookmarkStart w:name="z12819" w:id="14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4219"/>
    <w:bookmarkStart w:name="z12820" w:id="14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4220"/>
    <w:bookmarkStart w:name="z12821" w:id="14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bookmarkEnd w:id="14221"/>
    <w:bookmarkStart w:name="z12822" w:id="14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4222"/>
    <w:bookmarkStart w:name="z12823" w:id="14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4223"/>
    <w:bookmarkStart w:name="z12824" w:id="14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4224"/>
    <w:bookmarkStart w:name="z12825" w:id="14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4225"/>
    <w:bookmarkStart w:name="z12826" w:id="14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4226"/>
    <w:bookmarkStart w:name="z12827" w:id="14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4227"/>
    <w:bookmarkStart w:name="z12828" w:id="14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4228"/>
    <w:bookmarkStart w:name="z12829" w:id="14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4229"/>
    <w:bookmarkStart w:name="z12830" w:id="14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4230"/>
    <w:bookmarkStart w:name="z12831" w:id="14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4231"/>
    <w:bookmarkStart w:name="z12832" w:id="14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4232"/>
    <w:bookmarkStart w:name="z12833" w:id="14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4233"/>
    <w:bookmarkStart w:name="z12834" w:id="14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4234"/>
    <w:bookmarkStart w:name="z12835" w:id="14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4235"/>
    <w:bookmarkStart w:name="z12836" w:id="14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4236"/>
    <w:bookmarkStart w:name="z24468" w:id="14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4237"/>
    <w:bookmarkStart w:name="z12837" w:id="14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4238"/>
    <w:bookmarkStart w:name="z12838" w:id="14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4239"/>
    <w:bookmarkStart w:name="z12839" w:id="14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4240"/>
    <w:bookmarkStart w:name="z12840" w:id="14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4241"/>
    <w:bookmarkStart w:name="z12841" w:id="14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4242"/>
    <w:bookmarkStart w:name="z12842" w:id="14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4243"/>
    <w:bookmarkStart w:name="z12843" w:id="14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4244"/>
    <w:bookmarkStart w:name="z12844" w:id="14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4245"/>
    <w:bookmarkStart w:name="z20461" w:id="14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4246"/>
    <w:bookmarkStart w:name="z20462" w:id="14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4247"/>
    <w:bookmarkStart w:name="z12845" w:id="14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42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46" w:id="14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4249"/>
    <w:bookmarkStart w:name="z12847" w:id="14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4250"/>
    <w:bookmarkStart w:name="z12848" w:id="14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4251"/>
    <w:bookmarkStart w:name="z12849" w:id="14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4252"/>
    <w:bookmarkStart w:name="z20463" w:id="14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4253"/>
    <w:bookmarkStart w:name="z20464" w:id="14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4254"/>
    <w:bookmarkStart w:name="z12850" w:id="14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42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51" w:id="14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4256"/>
    <w:bookmarkStart w:name="z12852" w:id="14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42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53" w:id="14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42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54" w:id="14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4259"/>
    <w:bookmarkStart w:name="z12855" w:id="14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4260"/>
    <w:bookmarkStart w:name="z12856" w:id="14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4261"/>
    <w:bookmarkStart w:name="z12857" w:id="14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4262"/>
    <w:bookmarkStart w:name="z12858" w:id="14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4263"/>
    <w:bookmarkStart w:name="z12859" w:id="14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4264"/>
    <w:bookmarkStart w:name="z12860" w:id="14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4265"/>
    <w:bookmarkStart w:name="z12861" w:id="14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4266"/>
    <w:bookmarkStart w:name="z12862" w:id="14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4267"/>
    <w:bookmarkStart w:name="z12863" w:id="14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4268"/>
    <w:bookmarkStart w:name="z12864" w:id="14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4269"/>
    <w:bookmarkStart w:name="z12865" w:id="14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4270"/>
    <w:bookmarkStart w:name="z12866" w:id="14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4271"/>
    <w:bookmarkStart w:name="z12867" w:id="14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4272"/>
    <w:bookmarkStart w:name="z12868" w:id="14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4273"/>
    <w:bookmarkStart w:name="z12869" w:id="14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Осакаровского района;</w:t>
      </w:r>
    </w:p>
    <w:bookmarkEnd w:id="14274"/>
    <w:bookmarkStart w:name="z12870" w:id="14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4275"/>
    <w:bookmarkStart w:name="z12871" w:id="14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4276"/>
    <w:bookmarkStart w:name="z12872" w:id="14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42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73" w:id="14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4278"/>
    <w:bookmarkStart w:name="z12874" w:id="14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4279"/>
    <w:bookmarkStart w:name="z12875" w:id="14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280"/>
    <w:bookmarkStart w:name="z12876" w:id="14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4281"/>
    <w:bookmarkStart w:name="z12877" w:id="14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282"/>
    <w:bookmarkStart w:name="z12878" w:id="14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4283"/>
    <w:bookmarkStart w:name="z12879" w:id="14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4284"/>
    <w:bookmarkStart w:name="z12880" w:id="14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42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882" w:id="14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Приозерска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14286"/>
    <w:bookmarkStart w:name="z12883" w:id="14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287"/>
    <w:bookmarkStart w:name="z12884" w:id="14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Приозерска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14288"/>
    <w:bookmarkStart w:name="z12885" w:id="14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4289"/>
    <w:bookmarkStart w:name="z12886" w:id="14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4290"/>
    <w:bookmarkStart w:name="z12887" w:id="14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4291"/>
    <w:bookmarkStart w:name="z12888" w:id="14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292"/>
    <w:bookmarkStart w:name="z12889" w:id="14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4293"/>
    <w:bookmarkStart w:name="z12890" w:id="14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4294"/>
    <w:bookmarkStart w:name="z12891" w:id="14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101100, Карагандинская область, г. Приозерск, Бульвар Женис, 7.</w:t>
      </w:r>
    </w:p>
    <w:bookmarkEnd w:id="14295"/>
    <w:bookmarkStart w:name="z12892" w:id="14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города Приозерска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14296"/>
    <w:bookmarkStart w:name="z12893" w:id="14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4297"/>
    <w:bookmarkStart w:name="z12894" w:id="14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осуществляются из республиканского и местного бюджета в составе Департамента.</w:t>
      </w:r>
    </w:p>
    <w:bookmarkEnd w:id="14298"/>
    <w:bookmarkStart w:name="z12895" w:id="14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4299"/>
    <w:bookmarkStart w:name="z12896" w:id="14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300"/>
    <w:bookmarkStart w:name="z12897" w:id="14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4301"/>
    <w:bookmarkStart w:name="z12898" w:id="14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4302"/>
    <w:bookmarkStart w:name="z12899" w:id="14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4303"/>
    <w:bookmarkStart w:name="z12900" w:id="14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4304"/>
    <w:bookmarkStart w:name="z12901" w:id="14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4305"/>
    <w:bookmarkStart w:name="z12902" w:id="14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4306"/>
    <w:bookmarkStart w:name="z20465" w:id="14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43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03" w:id="14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4308"/>
    <w:bookmarkStart w:name="z12904" w:id="14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4309"/>
    <w:bookmarkStart w:name="z12905" w:id="14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4310"/>
    <w:bookmarkStart w:name="z12906" w:id="14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4311"/>
    <w:bookmarkStart w:name="z12907" w:id="14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4312"/>
    <w:bookmarkStart w:name="z12908" w:id="14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4313"/>
    <w:bookmarkStart w:name="z12909" w:id="14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4314"/>
    <w:bookmarkStart w:name="z12910" w:id="14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4315"/>
    <w:bookmarkStart w:name="z12911" w:id="14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4316"/>
    <w:bookmarkStart w:name="z12912" w:id="14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4317"/>
    <w:bookmarkStart w:name="z12913" w:id="14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4318"/>
    <w:bookmarkStart w:name="z12914" w:id="14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4319"/>
    <w:bookmarkStart w:name="z12915" w:id="14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4320"/>
    <w:bookmarkStart w:name="z12916" w:id="14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4321"/>
    <w:bookmarkStart w:name="z12917" w:id="14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4322"/>
    <w:bookmarkStart w:name="z12918" w:id="14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4323"/>
    <w:bookmarkStart w:name="z12919" w:id="14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4324"/>
    <w:bookmarkStart w:name="z12920" w:id="14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4325"/>
    <w:bookmarkStart w:name="z12921" w:id="14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4326"/>
    <w:bookmarkStart w:name="z12922" w:id="14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4327"/>
    <w:bookmarkStart w:name="z12923" w:id="14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4328"/>
    <w:bookmarkStart w:name="z12924" w:id="14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4329"/>
    <w:bookmarkStart w:name="z12925" w:id="14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4330"/>
    <w:bookmarkStart w:name="z12926" w:id="14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4331"/>
    <w:bookmarkStart w:name="z12927" w:id="14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4332"/>
    <w:bookmarkStart w:name="z24469" w:id="14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4333"/>
    <w:bookmarkStart w:name="z12928" w:id="14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4334"/>
    <w:bookmarkStart w:name="z12929" w:id="14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4335"/>
    <w:bookmarkStart w:name="z12930" w:id="14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4336"/>
    <w:bookmarkStart w:name="z12931" w:id="14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4337"/>
    <w:bookmarkStart w:name="z12932" w:id="14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4338"/>
    <w:bookmarkStart w:name="z12933" w:id="14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14339"/>
    <w:bookmarkStart w:name="z12934" w:id="14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14340"/>
    <w:bookmarkStart w:name="z12935" w:id="14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4341"/>
    <w:bookmarkStart w:name="z20466" w:id="14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4342"/>
    <w:bookmarkStart w:name="z20467" w:id="14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4343"/>
    <w:bookmarkStart w:name="z12936" w:id="14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43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37" w:id="14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4345"/>
    <w:bookmarkStart w:name="z12938" w:id="14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4346"/>
    <w:bookmarkStart w:name="z12939" w:id="14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4347"/>
    <w:bookmarkStart w:name="z12940" w:id="14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4348"/>
    <w:bookmarkStart w:name="z20468" w:id="14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4349"/>
    <w:bookmarkStart w:name="z20469" w:id="14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4350"/>
    <w:bookmarkStart w:name="z12941" w:id="14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43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42" w:id="14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4352"/>
    <w:bookmarkStart w:name="z12943" w:id="14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43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44" w:id="14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43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45" w:id="14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4355"/>
    <w:bookmarkStart w:name="z12946" w:id="14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4356"/>
    <w:bookmarkStart w:name="z12947" w:id="14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4357"/>
    <w:bookmarkStart w:name="z12948" w:id="14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4358"/>
    <w:bookmarkStart w:name="z12949" w:id="14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4359"/>
    <w:bookmarkStart w:name="z12950" w:id="14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4360"/>
    <w:bookmarkStart w:name="z12951" w:id="14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4361"/>
    <w:bookmarkStart w:name="z12952" w:id="14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4362"/>
    <w:bookmarkStart w:name="z12953" w:id="14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4363"/>
    <w:bookmarkStart w:name="z12954" w:id="14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4364"/>
    <w:bookmarkStart w:name="z12955" w:id="14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4365"/>
    <w:bookmarkStart w:name="z12956" w:id="14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4366"/>
    <w:bookmarkStart w:name="z12957" w:id="14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4367"/>
    <w:bookmarkStart w:name="z12958" w:id="14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4368"/>
    <w:bookmarkStart w:name="z12959" w:id="14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4369"/>
    <w:bookmarkStart w:name="z12960" w:id="14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Приозерска;</w:t>
      </w:r>
    </w:p>
    <w:bookmarkEnd w:id="14370"/>
    <w:bookmarkStart w:name="z12961" w:id="14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4371"/>
    <w:bookmarkStart w:name="z12962" w:id="14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4372"/>
    <w:bookmarkStart w:name="z12963" w:id="14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43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64" w:id="14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4374"/>
    <w:bookmarkStart w:name="z12965" w:id="14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4375"/>
    <w:bookmarkStart w:name="z12966" w:id="14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376"/>
    <w:bookmarkStart w:name="z12967" w:id="14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4377"/>
    <w:bookmarkStart w:name="z12968" w:id="14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378"/>
    <w:bookmarkStart w:name="z12969" w:id="14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4379"/>
    <w:bookmarkStart w:name="z12970" w:id="14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4380"/>
    <w:bookmarkStart w:name="z12971" w:id="14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43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2973" w:id="14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Сарани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14382"/>
    <w:bookmarkStart w:name="z12974" w:id="14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383"/>
    <w:bookmarkStart w:name="z12975" w:id="14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Сарани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14384"/>
    <w:bookmarkStart w:name="z12976" w:id="14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внутренних дел Республики Казахстан, председателя Комитета и начальника Департамента, иными нормативными правовыми актами, а также настоящим Положением.</w:t>
      </w:r>
    </w:p>
    <w:bookmarkEnd w:id="14385"/>
    <w:bookmarkStart w:name="z12977" w:id="14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4386"/>
    <w:bookmarkStart w:name="z12978" w:id="14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4387"/>
    <w:bookmarkStart w:name="z12979" w:id="14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388"/>
    <w:bookmarkStart w:name="z12980" w:id="14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4389"/>
    <w:bookmarkStart w:name="z12981" w:id="14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4390"/>
    <w:bookmarkStart w:name="z12982" w:id="14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101200, Карагандинская область, г. Сарань, ул. Шахтерская, 6 "А".</w:t>
      </w:r>
    </w:p>
    <w:bookmarkEnd w:id="14391"/>
    <w:bookmarkStart w:name="z12983" w:id="14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города Сарани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14392"/>
    <w:bookmarkStart w:name="z12984" w:id="14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4393"/>
    <w:bookmarkStart w:name="z12985" w:id="14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4394"/>
    <w:bookmarkStart w:name="z12986" w:id="14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4395"/>
    <w:bookmarkStart w:name="z12987" w:id="14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396"/>
    <w:bookmarkStart w:name="z12988" w:id="14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4397"/>
    <w:bookmarkStart w:name="z12989" w:id="14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4398"/>
    <w:bookmarkStart w:name="z12990" w:id="14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4399"/>
    <w:bookmarkStart w:name="z12991" w:id="14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4400"/>
    <w:bookmarkStart w:name="z12992" w:id="14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4401"/>
    <w:bookmarkStart w:name="z12993" w:id="14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4402"/>
    <w:bookmarkStart w:name="z20470" w:id="14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44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94" w:id="14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4404"/>
    <w:bookmarkStart w:name="z12995" w:id="14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4405"/>
    <w:bookmarkStart w:name="z12996" w:id="14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4406"/>
    <w:bookmarkStart w:name="z12997" w:id="14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4407"/>
    <w:bookmarkStart w:name="z12998" w:id="14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4408"/>
    <w:bookmarkStart w:name="z12999" w:id="14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4409"/>
    <w:bookmarkStart w:name="z13000" w:id="14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4410"/>
    <w:bookmarkStart w:name="z13001" w:id="14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4411"/>
    <w:bookmarkStart w:name="z13002" w:id="14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4412"/>
    <w:bookmarkStart w:name="z13003" w:id="14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4413"/>
    <w:bookmarkStart w:name="z13004" w:id="14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4414"/>
    <w:bookmarkStart w:name="z13005" w:id="14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4415"/>
    <w:bookmarkStart w:name="z13006" w:id="14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4416"/>
    <w:bookmarkStart w:name="z13007" w:id="14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4417"/>
    <w:bookmarkStart w:name="z13008" w:id="14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4418"/>
    <w:bookmarkStart w:name="z13009" w:id="14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4419"/>
    <w:bookmarkStart w:name="z13010" w:id="14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4420"/>
    <w:bookmarkStart w:name="z13011" w:id="14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4421"/>
    <w:bookmarkStart w:name="z13012" w:id="14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4422"/>
    <w:bookmarkStart w:name="z13013" w:id="14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4423"/>
    <w:bookmarkStart w:name="z13014" w:id="14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4424"/>
    <w:bookmarkStart w:name="z13015" w:id="14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4425"/>
    <w:bookmarkStart w:name="z13016" w:id="14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4426"/>
    <w:bookmarkStart w:name="z13017" w:id="14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4427"/>
    <w:bookmarkStart w:name="z13018" w:id="14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4428"/>
    <w:bookmarkStart w:name="z24470" w:id="14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4429"/>
    <w:bookmarkStart w:name="z13019" w:id="14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4430"/>
    <w:bookmarkStart w:name="z13020" w:id="14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4431"/>
    <w:bookmarkStart w:name="z13021" w:id="14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4432"/>
    <w:bookmarkStart w:name="z13022" w:id="14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4433"/>
    <w:bookmarkStart w:name="z13023" w:id="14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4434"/>
    <w:bookmarkStart w:name="z13024" w:id="14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14435"/>
    <w:bookmarkStart w:name="z13025" w:id="14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14436"/>
    <w:bookmarkStart w:name="z13026" w:id="14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4437"/>
    <w:bookmarkStart w:name="z20471" w:id="14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4438"/>
    <w:bookmarkStart w:name="z20472" w:id="14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4439"/>
    <w:bookmarkStart w:name="z13027" w:id="14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44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28" w:id="14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4441"/>
    <w:bookmarkStart w:name="z13029" w:id="14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4442"/>
    <w:bookmarkStart w:name="z13030" w:id="14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4443"/>
    <w:bookmarkStart w:name="z13031" w:id="14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4444"/>
    <w:bookmarkStart w:name="z20473" w:id="14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4445"/>
    <w:bookmarkStart w:name="z20474" w:id="14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4446"/>
    <w:bookmarkStart w:name="z13032" w:id="14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44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33" w:id="14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4448"/>
    <w:bookmarkStart w:name="z13034" w:id="14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44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35" w:id="14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44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36" w:id="14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4451"/>
    <w:bookmarkStart w:name="z13037" w:id="14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4452"/>
    <w:bookmarkStart w:name="z13038" w:id="14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4453"/>
    <w:bookmarkStart w:name="z13039" w:id="14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4454"/>
    <w:bookmarkStart w:name="z13040" w:id="14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4455"/>
    <w:bookmarkStart w:name="z13041" w:id="14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4456"/>
    <w:bookmarkStart w:name="z13042" w:id="14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4457"/>
    <w:bookmarkStart w:name="z13043" w:id="14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4458"/>
    <w:bookmarkStart w:name="z13044" w:id="14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4459"/>
    <w:bookmarkStart w:name="z13045" w:id="14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4460"/>
    <w:bookmarkStart w:name="z13046" w:id="14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4461"/>
    <w:bookmarkStart w:name="z13047" w:id="14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4462"/>
    <w:bookmarkStart w:name="z13048" w:id="14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4463"/>
    <w:bookmarkStart w:name="z13049" w:id="14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4464"/>
    <w:bookmarkStart w:name="z13050" w:id="14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4465"/>
    <w:bookmarkStart w:name="z13051" w:id="14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Сарани;</w:t>
      </w:r>
    </w:p>
    <w:bookmarkEnd w:id="14466"/>
    <w:bookmarkStart w:name="z13052" w:id="14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4467"/>
    <w:bookmarkStart w:name="z13053" w:id="14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4468"/>
    <w:bookmarkStart w:name="z13054" w:id="14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44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55" w:id="14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4470"/>
    <w:bookmarkStart w:name="z13056" w:id="14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4471"/>
    <w:bookmarkStart w:name="z13057" w:id="14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472"/>
    <w:bookmarkStart w:name="z13058" w:id="14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4473"/>
    <w:bookmarkStart w:name="z13059" w:id="14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474"/>
    <w:bookmarkStart w:name="z13060" w:id="14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4475"/>
    <w:bookmarkStart w:name="z13061" w:id="14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4476"/>
    <w:bookmarkStart w:name="z13062" w:id="14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44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064" w:id="14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Сатпаева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14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143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155" w:id="14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Улытауского района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14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144 исключено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246" w:id="14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Шахтинска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14480"/>
    <w:bookmarkStart w:name="z13247" w:id="14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481"/>
    <w:bookmarkStart w:name="z13248" w:id="14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Шахтинска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14482"/>
    <w:bookmarkStart w:name="z13249" w:id="14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4483"/>
    <w:bookmarkStart w:name="z13250" w:id="14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4484"/>
    <w:bookmarkStart w:name="z13251" w:id="14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4485"/>
    <w:bookmarkStart w:name="z13252" w:id="14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486"/>
    <w:bookmarkStart w:name="z13253" w:id="14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4487"/>
    <w:bookmarkStart w:name="z13254" w:id="14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4488"/>
    <w:bookmarkStart w:name="z13255" w:id="14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101600, Карагандинская область, г. Шахтинск, ул. Торговая, 53.</w:t>
      </w:r>
    </w:p>
    <w:bookmarkEnd w:id="14489"/>
    <w:bookmarkStart w:name="z13256" w:id="14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города Шахтинска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14490"/>
    <w:bookmarkStart w:name="z13257" w:id="14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4491"/>
    <w:bookmarkStart w:name="z13258" w:id="14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осуществляются из республиканского и местного бюджета в составе Департамента.</w:t>
      </w:r>
    </w:p>
    <w:bookmarkEnd w:id="14492"/>
    <w:bookmarkStart w:name="z13259" w:id="14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4493"/>
    <w:bookmarkStart w:name="z13260" w:id="14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494"/>
    <w:bookmarkStart w:name="z13261" w:id="14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4495"/>
    <w:bookmarkStart w:name="z13262" w:id="14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4496"/>
    <w:bookmarkStart w:name="z13263" w:id="14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4497"/>
    <w:bookmarkStart w:name="z13264" w:id="14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4498"/>
    <w:bookmarkStart w:name="z13265" w:id="14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4499"/>
    <w:bookmarkStart w:name="z13266" w:id="14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4500"/>
    <w:bookmarkStart w:name="z20485" w:id="14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45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67" w:id="14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4502"/>
    <w:bookmarkStart w:name="z13268" w:id="14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4503"/>
    <w:bookmarkStart w:name="z13269" w:id="14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4504"/>
    <w:bookmarkStart w:name="z13270" w:id="14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4505"/>
    <w:bookmarkStart w:name="z13271" w:id="14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4506"/>
    <w:bookmarkStart w:name="z13272" w:id="14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4507"/>
    <w:bookmarkStart w:name="z13273" w:id="14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4508"/>
    <w:bookmarkStart w:name="z13274" w:id="14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4509"/>
    <w:bookmarkStart w:name="z13275" w:id="14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4510"/>
    <w:bookmarkStart w:name="z13276" w:id="14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4511"/>
    <w:bookmarkStart w:name="z13277" w:id="14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4512"/>
    <w:bookmarkStart w:name="z13278" w:id="14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4513"/>
    <w:bookmarkStart w:name="z13279" w:id="14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4514"/>
    <w:bookmarkStart w:name="z13280" w:id="14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4515"/>
    <w:bookmarkStart w:name="z13281" w:id="14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4516"/>
    <w:bookmarkStart w:name="z13282" w:id="14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4517"/>
    <w:bookmarkStart w:name="z13283" w:id="14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4518"/>
    <w:bookmarkStart w:name="z13284" w:id="14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4519"/>
    <w:bookmarkStart w:name="z13285" w:id="14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4520"/>
    <w:bookmarkStart w:name="z13286" w:id="14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4521"/>
    <w:bookmarkStart w:name="z13287" w:id="14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4522"/>
    <w:bookmarkStart w:name="z13288" w:id="14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4523"/>
    <w:bookmarkStart w:name="z13289" w:id="14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4524"/>
    <w:bookmarkStart w:name="z13290" w:id="14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4525"/>
    <w:bookmarkStart w:name="z13291" w:id="14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4526"/>
    <w:bookmarkStart w:name="z24471" w:id="14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4527"/>
    <w:bookmarkStart w:name="z13292" w:id="14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4528"/>
    <w:bookmarkStart w:name="z13293" w:id="14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4529"/>
    <w:bookmarkStart w:name="z13294" w:id="14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4530"/>
    <w:bookmarkStart w:name="z13295" w:id="14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4531"/>
    <w:bookmarkStart w:name="z13296" w:id="14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4532"/>
    <w:bookmarkStart w:name="z13297" w:id="14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14533"/>
    <w:bookmarkStart w:name="z13298" w:id="14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14534"/>
    <w:bookmarkStart w:name="z13299" w:id="14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4535"/>
    <w:bookmarkStart w:name="z20486" w:id="14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4536"/>
    <w:bookmarkStart w:name="z20487" w:id="14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4537"/>
    <w:bookmarkStart w:name="z13300" w:id="14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45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01" w:id="14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4539"/>
    <w:bookmarkStart w:name="z13302" w:id="14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4540"/>
    <w:bookmarkStart w:name="z13303" w:id="14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4541"/>
    <w:bookmarkStart w:name="z13304" w:id="14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4542"/>
    <w:bookmarkStart w:name="z20488" w:id="14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4543"/>
    <w:bookmarkStart w:name="z20489" w:id="14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4544"/>
    <w:bookmarkStart w:name="z13305" w:id="14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45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06" w:id="14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4546"/>
    <w:bookmarkStart w:name="z13307" w:id="14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45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08" w:id="14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45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09" w:id="14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4549"/>
    <w:bookmarkStart w:name="z13310" w:id="14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4550"/>
    <w:bookmarkStart w:name="z13311" w:id="14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4551"/>
    <w:bookmarkStart w:name="z13312" w:id="14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4552"/>
    <w:bookmarkStart w:name="z13313" w:id="14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4553"/>
    <w:bookmarkStart w:name="z13314" w:id="14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4554"/>
    <w:bookmarkStart w:name="z13315" w:id="14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4555"/>
    <w:bookmarkStart w:name="z13316" w:id="14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4556"/>
    <w:bookmarkStart w:name="z13317" w:id="14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4557"/>
    <w:bookmarkStart w:name="z13318" w:id="14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4558"/>
    <w:bookmarkStart w:name="z13319" w:id="14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4559"/>
    <w:bookmarkStart w:name="z13320" w:id="14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4560"/>
    <w:bookmarkStart w:name="z13321" w:id="14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4561"/>
    <w:bookmarkStart w:name="z13322" w:id="14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4562"/>
    <w:bookmarkStart w:name="z13323" w:id="14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4563"/>
    <w:bookmarkStart w:name="z13324" w:id="14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Шахтинска;</w:t>
      </w:r>
    </w:p>
    <w:bookmarkEnd w:id="14564"/>
    <w:bookmarkStart w:name="z13325" w:id="14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4565"/>
    <w:bookmarkStart w:name="z13326" w:id="14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4566"/>
    <w:bookmarkStart w:name="z13327" w:id="14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45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28" w:id="14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4568"/>
    <w:bookmarkStart w:name="z13329" w:id="14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4569"/>
    <w:bookmarkStart w:name="z13330" w:id="14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570"/>
    <w:bookmarkStart w:name="z13331" w:id="14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4571"/>
    <w:bookmarkStart w:name="z13332" w:id="14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572"/>
    <w:bookmarkStart w:name="z13333" w:id="14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4573"/>
    <w:bookmarkStart w:name="z13334" w:id="14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4574"/>
    <w:bookmarkStart w:name="z13335" w:id="14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45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337" w:id="14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Шетского района Департамента по чрезвычайным ситуациям Карагандинской области Министерства по чрезвычайным ситуациям Республики Казахстан</w:t>
      </w:r>
    </w:p>
    <w:bookmarkEnd w:id="14576"/>
    <w:bookmarkStart w:name="z13338" w:id="14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577"/>
    <w:bookmarkStart w:name="z13339" w:id="14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Шетского района Департамента по чрезвычайным ситуациям Карагандинской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Карагандинской области Министерства по чрезвычайным ситуациям Республики Казахстан (далее – Департамент).</w:t>
      </w:r>
    </w:p>
    <w:bookmarkEnd w:id="14578"/>
    <w:bookmarkStart w:name="z13340" w:id="14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4579"/>
    <w:bookmarkStart w:name="z13341" w:id="14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4580"/>
    <w:bookmarkStart w:name="z13342" w:id="14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4581"/>
    <w:bookmarkStart w:name="z13343" w:id="14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582"/>
    <w:bookmarkStart w:name="z13344" w:id="14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4583"/>
    <w:bookmarkStart w:name="z13345" w:id="14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4584"/>
    <w:bookmarkStart w:name="z13346" w:id="14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101700, Карагандинская область, с. Аксу-Аюлы, ул. Тлеулина, 28.</w:t>
      </w:r>
    </w:p>
    <w:bookmarkEnd w:id="14585"/>
    <w:bookmarkStart w:name="z13347" w:id="14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Шетского района Департамента по чрезвычайным ситуациям Карагандинской области Министерства по чрезвычайным ситуациям Республики Казахстан".</w:t>
      </w:r>
    </w:p>
    <w:bookmarkEnd w:id="14586"/>
    <w:bookmarkStart w:name="z13348" w:id="14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4587"/>
    <w:bookmarkStart w:name="z13349" w:id="14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осуществляются из республиканского и местного бюджета в составе Департамента.</w:t>
      </w:r>
    </w:p>
    <w:bookmarkEnd w:id="14588"/>
    <w:bookmarkStart w:name="z13350" w:id="14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4589"/>
    <w:bookmarkStart w:name="z13351" w:id="14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590"/>
    <w:bookmarkStart w:name="z13352" w:id="145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4591"/>
    <w:bookmarkStart w:name="z13353" w:id="14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4592"/>
    <w:bookmarkStart w:name="z13354" w:id="14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4593"/>
    <w:bookmarkStart w:name="z13355" w:id="14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4594"/>
    <w:bookmarkStart w:name="z13356" w:id="14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4595"/>
    <w:bookmarkStart w:name="z13357" w:id="14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4596"/>
    <w:bookmarkStart w:name="z20490" w:id="14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45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58" w:id="14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4598"/>
    <w:bookmarkStart w:name="z13359" w:id="14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4599"/>
    <w:bookmarkStart w:name="z13360" w:id="14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4600"/>
    <w:bookmarkStart w:name="z13361" w:id="14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4601"/>
    <w:bookmarkStart w:name="z13362" w:id="14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4602"/>
    <w:bookmarkStart w:name="z13363" w:id="14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4603"/>
    <w:bookmarkStart w:name="z13364" w:id="14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4604"/>
    <w:bookmarkStart w:name="z13365" w:id="14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4605"/>
    <w:bookmarkStart w:name="z13366" w:id="14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4606"/>
    <w:bookmarkStart w:name="z13367" w:id="14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bookmarkEnd w:id="14607"/>
    <w:bookmarkStart w:name="z13368" w:id="14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4608"/>
    <w:bookmarkStart w:name="z13369" w:id="14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4609"/>
    <w:bookmarkStart w:name="z13370" w:id="14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4610"/>
    <w:bookmarkStart w:name="z13371" w:id="14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4611"/>
    <w:bookmarkStart w:name="z13372" w:id="14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4612"/>
    <w:bookmarkStart w:name="z13373" w:id="14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4613"/>
    <w:bookmarkStart w:name="z13374" w:id="14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4614"/>
    <w:bookmarkStart w:name="z13375" w:id="14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4615"/>
    <w:bookmarkStart w:name="z13376" w:id="14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4616"/>
    <w:bookmarkStart w:name="z13377" w:id="14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4617"/>
    <w:bookmarkStart w:name="z13378" w:id="14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4618"/>
    <w:bookmarkStart w:name="z13379" w:id="14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4619"/>
    <w:bookmarkStart w:name="z13380" w:id="14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4620"/>
    <w:bookmarkStart w:name="z13381" w:id="14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4621"/>
    <w:bookmarkStart w:name="z13382" w:id="14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4622"/>
    <w:bookmarkStart w:name="z24472" w:id="14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4623"/>
    <w:bookmarkStart w:name="z13383" w:id="14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4624"/>
    <w:bookmarkStart w:name="z13384" w:id="14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4625"/>
    <w:bookmarkStart w:name="z13385" w:id="14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4626"/>
    <w:bookmarkStart w:name="z13386" w:id="14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4627"/>
    <w:bookmarkStart w:name="z13387" w:id="14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4628"/>
    <w:bookmarkStart w:name="z13388" w:id="14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4629"/>
    <w:bookmarkStart w:name="z13389" w:id="14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4630"/>
    <w:bookmarkStart w:name="z13390" w:id="14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4631"/>
    <w:bookmarkStart w:name="z20491" w:id="14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4632"/>
    <w:bookmarkStart w:name="z20492" w:id="14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4633"/>
    <w:bookmarkStart w:name="z13391" w:id="14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46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92" w:id="14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4635"/>
    <w:bookmarkStart w:name="z13393" w:id="14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4636"/>
    <w:bookmarkStart w:name="z13394" w:id="14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4637"/>
    <w:bookmarkStart w:name="z13395" w:id="14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4638"/>
    <w:bookmarkStart w:name="z20493" w:id="14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4639"/>
    <w:bookmarkStart w:name="z20494" w:id="14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4640"/>
    <w:bookmarkStart w:name="z13396" w:id="14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46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97" w:id="146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4642"/>
    <w:bookmarkStart w:name="z13398" w:id="14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46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99" w:id="14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46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00" w:id="14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4645"/>
    <w:bookmarkStart w:name="z13401" w:id="14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4646"/>
    <w:bookmarkStart w:name="z13402" w:id="14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4647"/>
    <w:bookmarkStart w:name="z13403" w:id="14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4648"/>
    <w:bookmarkStart w:name="z13404" w:id="14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4649"/>
    <w:bookmarkStart w:name="z13405" w:id="14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4650"/>
    <w:bookmarkStart w:name="z13406" w:id="14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4651"/>
    <w:bookmarkStart w:name="z13407" w:id="14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4652"/>
    <w:bookmarkStart w:name="z13408" w:id="14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4653"/>
    <w:bookmarkStart w:name="z13409" w:id="14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4654"/>
    <w:bookmarkStart w:name="z13410" w:id="14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4655"/>
    <w:bookmarkStart w:name="z13411" w:id="14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4656"/>
    <w:bookmarkStart w:name="z13412" w:id="14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4657"/>
    <w:bookmarkStart w:name="z13413" w:id="14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4658"/>
    <w:bookmarkStart w:name="z13414" w:id="14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4659"/>
    <w:bookmarkStart w:name="z13415" w:id="14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Шетского района;</w:t>
      </w:r>
    </w:p>
    <w:bookmarkEnd w:id="14660"/>
    <w:bookmarkStart w:name="z13416" w:id="14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4661"/>
    <w:bookmarkStart w:name="z13417" w:id="14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4662"/>
    <w:bookmarkStart w:name="z13418" w:id="14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46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19" w:id="146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4664"/>
    <w:bookmarkStart w:name="z13420" w:id="14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4665"/>
    <w:bookmarkStart w:name="z13421" w:id="14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4666"/>
    <w:bookmarkStart w:name="z13422" w:id="14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4667"/>
    <w:bookmarkStart w:name="z13423" w:id="14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668"/>
    <w:bookmarkStart w:name="z13424" w:id="14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4669"/>
    <w:bookmarkStart w:name="z13425" w:id="14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4670"/>
    <w:bookmarkStart w:name="z13426" w:id="14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</w:t>
      </w:r>
    </w:p>
    <w:bookmarkEnd w:id="146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428" w:id="146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Алтынсаринского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4672"/>
    <w:bookmarkStart w:name="z13429" w:id="146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673"/>
    <w:bookmarkStart w:name="z13430" w:id="14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Алтынсаринского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4674"/>
    <w:bookmarkStart w:name="z13431" w:id="14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4675"/>
    <w:bookmarkStart w:name="z13432" w:id="14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4676"/>
    <w:bookmarkStart w:name="z13433" w:id="14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4677"/>
    <w:bookmarkStart w:name="z13434" w:id="14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678"/>
    <w:bookmarkStart w:name="z13435" w:id="14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4679"/>
    <w:bookmarkStart w:name="z13436" w:id="14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4680"/>
    <w:bookmarkStart w:name="z13437" w:id="14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110110, Республика Казахстан, Костанайская область, Алтынсаринский район, село Силантьевка, улица Ленина, 72.</w:t>
      </w:r>
    </w:p>
    <w:bookmarkEnd w:id="14681"/>
    <w:bookmarkStart w:name="z13438" w:id="14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Алтынсаринского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4682"/>
    <w:bookmarkStart w:name="z13439" w:id="14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4683"/>
    <w:bookmarkStart w:name="z13440" w:id="14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4684"/>
    <w:bookmarkStart w:name="z13441" w:id="14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4685"/>
    <w:bookmarkStart w:name="z13442" w:id="14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686"/>
    <w:bookmarkStart w:name="z13443" w:id="146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4687"/>
    <w:bookmarkStart w:name="z13444" w:id="14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4688"/>
    <w:bookmarkStart w:name="z13445" w:id="14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4689"/>
    <w:bookmarkStart w:name="z13446" w:id="14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4690"/>
    <w:bookmarkStart w:name="z13447" w:id="14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4691"/>
    <w:bookmarkStart w:name="z13448" w:id="14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4692"/>
    <w:bookmarkStart w:name="z20495" w:id="14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46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49" w:id="14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4694"/>
    <w:bookmarkStart w:name="z13450" w:id="14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4695"/>
    <w:bookmarkStart w:name="z13451" w:id="14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4696"/>
    <w:bookmarkStart w:name="z13452" w:id="14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4697"/>
    <w:bookmarkStart w:name="z13453" w:id="14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4698"/>
    <w:bookmarkStart w:name="z13454" w:id="14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4699"/>
    <w:bookmarkStart w:name="z13455" w:id="14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4700"/>
    <w:bookmarkStart w:name="z13456" w:id="14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14701"/>
    <w:bookmarkStart w:name="z13457" w:id="14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4702"/>
    <w:bookmarkStart w:name="z13458" w:id="14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14703"/>
    <w:bookmarkStart w:name="z13459" w:id="14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4704"/>
    <w:bookmarkStart w:name="z13460" w:id="14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4705"/>
    <w:bookmarkStart w:name="z13461" w:id="14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4706"/>
    <w:bookmarkStart w:name="z13462" w:id="14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4707"/>
    <w:bookmarkStart w:name="z13463" w:id="14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4708"/>
    <w:bookmarkStart w:name="z13464" w:id="14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4709"/>
    <w:bookmarkStart w:name="z13465" w:id="14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4710"/>
    <w:bookmarkStart w:name="z13466" w:id="14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4711"/>
    <w:bookmarkStart w:name="z13467" w:id="14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4712"/>
    <w:bookmarkStart w:name="z13468" w:id="14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4713"/>
    <w:bookmarkStart w:name="z13469" w:id="14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4714"/>
    <w:bookmarkStart w:name="z13470" w:id="14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4715"/>
    <w:bookmarkStart w:name="z13471" w:id="14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4716"/>
    <w:bookmarkStart w:name="z13472" w:id="14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4717"/>
    <w:bookmarkStart w:name="z13473" w:id="14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4718"/>
    <w:bookmarkStart w:name="z24473" w:id="14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4719"/>
    <w:bookmarkStart w:name="z13474" w:id="14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4720"/>
    <w:bookmarkStart w:name="z13475" w:id="14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4721"/>
    <w:bookmarkStart w:name="z13476" w:id="14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4722"/>
    <w:bookmarkStart w:name="z13477" w:id="14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4723"/>
    <w:bookmarkStart w:name="z13478" w:id="14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4724"/>
    <w:bookmarkStart w:name="z13479" w:id="14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4725"/>
    <w:bookmarkStart w:name="z13480" w:id="14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4726"/>
    <w:bookmarkStart w:name="z13481" w:id="14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4727"/>
    <w:bookmarkStart w:name="z20496" w:id="14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4728"/>
    <w:bookmarkStart w:name="z20497" w:id="14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4729"/>
    <w:bookmarkStart w:name="z13482" w:id="14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47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83" w:id="14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4731"/>
    <w:bookmarkStart w:name="z13484" w:id="14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4732"/>
    <w:bookmarkStart w:name="z13485" w:id="14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4733"/>
    <w:bookmarkStart w:name="z13486" w:id="14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4734"/>
    <w:bookmarkStart w:name="z20498" w:id="14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4735"/>
    <w:bookmarkStart w:name="z20499" w:id="14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4736"/>
    <w:bookmarkStart w:name="z13487" w:id="14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осуществлять иные права и обязанности, предусмотренные действующими законодательными актами. </w:t>
      </w:r>
    </w:p>
    <w:bookmarkEnd w:id="147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88" w:id="14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4738"/>
    <w:bookmarkStart w:name="z13489" w:id="14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47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90" w:id="14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47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91" w:id="14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4741"/>
    <w:bookmarkStart w:name="z13492" w:id="14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4742"/>
    <w:bookmarkStart w:name="z13493" w:id="14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4743"/>
    <w:bookmarkStart w:name="z13494" w:id="14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4744"/>
    <w:bookmarkStart w:name="z13495" w:id="14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4745"/>
    <w:bookmarkStart w:name="z13496" w:id="14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4746"/>
    <w:bookmarkStart w:name="z13497" w:id="14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4747"/>
    <w:bookmarkStart w:name="z13498" w:id="14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4748"/>
    <w:bookmarkStart w:name="z13499" w:id="14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4749"/>
    <w:bookmarkStart w:name="z13500" w:id="14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4750"/>
    <w:bookmarkStart w:name="z13501" w:id="14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4751"/>
    <w:bookmarkStart w:name="z13502" w:id="14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4752"/>
    <w:bookmarkStart w:name="z13503" w:id="14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4753"/>
    <w:bookmarkStart w:name="z13504" w:id="14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4754"/>
    <w:bookmarkStart w:name="z13505" w:id="14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4755"/>
    <w:bookmarkStart w:name="z13506" w:id="14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Алтынсаринского района;</w:t>
      </w:r>
    </w:p>
    <w:bookmarkEnd w:id="14756"/>
    <w:bookmarkStart w:name="z13507" w:id="14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4757"/>
    <w:bookmarkStart w:name="z13508" w:id="14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4758"/>
    <w:bookmarkStart w:name="z13509" w:id="14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47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10" w:id="147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4760"/>
    <w:bookmarkStart w:name="z13511" w:id="14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4761"/>
    <w:bookmarkStart w:name="z13512" w:id="14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4762"/>
    <w:bookmarkStart w:name="z13513" w:id="14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4763"/>
    <w:bookmarkStart w:name="z13514" w:id="14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764"/>
    <w:bookmarkStart w:name="z13515" w:id="147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4765"/>
    <w:bookmarkStart w:name="z13516" w:id="14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4766"/>
    <w:bookmarkStart w:name="z13517" w:id="14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bookmarkEnd w:id="147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519" w:id="147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Амангельдинского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4768"/>
    <w:bookmarkStart w:name="z13520" w:id="14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769"/>
    <w:bookmarkStart w:name="z13521" w:id="14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Амангельдинского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4770"/>
    <w:bookmarkStart w:name="z13522" w:id="14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4771"/>
    <w:bookmarkStart w:name="z13523" w:id="14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4772"/>
    <w:bookmarkStart w:name="z13524" w:id="14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4773"/>
    <w:bookmarkStart w:name="z13525" w:id="14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774"/>
    <w:bookmarkStart w:name="z13526" w:id="14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4775"/>
    <w:bookmarkStart w:name="z13527" w:id="14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4776"/>
    <w:bookmarkStart w:name="z13528" w:id="14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110200, Республика Казахстан, Костанайская область, Амангельдинский район, село Амангельды, улица Б. Майлина, 27 А.</w:t>
      </w:r>
    </w:p>
    <w:bookmarkEnd w:id="14777"/>
    <w:bookmarkStart w:name="z13529" w:id="14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Амангельдинского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4778"/>
    <w:bookmarkStart w:name="z13530" w:id="14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4779"/>
    <w:bookmarkStart w:name="z13531" w:id="14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4780"/>
    <w:bookmarkStart w:name="z13532" w:id="14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4781"/>
    <w:bookmarkStart w:name="z13533" w:id="14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782"/>
    <w:bookmarkStart w:name="z13534" w:id="147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4783"/>
    <w:bookmarkStart w:name="z13535" w:id="14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4784"/>
    <w:bookmarkStart w:name="z13536" w:id="14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4785"/>
    <w:bookmarkStart w:name="z13537" w:id="14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4786"/>
    <w:bookmarkStart w:name="z13538" w:id="14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4787"/>
    <w:bookmarkStart w:name="z13539" w:id="14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4788"/>
    <w:bookmarkStart w:name="z20500" w:id="14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47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40" w:id="14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4790"/>
    <w:bookmarkStart w:name="z13541" w:id="14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4791"/>
    <w:bookmarkStart w:name="z13542" w:id="14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4792"/>
    <w:bookmarkStart w:name="z13543" w:id="14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4793"/>
    <w:bookmarkStart w:name="z13544" w:id="14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4794"/>
    <w:bookmarkStart w:name="z13545" w:id="14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4795"/>
    <w:bookmarkStart w:name="z13546" w:id="14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4796"/>
    <w:bookmarkStart w:name="z13547" w:id="14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14797"/>
    <w:bookmarkStart w:name="z13548" w:id="14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4798"/>
    <w:bookmarkStart w:name="z13549" w:id="14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14799"/>
    <w:bookmarkStart w:name="z13550" w:id="14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4800"/>
    <w:bookmarkStart w:name="z13551" w:id="14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4801"/>
    <w:bookmarkStart w:name="z13552" w:id="14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4802"/>
    <w:bookmarkStart w:name="z13553" w:id="14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4803"/>
    <w:bookmarkStart w:name="z13554" w:id="14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4804"/>
    <w:bookmarkStart w:name="z13555" w:id="14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4805"/>
    <w:bookmarkStart w:name="z13556" w:id="14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4806"/>
    <w:bookmarkStart w:name="z13557" w:id="14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4807"/>
    <w:bookmarkStart w:name="z13558" w:id="14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4808"/>
    <w:bookmarkStart w:name="z13559" w:id="14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4809"/>
    <w:bookmarkStart w:name="z13560" w:id="14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4810"/>
    <w:bookmarkStart w:name="z13561" w:id="14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4811"/>
    <w:bookmarkStart w:name="z13562" w:id="14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4812"/>
    <w:bookmarkStart w:name="z13563" w:id="14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4813"/>
    <w:bookmarkStart w:name="z13564" w:id="14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4814"/>
    <w:bookmarkStart w:name="z24474" w:id="14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4815"/>
    <w:bookmarkStart w:name="z13565" w:id="14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4816"/>
    <w:bookmarkStart w:name="z13566" w:id="14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4817"/>
    <w:bookmarkStart w:name="z13567" w:id="14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4818"/>
    <w:bookmarkStart w:name="z13568" w:id="14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4819"/>
    <w:bookmarkStart w:name="z13569" w:id="14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4820"/>
    <w:bookmarkStart w:name="z13570" w:id="14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4821"/>
    <w:bookmarkStart w:name="z13571" w:id="14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4822"/>
    <w:bookmarkStart w:name="z13572" w:id="14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4823"/>
    <w:bookmarkStart w:name="z20501" w:id="14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4824"/>
    <w:bookmarkStart w:name="z20502" w:id="14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4825"/>
    <w:bookmarkStart w:name="z13573" w:id="14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48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74" w:id="14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4827"/>
    <w:bookmarkStart w:name="z13575" w:id="14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4828"/>
    <w:bookmarkStart w:name="z13576" w:id="14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4829"/>
    <w:bookmarkStart w:name="z13577" w:id="14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4830"/>
    <w:bookmarkStart w:name="z20503" w:id="14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4831"/>
    <w:bookmarkStart w:name="z20504" w:id="14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4832"/>
    <w:bookmarkStart w:name="z13578" w:id="14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48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79" w:id="148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4834"/>
    <w:bookmarkStart w:name="z13580" w:id="14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48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81" w:id="14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48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82" w:id="14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4837"/>
    <w:bookmarkStart w:name="z13583" w:id="14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4838"/>
    <w:bookmarkStart w:name="z13584" w:id="14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4839"/>
    <w:bookmarkStart w:name="z13585" w:id="14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4840"/>
    <w:bookmarkStart w:name="z13586" w:id="14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4841"/>
    <w:bookmarkStart w:name="z13587" w:id="14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4842"/>
    <w:bookmarkStart w:name="z13588" w:id="14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4843"/>
    <w:bookmarkStart w:name="z13589" w:id="14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4844"/>
    <w:bookmarkStart w:name="z13590" w:id="14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4845"/>
    <w:bookmarkStart w:name="z13591" w:id="14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4846"/>
    <w:bookmarkStart w:name="z13592" w:id="14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4847"/>
    <w:bookmarkStart w:name="z13593" w:id="14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4848"/>
    <w:bookmarkStart w:name="z13594" w:id="14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4849"/>
    <w:bookmarkStart w:name="z13595" w:id="14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4850"/>
    <w:bookmarkStart w:name="z13596" w:id="14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4851"/>
    <w:bookmarkStart w:name="z13597" w:id="14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Амангельдинского района;</w:t>
      </w:r>
    </w:p>
    <w:bookmarkEnd w:id="14852"/>
    <w:bookmarkStart w:name="z13598" w:id="14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4853"/>
    <w:bookmarkStart w:name="z13599" w:id="14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4854"/>
    <w:bookmarkStart w:name="z13600" w:id="14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48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01" w:id="148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4856"/>
    <w:bookmarkStart w:name="z13602" w:id="14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4857"/>
    <w:bookmarkStart w:name="z13603" w:id="14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4858"/>
    <w:bookmarkStart w:name="z13604" w:id="14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4859"/>
    <w:bookmarkStart w:name="z13605" w:id="14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860"/>
    <w:bookmarkStart w:name="z13606" w:id="14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4861"/>
    <w:bookmarkStart w:name="z13607" w:id="14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4862"/>
    <w:bookmarkStart w:name="z13608" w:id="14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148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610" w:id="148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Аулиекольского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4864"/>
    <w:bookmarkStart w:name="z13611" w:id="14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865"/>
    <w:bookmarkStart w:name="z13612" w:id="14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Аулиекольского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4866"/>
    <w:bookmarkStart w:name="z13613" w:id="14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4867"/>
    <w:bookmarkStart w:name="z13614" w:id="14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4868"/>
    <w:bookmarkStart w:name="z13615" w:id="14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4869"/>
    <w:bookmarkStart w:name="z13616" w:id="14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870"/>
    <w:bookmarkStart w:name="z13617" w:id="14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4871"/>
    <w:bookmarkStart w:name="z13618" w:id="14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4872"/>
    <w:bookmarkStart w:name="z13619" w:id="14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110400, Республика Казахстан, Костанайская область, Аулиекольский район, село Аулиеколь, улица Спортивная, 7.</w:t>
      </w:r>
    </w:p>
    <w:bookmarkEnd w:id="14873"/>
    <w:bookmarkStart w:name="z13620" w:id="14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Аулиекольского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4874"/>
    <w:bookmarkStart w:name="z13621" w:id="14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4875"/>
    <w:bookmarkStart w:name="z13622" w:id="14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4876"/>
    <w:bookmarkStart w:name="z13623" w:id="14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4877"/>
    <w:bookmarkStart w:name="z13624" w:id="14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878"/>
    <w:bookmarkStart w:name="z13625" w:id="148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4879"/>
    <w:bookmarkStart w:name="z13626" w:id="14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4880"/>
    <w:bookmarkStart w:name="z13627" w:id="14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4881"/>
    <w:bookmarkStart w:name="z13628" w:id="14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4882"/>
    <w:bookmarkStart w:name="z13629" w:id="14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4883"/>
    <w:bookmarkStart w:name="z13630" w:id="14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4884"/>
    <w:bookmarkStart w:name="z20505" w:id="14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48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31" w:id="14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4886"/>
    <w:bookmarkStart w:name="z13632" w:id="14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4887"/>
    <w:bookmarkStart w:name="z13633" w:id="14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4888"/>
    <w:bookmarkStart w:name="z13634" w:id="14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4889"/>
    <w:bookmarkStart w:name="z13635" w:id="14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4890"/>
    <w:bookmarkStart w:name="z13636" w:id="14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4891"/>
    <w:bookmarkStart w:name="z13637" w:id="14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4892"/>
    <w:bookmarkStart w:name="z13638" w:id="14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14893"/>
    <w:bookmarkStart w:name="z13639" w:id="14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4894"/>
    <w:bookmarkStart w:name="z13640" w:id="14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14895"/>
    <w:bookmarkStart w:name="z13641" w:id="14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4896"/>
    <w:bookmarkStart w:name="z13642" w:id="14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4897"/>
    <w:bookmarkStart w:name="z13643" w:id="14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4898"/>
    <w:bookmarkStart w:name="z13644" w:id="14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4899"/>
    <w:bookmarkStart w:name="z13645" w:id="14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4900"/>
    <w:bookmarkStart w:name="z13646" w:id="14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4901"/>
    <w:bookmarkStart w:name="z13647" w:id="14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4902"/>
    <w:bookmarkStart w:name="z13648" w:id="14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4903"/>
    <w:bookmarkStart w:name="z13649" w:id="14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4904"/>
    <w:bookmarkStart w:name="z13650" w:id="14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4905"/>
    <w:bookmarkStart w:name="z13651" w:id="14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4906"/>
    <w:bookmarkStart w:name="z13652" w:id="14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4907"/>
    <w:bookmarkStart w:name="z13653" w:id="14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4908"/>
    <w:bookmarkStart w:name="z13654" w:id="14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4909"/>
    <w:bookmarkStart w:name="z13655" w:id="14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4910"/>
    <w:bookmarkStart w:name="z24475" w:id="14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4911"/>
    <w:bookmarkStart w:name="z13656" w:id="14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4912"/>
    <w:bookmarkStart w:name="z13657" w:id="14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4913"/>
    <w:bookmarkStart w:name="z13658" w:id="14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4914"/>
    <w:bookmarkStart w:name="z13659" w:id="14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4915"/>
    <w:bookmarkStart w:name="z13660" w:id="14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4916"/>
    <w:bookmarkStart w:name="z13661" w:id="14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4917"/>
    <w:bookmarkStart w:name="z13662" w:id="14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4918"/>
    <w:bookmarkStart w:name="z13663" w:id="14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4919"/>
    <w:bookmarkStart w:name="z20506" w:id="14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4920"/>
    <w:bookmarkStart w:name="z20507" w:id="14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4921"/>
    <w:bookmarkStart w:name="z13664" w:id="14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49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65" w:id="14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4923"/>
    <w:bookmarkStart w:name="z13666" w:id="14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4924"/>
    <w:bookmarkStart w:name="z13667" w:id="14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4925"/>
    <w:bookmarkStart w:name="z13668" w:id="14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4926"/>
    <w:bookmarkStart w:name="z20508" w:id="14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4927"/>
    <w:bookmarkStart w:name="z20509" w:id="14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4928"/>
    <w:bookmarkStart w:name="z13669" w:id="14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49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70" w:id="149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4930"/>
    <w:bookmarkStart w:name="z13671" w:id="14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функций.";</w:t>
      </w:r>
    </w:p>
    <w:bookmarkEnd w:id="149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72" w:id="14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49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73" w:id="14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4933"/>
    <w:bookmarkStart w:name="z13674" w:id="14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4934"/>
    <w:bookmarkStart w:name="z13675" w:id="14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4935"/>
    <w:bookmarkStart w:name="z13676" w:id="14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4936"/>
    <w:bookmarkStart w:name="z13677" w:id="14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4937"/>
    <w:bookmarkStart w:name="z13678" w:id="14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4938"/>
    <w:bookmarkStart w:name="z13679" w:id="14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4939"/>
    <w:bookmarkStart w:name="z13680" w:id="14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4940"/>
    <w:bookmarkStart w:name="z13681" w:id="14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4941"/>
    <w:bookmarkStart w:name="z13682" w:id="14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4942"/>
    <w:bookmarkStart w:name="z13683" w:id="14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4943"/>
    <w:bookmarkStart w:name="z13684" w:id="14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4944"/>
    <w:bookmarkStart w:name="z13685" w:id="14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4945"/>
    <w:bookmarkStart w:name="z13686" w:id="14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4946"/>
    <w:bookmarkStart w:name="z13687" w:id="14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4947"/>
    <w:bookmarkStart w:name="z13688" w:id="14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Аулиекольского района;</w:t>
      </w:r>
    </w:p>
    <w:bookmarkEnd w:id="14948"/>
    <w:bookmarkStart w:name="z13689" w:id="14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4949"/>
    <w:bookmarkStart w:name="z13690" w:id="14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4950"/>
    <w:bookmarkStart w:name="z13691" w:id="14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49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92" w:id="149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4952"/>
    <w:bookmarkStart w:name="z13693" w:id="14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4953"/>
    <w:bookmarkStart w:name="z13694" w:id="14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4954"/>
    <w:bookmarkStart w:name="z13695" w:id="14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4955"/>
    <w:bookmarkStart w:name="z13696" w:id="14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956"/>
    <w:bookmarkStart w:name="z13697" w:id="149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4957"/>
    <w:bookmarkStart w:name="z13698" w:id="14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4958"/>
    <w:bookmarkStart w:name="z13699" w:id="14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</w:t>
      </w:r>
    </w:p>
    <w:bookmarkEnd w:id="149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701" w:id="149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Денисовского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4960"/>
    <w:bookmarkStart w:name="z13702" w:id="149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961"/>
    <w:bookmarkStart w:name="z13703" w:id="14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Денисовского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4962"/>
    <w:bookmarkStart w:name="z13704" w:id="14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4963"/>
    <w:bookmarkStart w:name="z13705" w:id="14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4964"/>
    <w:bookmarkStart w:name="z13706" w:id="14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4965"/>
    <w:bookmarkStart w:name="z13707" w:id="14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966"/>
    <w:bookmarkStart w:name="z13708" w:id="14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4967"/>
    <w:bookmarkStart w:name="z13709" w:id="14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4968"/>
    <w:bookmarkStart w:name="z13710" w:id="14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110500, Республика Казахстан, Костанайская область, Денисовский район, село Денисовка, улица Калинина, 4.</w:t>
      </w:r>
    </w:p>
    <w:bookmarkEnd w:id="14969"/>
    <w:bookmarkStart w:name="z13711" w:id="14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Денисовского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4970"/>
    <w:bookmarkStart w:name="z13712" w:id="14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4971"/>
    <w:bookmarkStart w:name="z13713" w:id="14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4972"/>
    <w:bookmarkStart w:name="z13714" w:id="14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4973"/>
    <w:bookmarkStart w:name="z13715" w:id="14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4974"/>
    <w:bookmarkStart w:name="z13716" w:id="149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4975"/>
    <w:bookmarkStart w:name="z13717" w:id="14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4976"/>
    <w:bookmarkStart w:name="z13718" w:id="14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4977"/>
    <w:bookmarkStart w:name="z13719" w:id="14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4978"/>
    <w:bookmarkStart w:name="z13720" w:id="14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4979"/>
    <w:bookmarkStart w:name="z13721" w:id="14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4980"/>
    <w:bookmarkStart w:name="z20510" w:id="14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49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22" w:id="14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4982"/>
    <w:bookmarkStart w:name="z13723" w:id="14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4983"/>
    <w:bookmarkStart w:name="z13724" w:id="14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4984"/>
    <w:bookmarkStart w:name="z13725" w:id="14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4985"/>
    <w:bookmarkStart w:name="z13726" w:id="14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4986"/>
    <w:bookmarkStart w:name="z13727" w:id="14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4987"/>
    <w:bookmarkStart w:name="z13728" w:id="14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4988"/>
    <w:bookmarkStart w:name="z13729" w:id="14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14989"/>
    <w:bookmarkStart w:name="z13730" w:id="14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4990"/>
    <w:bookmarkStart w:name="z13731" w:id="14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14991"/>
    <w:bookmarkStart w:name="z13732" w:id="14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4992"/>
    <w:bookmarkStart w:name="z13733" w:id="14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4993"/>
    <w:bookmarkStart w:name="z13734" w:id="14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4994"/>
    <w:bookmarkStart w:name="z13735" w:id="14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4995"/>
    <w:bookmarkStart w:name="z13736" w:id="14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4996"/>
    <w:bookmarkStart w:name="z13737" w:id="14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4997"/>
    <w:bookmarkStart w:name="z13738" w:id="14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4998"/>
    <w:bookmarkStart w:name="z13739" w:id="14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4999"/>
    <w:bookmarkStart w:name="z13740" w:id="15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5000"/>
    <w:bookmarkStart w:name="z13741" w:id="15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5001"/>
    <w:bookmarkStart w:name="z13742" w:id="15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5002"/>
    <w:bookmarkStart w:name="z13743" w:id="15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5003"/>
    <w:bookmarkStart w:name="z13744" w:id="15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5004"/>
    <w:bookmarkStart w:name="z13745" w:id="15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5005"/>
    <w:bookmarkStart w:name="z13746" w:id="15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5006"/>
    <w:bookmarkStart w:name="z24476" w:id="15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5007"/>
    <w:bookmarkStart w:name="z13747" w:id="15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5008"/>
    <w:bookmarkStart w:name="z13748" w:id="15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5009"/>
    <w:bookmarkStart w:name="z13749" w:id="15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5010"/>
    <w:bookmarkStart w:name="z13750" w:id="15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5011"/>
    <w:bookmarkStart w:name="z13751" w:id="15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5012"/>
    <w:bookmarkStart w:name="z13752" w:id="15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5013"/>
    <w:bookmarkStart w:name="z13753" w:id="15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5014"/>
    <w:bookmarkStart w:name="z13754" w:id="15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5015"/>
    <w:bookmarkStart w:name="z20511" w:id="15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5016"/>
    <w:bookmarkStart w:name="z20512" w:id="15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5017"/>
    <w:bookmarkStart w:name="z13755" w:id="15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50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56" w:id="15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5019"/>
    <w:bookmarkStart w:name="z13757" w:id="15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5020"/>
    <w:bookmarkStart w:name="z13758" w:id="15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5021"/>
    <w:bookmarkStart w:name="z13759" w:id="15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5022"/>
    <w:bookmarkStart w:name="z20513" w:id="15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5023"/>
    <w:bookmarkStart w:name="z20514" w:id="15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5024"/>
    <w:bookmarkStart w:name="z13760" w:id="15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50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61" w:id="150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5026"/>
    <w:bookmarkStart w:name="z13762" w:id="15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50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63" w:id="15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50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64" w:id="15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5029"/>
    <w:bookmarkStart w:name="z13765" w:id="15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5030"/>
    <w:bookmarkStart w:name="z13766" w:id="15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5031"/>
    <w:bookmarkStart w:name="z13767" w:id="15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5032"/>
    <w:bookmarkStart w:name="z13768" w:id="15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5033"/>
    <w:bookmarkStart w:name="z13769" w:id="15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5034"/>
    <w:bookmarkStart w:name="z13770" w:id="15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5035"/>
    <w:bookmarkStart w:name="z13771" w:id="15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5036"/>
    <w:bookmarkStart w:name="z13772" w:id="15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5037"/>
    <w:bookmarkStart w:name="z13773" w:id="15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5038"/>
    <w:bookmarkStart w:name="z13774" w:id="15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5039"/>
    <w:bookmarkStart w:name="z13775" w:id="15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5040"/>
    <w:bookmarkStart w:name="z13776" w:id="15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5041"/>
    <w:bookmarkStart w:name="z13777" w:id="15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5042"/>
    <w:bookmarkStart w:name="z13778" w:id="15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5043"/>
    <w:bookmarkStart w:name="z13779" w:id="15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Денисовского района;</w:t>
      </w:r>
    </w:p>
    <w:bookmarkEnd w:id="15044"/>
    <w:bookmarkStart w:name="z13780" w:id="15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5045"/>
    <w:bookmarkStart w:name="z13781" w:id="15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5046"/>
    <w:bookmarkStart w:name="z13782" w:id="15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50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83" w:id="150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5048"/>
    <w:bookmarkStart w:name="z13784" w:id="15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5049"/>
    <w:bookmarkStart w:name="z13785" w:id="15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5050"/>
    <w:bookmarkStart w:name="z13786" w:id="15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5051"/>
    <w:bookmarkStart w:name="z13787" w:id="15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052"/>
    <w:bookmarkStart w:name="z13788" w:id="150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5053"/>
    <w:bookmarkStart w:name="z13789" w:id="15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5054"/>
    <w:bookmarkStart w:name="z13790" w:id="15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50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792" w:id="150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Джангельдинского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5056"/>
    <w:bookmarkStart w:name="z13793" w:id="150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057"/>
    <w:bookmarkStart w:name="z13794" w:id="15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Джангельдинского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5058"/>
    <w:bookmarkStart w:name="z13795" w:id="15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5059"/>
    <w:bookmarkStart w:name="z13796" w:id="15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5060"/>
    <w:bookmarkStart w:name="z13797" w:id="15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5061"/>
    <w:bookmarkStart w:name="z13798" w:id="15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062"/>
    <w:bookmarkStart w:name="z13799" w:id="15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5063"/>
    <w:bookmarkStart w:name="z13800" w:id="15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5064"/>
    <w:bookmarkStart w:name="z13801" w:id="15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110600, Костанайская область, Джангельдинский район, село Торгай, улица С.Мауленов, 49.</w:t>
      </w:r>
    </w:p>
    <w:bookmarkEnd w:id="150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02" w:id="15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Джангельдинского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5066"/>
    <w:bookmarkStart w:name="z13803" w:id="15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5067"/>
    <w:bookmarkStart w:name="z13804" w:id="15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5068"/>
    <w:bookmarkStart w:name="z13805" w:id="15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5069"/>
    <w:bookmarkStart w:name="z13806" w:id="15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070"/>
    <w:bookmarkStart w:name="z13807" w:id="150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5071"/>
    <w:bookmarkStart w:name="z13808" w:id="15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5072"/>
    <w:bookmarkStart w:name="z13809" w:id="15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5073"/>
    <w:bookmarkStart w:name="z13810" w:id="15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5074"/>
    <w:bookmarkStart w:name="z13811" w:id="15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5075"/>
    <w:bookmarkStart w:name="z13812" w:id="15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5076"/>
    <w:bookmarkStart w:name="z20515" w:id="15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50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13" w:id="15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5078"/>
    <w:bookmarkStart w:name="z13814" w:id="15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5079"/>
    <w:bookmarkStart w:name="z13815" w:id="15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5080"/>
    <w:bookmarkStart w:name="z13816" w:id="15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5081"/>
    <w:bookmarkStart w:name="z13817" w:id="15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5082"/>
    <w:bookmarkStart w:name="z13818" w:id="15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5083"/>
    <w:bookmarkStart w:name="z13819" w:id="15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5084"/>
    <w:bookmarkStart w:name="z13820" w:id="15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15085"/>
    <w:bookmarkStart w:name="z13821" w:id="15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5086"/>
    <w:bookmarkStart w:name="z13822" w:id="15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15087"/>
    <w:bookmarkStart w:name="z13823" w:id="15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5088"/>
    <w:bookmarkStart w:name="z13824" w:id="15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5089"/>
    <w:bookmarkStart w:name="z13825" w:id="15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5090"/>
    <w:bookmarkStart w:name="z13826" w:id="15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5091"/>
    <w:bookmarkStart w:name="z13827" w:id="15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5092"/>
    <w:bookmarkStart w:name="z13828" w:id="15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5093"/>
    <w:bookmarkStart w:name="z13829" w:id="15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5094"/>
    <w:bookmarkStart w:name="z13830" w:id="15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5095"/>
    <w:bookmarkStart w:name="z13831" w:id="15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5096"/>
    <w:bookmarkStart w:name="z13832" w:id="15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5097"/>
    <w:bookmarkStart w:name="z13833" w:id="15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5098"/>
    <w:bookmarkStart w:name="z13834" w:id="15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5099"/>
    <w:bookmarkStart w:name="z13835" w:id="15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5100"/>
    <w:bookmarkStart w:name="z13836" w:id="15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5101"/>
    <w:bookmarkStart w:name="z13837" w:id="15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5102"/>
    <w:bookmarkStart w:name="z24477" w:id="15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5103"/>
    <w:bookmarkStart w:name="z13838" w:id="15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5104"/>
    <w:bookmarkStart w:name="z13839" w:id="15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5105"/>
    <w:bookmarkStart w:name="z13840" w:id="15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5106"/>
    <w:bookmarkStart w:name="z13841" w:id="15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5107"/>
    <w:bookmarkStart w:name="z13842" w:id="15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5108"/>
    <w:bookmarkStart w:name="z13843" w:id="15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5109"/>
    <w:bookmarkStart w:name="z13844" w:id="15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5110"/>
    <w:bookmarkStart w:name="z13845" w:id="15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5111"/>
    <w:bookmarkStart w:name="z20516" w:id="15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5112"/>
    <w:bookmarkStart w:name="z20517" w:id="15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5113"/>
    <w:bookmarkStart w:name="z13846" w:id="15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51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47" w:id="15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5115"/>
    <w:bookmarkStart w:name="z13848" w:id="15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5116"/>
    <w:bookmarkStart w:name="z13849" w:id="15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5117"/>
    <w:bookmarkStart w:name="z13850" w:id="15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5118"/>
    <w:bookmarkStart w:name="z20518" w:id="15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5119"/>
    <w:bookmarkStart w:name="z20519" w:id="15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5120"/>
    <w:bookmarkStart w:name="z13851" w:id="15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51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52" w:id="15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5122"/>
    <w:bookmarkStart w:name="z13853" w:id="15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51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54" w:id="15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51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55" w:id="15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5125"/>
    <w:bookmarkStart w:name="z13856" w:id="15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5126"/>
    <w:bookmarkStart w:name="z13857" w:id="15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5127"/>
    <w:bookmarkStart w:name="z13858" w:id="15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5128"/>
    <w:bookmarkStart w:name="z13859" w:id="15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5129"/>
    <w:bookmarkStart w:name="z13860" w:id="15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5130"/>
    <w:bookmarkStart w:name="z13861" w:id="15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5131"/>
    <w:bookmarkStart w:name="z13862" w:id="15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5132"/>
    <w:bookmarkStart w:name="z13863" w:id="15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5133"/>
    <w:bookmarkStart w:name="z13864" w:id="15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5134"/>
    <w:bookmarkStart w:name="z13865" w:id="15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5135"/>
    <w:bookmarkStart w:name="z13866" w:id="15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5136"/>
    <w:bookmarkStart w:name="z13867" w:id="15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5137"/>
    <w:bookmarkStart w:name="z13868" w:id="15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5138"/>
    <w:bookmarkStart w:name="z13869" w:id="15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5139"/>
    <w:bookmarkStart w:name="z13870" w:id="15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Жангельдинского района;</w:t>
      </w:r>
    </w:p>
    <w:bookmarkEnd w:id="15140"/>
    <w:bookmarkStart w:name="z13871" w:id="15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5141"/>
    <w:bookmarkStart w:name="z13872" w:id="15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5142"/>
    <w:bookmarkStart w:name="z13873" w:id="15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51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74" w:id="15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5144"/>
    <w:bookmarkStart w:name="z13875" w:id="15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5145"/>
    <w:bookmarkStart w:name="z13876" w:id="15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5146"/>
    <w:bookmarkStart w:name="z13877" w:id="15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5147"/>
    <w:bookmarkStart w:name="z13878" w:id="15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148"/>
    <w:bookmarkStart w:name="z13879" w:id="15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5149"/>
    <w:bookmarkStart w:name="z13880" w:id="15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5150"/>
    <w:bookmarkStart w:name="z13881" w:id="15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</w:t>
      </w:r>
    </w:p>
    <w:bookmarkEnd w:id="151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883" w:id="15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Житикаринского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5152"/>
    <w:bookmarkStart w:name="z13884" w:id="15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153"/>
    <w:bookmarkStart w:name="z13885" w:id="15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Житикаринского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5154"/>
    <w:bookmarkStart w:name="z13886" w:id="15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5155"/>
    <w:bookmarkStart w:name="z13887" w:id="15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5156"/>
    <w:bookmarkStart w:name="z13888" w:id="15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5157"/>
    <w:bookmarkStart w:name="z13889" w:id="15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158"/>
    <w:bookmarkStart w:name="z13890" w:id="15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5159"/>
    <w:bookmarkStart w:name="z13891" w:id="15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5160"/>
    <w:bookmarkStart w:name="z13892" w:id="15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110700, Республика Казахстан, Костанайская область, Житикаринский район, город Житикара, улица Доскали Асымбаева, 27А.</w:t>
      </w:r>
    </w:p>
    <w:bookmarkEnd w:id="15161"/>
    <w:bookmarkStart w:name="z13893" w:id="15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Житикаринского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5162"/>
    <w:bookmarkStart w:name="z13894" w:id="15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5163"/>
    <w:bookmarkStart w:name="z13895" w:id="15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5164"/>
    <w:bookmarkStart w:name="z13896" w:id="15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5165"/>
    <w:bookmarkStart w:name="z13897" w:id="15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166"/>
    <w:bookmarkStart w:name="z13898" w:id="15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5167"/>
    <w:bookmarkStart w:name="z13899" w:id="15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5168"/>
    <w:bookmarkStart w:name="z13900" w:id="15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5169"/>
    <w:bookmarkStart w:name="z13901" w:id="15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5170"/>
    <w:bookmarkStart w:name="z13902" w:id="15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5171"/>
    <w:bookmarkStart w:name="z13903" w:id="15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5172"/>
    <w:bookmarkStart w:name="z20520" w:id="15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51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04" w:id="15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5174"/>
    <w:bookmarkStart w:name="z13905" w:id="15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5175"/>
    <w:bookmarkStart w:name="z13906" w:id="15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5176"/>
    <w:bookmarkStart w:name="z13907" w:id="15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5177"/>
    <w:bookmarkStart w:name="z13908" w:id="15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5178"/>
    <w:bookmarkStart w:name="z13909" w:id="15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5179"/>
    <w:bookmarkStart w:name="z13910" w:id="15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5180"/>
    <w:bookmarkStart w:name="z13911" w:id="15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15181"/>
    <w:bookmarkStart w:name="z13912" w:id="15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5182"/>
    <w:bookmarkStart w:name="z13913" w:id="15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15183"/>
    <w:bookmarkStart w:name="z13914" w:id="15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5184"/>
    <w:bookmarkStart w:name="z13915" w:id="15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5185"/>
    <w:bookmarkStart w:name="z13916" w:id="15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5186"/>
    <w:bookmarkStart w:name="z13917" w:id="15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5187"/>
    <w:bookmarkStart w:name="z13918" w:id="15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5188"/>
    <w:bookmarkStart w:name="z13919" w:id="15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5189"/>
    <w:bookmarkStart w:name="z13920" w:id="15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5190"/>
    <w:bookmarkStart w:name="z13921" w:id="15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5191"/>
    <w:bookmarkStart w:name="z13922" w:id="15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5192"/>
    <w:bookmarkStart w:name="z13923" w:id="15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5193"/>
    <w:bookmarkStart w:name="z13924" w:id="15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5194"/>
    <w:bookmarkStart w:name="z13925" w:id="15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5195"/>
    <w:bookmarkStart w:name="z13926" w:id="15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5196"/>
    <w:bookmarkStart w:name="z13927" w:id="15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5197"/>
    <w:bookmarkStart w:name="z13928" w:id="15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5198"/>
    <w:bookmarkStart w:name="z24478" w:id="15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5199"/>
    <w:bookmarkStart w:name="z13929" w:id="15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5200"/>
    <w:bookmarkStart w:name="z13930" w:id="15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5201"/>
    <w:bookmarkStart w:name="z13931" w:id="15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5202"/>
    <w:bookmarkStart w:name="z13932" w:id="15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5203"/>
    <w:bookmarkStart w:name="z13933" w:id="15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5204"/>
    <w:bookmarkStart w:name="z13934" w:id="15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5205"/>
    <w:bookmarkStart w:name="z13935" w:id="15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5206"/>
    <w:bookmarkStart w:name="z13936" w:id="15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5207"/>
    <w:bookmarkStart w:name="z20521" w:id="15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5208"/>
    <w:bookmarkStart w:name="z20522" w:id="15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5209"/>
    <w:bookmarkStart w:name="z13937" w:id="15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52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38" w:id="15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5211"/>
    <w:bookmarkStart w:name="z13939" w:id="15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5212"/>
    <w:bookmarkStart w:name="z13940" w:id="15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5213"/>
    <w:bookmarkStart w:name="z13941" w:id="15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5214"/>
    <w:bookmarkStart w:name="z20523" w:id="15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5215"/>
    <w:bookmarkStart w:name="z20524" w:id="15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5216"/>
    <w:bookmarkStart w:name="z13942" w:id="15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52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43" w:id="15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5218"/>
    <w:bookmarkStart w:name="z13944" w:id="15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52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45" w:id="15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52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46" w:id="15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5221"/>
    <w:bookmarkStart w:name="z13947" w:id="15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5222"/>
    <w:bookmarkStart w:name="z13948" w:id="15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5223"/>
    <w:bookmarkStart w:name="z13949" w:id="15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5224"/>
    <w:bookmarkStart w:name="z13950" w:id="15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5225"/>
    <w:bookmarkStart w:name="z13951" w:id="15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5226"/>
    <w:bookmarkStart w:name="z13952" w:id="15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5227"/>
    <w:bookmarkStart w:name="z13953" w:id="15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5228"/>
    <w:bookmarkStart w:name="z13954" w:id="15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5229"/>
    <w:bookmarkStart w:name="z13955" w:id="15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5230"/>
    <w:bookmarkStart w:name="z13956" w:id="15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5231"/>
    <w:bookmarkStart w:name="z13957" w:id="15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5232"/>
    <w:bookmarkStart w:name="z13958" w:id="15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5233"/>
    <w:bookmarkStart w:name="z13959" w:id="15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5234"/>
    <w:bookmarkStart w:name="z13960" w:id="15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5235"/>
    <w:bookmarkStart w:name="z13961" w:id="15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Беимбета Майлина;</w:t>
      </w:r>
    </w:p>
    <w:bookmarkEnd w:id="15236"/>
    <w:bookmarkStart w:name="z13962" w:id="15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5237"/>
    <w:bookmarkStart w:name="z13963" w:id="15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5238"/>
    <w:bookmarkStart w:name="z13964" w:id="15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52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65" w:id="15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5240"/>
    <w:bookmarkStart w:name="z13966" w:id="15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5241"/>
    <w:bookmarkStart w:name="z13967" w:id="15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5242"/>
    <w:bookmarkStart w:name="z13968" w:id="15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5243"/>
    <w:bookmarkStart w:name="z13969" w:id="15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244"/>
    <w:bookmarkStart w:name="z13970" w:id="15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5245"/>
    <w:bookmarkStart w:name="z13971" w:id="15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5246"/>
    <w:bookmarkStart w:name="z13972" w:id="15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152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3974" w:id="15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Камыстинского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5248"/>
    <w:bookmarkStart w:name="z13975" w:id="15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249"/>
    <w:bookmarkStart w:name="z13976" w:id="15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Камыстинского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5250"/>
    <w:bookmarkStart w:name="z13977" w:id="15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5251"/>
    <w:bookmarkStart w:name="z13978" w:id="15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5252"/>
    <w:bookmarkStart w:name="z13979" w:id="15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5253"/>
    <w:bookmarkStart w:name="z13980" w:id="15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254"/>
    <w:bookmarkStart w:name="z13981" w:id="15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5255"/>
    <w:bookmarkStart w:name="z13982" w:id="15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5256"/>
    <w:bookmarkStart w:name="z13983" w:id="15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110800, Костанайская область, Камыстинский район, село Камысты, улица Косьмы, д 3.</w:t>
      </w:r>
    </w:p>
    <w:bookmarkEnd w:id="152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84" w:id="15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Камыстинского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5258"/>
    <w:bookmarkStart w:name="z13985" w:id="15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5259"/>
    <w:bookmarkStart w:name="z13986" w:id="15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5260"/>
    <w:bookmarkStart w:name="z13987" w:id="15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5261"/>
    <w:bookmarkStart w:name="z13988" w:id="15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262"/>
    <w:bookmarkStart w:name="z13989" w:id="15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5263"/>
    <w:bookmarkStart w:name="z13990" w:id="15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5264"/>
    <w:bookmarkStart w:name="z13991" w:id="15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5265"/>
    <w:bookmarkStart w:name="z13992" w:id="15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5266"/>
    <w:bookmarkStart w:name="z13993" w:id="15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5267"/>
    <w:bookmarkStart w:name="z13994" w:id="15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5268"/>
    <w:bookmarkStart w:name="z20525" w:id="15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52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95" w:id="15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5270"/>
    <w:bookmarkStart w:name="z13996" w:id="15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5271"/>
    <w:bookmarkStart w:name="z13997" w:id="15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5272"/>
    <w:bookmarkStart w:name="z13998" w:id="15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5273"/>
    <w:bookmarkStart w:name="z13999" w:id="15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5274"/>
    <w:bookmarkStart w:name="z14000" w:id="15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5275"/>
    <w:bookmarkStart w:name="z14001" w:id="15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5276"/>
    <w:bookmarkStart w:name="z14002" w:id="15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15277"/>
    <w:bookmarkStart w:name="z14003" w:id="15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5278"/>
    <w:bookmarkStart w:name="z14004" w:id="15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15279"/>
    <w:bookmarkStart w:name="z14005" w:id="15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5280"/>
    <w:bookmarkStart w:name="z14006" w:id="15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5281"/>
    <w:bookmarkStart w:name="z14007" w:id="15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5282"/>
    <w:bookmarkStart w:name="z14008" w:id="15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5283"/>
    <w:bookmarkStart w:name="z14009" w:id="15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5284"/>
    <w:bookmarkStart w:name="z14010" w:id="15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5285"/>
    <w:bookmarkStart w:name="z14011" w:id="15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5286"/>
    <w:bookmarkStart w:name="z14012" w:id="15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5287"/>
    <w:bookmarkStart w:name="z14013" w:id="15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5288"/>
    <w:bookmarkStart w:name="z14014" w:id="15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5289"/>
    <w:bookmarkStart w:name="z14015" w:id="15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5290"/>
    <w:bookmarkStart w:name="z14016" w:id="15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5291"/>
    <w:bookmarkStart w:name="z14017" w:id="15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5292"/>
    <w:bookmarkStart w:name="z14018" w:id="15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5293"/>
    <w:bookmarkStart w:name="z14019" w:id="15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5294"/>
    <w:bookmarkStart w:name="z24479" w:id="15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5295"/>
    <w:bookmarkStart w:name="z14020" w:id="15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5296"/>
    <w:bookmarkStart w:name="z14021" w:id="15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5297"/>
    <w:bookmarkStart w:name="z14022" w:id="15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5298"/>
    <w:bookmarkStart w:name="z14023" w:id="15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5299"/>
    <w:bookmarkStart w:name="z14024" w:id="15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5300"/>
    <w:bookmarkStart w:name="z14025" w:id="15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5301"/>
    <w:bookmarkStart w:name="z14026" w:id="15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5302"/>
    <w:bookmarkStart w:name="z14027" w:id="15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5303"/>
    <w:bookmarkStart w:name="z20526" w:id="15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5304"/>
    <w:bookmarkStart w:name="z20527" w:id="15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5305"/>
    <w:bookmarkStart w:name="z14028" w:id="15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53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29" w:id="15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5307"/>
    <w:bookmarkStart w:name="z14030" w:id="15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5308"/>
    <w:bookmarkStart w:name="z14031" w:id="15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5309"/>
    <w:bookmarkStart w:name="z14032" w:id="15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5310"/>
    <w:bookmarkStart w:name="z20528" w:id="15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5311"/>
    <w:bookmarkStart w:name="z20529" w:id="15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5312"/>
    <w:bookmarkStart w:name="z14033" w:id="15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53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34" w:id="15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5314"/>
    <w:bookmarkStart w:name="z14035" w:id="15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53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36" w:id="15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53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37" w:id="15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5317"/>
    <w:bookmarkStart w:name="z14038" w:id="15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5318"/>
    <w:bookmarkStart w:name="z14039" w:id="15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5319"/>
    <w:bookmarkStart w:name="z14040" w:id="15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5320"/>
    <w:bookmarkStart w:name="z14041" w:id="15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5321"/>
    <w:bookmarkStart w:name="z14042" w:id="15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5322"/>
    <w:bookmarkStart w:name="z14043" w:id="15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5323"/>
    <w:bookmarkStart w:name="z14044" w:id="15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5324"/>
    <w:bookmarkStart w:name="z14045" w:id="15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5325"/>
    <w:bookmarkStart w:name="z14046" w:id="15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5326"/>
    <w:bookmarkStart w:name="z14047" w:id="15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5327"/>
    <w:bookmarkStart w:name="z14048" w:id="15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5328"/>
    <w:bookmarkStart w:name="z14049" w:id="15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5329"/>
    <w:bookmarkStart w:name="z14050" w:id="15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5330"/>
    <w:bookmarkStart w:name="z14051" w:id="15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5331"/>
    <w:bookmarkStart w:name="z14052" w:id="15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Камыстинского района;</w:t>
      </w:r>
    </w:p>
    <w:bookmarkEnd w:id="15332"/>
    <w:bookmarkStart w:name="z14053" w:id="15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5333"/>
    <w:bookmarkStart w:name="z14054" w:id="15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5334"/>
    <w:bookmarkStart w:name="z14055" w:id="15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53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56" w:id="15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5336"/>
    <w:bookmarkStart w:name="z14057" w:id="15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5337"/>
    <w:bookmarkStart w:name="z14058" w:id="15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5338"/>
    <w:bookmarkStart w:name="z14059" w:id="15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5339"/>
    <w:bookmarkStart w:name="z14060" w:id="15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340"/>
    <w:bookmarkStart w:name="z14061" w:id="15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5341"/>
    <w:bookmarkStart w:name="z14062" w:id="15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5342"/>
    <w:bookmarkStart w:name="z14063" w:id="15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53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065" w:id="15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Карабалыкского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5344"/>
    <w:bookmarkStart w:name="z14066" w:id="15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345"/>
    <w:bookmarkStart w:name="z14067" w:id="15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Карабалыкского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5346"/>
    <w:bookmarkStart w:name="z14068" w:id="15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5347"/>
    <w:bookmarkStart w:name="z14069" w:id="15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5348"/>
    <w:bookmarkStart w:name="z14070" w:id="15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5349"/>
    <w:bookmarkStart w:name="z14071" w:id="15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350"/>
    <w:bookmarkStart w:name="z14072" w:id="15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5351"/>
    <w:bookmarkStart w:name="z14073" w:id="15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5352"/>
    <w:bookmarkStart w:name="z14074" w:id="15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110900, Костанайская область, Карабалыкский район, поселок Карабалык, улица Космонавтов, 16.</w:t>
      </w:r>
    </w:p>
    <w:bookmarkEnd w:id="153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75" w:id="15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района Карабалыкского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5354"/>
    <w:bookmarkStart w:name="z14076" w:id="15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5355"/>
    <w:bookmarkStart w:name="z14077" w:id="15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5356"/>
    <w:bookmarkStart w:name="z14078" w:id="15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5357"/>
    <w:bookmarkStart w:name="z14079" w:id="15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358"/>
    <w:bookmarkStart w:name="z14080" w:id="15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5359"/>
    <w:bookmarkStart w:name="z14081" w:id="15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5360"/>
    <w:bookmarkStart w:name="z14082" w:id="15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5361"/>
    <w:bookmarkStart w:name="z14083" w:id="15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5362"/>
    <w:bookmarkStart w:name="z14084" w:id="15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5363"/>
    <w:bookmarkStart w:name="z14085" w:id="15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5364"/>
    <w:bookmarkStart w:name="z20530" w:id="15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53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86" w:id="15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5366"/>
    <w:bookmarkStart w:name="z14087" w:id="15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5367"/>
    <w:bookmarkStart w:name="z14088" w:id="15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5368"/>
    <w:bookmarkStart w:name="z14089" w:id="15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5369"/>
    <w:bookmarkStart w:name="z14090" w:id="15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5370"/>
    <w:bookmarkStart w:name="z14091" w:id="15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5371"/>
    <w:bookmarkStart w:name="z14092" w:id="15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5372"/>
    <w:bookmarkStart w:name="z14093" w:id="15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15373"/>
    <w:bookmarkStart w:name="z14094" w:id="15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5374"/>
    <w:bookmarkStart w:name="z14095" w:id="15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15375"/>
    <w:bookmarkStart w:name="z14096" w:id="15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5376"/>
    <w:bookmarkStart w:name="z14097" w:id="15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5377"/>
    <w:bookmarkStart w:name="z14098" w:id="15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5378"/>
    <w:bookmarkStart w:name="z14099" w:id="15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5379"/>
    <w:bookmarkStart w:name="z14100" w:id="15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5380"/>
    <w:bookmarkStart w:name="z14101" w:id="15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5381"/>
    <w:bookmarkStart w:name="z14102" w:id="15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5382"/>
    <w:bookmarkStart w:name="z14103" w:id="15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5383"/>
    <w:bookmarkStart w:name="z14104" w:id="15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5384"/>
    <w:bookmarkStart w:name="z14105" w:id="15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5385"/>
    <w:bookmarkStart w:name="z14106" w:id="15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5386"/>
    <w:bookmarkStart w:name="z14107" w:id="15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5387"/>
    <w:bookmarkStart w:name="z14108" w:id="15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5388"/>
    <w:bookmarkStart w:name="z14109" w:id="15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5389"/>
    <w:bookmarkStart w:name="z14110" w:id="15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5390"/>
    <w:bookmarkStart w:name="z24480" w:id="15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5391"/>
    <w:bookmarkStart w:name="z14111" w:id="15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5392"/>
    <w:bookmarkStart w:name="z14112" w:id="15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5393"/>
    <w:bookmarkStart w:name="z14113" w:id="15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5394"/>
    <w:bookmarkStart w:name="z14114" w:id="15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5395"/>
    <w:bookmarkStart w:name="z14115" w:id="15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5396"/>
    <w:bookmarkStart w:name="z14116" w:id="15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5397"/>
    <w:bookmarkStart w:name="z14117" w:id="15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5398"/>
    <w:bookmarkStart w:name="z14118" w:id="15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5399"/>
    <w:bookmarkStart w:name="z20531" w:id="15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5400"/>
    <w:bookmarkStart w:name="z20532" w:id="15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5401"/>
    <w:bookmarkStart w:name="z14119" w:id="15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54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20" w:id="15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5403"/>
    <w:bookmarkStart w:name="z14121" w:id="15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5404"/>
    <w:bookmarkStart w:name="z14122" w:id="15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5405"/>
    <w:bookmarkStart w:name="z14123" w:id="15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5406"/>
    <w:bookmarkStart w:name="z20533" w:id="15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5407"/>
    <w:bookmarkStart w:name="z20534" w:id="15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5408"/>
    <w:bookmarkStart w:name="z14124" w:id="15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54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25" w:id="15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5410"/>
    <w:bookmarkStart w:name="z14126" w:id="15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54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27" w:id="15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54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28" w:id="15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5413"/>
    <w:bookmarkStart w:name="z14129" w:id="15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5414"/>
    <w:bookmarkStart w:name="z14130" w:id="15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5415"/>
    <w:bookmarkStart w:name="z14131" w:id="15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5416"/>
    <w:bookmarkStart w:name="z14132" w:id="15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5417"/>
    <w:bookmarkStart w:name="z14133" w:id="15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5418"/>
    <w:bookmarkStart w:name="z14134" w:id="15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5419"/>
    <w:bookmarkStart w:name="z14135" w:id="15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5420"/>
    <w:bookmarkStart w:name="z14136" w:id="15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5421"/>
    <w:bookmarkStart w:name="z14137" w:id="15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5422"/>
    <w:bookmarkStart w:name="z14138" w:id="15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5423"/>
    <w:bookmarkStart w:name="z14139" w:id="15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5424"/>
    <w:bookmarkStart w:name="z14140" w:id="15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5425"/>
    <w:bookmarkStart w:name="z14141" w:id="15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5426"/>
    <w:bookmarkStart w:name="z14142" w:id="15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5427"/>
    <w:bookmarkStart w:name="z14143" w:id="15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Карабалыкского района;</w:t>
      </w:r>
    </w:p>
    <w:bookmarkEnd w:id="15428"/>
    <w:bookmarkStart w:name="z14144" w:id="15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5429"/>
    <w:bookmarkStart w:name="z14145" w:id="15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5430"/>
    <w:bookmarkStart w:name="z14146" w:id="15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54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47" w:id="15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5432"/>
    <w:bookmarkStart w:name="z14148" w:id="15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5433"/>
    <w:bookmarkStart w:name="z14149" w:id="15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5434"/>
    <w:bookmarkStart w:name="z14150" w:id="15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5435"/>
    <w:bookmarkStart w:name="z14151" w:id="15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436"/>
    <w:bookmarkStart w:name="z14152" w:id="15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5437"/>
    <w:bookmarkStart w:name="z14153" w:id="15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5438"/>
    <w:bookmarkStart w:name="z14154" w:id="15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54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156" w:id="15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Карасуского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5440"/>
    <w:bookmarkStart w:name="z14157" w:id="15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441"/>
    <w:bookmarkStart w:name="z14158" w:id="15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Карасуского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5442"/>
    <w:bookmarkStart w:name="z14159" w:id="15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5443"/>
    <w:bookmarkStart w:name="z14160" w:id="15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5444"/>
    <w:bookmarkStart w:name="z14161" w:id="15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5445"/>
    <w:bookmarkStart w:name="z14162" w:id="15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446"/>
    <w:bookmarkStart w:name="z14163" w:id="15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5447"/>
    <w:bookmarkStart w:name="z14164" w:id="15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5448"/>
    <w:bookmarkStart w:name="z14165" w:id="15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111000, Республика Казахстан, Костанайская область, Карасуский район, село Карасу, улица Комсомольская, 47.</w:t>
      </w:r>
    </w:p>
    <w:bookmarkEnd w:id="15449"/>
    <w:bookmarkStart w:name="z14166" w:id="15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Карасуского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5450"/>
    <w:bookmarkStart w:name="z14167" w:id="15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5451"/>
    <w:bookmarkStart w:name="z14168" w:id="15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5452"/>
    <w:bookmarkStart w:name="z14169" w:id="15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5453"/>
    <w:bookmarkStart w:name="z14170" w:id="15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454"/>
    <w:bookmarkStart w:name="z14171" w:id="15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5455"/>
    <w:bookmarkStart w:name="z14172" w:id="15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5456"/>
    <w:bookmarkStart w:name="z14173" w:id="15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5457"/>
    <w:bookmarkStart w:name="z14174" w:id="15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5458"/>
    <w:bookmarkStart w:name="z14175" w:id="15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5459"/>
    <w:bookmarkStart w:name="z14176" w:id="15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5460"/>
    <w:bookmarkStart w:name="z20535" w:id="15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54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77" w:id="15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5462"/>
    <w:bookmarkStart w:name="z14178" w:id="15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5463"/>
    <w:bookmarkStart w:name="z14179" w:id="15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5464"/>
    <w:bookmarkStart w:name="z14180" w:id="15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5465"/>
    <w:bookmarkStart w:name="z14181" w:id="15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5466"/>
    <w:bookmarkStart w:name="z14182" w:id="15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5467"/>
    <w:bookmarkStart w:name="z14183" w:id="15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5468"/>
    <w:bookmarkStart w:name="z14184" w:id="15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15469"/>
    <w:bookmarkStart w:name="z14185" w:id="15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5470"/>
    <w:bookmarkStart w:name="z14186" w:id="15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15471"/>
    <w:bookmarkStart w:name="z14187" w:id="15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5472"/>
    <w:bookmarkStart w:name="z14188" w:id="15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5473"/>
    <w:bookmarkStart w:name="z14189" w:id="15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5474"/>
    <w:bookmarkStart w:name="z14190" w:id="15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5475"/>
    <w:bookmarkStart w:name="z14191" w:id="15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5476"/>
    <w:bookmarkStart w:name="z14192" w:id="15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5477"/>
    <w:bookmarkStart w:name="z14193" w:id="15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5478"/>
    <w:bookmarkStart w:name="z14194" w:id="15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5479"/>
    <w:bookmarkStart w:name="z14195" w:id="15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5480"/>
    <w:bookmarkStart w:name="z14196" w:id="15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5481"/>
    <w:bookmarkStart w:name="z14197" w:id="15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5482"/>
    <w:bookmarkStart w:name="z14198" w:id="15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5483"/>
    <w:bookmarkStart w:name="z14199" w:id="15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5484"/>
    <w:bookmarkStart w:name="z14200" w:id="15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5485"/>
    <w:bookmarkStart w:name="z14201" w:id="15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5486"/>
    <w:bookmarkStart w:name="z24481" w:id="15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5487"/>
    <w:bookmarkStart w:name="z14202" w:id="15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5488"/>
    <w:bookmarkStart w:name="z14203" w:id="15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5489"/>
    <w:bookmarkStart w:name="z14204" w:id="15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5490"/>
    <w:bookmarkStart w:name="z14205" w:id="15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5491"/>
    <w:bookmarkStart w:name="z14206" w:id="15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5492"/>
    <w:bookmarkStart w:name="z14207" w:id="15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5493"/>
    <w:bookmarkStart w:name="z14208" w:id="15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5494"/>
    <w:bookmarkStart w:name="z14209" w:id="15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5495"/>
    <w:bookmarkStart w:name="z20536" w:id="15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5496"/>
    <w:bookmarkStart w:name="z20537" w:id="15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5497"/>
    <w:bookmarkStart w:name="z14210" w:id="15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54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11" w:id="15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5499"/>
    <w:bookmarkStart w:name="z14212" w:id="15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5500"/>
    <w:bookmarkStart w:name="z14213" w:id="15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5501"/>
    <w:bookmarkStart w:name="z14214" w:id="15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5502"/>
    <w:bookmarkStart w:name="z20538" w:id="15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5503"/>
    <w:bookmarkStart w:name="z20539" w:id="15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5504"/>
    <w:bookmarkStart w:name="z14215" w:id="15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55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16" w:id="15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5506"/>
    <w:bookmarkStart w:name="z14217" w:id="15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55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18" w:id="15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55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19" w:id="15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5509"/>
    <w:bookmarkStart w:name="z14220" w:id="15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5510"/>
    <w:bookmarkStart w:name="z14221" w:id="15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5511"/>
    <w:bookmarkStart w:name="z14222" w:id="15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5512"/>
    <w:bookmarkStart w:name="z14223" w:id="15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5513"/>
    <w:bookmarkStart w:name="z14224" w:id="15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5514"/>
    <w:bookmarkStart w:name="z14225" w:id="15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5515"/>
    <w:bookmarkStart w:name="z14226" w:id="15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5516"/>
    <w:bookmarkStart w:name="z14227" w:id="15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5517"/>
    <w:bookmarkStart w:name="z14228" w:id="15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5518"/>
    <w:bookmarkStart w:name="z14229" w:id="15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5519"/>
    <w:bookmarkStart w:name="z14230" w:id="15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5520"/>
    <w:bookmarkStart w:name="z14231" w:id="15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5521"/>
    <w:bookmarkStart w:name="z14232" w:id="15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5522"/>
    <w:bookmarkStart w:name="z14233" w:id="15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5523"/>
    <w:bookmarkStart w:name="z14234" w:id="15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Карасуского района;</w:t>
      </w:r>
    </w:p>
    <w:bookmarkEnd w:id="15524"/>
    <w:bookmarkStart w:name="z14235" w:id="15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5525"/>
    <w:bookmarkStart w:name="z14236" w:id="15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5526"/>
    <w:bookmarkStart w:name="z14237" w:id="15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55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38" w:id="15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5528"/>
    <w:bookmarkStart w:name="z14239" w:id="15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5529"/>
    <w:bookmarkStart w:name="z14240" w:id="15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5530"/>
    <w:bookmarkStart w:name="z14241" w:id="15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5531"/>
    <w:bookmarkStart w:name="z14242" w:id="15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532"/>
    <w:bookmarkStart w:name="z14243" w:id="15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5533"/>
    <w:bookmarkStart w:name="z14244" w:id="15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5534"/>
    <w:bookmarkStart w:name="z14245" w:id="15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</w:t>
      </w:r>
    </w:p>
    <w:bookmarkEnd w:id="155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247" w:id="15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Костанайского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5536"/>
    <w:bookmarkStart w:name="z14248" w:id="15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537"/>
    <w:bookmarkStart w:name="z14249" w:id="15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Костанайского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5538"/>
    <w:bookmarkStart w:name="z14250" w:id="15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5539"/>
    <w:bookmarkStart w:name="z14251" w:id="15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5540"/>
    <w:bookmarkStart w:name="z14252" w:id="15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5541"/>
    <w:bookmarkStart w:name="z14253" w:id="15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542"/>
    <w:bookmarkStart w:name="z14254" w:id="15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5543"/>
    <w:bookmarkStart w:name="z14255" w:id="15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5544"/>
    <w:bookmarkStart w:name="z14256" w:id="15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111700, Республика Казахстан, Костанайская область, Костанайский район, город Тобыл, улица Механизаторов, 5/2.</w:t>
      </w:r>
    </w:p>
    <w:bookmarkEnd w:id="15545"/>
    <w:bookmarkStart w:name="z14257" w:id="15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Костанайского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5546"/>
    <w:bookmarkStart w:name="z14258" w:id="15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5547"/>
    <w:bookmarkStart w:name="z14259" w:id="15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5548"/>
    <w:bookmarkStart w:name="z14260" w:id="15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5549"/>
    <w:bookmarkStart w:name="z14261" w:id="15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550"/>
    <w:bookmarkStart w:name="z14262" w:id="155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5551"/>
    <w:bookmarkStart w:name="z14263" w:id="15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5552"/>
    <w:bookmarkStart w:name="z14264" w:id="15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5553"/>
    <w:bookmarkStart w:name="z14265" w:id="15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5554"/>
    <w:bookmarkStart w:name="z14266" w:id="15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5555"/>
    <w:bookmarkStart w:name="z14267" w:id="15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5556"/>
    <w:bookmarkStart w:name="z20540" w:id="15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55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68" w:id="15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5558"/>
    <w:bookmarkStart w:name="z14269" w:id="15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5559"/>
    <w:bookmarkStart w:name="z14270" w:id="15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5560"/>
    <w:bookmarkStart w:name="z14271" w:id="15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5561"/>
    <w:bookmarkStart w:name="z14272" w:id="15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5562"/>
    <w:bookmarkStart w:name="z14273" w:id="15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5563"/>
    <w:bookmarkStart w:name="z14274" w:id="15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5564"/>
    <w:bookmarkStart w:name="z14275" w:id="15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15565"/>
    <w:bookmarkStart w:name="z14276" w:id="15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5566"/>
    <w:bookmarkStart w:name="z14277" w:id="15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15567"/>
    <w:bookmarkStart w:name="z14278" w:id="15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5568"/>
    <w:bookmarkStart w:name="z14279" w:id="15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5569"/>
    <w:bookmarkStart w:name="z14280" w:id="15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5570"/>
    <w:bookmarkStart w:name="z14281" w:id="15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5571"/>
    <w:bookmarkStart w:name="z14282" w:id="15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5572"/>
    <w:bookmarkStart w:name="z14283" w:id="15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5573"/>
    <w:bookmarkStart w:name="z14284" w:id="15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5574"/>
    <w:bookmarkStart w:name="z14285" w:id="15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5575"/>
    <w:bookmarkStart w:name="z14286" w:id="15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5576"/>
    <w:bookmarkStart w:name="z14287" w:id="15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5577"/>
    <w:bookmarkStart w:name="z14288" w:id="15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5578"/>
    <w:bookmarkStart w:name="z14289" w:id="15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5579"/>
    <w:bookmarkStart w:name="z14290" w:id="15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5580"/>
    <w:bookmarkStart w:name="z14291" w:id="15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5581"/>
    <w:bookmarkStart w:name="z14292" w:id="15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5582"/>
    <w:bookmarkStart w:name="z24482" w:id="15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5583"/>
    <w:bookmarkStart w:name="z14293" w:id="15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5584"/>
    <w:bookmarkStart w:name="z14294" w:id="15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5585"/>
    <w:bookmarkStart w:name="z14295" w:id="15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5586"/>
    <w:bookmarkStart w:name="z14296" w:id="15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5587"/>
    <w:bookmarkStart w:name="z14297" w:id="15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5588"/>
    <w:bookmarkStart w:name="z14298" w:id="15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5589"/>
    <w:bookmarkStart w:name="z14299" w:id="15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5590"/>
    <w:bookmarkStart w:name="z14300" w:id="15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5591"/>
    <w:bookmarkStart w:name="z20541" w:id="15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5592"/>
    <w:bookmarkStart w:name="z20542" w:id="15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5593"/>
    <w:bookmarkStart w:name="z14301" w:id="15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55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02" w:id="15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5595"/>
    <w:bookmarkStart w:name="z14303" w:id="15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5596"/>
    <w:bookmarkStart w:name="z14304" w:id="15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5597"/>
    <w:bookmarkStart w:name="z14305" w:id="15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5598"/>
    <w:bookmarkStart w:name="z20543" w:id="15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5599"/>
    <w:bookmarkStart w:name="z20544" w:id="15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5600"/>
    <w:bookmarkStart w:name="z14306" w:id="15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56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07" w:id="15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5602"/>
    <w:bookmarkStart w:name="z14308" w:id="15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56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09" w:id="15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56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10" w:id="15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5605"/>
    <w:bookmarkStart w:name="z14311" w:id="15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5606"/>
    <w:bookmarkStart w:name="z14312" w:id="15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5607"/>
    <w:bookmarkStart w:name="z14313" w:id="15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5608"/>
    <w:bookmarkStart w:name="z14314" w:id="15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5609"/>
    <w:bookmarkStart w:name="z14315" w:id="15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5610"/>
    <w:bookmarkStart w:name="z14316" w:id="15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5611"/>
    <w:bookmarkStart w:name="z14317" w:id="15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5612"/>
    <w:bookmarkStart w:name="z14318" w:id="15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5613"/>
    <w:bookmarkStart w:name="z14319" w:id="15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5614"/>
    <w:bookmarkStart w:name="z14320" w:id="15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5615"/>
    <w:bookmarkStart w:name="z14321" w:id="15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5616"/>
    <w:bookmarkStart w:name="z14322" w:id="15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5617"/>
    <w:bookmarkStart w:name="z14323" w:id="15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5618"/>
    <w:bookmarkStart w:name="z14324" w:id="15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5619"/>
    <w:bookmarkStart w:name="z14325" w:id="15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Костанайского района;</w:t>
      </w:r>
    </w:p>
    <w:bookmarkEnd w:id="15620"/>
    <w:bookmarkStart w:name="z14326" w:id="15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5621"/>
    <w:bookmarkStart w:name="z14327" w:id="15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5622"/>
    <w:bookmarkStart w:name="z14328" w:id="15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56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29" w:id="15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5624"/>
    <w:bookmarkStart w:name="z14330" w:id="15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5625"/>
    <w:bookmarkStart w:name="z14331" w:id="15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5626"/>
    <w:bookmarkStart w:name="z14332" w:id="15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5627"/>
    <w:bookmarkStart w:name="z14333" w:id="15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628"/>
    <w:bookmarkStart w:name="z14334" w:id="15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5629"/>
    <w:bookmarkStart w:name="z14335" w:id="15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5630"/>
    <w:bookmarkStart w:name="z14336" w:id="15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56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338" w:id="15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Лисаковска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5632"/>
    <w:bookmarkStart w:name="z14339" w:id="15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633"/>
    <w:bookmarkStart w:name="z14340" w:id="15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Лисаковска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5634"/>
    <w:bookmarkStart w:name="z14341" w:id="15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5635"/>
    <w:bookmarkStart w:name="z14342" w:id="15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5636"/>
    <w:bookmarkStart w:name="z14343" w:id="15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5637"/>
    <w:bookmarkStart w:name="z14344" w:id="15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638"/>
    <w:bookmarkStart w:name="z14345" w:id="15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5639"/>
    <w:bookmarkStart w:name="z14346" w:id="15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5640"/>
    <w:bookmarkStart w:name="z14347" w:id="15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111200, Республика Казахстан, Костанайская область, город Лисаковск, промышленно-коммунальная зона, 5.</w:t>
      </w:r>
    </w:p>
    <w:bookmarkEnd w:id="15641"/>
    <w:bookmarkStart w:name="z14348" w:id="15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города Лисаковска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5642"/>
    <w:bookmarkStart w:name="z14349" w:id="15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5643"/>
    <w:bookmarkStart w:name="z14350" w:id="15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5644"/>
    <w:bookmarkStart w:name="z14351" w:id="15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5645"/>
    <w:bookmarkStart w:name="z14352" w:id="15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646"/>
    <w:bookmarkStart w:name="z14353" w:id="15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5647"/>
    <w:bookmarkStart w:name="z14354" w:id="15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5648"/>
    <w:bookmarkStart w:name="z14355" w:id="15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5649"/>
    <w:bookmarkStart w:name="z14356" w:id="15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5650"/>
    <w:bookmarkStart w:name="z14357" w:id="15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5651"/>
    <w:bookmarkStart w:name="z14358" w:id="15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5652"/>
    <w:bookmarkStart w:name="z20545" w:id="15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56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59" w:id="15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5654"/>
    <w:bookmarkStart w:name="z14360" w:id="15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5655"/>
    <w:bookmarkStart w:name="z14361" w:id="15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5656"/>
    <w:bookmarkStart w:name="z14362" w:id="15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5657"/>
    <w:bookmarkStart w:name="z14363" w:id="15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5658"/>
    <w:bookmarkStart w:name="z14364" w:id="15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5659"/>
    <w:bookmarkStart w:name="z14365" w:id="15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5660"/>
    <w:bookmarkStart w:name="z14366" w:id="15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15661"/>
    <w:bookmarkStart w:name="z14367" w:id="15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5662"/>
    <w:bookmarkStart w:name="z14368" w:id="15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15663"/>
    <w:bookmarkStart w:name="z14369" w:id="15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5664"/>
    <w:bookmarkStart w:name="z14370" w:id="15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5665"/>
    <w:bookmarkStart w:name="z14371" w:id="15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5666"/>
    <w:bookmarkStart w:name="z14372" w:id="15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5667"/>
    <w:bookmarkStart w:name="z14373" w:id="15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5668"/>
    <w:bookmarkStart w:name="z14374" w:id="15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5669"/>
    <w:bookmarkStart w:name="z14375" w:id="15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5670"/>
    <w:bookmarkStart w:name="z14376" w:id="15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5671"/>
    <w:bookmarkStart w:name="z14377" w:id="15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5672"/>
    <w:bookmarkStart w:name="z14378" w:id="15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5673"/>
    <w:bookmarkStart w:name="z14379" w:id="15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5674"/>
    <w:bookmarkStart w:name="z14380" w:id="15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5675"/>
    <w:bookmarkStart w:name="z14381" w:id="15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5676"/>
    <w:bookmarkStart w:name="z14382" w:id="15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5677"/>
    <w:bookmarkStart w:name="z14383" w:id="15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5678"/>
    <w:bookmarkStart w:name="z24483" w:id="15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5679"/>
    <w:bookmarkStart w:name="z14384" w:id="15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5680"/>
    <w:bookmarkStart w:name="z14385" w:id="15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5681"/>
    <w:bookmarkStart w:name="z14386" w:id="15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5682"/>
    <w:bookmarkStart w:name="z14387" w:id="15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5683"/>
    <w:bookmarkStart w:name="z14388" w:id="15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5684"/>
    <w:bookmarkStart w:name="z14389" w:id="15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5685"/>
    <w:bookmarkStart w:name="z14390" w:id="15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5686"/>
    <w:bookmarkStart w:name="z14391" w:id="15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5687"/>
    <w:bookmarkStart w:name="z20546" w:id="15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5688"/>
    <w:bookmarkStart w:name="z20547" w:id="15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5689"/>
    <w:bookmarkStart w:name="z14392" w:id="15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56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93" w:id="15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5691"/>
    <w:bookmarkStart w:name="z14394" w:id="15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5692"/>
    <w:bookmarkStart w:name="z14395" w:id="15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5693"/>
    <w:bookmarkStart w:name="z14396" w:id="15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5694"/>
    <w:bookmarkStart w:name="z20548" w:id="15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5695"/>
    <w:bookmarkStart w:name="z20549" w:id="15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5696"/>
    <w:bookmarkStart w:name="z14397" w:id="15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56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98" w:id="156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5698"/>
    <w:bookmarkStart w:name="z14399" w:id="15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56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00" w:id="15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57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01" w:id="15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5701"/>
    <w:bookmarkStart w:name="z14402" w:id="15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5702"/>
    <w:bookmarkStart w:name="z14403" w:id="15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5703"/>
    <w:bookmarkStart w:name="z14404" w:id="15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5704"/>
    <w:bookmarkStart w:name="z14405" w:id="15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5705"/>
    <w:bookmarkStart w:name="z14406" w:id="15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5706"/>
    <w:bookmarkStart w:name="z14407" w:id="15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5707"/>
    <w:bookmarkStart w:name="z14408" w:id="15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5708"/>
    <w:bookmarkStart w:name="z14409" w:id="15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5709"/>
    <w:bookmarkStart w:name="z14410" w:id="15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5710"/>
    <w:bookmarkStart w:name="z14411" w:id="15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5711"/>
    <w:bookmarkStart w:name="z14412" w:id="15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5712"/>
    <w:bookmarkStart w:name="z14413" w:id="15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5713"/>
    <w:bookmarkStart w:name="z14414" w:id="15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5714"/>
    <w:bookmarkStart w:name="z14415" w:id="15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5715"/>
    <w:bookmarkStart w:name="z14416" w:id="15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Лисаковск;</w:t>
      </w:r>
    </w:p>
    <w:bookmarkEnd w:id="15716"/>
    <w:bookmarkStart w:name="z14417" w:id="15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5717"/>
    <w:bookmarkStart w:name="z14418" w:id="15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5718"/>
    <w:bookmarkStart w:name="z14419" w:id="15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57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20" w:id="157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5720"/>
    <w:bookmarkStart w:name="z14421" w:id="15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5721"/>
    <w:bookmarkStart w:name="z14422" w:id="15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5722"/>
    <w:bookmarkStart w:name="z14423" w:id="15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5723"/>
    <w:bookmarkStart w:name="z14424" w:id="15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724"/>
    <w:bookmarkStart w:name="z14425" w:id="157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5725"/>
    <w:bookmarkStart w:name="z14426" w:id="15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5726"/>
    <w:bookmarkStart w:name="z14427" w:id="15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</w:t>
      </w:r>
    </w:p>
    <w:bookmarkEnd w:id="157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429" w:id="15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Отдел по чрезвычайным ситуациям Мендыкаринского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5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ff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14430" w:id="157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729"/>
    <w:bookmarkStart w:name="z14431" w:id="15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Мендыкаринского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57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32" w:id="15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5731"/>
    <w:bookmarkStart w:name="z14433" w:id="15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5732"/>
    <w:bookmarkStart w:name="z14434" w:id="15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5733"/>
    <w:bookmarkStart w:name="z14435" w:id="15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734"/>
    <w:bookmarkStart w:name="z14436" w:id="15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5735"/>
    <w:bookmarkStart w:name="z14437" w:id="15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5736"/>
    <w:bookmarkStart w:name="z14438" w:id="15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111300, Республика Казахстан, Костанайская область, Мендыкаринский район, село Боровское, улица Алтынсарина 7.</w:t>
      </w:r>
    </w:p>
    <w:bookmarkEnd w:id="15737"/>
    <w:bookmarkStart w:name="z14439" w:id="15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Мендыкаринского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57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по чрезвычайным ситуациям РК от 26.01.2021 </w:t>
      </w:r>
      <w:r>
        <w:rPr>
          <w:rFonts w:ascii="Times New Roman"/>
          <w:b w:val="false"/>
          <w:i w:val="false"/>
          <w:color w:val="000000"/>
          <w:sz w:val="28"/>
        </w:rPr>
        <w:t>№ 35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40" w:id="15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5739"/>
    <w:bookmarkStart w:name="z14441" w:id="15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5740"/>
    <w:bookmarkStart w:name="z14442" w:id="15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5741"/>
    <w:bookmarkStart w:name="z14443" w:id="15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742"/>
    <w:bookmarkStart w:name="z14444" w:id="157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5743"/>
    <w:bookmarkStart w:name="z14445" w:id="15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5744"/>
    <w:bookmarkStart w:name="z14446" w:id="15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5745"/>
    <w:bookmarkStart w:name="z14447" w:id="15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5746"/>
    <w:bookmarkStart w:name="z14448" w:id="15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5747"/>
    <w:bookmarkStart w:name="z14449" w:id="15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5748"/>
    <w:bookmarkStart w:name="z20550" w:id="15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57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50" w:id="15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5750"/>
    <w:bookmarkStart w:name="z14451" w:id="15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5751"/>
    <w:bookmarkStart w:name="z14452" w:id="15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5752"/>
    <w:bookmarkStart w:name="z14453" w:id="15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5753"/>
    <w:bookmarkStart w:name="z14454" w:id="15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5754"/>
    <w:bookmarkStart w:name="z14455" w:id="15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5755"/>
    <w:bookmarkStart w:name="z14456" w:id="15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5756"/>
    <w:bookmarkStart w:name="z14457" w:id="15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15757"/>
    <w:bookmarkStart w:name="z14458" w:id="15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5758"/>
    <w:bookmarkStart w:name="z14459" w:id="15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15759"/>
    <w:bookmarkStart w:name="z14460" w:id="15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5760"/>
    <w:bookmarkStart w:name="z14461" w:id="15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5761"/>
    <w:bookmarkStart w:name="z14462" w:id="15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5762"/>
    <w:bookmarkStart w:name="z14463" w:id="15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5763"/>
    <w:bookmarkStart w:name="z14464" w:id="15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5764"/>
    <w:bookmarkStart w:name="z14465" w:id="15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5765"/>
    <w:bookmarkStart w:name="z14466" w:id="15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5766"/>
    <w:bookmarkStart w:name="z14467" w:id="15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5767"/>
    <w:bookmarkStart w:name="z14468" w:id="15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5768"/>
    <w:bookmarkStart w:name="z14469" w:id="15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5769"/>
    <w:bookmarkStart w:name="z14470" w:id="15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5770"/>
    <w:bookmarkStart w:name="z14471" w:id="15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5771"/>
    <w:bookmarkStart w:name="z14472" w:id="15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5772"/>
    <w:bookmarkStart w:name="z14473" w:id="15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5773"/>
    <w:bookmarkStart w:name="z14474" w:id="15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5774"/>
    <w:bookmarkStart w:name="z24484" w:id="15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5775"/>
    <w:bookmarkStart w:name="z14475" w:id="15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5776"/>
    <w:bookmarkStart w:name="z14476" w:id="15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5777"/>
    <w:bookmarkStart w:name="z14477" w:id="15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5778"/>
    <w:bookmarkStart w:name="z14478" w:id="15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5779"/>
    <w:bookmarkStart w:name="z14479" w:id="15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5780"/>
    <w:bookmarkStart w:name="z14480" w:id="15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5781"/>
    <w:bookmarkStart w:name="z14481" w:id="15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5782"/>
    <w:bookmarkStart w:name="z14482" w:id="15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5783"/>
    <w:bookmarkStart w:name="z20551" w:id="15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5784"/>
    <w:bookmarkStart w:name="z20552" w:id="15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5785"/>
    <w:bookmarkStart w:name="z14483" w:id="15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57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84" w:id="15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5787"/>
    <w:bookmarkStart w:name="z14485" w:id="15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5788"/>
    <w:bookmarkStart w:name="z14486" w:id="15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5789"/>
    <w:bookmarkStart w:name="z14487" w:id="15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5790"/>
    <w:bookmarkStart w:name="z20553" w:id="15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5791"/>
    <w:bookmarkStart w:name="z20554" w:id="15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5792"/>
    <w:bookmarkStart w:name="z14488" w:id="15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57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89" w:id="15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5794"/>
    <w:bookmarkStart w:name="z14490" w:id="15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57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91" w:id="15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57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92" w:id="15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5797"/>
    <w:bookmarkStart w:name="z14493" w:id="15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5798"/>
    <w:bookmarkStart w:name="z14494" w:id="15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5799"/>
    <w:bookmarkStart w:name="z14495" w:id="15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5800"/>
    <w:bookmarkStart w:name="z14496" w:id="15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5801"/>
    <w:bookmarkStart w:name="z14497" w:id="15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5802"/>
    <w:bookmarkStart w:name="z14498" w:id="15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5803"/>
    <w:bookmarkStart w:name="z14499" w:id="15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5804"/>
    <w:bookmarkStart w:name="z14500" w:id="15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5805"/>
    <w:bookmarkStart w:name="z14501" w:id="15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5806"/>
    <w:bookmarkStart w:name="z14502" w:id="15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5807"/>
    <w:bookmarkStart w:name="z14503" w:id="15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5808"/>
    <w:bookmarkStart w:name="z14504" w:id="15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5809"/>
    <w:bookmarkStart w:name="z14505" w:id="15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5810"/>
    <w:bookmarkStart w:name="z14506" w:id="15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5811"/>
    <w:bookmarkStart w:name="z14507" w:id="15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Мендыкаринского района;</w:t>
      </w:r>
    </w:p>
    <w:bookmarkEnd w:id="15812"/>
    <w:bookmarkStart w:name="z14508" w:id="15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5813"/>
    <w:bookmarkStart w:name="z14509" w:id="15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5814"/>
    <w:bookmarkStart w:name="z14510" w:id="15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58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11" w:id="158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5816"/>
    <w:bookmarkStart w:name="z14512" w:id="15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5817"/>
    <w:bookmarkStart w:name="z14513" w:id="15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5818"/>
    <w:bookmarkStart w:name="z14514" w:id="15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5819"/>
    <w:bookmarkStart w:name="z14515" w:id="15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820"/>
    <w:bookmarkStart w:name="z14516" w:id="158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5821"/>
    <w:bookmarkStart w:name="z14517" w:id="15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5822"/>
    <w:bookmarkStart w:name="z14518" w:id="15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158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520" w:id="158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Наурзумского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5824"/>
    <w:bookmarkStart w:name="z14521" w:id="158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825"/>
    <w:bookmarkStart w:name="z14522" w:id="15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Наурзумского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5826"/>
    <w:bookmarkStart w:name="z14523" w:id="15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5827"/>
    <w:bookmarkStart w:name="z14524" w:id="15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5828"/>
    <w:bookmarkStart w:name="z14525" w:id="15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5829"/>
    <w:bookmarkStart w:name="z14526" w:id="15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830"/>
    <w:bookmarkStart w:name="z14527" w:id="15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5831"/>
    <w:bookmarkStart w:name="z14528" w:id="15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5832"/>
    <w:bookmarkStart w:name="z14529" w:id="15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111400, Республика Казахстан, Костанайская область, Наурзумский район, село Караменды, улица Шак-Шак Жанибека, 3.</w:t>
      </w:r>
    </w:p>
    <w:bookmarkEnd w:id="15833"/>
    <w:bookmarkStart w:name="z14530" w:id="15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Наурзумского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5834"/>
    <w:bookmarkStart w:name="z14531" w:id="15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5835"/>
    <w:bookmarkStart w:name="z14532" w:id="15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5836"/>
    <w:bookmarkStart w:name="z14533" w:id="15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5837"/>
    <w:bookmarkStart w:name="z14534" w:id="15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838"/>
    <w:bookmarkStart w:name="z14535" w:id="158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5839"/>
    <w:bookmarkStart w:name="z14536" w:id="15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5840"/>
    <w:bookmarkStart w:name="z14537" w:id="15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5841"/>
    <w:bookmarkStart w:name="z14538" w:id="15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5842"/>
    <w:bookmarkStart w:name="z14539" w:id="15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5843"/>
    <w:bookmarkStart w:name="z14540" w:id="15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5844"/>
    <w:bookmarkStart w:name="z20555" w:id="15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58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41" w:id="15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5846"/>
    <w:bookmarkStart w:name="z14542" w:id="15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5847"/>
    <w:bookmarkStart w:name="z14543" w:id="15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5848"/>
    <w:bookmarkStart w:name="z14544" w:id="15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5849"/>
    <w:bookmarkStart w:name="z14545" w:id="15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5850"/>
    <w:bookmarkStart w:name="z14546" w:id="15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5851"/>
    <w:bookmarkStart w:name="z14547" w:id="15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5852"/>
    <w:bookmarkStart w:name="z14548" w:id="15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15853"/>
    <w:bookmarkStart w:name="z14549" w:id="15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5854"/>
    <w:bookmarkStart w:name="z14550" w:id="15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15855"/>
    <w:bookmarkStart w:name="z14551" w:id="15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5856"/>
    <w:bookmarkStart w:name="z14552" w:id="15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5857"/>
    <w:bookmarkStart w:name="z14553" w:id="15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5858"/>
    <w:bookmarkStart w:name="z14554" w:id="15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5859"/>
    <w:bookmarkStart w:name="z14555" w:id="15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5860"/>
    <w:bookmarkStart w:name="z14556" w:id="15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5861"/>
    <w:bookmarkStart w:name="z14557" w:id="15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5862"/>
    <w:bookmarkStart w:name="z14558" w:id="15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5863"/>
    <w:bookmarkStart w:name="z14559" w:id="15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5864"/>
    <w:bookmarkStart w:name="z14560" w:id="15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5865"/>
    <w:bookmarkStart w:name="z14561" w:id="15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5866"/>
    <w:bookmarkStart w:name="z14562" w:id="15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5867"/>
    <w:bookmarkStart w:name="z14563" w:id="15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5868"/>
    <w:bookmarkStart w:name="z14564" w:id="15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5869"/>
    <w:bookmarkStart w:name="z14565" w:id="15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5870"/>
    <w:bookmarkStart w:name="z24485" w:id="15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5871"/>
    <w:bookmarkStart w:name="z14566" w:id="15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5872"/>
    <w:bookmarkStart w:name="z14567" w:id="15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5873"/>
    <w:bookmarkStart w:name="z14568" w:id="15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5874"/>
    <w:bookmarkStart w:name="z14569" w:id="15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5875"/>
    <w:bookmarkStart w:name="z14570" w:id="15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5876"/>
    <w:bookmarkStart w:name="z14571" w:id="15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5877"/>
    <w:bookmarkStart w:name="z14572" w:id="15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5878"/>
    <w:bookmarkStart w:name="z14573" w:id="15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5879"/>
    <w:bookmarkStart w:name="z20556" w:id="15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5880"/>
    <w:bookmarkStart w:name="z20557" w:id="15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5881"/>
    <w:bookmarkStart w:name="z14574" w:id="15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58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75" w:id="15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5883"/>
    <w:bookmarkStart w:name="z14576" w:id="15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5884"/>
    <w:bookmarkStart w:name="z14577" w:id="15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5885"/>
    <w:bookmarkStart w:name="z14578" w:id="15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5886"/>
    <w:bookmarkStart w:name="z20558" w:id="15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5887"/>
    <w:bookmarkStart w:name="z20559" w:id="15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5888"/>
    <w:bookmarkStart w:name="z14579" w:id="15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58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80" w:id="158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5890"/>
    <w:bookmarkStart w:name="z14581" w:id="15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58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82" w:id="15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58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83" w:id="15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5893"/>
    <w:bookmarkStart w:name="z14584" w:id="15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5894"/>
    <w:bookmarkStart w:name="z14585" w:id="15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5895"/>
    <w:bookmarkStart w:name="z14586" w:id="15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5896"/>
    <w:bookmarkStart w:name="z14587" w:id="15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5897"/>
    <w:bookmarkStart w:name="z14588" w:id="15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5898"/>
    <w:bookmarkStart w:name="z14589" w:id="15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5899"/>
    <w:bookmarkStart w:name="z14590" w:id="15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5900"/>
    <w:bookmarkStart w:name="z14591" w:id="15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5901"/>
    <w:bookmarkStart w:name="z14592" w:id="15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5902"/>
    <w:bookmarkStart w:name="z14593" w:id="15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5903"/>
    <w:bookmarkStart w:name="z14594" w:id="15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5904"/>
    <w:bookmarkStart w:name="z14595" w:id="15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5905"/>
    <w:bookmarkStart w:name="z14596" w:id="15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5906"/>
    <w:bookmarkStart w:name="z14597" w:id="15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5907"/>
    <w:bookmarkStart w:name="z14598" w:id="15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Наурзумского района;</w:t>
      </w:r>
    </w:p>
    <w:bookmarkEnd w:id="15908"/>
    <w:bookmarkStart w:name="z14599" w:id="15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5909"/>
    <w:bookmarkStart w:name="z14600" w:id="15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5910"/>
    <w:bookmarkStart w:name="z14601" w:id="15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59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02" w:id="159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5912"/>
    <w:bookmarkStart w:name="z14603" w:id="15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5913"/>
    <w:bookmarkStart w:name="z14604" w:id="15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5914"/>
    <w:bookmarkStart w:name="z14605" w:id="15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5915"/>
    <w:bookmarkStart w:name="z14606" w:id="15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916"/>
    <w:bookmarkStart w:name="z14607" w:id="159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5917"/>
    <w:bookmarkStart w:name="z14608" w:id="15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5918"/>
    <w:bookmarkStart w:name="z14609" w:id="15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59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611" w:id="159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Аркалыка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5920"/>
    <w:bookmarkStart w:name="z14612" w:id="15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921"/>
    <w:bookmarkStart w:name="z14613" w:id="15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Аркалыка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5922"/>
    <w:bookmarkStart w:name="z14614" w:id="15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5923"/>
    <w:bookmarkStart w:name="z14615" w:id="15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5924"/>
    <w:bookmarkStart w:name="z14616" w:id="15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5925"/>
    <w:bookmarkStart w:name="z14617" w:id="15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926"/>
    <w:bookmarkStart w:name="z14618" w:id="15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5927"/>
    <w:bookmarkStart w:name="z14619" w:id="15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5928"/>
    <w:bookmarkStart w:name="z14620" w:id="15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110300, Республика Казахстан, Костанайская область, город Аркалык, улица Ш. Жанибека, 69.</w:t>
      </w:r>
    </w:p>
    <w:bookmarkEnd w:id="15929"/>
    <w:bookmarkStart w:name="z14621" w:id="15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города Аркалыка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5930"/>
    <w:bookmarkStart w:name="z14622" w:id="15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5931"/>
    <w:bookmarkStart w:name="z14623" w:id="15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5932"/>
    <w:bookmarkStart w:name="z14624" w:id="15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5933"/>
    <w:bookmarkStart w:name="z14625" w:id="15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5934"/>
    <w:bookmarkStart w:name="z14626" w:id="159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5935"/>
    <w:bookmarkStart w:name="z14627" w:id="15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5936"/>
    <w:bookmarkStart w:name="z14628" w:id="15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5937"/>
    <w:bookmarkStart w:name="z14629" w:id="15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5938"/>
    <w:bookmarkStart w:name="z14630" w:id="15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5939"/>
    <w:bookmarkStart w:name="z14631" w:id="15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5940"/>
    <w:bookmarkStart w:name="z20560" w:id="15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59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32" w:id="15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5942"/>
    <w:bookmarkStart w:name="z14633" w:id="15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5943"/>
    <w:bookmarkStart w:name="z14634" w:id="15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5944"/>
    <w:bookmarkStart w:name="z14635" w:id="15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5945"/>
    <w:bookmarkStart w:name="z14636" w:id="15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5946"/>
    <w:bookmarkStart w:name="z14637" w:id="15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5947"/>
    <w:bookmarkStart w:name="z14638" w:id="15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5948"/>
    <w:bookmarkStart w:name="z14639" w:id="15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15949"/>
    <w:bookmarkStart w:name="z14640" w:id="15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5950"/>
    <w:bookmarkStart w:name="z14641" w:id="15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15951"/>
    <w:bookmarkStart w:name="z14642" w:id="15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5952"/>
    <w:bookmarkStart w:name="z14643" w:id="15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5953"/>
    <w:bookmarkStart w:name="z14644" w:id="15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5954"/>
    <w:bookmarkStart w:name="z14645" w:id="15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5955"/>
    <w:bookmarkStart w:name="z14646" w:id="15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5956"/>
    <w:bookmarkStart w:name="z14647" w:id="15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5957"/>
    <w:bookmarkStart w:name="z14648" w:id="15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5958"/>
    <w:bookmarkStart w:name="z14649" w:id="15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5959"/>
    <w:bookmarkStart w:name="z14650" w:id="15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5960"/>
    <w:bookmarkStart w:name="z14651" w:id="15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5961"/>
    <w:bookmarkStart w:name="z14652" w:id="15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5962"/>
    <w:bookmarkStart w:name="z14653" w:id="15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5963"/>
    <w:bookmarkStart w:name="z14654" w:id="15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5964"/>
    <w:bookmarkStart w:name="z14655" w:id="15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5965"/>
    <w:bookmarkStart w:name="z14656" w:id="15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5966"/>
    <w:bookmarkStart w:name="z24486" w:id="15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5967"/>
    <w:bookmarkStart w:name="z14657" w:id="15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осуществление производства дел об административных правонарушениях; </w:t>
      </w:r>
    </w:p>
    <w:bookmarkEnd w:id="15968"/>
    <w:bookmarkStart w:name="z14658" w:id="15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5969"/>
    <w:bookmarkStart w:name="z14659" w:id="15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5970"/>
    <w:bookmarkStart w:name="z14660" w:id="15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5971"/>
    <w:bookmarkStart w:name="z14661" w:id="15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5972"/>
    <w:bookmarkStart w:name="z14662" w:id="15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5973"/>
    <w:bookmarkStart w:name="z14663" w:id="15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5974"/>
    <w:bookmarkStart w:name="z14664" w:id="15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5975"/>
    <w:bookmarkStart w:name="z20561" w:id="15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5976"/>
    <w:bookmarkStart w:name="z20562" w:id="15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5977"/>
    <w:bookmarkStart w:name="z14665" w:id="15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59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66" w:id="15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5979"/>
    <w:bookmarkStart w:name="z14667" w:id="15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5980"/>
    <w:bookmarkStart w:name="z14668" w:id="15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5981"/>
    <w:bookmarkStart w:name="z14669" w:id="15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5982"/>
    <w:bookmarkStart w:name="z20563" w:id="15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5983"/>
    <w:bookmarkStart w:name="z20564" w:id="15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5984"/>
    <w:bookmarkStart w:name="z14670" w:id="15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59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71" w:id="159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5986"/>
    <w:bookmarkStart w:name="z14672" w:id="15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59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73" w:id="15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59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74" w:id="15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5989"/>
    <w:bookmarkStart w:name="z14675" w:id="15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5990"/>
    <w:bookmarkStart w:name="z14676" w:id="15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5991"/>
    <w:bookmarkStart w:name="z14677" w:id="15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5992"/>
    <w:bookmarkStart w:name="z14678" w:id="15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5993"/>
    <w:bookmarkStart w:name="z14679" w:id="15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5994"/>
    <w:bookmarkStart w:name="z14680" w:id="15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5995"/>
    <w:bookmarkStart w:name="z14681" w:id="15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5996"/>
    <w:bookmarkStart w:name="z14682" w:id="15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5997"/>
    <w:bookmarkStart w:name="z14683" w:id="15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5998"/>
    <w:bookmarkStart w:name="z14684" w:id="15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5999"/>
    <w:bookmarkStart w:name="z14685" w:id="16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6000"/>
    <w:bookmarkStart w:name="z14686" w:id="16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6001"/>
    <w:bookmarkStart w:name="z14687" w:id="16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6002"/>
    <w:bookmarkStart w:name="z14688" w:id="16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6003"/>
    <w:bookmarkStart w:name="z14689" w:id="16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Аркалык;</w:t>
      </w:r>
    </w:p>
    <w:bookmarkEnd w:id="16004"/>
    <w:bookmarkStart w:name="z14690" w:id="16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6005"/>
    <w:bookmarkStart w:name="z14691" w:id="16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6006"/>
    <w:bookmarkStart w:name="z14692" w:id="16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60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93" w:id="160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6008"/>
    <w:bookmarkStart w:name="z14694" w:id="16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6009"/>
    <w:bookmarkStart w:name="z14695" w:id="16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6010"/>
    <w:bookmarkStart w:name="z14696" w:id="16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6011"/>
    <w:bookmarkStart w:name="z14697" w:id="16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012"/>
    <w:bookmarkStart w:name="z14698" w:id="160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6013"/>
    <w:bookmarkStart w:name="z14699" w:id="16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6014"/>
    <w:bookmarkStart w:name="z14700" w:id="16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60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702" w:id="160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Сарыкольского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6016"/>
    <w:bookmarkStart w:name="z14703" w:id="160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017"/>
    <w:bookmarkStart w:name="z14704" w:id="16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Сарыкольского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6018"/>
    <w:bookmarkStart w:name="z14705" w:id="16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6019"/>
    <w:bookmarkStart w:name="z14706" w:id="16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6020"/>
    <w:bookmarkStart w:name="z14707" w:id="16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6021"/>
    <w:bookmarkStart w:name="z14708" w:id="16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022"/>
    <w:bookmarkStart w:name="z14709" w:id="16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6023"/>
    <w:bookmarkStart w:name="z14710" w:id="16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6024"/>
    <w:bookmarkStart w:name="z14711" w:id="16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111600, Республика Казахстан, Костанайская область, Сарыкольский район, поселок Сарыколь, улица Орджоникидзе, 35.</w:t>
      </w:r>
    </w:p>
    <w:bookmarkEnd w:id="16025"/>
    <w:bookmarkStart w:name="z14712" w:id="16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Сарыкольского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6026"/>
    <w:bookmarkStart w:name="z14713" w:id="16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6027"/>
    <w:bookmarkStart w:name="z14714" w:id="16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6028"/>
    <w:bookmarkStart w:name="z14715" w:id="16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6029"/>
    <w:bookmarkStart w:name="z14716" w:id="16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030"/>
    <w:bookmarkStart w:name="z14717" w:id="160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6031"/>
    <w:bookmarkStart w:name="z14718" w:id="16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6032"/>
    <w:bookmarkStart w:name="z14719" w:id="16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6033"/>
    <w:bookmarkStart w:name="z14720" w:id="16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6034"/>
    <w:bookmarkStart w:name="z14721" w:id="16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6035"/>
    <w:bookmarkStart w:name="z14722" w:id="16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6036"/>
    <w:bookmarkStart w:name="z20565" w:id="16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60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23" w:id="16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6038"/>
    <w:bookmarkStart w:name="z14724" w:id="16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6039"/>
    <w:bookmarkStart w:name="z14725" w:id="16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6040"/>
    <w:bookmarkStart w:name="z14726" w:id="16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6041"/>
    <w:bookmarkStart w:name="z14727" w:id="16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6042"/>
    <w:bookmarkStart w:name="z14728" w:id="16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6043"/>
    <w:bookmarkStart w:name="z14729" w:id="16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6044"/>
    <w:bookmarkStart w:name="z14730" w:id="16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16045"/>
    <w:bookmarkStart w:name="z14731" w:id="16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6046"/>
    <w:bookmarkStart w:name="z14732" w:id="16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16047"/>
    <w:bookmarkStart w:name="z14733" w:id="16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6048"/>
    <w:bookmarkStart w:name="z14734" w:id="16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6049"/>
    <w:bookmarkStart w:name="z14735" w:id="16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6050"/>
    <w:bookmarkStart w:name="z14736" w:id="16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6051"/>
    <w:bookmarkStart w:name="z14737" w:id="16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6052"/>
    <w:bookmarkStart w:name="z14738" w:id="16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6053"/>
    <w:bookmarkStart w:name="z14739" w:id="16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6054"/>
    <w:bookmarkStart w:name="z14740" w:id="16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6055"/>
    <w:bookmarkStart w:name="z14741" w:id="16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6056"/>
    <w:bookmarkStart w:name="z14742" w:id="16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6057"/>
    <w:bookmarkStart w:name="z14743" w:id="16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6058"/>
    <w:bookmarkStart w:name="z14744" w:id="16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6059"/>
    <w:bookmarkStart w:name="z14745" w:id="16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6060"/>
    <w:bookmarkStart w:name="z14746" w:id="16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6061"/>
    <w:bookmarkStart w:name="z14747" w:id="16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6062"/>
    <w:bookmarkStart w:name="z24487" w:id="16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6063"/>
    <w:bookmarkStart w:name="z14748" w:id="16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6064"/>
    <w:bookmarkStart w:name="z14749" w:id="16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6065"/>
    <w:bookmarkStart w:name="z14750" w:id="16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6066"/>
    <w:bookmarkStart w:name="z14751" w:id="16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6067"/>
    <w:bookmarkStart w:name="z14752" w:id="16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6068"/>
    <w:bookmarkStart w:name="z14753" w:id="16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6069"/>
    <w:bookmarkStart w:name="z14754" w:id="16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6070"/>
    <w:bookmarkStart w:name="z14755" w:id="16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6071"/>
    <w:bookmarkStart w:name="z20566" w:id="16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6072"/>
    <w:bookmarkStart w:name="z20567" w:id="16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6073"/>
    <w:bookmarkStart w:name="z14756" w:id="16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60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57" w:id="16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6075"/>
    <w:bookmarkStart w:name="z14758" w:id="16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6076"/>
    <w:bookmarkStart w:name="z14759" w:id="16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6077"/>
    <w:bookmarkStart w:name="z14760" w:id="16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6078"/>
    <w:bookmarkStart w:name="z20568" w:id="16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6079"/>
    <w:bookmarkStart w:name="z20569" w:id="16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6080"/>
    <w:bookmarkStart w:name="z14761" w:id="16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6081"/>
    <w:bookmarkStart w:name="z14762" w:id="16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Организация деятельности Отдела</w:t>
      </w:r>
    </w:p>
    <w:bookmarkEnd w:id="160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63" w:id="16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60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64" w:id="16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60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65" w:id="16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6085"/>
    <w:bookmarkStart w:name="z14766" w:id="16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6086"/>
    <w:bookmarkStart w:name="z14767" w:id="16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6087"/>
    <w:bookmarkStart w:name="z14768" w:id="16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6088"/>
    <w:bookmarkStart w:name="z14769" w:id="16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6089"/>
    <w:bookmarkStart w:name="z14770" w:id="16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6090"/>
    <w:bookmarkStart w:name="z14771" w:id="16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6091"/>
    <w:bookmarkStart w:name="z14772" w:id="16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6092"/>
    <w:bookmarkStart w:name="z14773" w:id="16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6093"/>
    <w:bookmarkStart w:name="z14774" w:id="16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6094"/>
    <w:bookmarkStart w:name="z14775" w:id="16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6095"/>
    <w:bookmarkStart w:name="z14776" w:id="16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6096"/>
    <w:bookmarkStart w:name="z14777" w:id="16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6097"/>
    <w:bookmarkStart w:name="z14778" w:id="16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6098"/>
    <w:bookmarkStart w:name="z14779" w:id="16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6099"/>
    <w:bookmarkStart w:name="z14780" w:id="16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Сарыкольского района;</w:t>
      </w:r>
    </w:p>
    <w:bookmarkEnd w:id="16100"/>
    <w:bookmarkStart w:name="z14781" w:id="16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6101"/>
    <w:bookmarkStart w:name="z14782" w:id="16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6102"/>
    <w:bookmarkStart w:name="z14783" w:id="16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6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84" w:id="16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6104"/>
    <w:bookmarkStart w:name="z14785" w:id="16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6105"/>
    <w:bookmarkStart w:name="z14786" w:id="16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6106"/>
    <w:bookmarkStart w:name="z14787" w:id="16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6107"/>
    <w:bookmarkStart w:name="z14788" w:id="16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108"/>
    <w:bookmarkStart w:name="z14789" w:id="16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6109"/>
    <w:bookmarkStart w:name="z14790" w:id="16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6110"/>
    <w:bookmarkStart w:name="z14791" w:id="16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</w:t>
      </w:r>
    </w:p>
    <w:bookmarkEnd w:id="161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794" w:id="16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Беимбета Майлина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6112"/>
    <w:bookmarkStart w:name="z14795" w:id="16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113"/>
    <w:bookmarkStart w:name="z14796" w:id="16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Беимбета Майлина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6114"/>
    <w:bookmarkStart w:name="z14797" w:id="16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6115"/>
    <w:bookmarkStart w:name="z14798" w:id="16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6116"/>
    <w:bookmarkStart w:name="z14799" w:id="16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6117"/>
    <w:bookmarkStart w:name="z14800" w:id="16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118"/>
    <w:bookmarkStart w:name="z14801" w:id="16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6119"/>
    <w:bookmarkStart w:name="z14802" w:id="16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6120"/>
    <w:bookmarkStart w:name="z14803" w:id="16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111700, Костанайская область, район Беимбета Майлина, село Әйет, улица Тәуелсіздік, 71.</w:t>
      </w:r>
    </w:p>
    <w:bookmarkEnd w:id="161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04" w:id="16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района Беимбета Майлина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6122"/>
    <w:bookmarkStart w:name="z14805" w:id="16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6123"/>
    <w:bookmarkStart w:name="z14806" w:id="16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6124"/>
    <w:bookmarkStart w:name="z14807" w:id="16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6125"/>
    <w:bookmarkStart w:name="z14808" w:id="16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126"/>
    <w:bookmarkStart w:name="z14809" w:id="16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6127"/>
    <w:bookmarkStart w:name="z14810" w:id="16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6128"/>
    <w:bookmarkStart w:name="z14811" w:id="16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6129"/>
    <w:bookmarkStart w:name="z14812" w:id="16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6130"/>
    <w:bookmarkStart w:name="z14813" w:id="16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6131"/>
    <w:bookmarkStart w:name="z14814" w:id="16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6132"/>
    <w:bookmarkStart w:name="z20570" w:id="16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61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15" w:id="16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6134"/>
    <w:bookmarkStart w:name="z14816" w:id="16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6135"/>
    <w:bookmarkStart w:name="z14817" w:id="16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6136"/>
    <w:bookmarkStart w:name="z14818" w:id="16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6137"/>
    <w:bookmarkStart w:name="z14819" w:id="16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6138"/>
    <w:bookmarkStart w:name="z14820" w:id="16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6139"/>
    <w:bookmarkStart w:name="z14821" w:id="16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6140"/>
    <w:bookmarkStart w:name="z14822" w:id="16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16141"/>
    <w:bookmarkStart w:name="z14823" w:id="16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6142"/>
    <w:bookmarkStart w:name="z14824" w:id="16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16143"/>
    <w:bookmarkStart w:name="z14825" w:id="16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6144"/>
    <w:bookmarkStart w:name="z14826" w:id="16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6145"/>
    <w:bookmarkStart w:name="z14827" w:id="16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6146"/>
    <w:bookmarkStart w:name="z14828" w:id="16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6147"/>
    <w:bookmarkStart w:name="z14829" w:id="16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6148"/>
    <w:bookmarkStart w:name="z14830" w:id="16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6149"/>
    <w:bookmarkStart w:name="z14831" w:id="16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6150"/>
    <w:bookmarkStart w:name="z14832" w:id="16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6151"/>
    <w:bookmarkStart w:name="z14833" w:id="16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6152"/>
    <w:bookmarkStart w:name="z14834" w:id="16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6153"/>
    <w:bookmarkStart w:name="z14835" w:id="16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6154"/>
    <w:bookmarkStart w:name="z14836" w:id="16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6155"/>
    <w:bookmarkStart w:name="z14837" w:id="16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6156"/>
    <w:bookmarkStart w:name="z14838" w:id="16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6157"/>
    <w:bookmarkStart w:name="z14839" w:id="16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6158"/>
    <w:bookmarkStart w:name="z24488" w:id="16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6159"/>
    <w:bookmarkStart w:name="z14840" w:id="16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6160"/>
    <w:bookmarkStart w:name="z14841" w:id="16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6161"/>
    <w:bookmarkStart w:name="z14842" w:id="16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6162"/>
    <w:bookmarkStart w:name="z14843" w:id="16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6163"/>
    <w:bookmarkStart w:name="z14844" w:id="16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6164"/>
    <w:bookmarkStart w:name="z14845" w:id="16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6165"/>
    <w:bookmarkStart w:name="z14846" w:id="16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6166"/>
    <w:bookmarkStart w:name="z14847" w:id="16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6167"/>
    <w:bookmarkStart w:name="z20571" w:id="16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6168"/>
    <w:bookmarkStart w:name="z20572" w:id="16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6169"/>
    <w:bookmarkStart w:name="z14848" w:id="16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61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49" w:id="16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6171"/>
    <w:bookmarkStart w:name="z14850" w:id="16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6172"/>
    <w:bookmarkStart w:name="z14851" w:id="16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6173"/>
    <w:bookmarkStart w:name="z14852" w:id="16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6174"/>
    <w:bookmarkStart w:name="z20573" w:id="16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6175"/>
    <w:bookmarkStart w:name="z20574" w:id="16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6176"/>
    <w:bookmarkStart w:name="z14853" w:id="16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61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54" w:id="16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6178"/>
    <w:bookmarkStart w:name="z14855" w:id="16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61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56" w:id="16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61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57" w:id="16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6181"/>
    <w:bookmarkStart w:name="z14858" w:id="16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6182"/>
    <w:bookmarkStart w:name="z14859" w:id="16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6183"/>
    <w:bookmarkStart w:name="z14860" w:id="16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6184"/>
    <w:bookmarkStart w:name="z14861" w:id="16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6185"/>
    <w:bookmarkStart w:name="z14862" w:id="16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6186"/>
    <w:bookmarkStart w:name="z14863" w:id="16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6187"/>
    <w:bookmarkStart w:name="z14864" w:id="16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6188"/>
    <w:bookmarkStart w:name="z14865" w:id="16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6189"/>
    <w:bookmarkStart w:name="z14866" w:id="16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6190"/>
    <w:bookmarkStart w:name="z14867" w:id="16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6191"/>
    <w:bookmarkStart w:name="z14868" w:id="16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6192"/>
    <w:bookmarkStart w:name="z14869" w:id="16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6193"/>
    <w:bookmarkStart w:name="z14870" w:id="16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6194"/>
    <w:bookmarkStart w:name="z14871" w:id="16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6195"/>
    <w:bookmarkStart w:name="z14872" w:id="16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Беимбета Майлина;</w:t>
      </w:r>
    </w:p>
    <w:bookmarkEnd w:id="16196"/>
    <w:bookmarkStart w:name="z14873" w:id="16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6197"/>
    <w:bookmarkStart w:name="z14874" w:id="16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6198"/>
    <w:bookmarkStart w:name="z14875" w:id="16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61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76" w:id="16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6200"/>
    <w:bookmarkStart w:name="z14877" w:id="16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6201"/>
    <w:bookmarkStart w:name="z14878" w:id="16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6202"/>
    <w:bookmarkStart w:name="z14879" w:id="16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6203"/>
    <w:bookmarkStart w:name="z14880" w:id="16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204"/>
    <w:bookmarkStart w:name="z14881" w:id="16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6205"/>
    <w:bookmarkStart w:name="z14882" w:id="16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6206"/>
    <w:bookmarkStart w:name="z14883" w:id="16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62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885" w:id="16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Узункольского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6208"/>
    <w:bookmarkStart w:name="z14886" w:id="16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209"/>
    <w:bookmarkStart w:name="z14887" w:id="16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Узункольского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6210"/>
    <w:bookmarkStart w:name="z14888" w:id="16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6211"/>
    <w:bookmarkStart w:name="z14889" w:id="16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6212"/>
    <w:bookmarkStart w:name="z14890" w:id="16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6213"/>
    <w:bookmarkStart w:name="z14891" w:id="16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214"/>
    <w:bookmarkStart w:name="z14892" w:id="16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6215"/>
    <w:bookmarkStart w:name="z14893" w:id="16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6216"/>
    <w:bookmarkStart w:name="z14894" w:id="16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111800, Республика Казахстан, Костанайская область, Узункольский район, село Узунколь, улица Б.Момышулы, 27.</w:t>
      </w:r>
    </w:p>
    <w:bookmarkEnd w:id="16217"/>
    <w:bookmarkStart w:name="z14895" w:id="16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района Узункольского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6218"/>
    <w:bookmarkStart w:name="z14896" w:id="16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6219"/>
    <w:bookmarkStart w:name="z14897" w:id="16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6220"/>
    <w:bookmarkStart w:name="z14898" w:id="16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6221"/>
    <w:bookmarkStart w:name="z14899" w:id="16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222"/>
    <w:bookmarkStart w:name="z14900" w:id="16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6223"/>
    <w:bookmarkStart w:name="z14901" w:id="16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6224"/>
    <w:bookmarkStart w:name="z14902" w:id="16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6225"/>
    <w:bookmarkStart w:name="z14903" w:id="16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6226"/>
    <w:bookmarkStart w:name="z14904" w:id="16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6227"/>
    <w:bookmarkStart w:name="z14905" w:id="16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6228"/>
    <w:bookmarkStart w:name="z20575" w:id="16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62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06" w:id="16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6230"/>
    <w:bookmarkStart w:name="z14907" w:id="16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6231"/>
    <w:bookmarkStart w:name="z14908" w:id="16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6232"/>
    <w:bookmarkStart w:name="z14909" w:id="16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6233"/>
    <w:bookmarkStart w:name="z14910" w:id="16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6234"/>
    <w:bookmarkStart w:name="z14911" w:id="16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6235"/>
    <w:bookmarkStart w:name="z14912" w:id="16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6236"/>
    <w:bookmarkStart w:name="z14913" w:id="16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16237"/>
    <w:bookmarkStart w:name="z14914" w:id="16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6238"/>
    <w:bookmarkStart w:name="z14915" w:id="16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16239"/>
    <w:bookmarkStart w:name="z14916" w:id="16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6240"/>
    <w:bookmarkStart w:name="z14917" w:id="16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6241"/>
    <w:bookmarkStart w:name="z14918" w:id="16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6242"/>
    <w:bookmarkStart w:name="z14919" w:id="16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6243"/>
    <w:bookmarkStart w:name="z14920" w:id="16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6244"/>
    <w:bookmarkStart w:name="z14921" w:id="16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6245"/>
    <w:bookmarkStart w:name="z14922" w:id="16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6246"/>
    <w:bookmarkStart w:name="z14923" w:id="16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6247"/>
    <w:bookmarkStart w:name="z14924" w:id="16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6248"/>
    <w:bookmarkStart w:name="z14925" w:id="16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6249"/>
    <w:bookmarkStart w:name="z14926" w:id="16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6250"/>
    <w:bookmarkStart w:name="z14927" w:id="16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6251"/>
    <w:bookmarkStart w:name="z14928" w:id="16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6252"/>
    <w:bookmarkStart w:name="z14929" w:id="16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6253"/>
    <w:bookmarkStart w:name="z14930" w:id="16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6254"/>
    <w:bookmarkStart w:name="z24489" w:id="16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6255"/>
    <w:bookmarkStart w:name="z14931" w:id="16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осуществление производства дел об административных правонарушениях; </w:t>
      </w:r>
    </w:p>
    <w:bookmarkEnd w:id="16256"/>
    <w:bookmarkStart w:name="z14932" w:id="16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6257"/>
    <w:bookmarkStart w:name="z14933" w:id="16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6258"/>
    <w:bookmarkStart w:name="z14934" w:id="16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6259"/>
    <w:bookmarkStart w:name="z14935" w:id="16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6260"/>
    <w:bookmarkStart w:name="z14936" w:id="16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6261"/>
    <w:bookmarkStart w:name="z14937" w:id="16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6262"/>
    <w:bookmarkStart w:name="z14938" w:id="16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6263"/>
    <w:bookmarkStart w:name="z20576" w:id="16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6264"/>
    <w:bookmarkStart w:name="z20577" w:id="16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6265"/>
    <w:bookmarkStart w:name="z14939" w:id="16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62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40" w:id="16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6267"/>
    <w:bookmarkStart w:name="z14941" w:id="16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6268"/>
    <w:bookmarkStart w:name="z14942" w:id="16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6269"/>
    <w:bookmarkStart w:name="z14943" w:id="16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6270"/>
    <w:bookmarkStart w:name="z20578" w:id="16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6271"/>
    <w:bookmarkStart w:name="z20579" w:id="16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6272"/>
    <w:bookmarkStart w:name="z14944" w:id="16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62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45" w:id="16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6274"/>
    <w:bookmarkStart w:name="z14946" w:id="16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62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47" w:id="16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62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48" w:id="16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6277"/>
    <w:bookmarkStart w:name="z14949" w:id="16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6278"/>
    <w:bookmarkStart w:name="z14950" w:id="16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6279"/>
    <w:bookmarkStart w:name="z14951" w:id="16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6280"/>
    <w:bookmarkStart w:name="z14952" w:id="16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6281"/>
    <w:bookmarkStart w:name="z14953" w:id="16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6282"/>
    <w:bookmarkStart w:name="z14954" w:id="16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6283"/>
    <w:bookmarkStart w:name="z14955" w:id="16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6284"/>
    <w:bookmarkStart w:name="z14956" w:id="16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6285"/>
    <w:bookmarkStart w:name="z14957" w:id="16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6286"/>
    <w:bookmarkStart w:name="z14958" w:id="16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6287"/>
    <w:bookmarkStart w:name="z14959" w:id="16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6288"/>
    <w:bookmarkStart w:name="z14960" w:id="16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6289"/>
    <w:bookmarkStart w:name="z14961" w:id="16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6290"/>
    <w:bookmarkStart w:name="z14962" w:id="16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6291"/>
    <w:bookmarkStart w:name="z14963" w:id="16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Узункольского района;</w:t>
      </w:r>
    </w:p>
    <w:bookmarkEnd w:id="16292"/>
    <w:bookmarkStart w:name="z14964" w:id="16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6293"/>
    <w:bookmarkStart w:name="z14965" w:id="16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6294"/>
    <w:bookmarkStart w:name="z14966" w:id="16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62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67" w:id="16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6296"/>
    <w:bookmarkStart w:name="z14968" w:id="16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6297"/>
    <w:bookmarkStart w:name="z14969" w:id="16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6298"/>
    <w:bookmarkStart w:name="z14970" w:id="16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6299"/>
    <w:bookmarkStart w:name="z14971" w:id="16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300"/>
    <w:bookmarkStart w:name="z14972" w:id="16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6301"/>
    <w:bookmarkStart w:name="z14973" w:id="16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6302"/>
    <w:bookmarkStart w:name="z14974" w:id="16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</w:t>
      </w:r>
    </w:p>
    <w:bookmarkEnd w:id="163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4976" w:id="16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Федоровского района Департамента по чрезвычайным ситуациям Костанайской области Министерства по чрезвычайным ситуациям Республики Казахстан</w:t>
      </w:r>
    </w:p>
    <w:bookmarkEnd w:id="16304"/>
    <w:bookmarkStart w:name="z14977" w:id="16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305"/>
    <w:bookmarkStart w:name="z14978" w:id="16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Федоровского района Департамента по чрезвычайным ситуациям Костанайской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Костанайской области Министерства (далее – Департамент).</w:t>
      </w:r>
    </w:p>
    <w:bookmarkEnd w:id="16306"/>
    <w:bookmarkStart w:name="z14979" w:id="16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6307"/>
    <w:bookmarkStart w:name="z14980" w:id="16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6308"/>
    <w:bookmarkStart w:name="z14981" w:id="16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6309"/>
    <w:bookmarkStart w:name="z14982" w:id="16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310"/>
    <w:bookmarkStart w:name="z14983" w:id="16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6311"/>
    <w:bookmarkStart w:name="z14984" w:id="16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6312"/>
    <w:bookmarkStart w:name="z14985" w:id="16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111900, Республика Казахстан, Костанайская область, Федоровский район, село Федоровка, улица Достық, 63.</w:t>
      </w:r>
    </w:p>
    <w:bookmarkEnd w:id="16313"/>
    <w:bookmarkStart w:name="z14986" w:id="16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Федоровского района Департамента по чрезвычайным ситуациям Костанайской области Министерства по чрезвычайным ситуациям Республики Казахстан".</w:t>
      </w:r>
    </w:p>
    <w:bookmarkEnd w:id="16314"/>
    <w:bookmarkStart w:name="z14987" w:id="16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6315"/>
    <w:bookmarkStart w:name="z14988" w:id="16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6316"/>
    <w:bookmarkStart w:name="z14989" w:id="16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6317"/>
    <w:bookmarkStart w:name="z14990" w:id="16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318"/>
    <w:bookmarkStart w:name="z14991" w:id="16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6319"/>
    <w:bookmarkStart w:name="z14992" w:id="16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6320"/>
    <w:bookmarkStart w:name="z14993" w:id="16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6321"/>
    <w:bookmarkStart w:name="z14994" w:id="16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6322"/>
    <w:bookmarkStart w:name="z14995" w:id="16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6323"/>
    <w:bookmarkStart w:name="z14996" w:id="16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6324"/>
    <w:bookmarkStart w:name="z20580" w:id="16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63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97" w:id="16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6326"/>
    <w:bookmarkStart w:name="z14998" w:id="16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6327"/>
    <w:bookmarkStart w:name="z14999" w:id="16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6328"/>
    <w:bookmarkStart w:name="z15000" w:id="16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6329"/>
    <w:bookmarkStart w:name="z15001" w:id="16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6330"/>
    <w:bookmarkStart w:name="z15002" w:id="16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6331"/>
    <w:bookmarkStart w:name="z15003" w:id="16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6332"/>
    <w:bookmarkStart w:name="z15004" w:id="16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16333"/>
    <w:bookmarkStart w:name="z15005" w:id="16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6334"/>
    <w:bookmarkStart w:name="z15006" w:id="16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16335"/>
    <w:bookmarkStart w:name="z15007" w:id="16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6336"/>
    <w:bookmarkStart w:name="z15008" w:id="16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6337"/>
    <w:bookmarkStart w:name="z15009" w:id="16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6338"/>
    <w:bookmarkStart w:name="z15010" w:id="16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6339"/>
    <w:bookmarkStart w:name="z15011" w:id="16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6340"/>
    <w:bookmarkStart w:name="z15012" w:id="16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6341"/>
    <w:bookmarkStart w:name="z15013" w:id="16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6342"/>
    <w:bookmarkStart w:name="z15014" w:id="16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6343"/>
    <w:bookmarkStart w:name="z15015" w:id="16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6344"/>
    <w:bookmarkStart w:name="z15016" w:id="16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6345"/>
    <w:bookmarkStart w:name="z15017" w:id="16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6346"/>
    <w:bookmarkStart w:name="z15018" w:id="16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6347"/>
    <w:bookmarkStart w:name="z15019" w:id="16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6348"/>
    <w:bookmarkStart w:name="z15020" w:id="16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6349"/>
    <w:bookmarkStart w:name="z15021" w:id="16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6350"/>
    <w:bookmarkStart w:name="z24490" w:id="16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6351"/>
    <w:bookmarkStart w:name="z15022" w:id="16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6352"/>
    <w:bookmarkStart w:name="z15023" w:id="16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6353"/>
    <w:bookmarkStart w:name="z15024" w:id="16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6354"/>
    <w:bookmarkStart w:name="z15025" w:id="16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6355"/>
    <w:bookmarkStart w:name="z15026" w:id="16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6356"/>
    <w:bookmarkStart w:name="z15027" w:id="16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6357"/>
    <w:bookmarkStart w:name="z15028" w:id="16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6358"/>
    <w:bookmarkStart w:name="z15029" w:id="16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6359"/>
    <w:bookmarkStart w:name="z20581" w:id="16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6360"/>
    <w:bookmarkStart w:name="z20582" w:id="16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6361"/>
    <w:bookmarkStart w:name="z15030" w:id="16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63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31" w:id="16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6363"/>
    <w:bookmarkStart w:name="z15032" w:id="16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6364"/>
    <w:bookmarkStart w:name="z15033" w:id="16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6365"/>
    <w:bookmarkStart w:name="z15034" w:id="16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6366"/>
    <w:bookmarkStart w:name="z20583" w:id="16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6367"/>
    <w:bookmarkStart w:name="z20584" w:id="16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6368"/>
    <w:bookmarkStart w:name="z15035" w:id="16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63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36" w:id="16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6370"/>
    <w:bookmarkStart w:name="z15037" w:id="16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63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38" w:id="16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63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39" w:id="16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6373"/>
    <w:bookmarkStart w:name="z15040" w:id="16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6374"/>
    <w:bookmarkStart w:name="z15041" w:id="16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6375"/>
    <w:bookmarkStart w:name="z15042" w:id="16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6376"/>
    <w:bookmarkStart w:name="z15043" w:id="16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6377"/>
    <w:bookmarkStart w:name="z15044" w:id="16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6378"/>
    <w:bookmarkStart w:name="z15045" w:id="16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6379"/>
    <w:bookmarkStart w:name="z15046" w:id="16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6380"/>
    <w:bookmarkStart w:name="z15047" w:id="16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6381"/>
    <w:bookmarkStart w:name="z15048" w:id="16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6382"/>
    <w:bookmarkStart w:name="z15049" w:id="16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6383"/>
    <w:bookmarkStart w:name="z15050" w:id="16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6384"/>
    <w:bookmarkStart w:name="z15051" w:id="16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6385"/>
    <w:bookmarkStart w:name="z15052" w:id="16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6386"/>
    <w:bookmarkStart w:name="z15053" w:id="16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6387"/>
    <w:bookmarkStart w:name="z15054" w:id="16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Федоровского района;</w:t>
      </w:r>
    </w:p>
    <w:bookmarkEnd w:id="16388"/>
    <w:bookmarkStart w:name="z15055" w:id="16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6389"/>
    <w:bookmarkStart w:name="z15056" w:id="16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6390"/>
    <w:bookmarkStart w:name="z15057" w:id="16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63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58" w:id="16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6392"/>
    <w:bookmarkStart w:name="z15059" w:id="16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6393"/>
    <w:bookmarkStart w:name="z15060" w:id="16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6394"/>
    <w:bookmarkStart w:name="z15061" w:id="16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6395"/>
    <w:bookmarkStart w:name="z15062" w:id="16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396"/>
    <w:bookmarkStart w:name="z15063" w:id="16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6397"/>
    <w:bookmarkStart w:name="z15064" w:id="16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6398"/>
    <w:bookmarkStart w:name="z15065" w:id="16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163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067" w:id="16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Аральского района Департамента по чрезвычайным ситуациям Кызылординской области Министерства по чрезвычайным ситуациям Республики Казахстан</w:t>
      </w:r>
    </w:p>
    <w:bookmarkEnd w:id="16400"/>
    <w:bookmarkStart w:name="z15068" w:id="16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401"/>
    <w:bookmarkStart w:name="z15069" w:id="16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Аральского района (далее – Отдел) Департамента по чрезвычайным ситуациям Кызылординской области Министерства по чрезвычайным ситуациям Республики Казахстан (далее – Министерства) является территориальным подразделением Министерства непосредственно подчиненным Департаменту по чрезвычайным ситуациям Кызылординской области (далее - Департамент).</w:t>
      </w:r>
    </w:p>
    <w:bookmarkEnd w:id="16402"/>
    <w:bookmarkStart w:name="z15070" w:id="16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6403"/>
    <w:bookmarkStart w:name="z15071" w:id="16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6404"/>
    <w:bookmarkStart w:name="z15072" w:id="16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6405"/>
    <w:bookmarkStart w:name="z15073" w:id="16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406"/>
    <w:bookmarkStart w:name="z15074" w:id="16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6407"/>
    <w:bookmarkStart w:name="z15075" w:id="16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6408"/>
    <w:bookmarkStart w:name="z15076" w:id="16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Кызылординская область, Аральский район, город Аральск, улица Каныш Сатбаев, здание 7.</w:t>
      </w:r>
    </w:p>
    <w:bookmarkEnd w:id="16409"/>
    <w:bookmarkStart w:name="z15077" w:id="16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Аральского района Департамента по чрезвычайным ситуациям Кызылординской области Министерства по чрезвычайным ситуациям Республики Казахстан".</w:t>
      </w:r>
    </w:p>
    <w:bookmarkEnd w:id="16410"/>
    <w:bookmarkStart w:name="z15078" w:id="16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6411"/>
    <w:bookmarkStart w:name="z15079" w:id="16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6412"/>
    <w:bookmarkStart w:name="z15080" w:id="16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6413"/>
    <w:bookmarkStart w:name="z15081" w:id="16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414"/>
    <w:bookmarkStart w:name="z15082" w:id="164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6415"/>
    <w:bookmarkStart w:name="z15083" w:id="16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6416"/>
    <w:bookmarkStart w:name="z15084" w:id="16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6417"/>
    <w:bookmarkStart w:name="z15085" w:id="16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6418"/>
    <w:bookmarkStart w:name="z15086" w:id="16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6419"/>
    <w:bookmarkStart w:name="z15087" w:id="16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6420"/>
    <w:bookmarkStart w:name="z20585" w:id="16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64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88" w:id="16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6422"/>
    <w:bookmarkStart w:name="z15089" w:id="16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6423"/>
    <w:bookmarkStart w:name="z15090" w:id="16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6424"/>
    <w:bookmarkStart w:name="z15091" w:id="16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6425"/>
    <w:bookmarkStart w:name="z15092" w:id="16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6426"/>
    <w:bookmarkStart w:name="z15093" w:id="16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6427"/>
    <w:bookmarkStart w:name="z15094" w:id="16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6428"/>
    <w:bookmarkStart w:name="z15095" w:id="16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6429"/>
    <w:bookmarkStart w:name="z15096" w:id="16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6430"/>
    <w:bookmarkStart w:name="z15097" w:id="16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 расположенных на соответствующей территории; </w:t>
      </w:r>
    </w:p>
    <w:bookmarkEnd w:id="16431"/>
    <w:bookmarkStart w:name="z15098" w:id="16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6432"/>
    <w:bookmarkStart w:name="z15099" w:id="16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6433"/>
    <w:bookmarkStart w:name="z15100" w:id="16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6434"/>
    <w:bookmarkStart w:name="z15101" w:id="16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6435"/>
    <w:bookmarkStart w:name="z15102" w:id="16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6436"/>
    <w:bookmarkStart w:name="z15103" w:id="16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6437"/>
    <w:bookmarkStart w:name="z15104" w:id="16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6438"/>
    <w:bookmarkStart w:name="z15105" w:id="16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6439"/>
    <w:bookmarkStart w:name="z15106" w:id="16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6440"/>
    <w:bookmarkStart w:name="z15107" w:id="16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6441"/>
    <w:bookmarkStart w:name="z15108" w:id="16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6442"/>
    <w:bookmarkStart w:name="z15109" w:id="16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6443"/>
    <w:bookmarkStart w:name="z15110" w:id="16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6444"/>
    <w:bookmarkStart w:name="z15111" w:id="16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6445"/>
    <w:bookmarkStart w:name="z15112" w:id="16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6446"/>
    <w:bookmarkStart w:name="z24491" w:id="16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6447"/>
    <w:bookmarkStart w:name="z15113" w:id="16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6448"/>
    <w:bookmarkStart w:name="z15114" w:id="16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6449"/>
    <w:bookmarkStart w:name="z15115" w:id="16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гражданской обороне;</w:t>
      </w:r>
    </w:p>
    <w:bookmarkEnd w:id="16450"/>
    <w:bookmarkStart w:name="z15116" w:id="16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6451"/>
    <w:bookmarkStart w:name="z15117" w:id="16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6452"/>
    <w:bookmarkStart w:name="z15118" w:id="16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6453"/>
    <w:bookmarkStart w:name="z15119" w:id="16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6454"/>
    <w:bookmarkStart w:name="z15120" w:id="16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6455"/>
    <w:bookmarkStart w:name="z20586" w:id="16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6456"/>
    <w:bookmarkStart w:name="z20587" w:id="16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6457"/>
    <w:bookmarkStart w:name="z15121" w:id="16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64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22" w:id="16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6459"/>
    <w:bookmarkStart w:name="z15123" w:id="16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6460"/>
    <w:bookmarkStart w:name="z15124" w:id="16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6461"/>
    <w:bookmarkStart w:name="z15125" w:id="16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6462"/>
    <w:bookmarkStart w:name="z20588" w:id="16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6463"/>
    <w:bookmarkStart w:name="z20589" w:id="16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6464"/>
    <w:bookmarkStart w:name="z15126" w:id="16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64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27" w:id="16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6466"/>
    <w:bookmarkStart w:name="z15128" w:id="16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64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29" w:id="16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64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30" w:id="16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6469"/>
    <w:bookmarkStart w:name="z15131" w:id="16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6470"/>
    <w:bookmarkStart w:name="z15132" w:id="16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6471"/>
    <w:bookmarkStart w:name="z15133" w:id="16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6472"/>
    <w:bookmarkStart w:name="z15134" w:id="16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6473"/>
    <w:bookmarkStart w:name="z15135" w:id="16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6474"/>
    <w:bookmarkStart w:name="z15136" w:id="16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6475"/>
    <w:bookmarkStart w:name="z15137" w:id="16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6476"/>
    <w:bookmarkStart w:name="z15138" w:id="16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6477"/>
    <w:bookmarkStart w:name="z15139" w:id="16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6478"/>
    <w:bookmarkStart w:name="z15140" w:id="16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6479"/>
    <w:bookmarkStart w:name="z15141" w:id="16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6480"/>
    <w:bookmarkStart w:name="z15142" w:id="16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6481"/>
    <w:bookmarkStart w:name="z15143" w:id="16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6482"/>
    <w:bookmarkStart w:name="z15144" w:id="16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6483"/>
    <w:bookmarkStart w:name="z15145" w:id="16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района;</w:t>
      </w:r>
    </w:p>
    <w:bookmarkEnd w:id="16484"/>
    <w:bookmarkStart w:name="z15146" w:id="16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6485"/>
    <w:bookmarkStart w:name="z15147" w:id="16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6486"/>
    <w:bookmarkStart w:name="z15148" w:id="16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64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49" w:id="16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6488"/>
    <w:bookmarkStart w:name="z15150" w:id="16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6489"/>
    <w:bookmarkStart w:name="z15151" w:id="16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6490"/>
    <w:bookmarkStart w:name="z15152" w:id="16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6491"/>
    <w:bookmarkStart w:name="z15153" w:id="16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492"/>
    <w:bookmarkStart w:name="z15154" w:id="16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6493"/>
    <w:bookmarkStart w:name="z15155" w:id="16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6494"/>
    <w:bookmarkStart w:name="z15156" w:id="16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64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158" w:id="16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Жалагашского района Департамента по чрезвычайным ситуациям Кызылординской области Министерства по чрезвычайным ситуациям Республики Казахстан</w:t>
      </w:r>
    </w:p>
    <w:bookmarkEnd w:id="16496"/>
    <w:bookmarkStart w:name="z15159" w:id="16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497"/>
    <w:bookmarkStart w:name="z15160" w:id="16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Жалагашского района (далее – Отдел) Департамента по чрезвычайным ситуациям Кызылординской области Министерства по чрезвычайным ситуациям Республики Казахстан (далее – Министерства) является территориальным подразделением Министерства непосредственно подчиненным Департаменту по чрезвычайным ситуациям Кызылординской области (далее - Департамент).</w:t>
      </w:r>
    </w:p>
    <w:bookmarkEnd w:id="16498"/>
    <w:bookmarkStart w:name="z15161" w:id="16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6499"/>
    <w:bookmarkStart w:name="z15162" w:id="16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6500"/>
    <w:bookmarkStart w:name="z15163" w:id="16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6501"/>
    <w:bookmarkStart w:name="z15164" w:id="16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502"/>
    <w:bookmarkStart w:name="z15165" w:id="16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6503"/>
    <w:bookmarkStart w:name="z15166" w:id="16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6504"/>
    <w:bookmarkStart w:name="z15167" w:id="16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Юридический адрес Отдела: Кызылординская область, Жалагашский район, поселок Жалагаш, улица Ныгмет Мырзалиев строение № 30. </w:t>
      </w:r>
    </w:p>
    <w:bookmarkEnd w:id="16505"/>
    <w:bookmarkStart w:name="z15168" w:id="16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Жалагашского района Департамента по чрезвычайным ситуациям Кызылординской области Министерства по чрезвычайным ситуациям Республики Казахстан".</w:t>
      </w:r>
    </w:p>
    <w:bookmarkEnd w:id="16506"/>
    <w:bookmarkStart w:name="z15169" w:id="16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6507"/>
    <w:bookmarkStart w:name="z15170" w:id="16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6508"/>
    <w:bookmarkStart w:name="z15171" w:id="16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6509"/>
    <w:bookmarkStart w:name="z15172" w:id="16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510"/>
    <w:bookmarkStart w:name="z15173" w:id="165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6511"/>
    <w:bookmarkStart w:name="z15174" w:id="16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6512"/>
    <w:bookmarkStart w:name="z15175" w:id="16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6513"/>
    <w:bookmarkStart w:name="z15176" w:id="16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6514"/>
    <w:bookmarkStart w:name="z15177" w:id="16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6515"/>
    <w:bookmarkStart w:name="z15178" w:id="16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6516"/>
    <w:bookmarkStart w:name="z20590" w:id="16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65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79" w:id="16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6518"/>
    <w:bookmarkStart w:name="z15180" w:id="16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6519"/>
    <w:bookmarkStart w:name="z15181" w:id="16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6520"/>
    <w:bookmarkStart w:name="z15182" w:id="16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6521"/>
    <w:bookmarkStart w:name="z15183" w:id="16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6522"/>
    <w:bookmarkStart w:name="z15184" w:id="16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6523"/>
    <w:bookmarkStart w:name="z15185" w:id="16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6524"/>
    <w:bookmarkStart w:name="z15186" w:id="16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6525"/>
    <w:bookmarkStart w:name="z15187" w:id="16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6526"/>
    <w:bookmarkStart w:name="z15188" w:id="16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 расположенных на соответствующей территории; </w:t>
      </w:r>
    </w:p>
    <w:bookmarkEnd w:id="16527"/>
    <w:bookmarkStart w:name="z15189" w:id="16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6528"/>
    <w:bookmarkStart w:name="z15190" w:id="16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6529"/>
    <w:bookmarkStart w:name="z15191" w:id="16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6530"/>
    <w:bookmarkStart w:name="z15192" w:id="16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6531"/>
    <w:bookmarkStart w:name="z15193" w:id="16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6532"/>
    <w:bookmarkStart w:name="z15194" w:id="16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6533"/>
    <w:bookmarkStart w:name="z15195" w:id="16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6534"/>
    <w:bookmarkStart w:name="z15196" w:id="16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6535"/>
    <w:bookmarkStart w:name="z15197" w:id="16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6536"/>
    <w:bookmarkStart w:name="z15198" w:id="16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6537"/>
    <w:bookmarkStart w:name="z15199" w:id="16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6538"/>
    <w:bookmarkStart w:name="z15200" w:id="16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6539"/>
    <w:bookmarkStart w:name="z15201" w:id="16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6540"/>
    <w:bookmarkStart w:name="z15202" w:id="16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6541"/>
    <w:bookmarkStart w:name="z15203" w:id="16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6542"/>
    <w:bookmarkStart w:name="z24492" w:id="16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6543"/>
    <w:bookmarkStart w:name="z15204" w:id="16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осуществление производства дел об административных правонарушениях; </w:t>
      </w:r>
    </w:p>
    <w:bookmarkEnd w:id="16544"/>
    <w:bookmarkStart w:name="z15205" w:id="16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6545"/>
    <w:bookmarkStart w:name="z15206" w:id="16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6546"/>
    <w:bookmarkStart w:name="z15207" w:id="16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6547"/>
    <w:bookmarkStart w:name="z15208" w:id="16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6548"/>
    <w:bookmarkStart w:name="z15209" w:id="16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6549"/>
    <w:bookmarkStart w:name="z15210" w:id="16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6550"/>
    <w:bookmarkStart w:name="z15211" w:id="16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6551"/>
    <w:bookmarkStart w:name="z20591" w:id="16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6552"/>
    <w:bookmarkStart w:name="z20592" w:id="16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6553"/>
    <w:bookmarkStart w:name="z15212" w:id="16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65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13" w:id="16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6555"/>
    <w:bookmarkStart w:name="z15214" w:id="16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6556"/>
    <w:bookmarkStart w:name="z15215" w:id="16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6557"/>
    <w:bookmarkStart w:name="z15216" w:id="16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6558"/>
    <w:bookmarkStart w:name="z20593" w:id="16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6559"/>
    <w:bookmarkStart w:name="z20594" w:id="16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6560"/>
    <w:bookmarkStart w:name="z15217" w:id="16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65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18" w:id="16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6562"/>
    <w:bookmarkStart w:name="z15219" w:id="16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65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20" w:id="16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65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21" w:id="16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6565"/>
    <w:bookmarkStart w:name="z15222" w:id="16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6566"/>
    <w:bookmarkStart w:name="z15223" w:id="16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6567"/>
    <w:bookmarkStart w:name="z15224" w:id="16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6568"/>
    <w:bookmarkStart w:name="z15225" w:id="16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6569"/>
    <w:bookmarkStart w:name="z15226" w:id="16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6570"/>
    <w:bookmarkStart w:name="z15227" w:id="16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6571"/>
    <w:bookmarkStart w:name="z15228" w:id="16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6572"/>
    <w:bookmarkStart w:name="z15229" w:id="16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6573"/>
    <w:bookmarkStart w:name="z15230" w:id="16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6574"/>
    <w:bookmarkStart w:name="z15231" w:id="16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6575"/>
    <w:bookmarkStart w:name="z15232" w:id="16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6576"/>
    <w:bookmarkStart w:name="z15233" w:id="16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6577"/>
    <w:bookmarkStart w:name="z15234" w:id="16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6578"/>
    <w:bookmarkStart w:name="z15235" w:id="16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6579"/>
    <w:bookmarkStart w:name="z15236" w:id="16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района;</w:t>
      </w:r>
    </w:p>
    <w:bookmarkEnd w:id="16580"/>
    <w:bookmarkStart w:name="z15237" w:id="16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6581"/>
    <w:bookmarkStart w:name="z15238" w:id="16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6582"/>
    <w:bookmarkStart w:name="z15239" w:id="16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65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40" w:id="16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6584"/>
    <w:bookmarkStart w:name="z15241" w:id="16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6585"/>
    <w:bookmarkStart w:name="z15242" w:id="16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6586"/>
    <w:bookmarkStart w:name="z15243" w:id="16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6587"/>
    <w:bookmarkStart w:name="z15244" w:id="16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588"/>
    <w:bookmarkStart w:name="z15245" w:id="165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6589"/>
    <w:bookmarkStart w:name="z15246" w:id="16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6590"/>
    <w:bookmarkStart w:name="z15247" w:id="16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65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249" w:id="16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Жанакорганского района Департамента по чрезвычайным ситуациям Кызылординской области Министерства по чрезвычайным ситуациям Республики Казахстан</w:t>
      </w:r>
    </w:p>
    <w:bookmarkEnd w:id="16592"/>
    <w:bookmarkStart w:name="z15250" w:id="165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593"/>
    <w:bookmarkStart w:name="z15251" w:id="16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Жанакорганского района (далее – Отдел) Департамента по чрезвычайным ситуациям Кызылординской области Министерства по чрезвычайным ситуациям Республики Казахстан (далее – Министерства) является территориальным подразделением Министерства непосредственно подчиненным Департаменту по чрезвычайным ситуациям Кызылординской области (далее - Департамент).</w:t>
      </w:r>
    </w:p>
    <w:bookmarkEnd w:id="16594"/>
    <w:bookmarkStart w:name="z15252" w:id="16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6595"/>
    <w:bookmarkStart w:name="z15253" w:id="16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6596"/>
    <w:bookmarkStart w:name="z15254" w:id="16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6597"/>
    <w:bookmarkStart w:name="z15255" w:id="16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598"/>
    <w:bookmarkStart w:name="z15256" w:id="16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6599"/>
    <w:bookmarkStart w:name="z15257" w:id="16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6600"/>
    <w:bookmarkStart w:name="z15258" w:id="16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Юридический адрес Отдела: Кызылординская область, Жанакорганский район, поселок Жанакорган, улица С. Кожанова, № 5. </w:t>
      </w:r>
    </w:p>
    <w:bookmarkEnd w:id="16601"/>
    <w:bookmarkStart w:name="z15259" w:id="16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Жанакорганского района Департамента по чрезвычайным ситуациям Кызылординской области Министерства по чрезвычайным ситуациям Республики Казахстан".</w:t>
      </w:r>
    </w:p>
    <w:bookmarkEnd w:id="16602"/>
    <w:bookmarkStart w:name="z15260" w:id="16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6603"/>
    <w:bookmarkStart w:name="z15261" w:id="16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6604"/>
    <w:bookmarkStart w:name="z15262" w:id="16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6605"/>
    <w:bookmarkStart w:name="z15263" w:id="16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606"/>
    <w:bookmarkStart w:name="z15264" w:id="16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6607"/>
    <w:bookmarkStart w:name="z15265" w:id="16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6608"/>
    <w:bookmarkStart w:name="z15266" w:id="16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6609"/>
    <w:bookmarkStart w:name="z15267" w:id="16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6610"/>
    <w:bookmarkStart w:name="z15268" w:id="16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6611"/>
    <w:bookmarkStart w:name="z15269" w:id="16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6612"/>
    <w:bookmarkStart w:name="z20595" w:id="16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66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70" w:id="16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6614"/>
    <w:bookmarkStart w:name="z15271" w:id="16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6615"/>
    <w:bookmarkStart w:name="z15272" w:id="16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6616"/>
    <w:bookmarkStart w:name="z15273" w:id="16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6617"/>
    <w:bookmarkStart w:name="z15274" w:id="16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6618"/>
    <w:bookmarkStart w:name="z15275" w:id="16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6619"/>
    <w:bookmarkStart w:name="z15276" w:id="16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6620"/>
    <w:bookmarkStart w:name="z15277" w:id="16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6621"/>
    <w:bookmarkStart w:name="z15278" w:id="16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6622"/>
    <w:bookmarkStart w:name="z15279" w:id="16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 расположенных на соответствующей территории; </w:t>
      </w:r>
    </w:p>
    <w:bookmarkEnd w:id="16623"/>
    <w:bookmarkStart w:name="z15280" w:id="16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6624"/>
    <w:bookmarkStart w:name="z15281" w:id="16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6625"/>
    <w:bookmarkStart w:name="z15282" w:id="16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6626"/>
    <w:bookmarkStart w:name="z15283" w:id="16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6627"/>
    <w:bookmarkStart w:name="z15284" w:id="16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6628"/>
    <w:bookmarkStart w:name="z15285" w:id="16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6629"/>
    <w:bookmarkStart w:name="z15286" w:id="16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6630"/>
    <w:bookmarkStart w:name="z15287" w:id="16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6631"/>
    <w:bookmarkStart w:name="z15288" w:id="16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6632"/>
    <w:bookmarkStart w:name="z15289" w:id="16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6633"/>
    <w:bookmarkStart w:name="z15290" w:id="16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6634"/>
    <w:bookmarkStart w:name="z15291" w:id="16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6635"/>
    <w:bookmarkStart w:name="z15292" w:id="16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6636"/>
    <w:bookmarkStart w:name="z15293" w:id="16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6637"/>
    <w:bookmarkStart w:name="z15294" w:id="16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6638"/>
    <w:bookmarkStart w:name="z24493" w:id="16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24-1) осуществление контроля за соблюдением правил безопасности на водоемах; </w:t>
      </w:r>
    </w:p>
    <w:bookmarkEnd w:id="16639"/>
    <w:bookmarkStart w:name="z15295" w:id="16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6640"/>
    <w:bookmarkStart w:name="z15296" w:id="16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6641"/>
    <w:bookmarkStart w:name="z15297" w:id="16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6642"/>
    <w:bookmarkStart w:name="z15298" w:id="16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6643"/>
    <w:bookmarkStart w:name="z15299" w:id="16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6644"/>
    <w:bookmarkStart w:name="z15300" w:id="16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6645"/>
    <w:bookmarkStart w:name="z15301" w:id="16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6646"/>
    <w:bookmarkStart w:name="z15302" w:id="16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6647"/>
    <w:bookmarkStart w:name="z20596" w:id="16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6648"/>
    <w:bookmarkStart w:name="z20597" w:id="16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6649"/>
    <w:bookmarkStart w:name="z15303" w:id="16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66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04" w:id="16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6651"/>
    <w:bookmarkStart w:name="z15305" w:id="16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6652"/>
    <w:bookmarkStart w:name="z15306" w:id="16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6653"/>
    <w:bookmarkStart w:name="z15307" w:id="16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6654"/>
    <w:bookmarkStart w:name="z20598" w:id="16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6655"/>
    <w:bookmarkStart w:name="z20599" w:id="16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6656"/>
    <w:bookmarkStart w:name="z15308" w:id="16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66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09" w:id="16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6658"/>
    <w:bookmarkStart w:name="z15310" w:id="16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66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11" w:id="16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66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12" w:id="16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6661"/>
    <w:bookmarkStart w:name="z15313" w:id="16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6662"/>
    <w:bookmarkStart w:name="z15314" w:id="16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6663"/>
    <w:bookmarkStart w:name="z15315" w:id="16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и Комитетом, выполняет акты и поручения Министерства, Комитета и Департамента;</w:t>
      </w:r>
    </w:p>
    <w:bookmarkEnd w:id="16664"/>
    <w:bookmarkStart w:name="z15316" w:id="16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6665"/>
    <w:bookmarkStart w:name="z15317" w:id="16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6666"/>
    <w:bookmarkStart w:name="z15318" w:id="16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6667"/>
    <w:bookmarkStart w:name="z15319" w:id="16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6668"/>
    <w:bookmarkStart w:name="z15320" w:id="16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6669"/>
    <w:bookmarkStart w:name="z15321" w:id="16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6670"/>
    <w:bookmarkStart w:name="z15322" w:id="16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6671"/>
    <w:bookmarkStart w:name="z15323" w:id="16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6672"/>
    <w:bookmarkStart w:name="z15324" w:id="16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6673"/>
    <w:bookmarkStart w:name="z15325" w:id="16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6674"/>
    <w:bookmarkStart w:name="z15326" w:id="16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6675"/>
    <w:bookmarkStart w:name="z15327" w:id="16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района;</w:t>
      </w:r>
    </w:p>
    <w:bookmarkEnd w:id="16676"/>
    <w:bookmarkStart w:name="z15328" w:id="16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6677"/>
    <w:bookmarkStart w:name="z15329" w:id="16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6678"/>
    <w:bookmarkStart w:name="z15330" w:id="16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66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31" w:id="166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6680"/>
    <w:bookmarkStart w:name="z15332" w:id="16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6681"/>
    <w:bookmarkStart w:name="z15333" w:id="16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6682"/>
    <w:bookmarkStart w:name="z15334" w:id="16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6683"/>
    <w:bookmarkStart w:name="z15335" w:id="16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684"/>
    <w:bookmarkStart w:name="z15336" w:id="16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6685"/>
    <w:bookmarkStart w:name="z15337" w:id="16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6686"/>
    <w:bookmarkStart w:name="z15338" w:id="16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66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340" w:id="16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Казалинского района Департамента по чрезвычайным ситуациям Кызылординской области Министерства по чрезвычайным ситуациям Республики Казахстан</w:t>
      </w:r>
    </w:p>
    <w:bookmarkEnd w:id="16688"/>
    <w:bookmarkStart w:name="z15341" w:id="16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689"/>
    <w:bookmarkStart w:name="z15342" w:id="16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Казалинского района (далее – Отдел) Департамента по чрезвычайным ситуациям Кызылординской области Министерства по чрезвычайным ситуациям Республики Казахстан (далее – Министерства) является территориальным подразделением Министерства непосредственно подчиненным Департаменту по чрезвычайным ситуациям Кызылординской области (далее - Департамент).</w:t>
      </w:r>
    </w:p>
    <w:bookmarkEnd w:id="16690"/>
    <w:bookmarkStart w:name="z15343" w:id="16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6691"/>
    <w:bookmarkStart w:name="z15344" w:id="16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6692"/>
    <w:bookmarkStart w:name="z15345" w:id="16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6693"/>
    <w:bookmarkStart w:name="z15346" w:id="16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694"/>
    <w:bookmarkStart w:name="z15347" w:id="16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6695"/>
    <w:bookmarkStart w:name="z15348" w:id="16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6696"/>
    <w:bookmarkStart w:name="z15349" w:id="16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Юридический адрес Отдела: Кызылординская область, Казалинский район, поселок Айтеке би, улица Жанкожа Нурмухамедулы №125 А </w:t>
      </w:r>
    </w:p>
    <w:bookmarkEnd w:id="16697"/>
    <w:bookmarkStart w:name="z15350" w:id="16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Казалинского района Департамента по чрезвычайным ситуациям Кызылординской области Министерства по чрезвычайным ситуациям Республики Казахстан".</w:t>
      </w:r>
    </w:p>
    <w:bookmarkEnd w:id="16698"/>
    <w:bookmarkStart w:name="z15351" w:id="16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6699"/>
    <w:bookmarkStart w:name="z15352" w:id="16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6700"/>
    <w:bookmarkStart w:name="z15353" w:id="16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6701"/>
    <w:bookmarkStart w:name="z15354" w:id="16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702"/>
    <w:bookmarkStart w:name="z15355" w:id="167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6703"/>
    <w:bookmarkStart w:name="z15356" w:id="16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6704"/>
    <w:bookmarkStart w:name="z15357" w:id="16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6705"/>
    <w:bookmarkStart w:name="z15358" w:id="16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6706"/>
    <w:bookmarkStart w:name="z15359" w:id="16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6707"/>
    <w:bookmarkStart w:name="z15360" w:id="16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6708"/>
    <w:bookmarkStart w:name="z20600" w:id="16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67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61" w:id="16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6710"/>
    <w:bookmarkStart w:name="z15362" w:id="16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6711"/>
    <w:bookmarkStart w:name="z15363" w:id="16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6712"/>
    <w:bookmarkStart w:name="z15364" w:id="16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6713"/>
    <w:bookmarkStart w:name="z15365" w:id="16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6714"/>
    <w:bookmarkStart w:name="z15366" w:id="16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6715"/>
    <w:bookmarkStart w:name="z15367" w:id="16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6716"/>
    <w:bookmarkStart w:name="z15368" w:id="16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6717"/>
    <w:bookmarkStart w:name="z15369" w:id="16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6718"/>
    <w:bookmarkStart w:name="z15370" w:id="16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 расположенных на соответствующей территории; </w:t>
      </w:r>
    </w:p>
    <w:bookmarkEnd w:id="16719"/>
    <w:bookmarkStart w:name="z15371" w:id="16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6720"/>
    <w:bookmarkStart w:name="z15372" w:id="16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6721"/>
    <w:bookmarkStart w:name="z15373" w:id="16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6722"/>
    <w:bookmarkStart w:name="z15374" w:id="16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6723"/>
    <w:bookmarkStart w:name="z15375" w:id="16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6724"/>
    <w:bookmarkStart w:name="z15376" w:id="16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6725"/>
    <w:bookmarkStart w:name="z15377" w:id="16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6726"/>
    <w:bookmarkStart w:name="z15378" w:id="16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6727"/>
    <w:bookmarkStart w:name="z15379" w:id="16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6728"/>
    <w:bookmarkStart w:name="z15380" w:id="16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6729"/>
    <w:bookmarkStart w:name="z15381" w:id="16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6730"/>
    <w:bookmarkStart w:name="z15382" w:id="16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6731"/>
    <w:bookmarkStart w:name="z15383" w:id="16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6732"/>
    <w:bookmarkStart w:name="z15384" w:id="16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6733"/>
    <w:bookmarkStart w:name="z15385" w:id="16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6734"/>
    <w:bookmarkStart w:name="z24494" w:id="16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6735"/>
    <w:bookmarkStart w:name="z15386" w:id="16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осуществление производства дел об административных правонарушениях; </w:t>
      </w:r>
    </w:p>
    <w:bookmarkEnd w:id="16736"/>
    <w:bookmarkStart w:name="z15387" w:id="16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6737"/>
    <w:bookmarkStart w:name="z15388" w:id="16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гражданской обороне;</w:t>
      </w:r>
    </w:p>
    <w:bookmarkEnd w:id="16738"/>
    <w:bookmarkStart w:name="z15389" w:id="16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6739"/>
    <w:bookmarkStart w:name="z15390" w:id="16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6740"/>
    <w:bookmarkStart w:name="z15391" w:id="16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6741"/>
    <w:bookmarkStart w:name="z15392" w:id="16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6742"/>
    <w:bookmarkStart w:name="z15393" w:id="16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6743"/>
    <w:bookmarkStart w:name="z20601" w:id="16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6744"/>
    <w:bookmarkStart w:name="z20602" w:id="16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6745"/>
    <w:bookmarkStart w:name="z15394" w:id="16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67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95" w:id="16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6747"/>
    <w:bookmarkStart w:name="z15396" w:id="16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6748"/>
    <w:bookmarkStart w:name="z15397" w:id="16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6749"/>
    <w:bookmarkStart w:name="z15398" w:id="16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6750"/>
    <w:bookmarkStart w:name="z20603" w:id="16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6751"/>
    <w:bookmarkStart w:name="z20604" w:id="16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6752"/>
    <w:bookmarkStart w:name="z15399" w:id="16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67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00" w:id="16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6754"/>
    <w:bookmarkStart w:name="z15401" w:id="16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67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02" w:id="16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67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03" w:id="16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6757"/>
    <w:bookmarkStart w:name="z15404" w:id="16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6758"/>
    <w:bookmarkStart w:name="z15405" w:id="16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6759"/>
    <w:bookmarkStart w:name="z15406" w:id="16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6760"/>
    <w:bookmarkStart w:name="z15407" w:id="16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6761"/>
    <w:bookmarkStart w:name="z15408" w:id="16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6762"/>
    <w:bookmarkStart w:name="z15409" w:id="16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6763"/>
    <w:bookmarkStart w:name="z15410" w:id="16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6764"/>
    <w:bookmarkStart w:name="z15411" w:id="16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6765"/>
    <w:bookmarkStart w:name="z15412" w:id="16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6766"/>
    <w:bookmarkStart w:name="z15413" w:id="16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6767"/>
    <w:bookmarkStart w:name="z15414" w:id="16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6768"/>
    <w:bookmarkStart w:name="z15415" w:id="16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6769"/>
    <w:bookmarkStart w:name="z15416" w:id="16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6770"/>
    <w:bookmarkStart w:name="z15417" w:id="16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6771"/>
    <w:bookmarkStart w:name="z15418" w:id="16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района;</w:t>
      </w:r>
    </w:p>
    <w:bookmarkEnd w:id="16772"/>
    <w:bookmarkStart w:name="z15419" w:id="16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6773"/>
    <w:bookmarkStart w:name="z15420" w:id="16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6774"/>
    <w:bookmarkStart w:name="z15421" w:id="16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67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22" w:id="167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6776"/>
    <w:bookmarkStart w:name="z15423" w:id="16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6777"/>
    <w:bookmarkStart w:name="z15424" w:id="16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6778"/>
    <w:bookmarkStart w:name="z15425" w:id="16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6779"/>
    <w:bookmarkStart w:name="z15426" w:id="16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780"/>
    <w:bookmarkStart w:name="z15427" w:id="16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6781"/>
    <w:bookmarkStart w:name="z15428" w:id="16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6782"/>
    <w:bookmarkStart w:name="z15429" w:id="16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167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431" w:id="167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Кармакшинского района Департамента по чрезвычайным ситуациям Кызылординской области Министерства по чрезвычайным ситуациям Республики Казахстан</w:t>
      </w:r>
    </w:p>
    <w:bookmarkEnd w:id="16784"/>
    <w:bookmarkStart w:name="z15432" w:id="167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785"/>
    <w:bookmarkStart w:name="z15433" w:id="16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Кармакшинского района (далее – Отдел) Департамента по чрезвычайным ситуациям Кызылординской области Министерства по чрезвычайным ситуациям Республики Казахстан (далее –Министерства) является территориальным подразделением Министерства непосредственно подчиненным Департаменту по чрезвычайным ситуациям Кызылординской области (далее - Департамент).</w:t>
      </w:r>
    </w:p>
    <w:bookmarkEnd w:id="16786"/>
    <w:bookmarkStart w:name="z15434" w:id="16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6787"/>
    <w:bookmarkStart w:name="z15435" w:id="16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6788"/>
    <w:bookmarkStart w:name="z15436" w:id="16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6789"/>
    <w:bookmarkStart w:name="z15437" w:id="16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790"/>
    <w:bookmarkStart w:name="z15438" w:id="16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6791"/>
    <w:bookmarkStart w:name="z15439" w:id="16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6792"/>
    <w:bookmarkStart w:name="z15440" w:id="16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Юридический адрес Отдела: Кызылординская область, Кармакшинский район, поселок Жосалы, улица Елеу Кошербаева № 41. </w:t>
      </w:r>
    </w:p>
    <w:bookmarkEnd w:id="16793"/>
    <w:bookmarkStart w:name="z15441" w:id="16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Кармакшинского района Департамента по чрезвычайным ситуациям Кызылординской области Министерства по чрезвычайным ситуациям Республики Казахстан".</w:t>
      </w:r>
    </w:p>
    <w:bookmarkEnd w:id="16794"/>
    <w:bookmarkStart w:name="z15442" w:id="16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6795"/>
    <w:bookmarkStart w:name="z15443" w:id="16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6796"/>
    <w:bookmarkStart w:name="z15444" w:id="16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6797"/>
    <w:bookmarkStart w:name="z15445" w:id="16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798"/>
    <w:bookmarkStart w:name="z15446" w:id="16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6799"/>
    <w:bookmarkStart w:name="z15447" w:id="16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6800"/>
    <w:bookmarkStart w:name="z15448" w:id="16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6801"/>
    <w:bookmarkStart w:name="z15449" w:id="16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6802"/>
    <w:bookmarkStart w:name="z15450" w:id="16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6803"/>
    <w:bookmarkStart w:name="z15451" w:id="16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6804"/>
    <w:bookmarkStart w:name="z20605" w:id="16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68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52" w:id="16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6806"/>
    <w:bookmarkStart w:name="z15453" w:id="16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6807"/>
    <w:bookmarkStart w:name="z15454" w:id="16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6808"/>
    <w:bookmarkStart w:name="z15455" w:id="16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6809"/>
    <w:bookmarkStart w:name="z15456" w:id="16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6810"/>
    <w:bookmarkStart w:name="z15457" w:id="16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6811"/>
    <w:bookmarkStart w:name="z15458" w:id="16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6812"/>
    <w:bookmarkStart w:name="z15459" w:id="16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6813"/>
    <w:bookmarkStart w:name="z15460" w:id="16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6814"/>
    <w:bookmarkStart w:name="z15461" w:id="16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 расположенных на соответствующей территории; </w:t>
      </w:r>
    </w:p>
    <w:bookmarkEnd w:id="16815"/>
    <w:bookmarkStart w:name="z15462" w:id="16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6816"/>
    <w:bookmarkStart w:name="z15463" w:id="16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6817"/>
    <w:bookmarkStart w:name="z15464" w:id="16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6818"/>
    <w:bookmarkStart w:name="z15465" w:id="16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6819"/>
    <w:bookmarkStart w:name="z15466" w:id="16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6820"/>
    <w:bookmarkStart w:name="z15467" w:id="16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6821"/>
    <w:bookmarkStart w:name="z15468" w:id="16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6822"/>
    <w:bookmarkStart w:name="z15469" w:id="16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6823"/>
    <w:bookmarkStart w:name="z15470" w:id="16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6824"/>
    <w:bookmarkStart w:name="z15471" w:id="16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6825"/>
    <w:bookmarkStart w:name="z15472" w:id="16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6826"/>
    <w:bookmarkStart w:name="z15473" w:id="16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6827"/>
    <w:bookmarkStart w:name="z15474" w:id="16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6828"/>
    <w:bookmarkStart w:name="z15475" w:id="16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6829"/>
    <w:bookmarkStart w:name="z15476" w:id="16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6830"/>
    <w:bookmarkStart w:name="z24495" w:id="16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6831"/>
    <w:bookmarkStart w:name="z15477" w:id="16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6832"/>
    <w:bookmarkStart w:name="z15478" w:id="16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6833"/>
    <w:bookmarkStart w:name="z15479" w:id="16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6834"/>
    <w:bookmarkStart w:name="z15480" w:id="16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6835"/>
    <w:bookmarkStart w:name="z15481" w:id="16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6836"/>
    <w:bookmarkStart w:name="z15482" w:id="16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6837"/>
    <w:bookmarkStart w:name="z15483" w:id="16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6838"/>
    <w:bookmarkStart w:name="z15484" w:id="16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6839"/>
    <w:bookmarkStart w:name="z20606" w:id="16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6840"/>
    <w:bookmarkStart w:name="z20607" w:id="16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6841"/>
    <w:bookmarkStart w:name="z15485" w:id="16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68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86" w:id="16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6843"/>
    <w:bookmarkStart w:name="z15487" w:id="16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6844"/>
    <w:bookmarkStart w:name="z15488" w:id="16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6845"/>
    <w:bookmarkStart w:name="z15489" w:id="16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6846"/>
    <w:bookmarkStart w:name="z20608" w:id="16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6847"/>
    <w:bookmarkStart w:name="z20609" w:id="16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6848"/>
    <w:bookmarkStart w:name="z15490" w:id="16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68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91" w:id="168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6850"/>
    <w:bookmarkStart w:name="z15492" w:id="16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68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93" w:id="16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68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94" w:id="16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6853"/>
    <w:bookmarkStart w:name="z15495" w:id="16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6854"/>
    <w:bookmarkStart w:name="z15496" w:id="16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6855"/>
    <w:bookmarkStart w:name="z15497" w:id="16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6856"/>
    <w:bookmarkStart w:name="z15498" w:id="16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6857"/>
    <w:bookmarkStart w:name="z15499" w:id="16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6858"/>
    <w:bookmarkStart w:name="z15500" w:id="16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6859"/>
    <w:bookmarkStart w:name="z15501" w:id="16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6860"/>
    <w:bookmarkStart w:name="z15502" w:id="16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6861"/>
    <w:bookmarkStart w:name="z15503" w:id="16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6862"/>
    <w:bookmarkStart w:name="z15504" w:id="16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6863"/>
    <w:bookmarkStart w:name="z15505" w:id="16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6864"/>
    <w:bookmarkStart w:name="z15506" w:id="16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6865"/>
    <w:bookmarkStart w:name="z15507" w:id="16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6866"/>
    <w:bookmarkStart w:name="z15508" w:id="16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6867"/>
    <w:bookmarkStart w:name="z15509" w:id="16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района;</w:t>
      </w:r>
    </w:p>
    <w:bookmarkEnd w:id="16868"/>
    <w:bookmarkStart w:name="z15510" w:id="16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6869"/>
    <w:bookmarkStart w:name="z15511" w:id="16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6870"/>
    <w:bookmarkStart w:name="z15512" w:id="16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68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13" w:id="168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6872"/>
    <w:bookmarkStart w:name="z15514" w:id="16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6873"/>
    <w:bookmarkStart w:name="z15515" w:id="16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6874"/>
    <w:bookmarkStart w:name="z15516" w:id="16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6875"/>
    <w:bookmarkStart w:name="z15517" w:id="16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876"/>
    <w:bookmarkStart w:name="z15518" w:id="168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6877"/>
    <w:bookmarkStart w:name="z15519" w:id="16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6878"/>
    <w:bookmarkStart w:name="z15520" w:id="16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</w:t>
      </w:r>
    </w:p>
    <w:bookmarkEnd w:id="168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522" w:id="168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Сырдарьинского района Департамента по чрезвычайным ситуациям Кызылординской области Министерства по чрезвычайным ситуациям Республики Казахстан</w:t>
      </w:r>
    </w:p>
    <w:bookmarkEnd w:id="16880"/>
    <w:bookmarkStart w:name="z15523" w:id="16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881"/>
    <w:bookmarkStart w:name="z15524" w:id="16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Сырдарьинского района (далее – Отдел) Департамента по чрезвычайным ситуациям Кызылординской области Министерства по чрезвычайным ситуациям Республики Казахстан (далее – Министерства) является территориальным подразделением Министерства непосредственно подчиненным Департаменту по чрезвычайным ситуациям Кызылординской области (далее – Департамент).</w:t>
      </w:r>
    </w:p>
    <w:bookmarkEnd w:id="16882"/>
    <w:bookmarkStart w:name="z15525" w:id="16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6883"/>
    <w:bookmarkStart w:name="z15526" w:id="16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6884"/>
    <w:bookmarkStart w:name="z15527" w:id="16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6885"/>
    <w:bookmarkStart w:name="z15528" w:id="16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886"/>
    <w:bookmarkStart w:name="z15529" w:id="16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6887"/>
    <w:bookmarkStart w:name="z15530" w:id="16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6888"/>
    <w:bookmarkStart w:name="z15531" w:id="16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Юридический адрес Отдела: Кызылординская область, Сырдарьинский район, поселок Теренозек, улица Жамбыла Жабаева №7. </w:t>
      </w:r>
    </w:p>
    <w:bookmarkEnd w:id="16889"/>
    <w:bookmarkStart w:name="z15532" w:id="16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Сырдарьинского района Департамента по чрезвычайным ситуациям Кызылординской области Министерства по чрезвычайным ситуациям Республики Казахстан".</w:t>
      </w:r>
    </w:p>
    <w:bookmarkEnd w:id="16890"/>
    <w:bookmarkStart w:name="z15533" w:id="16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6891"/>
    <w:bookmarkStart w:name="z15534" w:id="16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6892"/>
    <w:bookmarkStart w:name="z15535" w:id="16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6893"/>
    <w:bookmarkStart w:name="z15536" w:id="16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894"/>
    <w:bookmarkStart w:name="z15537" w:id="168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6895"/>
    <w:bookmarkStart w:name="z15538" w:id="16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6896"/>
    <w:bookmarkStart w:name="z15539" w:id="16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6897"/>
    <w:bookmarkStart w:name="z15540" w:id="16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6898"/>
    <w:bookmarkStart w:name="z15541" w:id="16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6899"/>
    <w:bookmarkStart w:name="z15542" w:id="16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6900"/>
    <w:bookmarkStart w:name="z20610" w:id="16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69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43" w:id="16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6902"/>
    <w:bookmarkStart w:name="z15544" w:id="16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6903"/>
    <w:bookmarkStart w:name="z15545" w:id="16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6904"/>
    <w:bookmarkStart w:name="z15546" w:id="16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6905"/>
    <w:bookmarkStart w:name="z15547" w:id="16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6906"/>
    <w:bookmarkStart w:name="z15548" w:id="16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6907"/>
    <w:bookmarkStart w:name="z15549" w:id="16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6908"/>
    <w:bookmarkStart w:name="z15550" w:id="16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6909"/>
    <w:bookmarkStart w:name="z15551" w:id="16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6910"/>
    <w:bookmarkStart w:name="z15552" w:id="16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 расположенных на соответствующей территории; </w:t>
      </w:r>
    </w:p>
    <w:bookmarkEnd w:id="16911"/>
    <w:bookmarkStart w:name="z15553" w:id="16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6912"/>
    <w:bookmarkStart w:name="z15554" w:id="16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6913"/>
    <w:bookmarkStart w:name="z15555" w:id="16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6914"/>
    <w:bookmarkStart w:name="z15556" w:id="16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6915"/>
    <w:bookmarkStart w:name="z15557" w:id="16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6916"/>
    <w:bookmarkStart w:name="z15558" w:id="16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6917"/>
    <w:bookmarkStart w:name="z15559" w:id="16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6918"/>
    <w:bookmarkStart w:name="z15560" w:id="16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6919"/>
    <w:bookmarkStart w:name="z15561" w:id="16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6920"/>
    <w:bookmarkStart w:name="z15562" w:id="16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6921"/>
    <w:bookmarkStart w:name="z15563" w:id="16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6922"/>
    <w:bookmarkStart w:name="z15564" w:id="16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6923"/>
    <w:bookmarkStart w:name="z15565" w:id="16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6924"/>
    <w:bookmarkStart w:name="z15566" w:id="16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6925"/>
    <w:bookmarkStart w:name="z15567" w:id="16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6926"/>
    <w:bookmarkStart w:name="z24496" w:id="16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6927"/>
    <w:bookmarkStart w:name="z15568" w:id="16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6928"/>
    <w:bookmarkStart w:name="z15569" w:id="16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6929"/>
    <w:bookmarkStart w:name="z15570" w:id="16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6930"/>
    <w:bookmarkStart w:name="z15571" w:id="16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6931"/>
    <w:bookmarkStart w:name="z15572" w:id="16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6932"/>
    <w:bookmarkStart w:name="z15573" w:id="16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6933"/>
    <w:bookmarkStart w:name="z15574" w:id="16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6934"/>
    <w:bookmarkStart w:name="z15575" w:id="16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6935"/>
    <w:bookmarkStart w:name="z20611" w:id="16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6936"/>
    <w:bookmarkStart w:name="z20612" w:id="16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6937"/>
    <w:bookmarkStart w:name="z15576" w:id="16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69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77" w:id="16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6939"/>
    <w:bookmarkStart w:name="z15578" w:id="16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6940"/>
    <w:bookmarkStart w:name="z15579" w:id="16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6941"/>
    <w:bookmarkStart w:name="z15580" w:id="16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6942"/>
    <w:bookmarkStart w:name="z20613" w:id="16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6943"/>
    <w:bookmarkStart w:name="z20614" w:id="16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6944"/>
    <w:bookmarkStart w:name="z15581" w:id="16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69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82" w:id="16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6946"/>
    <w:bookmarkStart w:name="z15583" w:id="16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69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84" w:id="16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69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85" w:id="16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6949"/>
    <w:bookmarkStart w:name="z15586" w:id="16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6950"/>
    <w:bookmarkStart w:name="z15587" w:id="16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6951"/>
    <w:bookmarkStart w:name="z15588" w:id="16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6952"/>
    <w:bookmarkStart w:name="z15589" w:id="16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6953"/>
    <w:bookmarkStart w:name="z15590" w:id="16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6954"/>
    <w:bookmarkStart w:name="z15591" w:id="16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6955"/>
    <w:bookmarkStart w:name="z15592" w:id="16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6956"/>
    <w:bookmarkStart w:name="z15593" w:id="16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6957"/>
    <w:bookmarkStart w:name="z15594" w:id="16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6958"/>
    <w:bookmarkStart w:name="z15595" w:id="16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6959"/>
    <w:bookmarkStart w:name="z15596" w:id="16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6960"/>
    <w:bookmarkStart w:name="z15597" w:id="16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6961"/>
    <w:bookmarkStart w:name="z15598" w:id="16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6962"/>
    <w:bookmarkStart w:name="z15599" w:id="16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6963"/>
    <w:bookmarkStart w:name="z15600" w:id="16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района;</w:t>
      </w:r>
    </w:p>
    <w:bookmarkEnd w:id="16964"/>
    <w:bookmarkStart w:name="z15601" w:id="16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6965"/>
    <w:bookmarkStart w:name="z15602" w:id="16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6966"/>
    <w:bookmarkStart w:name="z15603" w:id="16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69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04" w:id="169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6968"/>
    <w:bookmarkStart w:name="z15605" w:id="16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6969"/>
    <w:bookmarkStart w:name="z15606" w:id="16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6970"/>
    <w:bookmarkStart w:name="z15607" w:id="16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6971"/>
    <w:bookmarkStart w:name="z15608" w:id="16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972"/>
    <w:bookmarkStart w:name="z15609" w:id="169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6973"/>
    <w:bookmarkStart w:name="z15610" w:id="16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6974"/>
    <w:bookmarkStart w:name="z15611" w:id="16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69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613" w:id="169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Шиелийского района Департамента по чрезвычайным ситуациям Кызылординской области Министерства по чрезвычайным ситуациям Республики Казахстан</w:t>
      </w:r>
    </w:p>
    <w:bookmarkEnd w:id="16976"/>
    <w:bookmarkStart w:name="z15614" w:id="169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977"/>
    <w:bookmarkStart w:name="z15615" w:id="16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Шиелийского района (далее – Отдел) Департамента по чрезвычайным ситуациям Кызылординской области Министерства по чрезвычайным ситуациям Республики Казахстан (далее – Министерства) является территориальным подразделением Министерства непосредственно подчиненным Департаменту по чрезвычайным ситуациям Кызылординской области (далее - Департамент).</w:t>
      </w:r>
    </w:p>
    <w:bookmarkEnd w:id="16978"/>
    <w:bookmarkStart w:name="z15616" w:id="16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6979"/>
    <w:bookmarkStart w:name="z15617" w:id="16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6980"/>
    <w:bookmarkStart w:name="z15618" w:id="16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6981"/>
    <w:bookmarkStart w:name="z15619" w:id="16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982"/>
    <w:bookmarkStart w:name="z15620" w:id="16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6983"/>
    <w:bookmarkStart w:name="z15621" w:id="16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6984"/>
    <w:bookmarkStart w:name="z15622" w:id="16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Кызылординская область, Шиелийский район, поселок Шиели, микрорайон Кокшокы, улица Утеген Жарыкбаев, строение 29.</w:t>
      </w:r>
    </w:p>
    <w:bookmarkEnd w:id="16985"/>
    <w:bookmarkStart w:name="z15623" w:id="16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Шиелийского района Департамента по чрезвычайным ситуациям Кызылординской области Министерства по чрезвычайным ситуациям Республики Казахстан".</w:t>
      </w:r>
    </w:p>
    <w:bookmarkEnd w:id="16986"/>
    <w:bookmarkStart w:name="z15624" w:id="16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6987"/>
    <w:bookmarkStart w:name="z15625" w:id="16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6988"/>
    <w:bookmarkStart w:name="z15626" w:id="16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6989"/>
    <w:bookmarkStart w:name="z15627" w:id="16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6990"/>
    <w:bookmarkStart w:name="z15628" w:id="169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6991"/>
    <w:bookmarkStart w:name="z15629" w:id="16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6992"/>
    <w:bookmarkStart w:name="z15630" w:id="16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6993"/>
    <w:bookmarkStart w:name="z15631" w:id="16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6994"/>
    <w:bookmarkStart w:name="z15632" w:id="16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6995"/>
    <w:bookmarkStart w:name="z15633" w:id="16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6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34" w:id="16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6997"/>
    <w:bookmarkStart w:name="z15635" w:id="16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16998"/>
    <w:bookmarkStart w:name="z15636" w:id="16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6999"/>
    <w:bookmarkStart w:name="z15637" w:id="17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7000"/>
    <w:bookmarkStart w:name="z15638" w:id="17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7001"/>
    <w:bookmarkStart w:name="z15639" w:id="17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17002"/>
    <w:bookmarkStart w:name="z15640" w:id="17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17003"/>
    <w:bookmarkStart w:name="z15641" w:id="17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17004"/>
    <w:bookmarkStart w:name="z15642" w:id="17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17005"/>
    <w:bookmarkStart w:name="z15643" w:id="17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 расположенных на соответствующей территории; </w:t>
      </w:r>
    </w:p>
    <w:bookmarkEnd w:id="17006"/>
    <w:bookmarkStart w:name="z15644" w:id="17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17007"/>
    <w:bookmarkStart w:name="z15645" w:id="17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17008"/>
    <w:bookmarkStart w:name="z15646" w:id="17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17009"/>
    <w:bookmarkStart w:name="z15647" w:id="17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17010"/>
    <w:bookmarkStart w:name="z15648" w:id="17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17011"/>
    <w:bookmarkStart w:name="z15649" w:id="17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17012"/>
    <w:bookmarkStart w:name="z15650" w:id="17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17013"/>
    <w:bookmarkStart w:name="z15651" w:id="17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7014"/>
    <w:bookmarkStart w:name="z15652" w:id="17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17015"/>
    <w:bookmarkStart w:name="z15653" w:id="17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17016"/>
    <w:bookmarkStart w:name="z15654" w:id="17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17017"/>
    <w:bookmarkStart w:name="z15655" w:id="17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17018"/>
    <w:bookmarkStart w:name="z15656" w:id="17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7019"/>
    <w:bookmarkStart w:name="z15657" w:id="17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17020"/>
    <w:bookmarkStart w:name="z15658" w:id="17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17021"/>
    <w:bookmarkStart w:name="z24497" w:id="17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7022"/>
    <w:bookmarkStart w:name="z15659" w:id="17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7023"/>
    <w:bookmarkStart w:name="z15660" w:id="17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 </w:t>
      </w:r>
    </w:p>
    <w:bookmarkEnd w:id="17024"/>
    <w:bookmarkStart w:name="z15661" w:id="17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 </w:t>
      </w:r>
    </w:p>
    <w:bookmarkEnd w:id="17025"/>
    <w:bookmarkStart w:name="z15662" w:id="17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17026"/>
    <w:bookmarkStart w:name="z15663" w:id="17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17027"/>
    <w:bookmarkStart w:name="z15664" w:id="17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17028"/>
    <w:bookmarkStart w:name="z15665" w:id="17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17029"/>
    <w:bookmarkStart w:name="z15666" w:id="17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17030"/>
    <w:bookmarkStart w:name="z20615" w:id="17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7031"/>
    <w:bookmarkStart w:name="z20616" w:id="17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7032"/>
    <w:bookmarkStart w:name="z15667" w:id="17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170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68" w:id="17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7034"/>
    <w:bookmarkStart w:name="z15669" w:id="17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7035"/>
    <w:bookmarkStart w:name="z15670" w:id="17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7036"/>
    <w:bookmarkStart w:name="z15671" w:id="17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7037"/>
    <w:bookmarkStart w:name="z20617" w:id="17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7038"/>
    <w:bookmarkStart w:name="z20618" w:id="17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7039"/>
    <w:bookmarkStart w:name="z15672" w:id="17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70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73" w:id="170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7041"/>
    <w:bookmarkStart w:name="z15674" w:id="17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70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75" w:id="17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70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76" w:id="17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7044"/>
    <w:bookmarkStart w:name="z15677" w:id="17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7045"/>
    <w:bookmarkStart w:name="z15678" w:id="17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7046"/>
    <w:bookmarkStart w:name="z15679" w:id="17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выполняет акты и поручения Министерства и Департамента;</w:t>
      </w:r>
    </w:p>
    <w:bookmarkEnd w:id="17047"/>
    <w:bookmarkStart w:name="z15680" w:id="17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осуществляет оперативное руководство деятельностью находящихся на территории района подразделений Департамента; </w:t>
      </w:r>
    </w:p>
    <w:bookmarkEnd w:id="17048"/>
    <w:bookmarkStart w:name="z15681" w:id="17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7049"/>
    <w:bookmarkStart w:name="z15682" w:id="17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7050"/>
    <w:bookmarkStart w:name="z15683" w:id="17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7051"/>
    <w:bookmarkStart w:name="z15684" w:id="17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7052"/>
    <w:bookmarkStart w:name="z15685" w:id="17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7053"/>
    <w:bookmarkStart w:name="z15686" w:id="17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7054"/>
    <w:bookmarkStart w:name="z15687" w:id="17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7055"/>
    <w:bookmarkStart w:name="z15688" w:id="17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7056"/>
    <w:bookmarkStart w:name="z15689" w:id="17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7057"/>
    <w:bookmarkStart w:name="z15690" w:id="17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7058"/>
    <w:bookmarkStart w:name="z15691" w:id="17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является старшим оперативным начальником в отношении противопожарных служб, расположенных на территории города района;</w:t>
      </w:r>
    </w:p>
    <w:bookmarkEnd w:id="17059"/>
    <w:bookmarkStart w:name="z15692" w:id="17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7060"/>
    <w:bookmarkStart w:name="z15693" w:id="17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7061"/>
    <w:bookmarkStart w:name="z15694" w:id="17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осуществляет иные полномочия в соответствии с законодательством Республики Казахстан.</w:t>
      </w:r>
    </w:p>
    <w:bookmarkEnd w:id="170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95" w:id="170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7063"/>
    <w:bookmarkStart w:name="z15696" w:id="17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7064"/>
    <w:bookmarkStart w:name="z15697" w:id="17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7065"/>
    <w:bookmarkStart w:name="z15698" w:id="17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7066"/>
    <w:bookmarkStart w:name="z15699" w:id="17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067"/>
    <w:bookmarkStart w:name="z15700" w:id="170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7068"/>
    <w:bookmarkStart w:name="z15701" w:id="17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7069"/>
    <w:bookmarkStart w:name="z15702" w:id="17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70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704" w:id="170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Бейнеуского района Департамента по чрезвычайным ситуациям Мангистауской области Министерства по чрезвычайным ситуациям Республики Казахстан</w:t>
      </w:r>
    </w:p>
    <w:bookmarkEnd w:id="17071"/>
    <w:bookmarkStart w:name="z15705" w:id="170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072"/>
    <w:bookmarkStart w:name="z15706" w:id="17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Бейнеуского района Департамента по чрезвычайным ситуациям Мангистауской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Мангистауской области Министерства (далее - Департамент).</w:t>
      </w:r>
    </w:p>
    <w:bookmarkEnd w:id="17073"/>
    <w:bookmarkStart w:name="z15707" w:id="17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7074"/>
    <w:bookmarkStart w:name="z15708" w:id="17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7075"/>
    <w:bookmarkStart w:name="z15709" w:id="17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7076"/>
    <w:bookmarkStart w:name="z15710" w:id="17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077"/>
    <w:bookmarkStart w:name="z15711" w:id="17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7078"/>
    <w:bookmarkStart w:name="z15712" w:id="17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17079"/>
    <w:bookmarkStart w:name="z15713" w:id="17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130100, Мангистауская область Бейнеуский район, село Бейнеу, ул. Досана Тажиева, 22 В.</w:t>
      </w:r>
    </w:p>
    <w:bookmarkEnd w:id="17080"/>
    <w:bookmarkStart w:name="z15714" w:id="17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Бейнеуского района Департамента по чрезвычайным ситуациям Мангистауской области Министерства по чрезвычайным ситуациям Республики Казахстан".</w:t>
      </w:r>
    </w:p>
    <w:bookmarkEnd w:id="17081"/>
    <w:bookmarkStart w:name="z15715" w:id="17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7082"/>
    <w:bookmarkStart w:name="z15716" w:id="17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7083"/>
    <w:bookmarkStart w:name="z15717" w:id="17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7084"/>
    <w:bookmarkStart w:name="z15718" w:id="17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085"/>
    <w:bookmarkStart w:name="z15719" w:id="170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7086"/>
    <w:bookmarkStart w:name="z15720" w:id="17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17087"/>
    <w:bookmarkStart w:name="z15721" w:id="17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7088"/>
    <w:bookmarkStart w:name="z15722" w:id="17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7089"/>
    <w:bookmarkStart w:name="z15723" w:id="17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7090"/>
    <w:bookmarkStart w:name="z15724" w:id="17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7091"/>
    <w:bookmarkStart w:name="z20619" w:id="17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70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25" w:id="17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7093"/>
    <w:bookmarkStart w:name="z15726" w:id="17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7094"/>
    <w:bookmarkStart w:name="z15727" w:id="17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17095"/>
    <w:bookmarkStart w:name="z15728" w:id="17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7096"/>
    <w:bookmarkStart w:name="z15729" w:id="17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7097"/>
    <w:bookmarkStart w:name="z15730" w:id="17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7098"/>
    <w:bookmarkStart w:name="z15731" w:id="17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6)осуществление информационно-аналитической деятельности в сфере гражданской защиты;</w:t>
      </w:r>
    </w:p>
    <w:bookmarkEnd w:id="17099"/>
    <w:bookmarkStart w:name="z15732" w:id="17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7100"/>
    <w:bookmarkStart w:name="z15733" w:id="17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7101"/>
    <w:bookmarkStart w:name="z15734" w:id="17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9)осуществление постановки на учет и снятие с учета защитных сооружений расположенных на соответствующей территории;</w:t>
      </w:r>
    </w:p>
    <w:bookmarkEnd w:id="17102"/>
    <w:bookmarkStart w:name="z15735" w:id="17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7103"/>
    <w:bookmarkStart w:name="z15736" w:id="17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7104"/>
    <w:bookmarkStart w:name="z15737" w:id="17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7105"/>
    <w:bookmarkStart w:name="z15738" w:id="17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13)внесение предложений в Департамент по объемам и содержанию инженерно-технических мероприятий гражданской обороны;</w:t>
      </w:r>
    </w:p>
    <w:bookmarkEnd w:id="17106"/>
    <w:bookmarkStart w:name="z15739" w:id="17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7107"/>
    <w:bookmarkStart w:name="z15740" w:id="17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7108"/>
    <w:bookmarkStart w:name="z15741" w:id="17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7109"/>
    <w:bookmarkStart w:name="z15742" w:id="17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17110"/>
    <w:bookmarkStart w:name="z15743" w:id="17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7111"/>
    <w:bookmarkStart w:name="z15744" w:id="17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7112"/>
    <w:bookmarkStart w:name="z15745" w:id="17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20)осуществление и пропаганда знаний, обучения населения и специалистов в сфере гражданской защиты;</w:t>
      </w:r>
    </w:p>
    <w:bookmarkEnd w:id="17113"/>
    <w:bookmarkStart w:name="z15746" w:id="17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7114"/>
    <w:bookmarkStart w:name="z15747" w:id="17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17115"/>
    <w:bookmarkStart w:name="z15748" w:id="17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7116"/>
    <w:bookmarkStart w:name="z15749" w:id="17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7117"/>
    <w:bookmarkStart w:name="z24498" w:id="17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7118"/>
    <w:bookmarkStart w:name="z15750" w:id="17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7119"/>
    <w:bookmarkStart w:name="z15751" w:id="17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</w:t>
      </w:r>
    </w:p>
    <w:bookmarkEnd w:id="17120"/>
    <w:bookmarkStart w:name="z15752" w:id="17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7121"/>
    <w:bookmarkStart w:name="z15753" w:id="17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7122"/>
    <w:bookmarkStart w:name="z15754" w:id="17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7123"/>
    <w:bookmarkStart w:name="z15755" w:id="17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7124"/>
    <w:bookmarkStart w:name="z15756" w:id="17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7125"/>
    <w:bookmarkStart w:name="z15757" w:id="17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7126"/>
    <w:bookmarkStart w:name="z20620" w:id="17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7127"/>
    <w:bookmarkStart w:name="z20621" w:id="17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7128"/>
    <w:bookmarkStart w:name="z15758" w:id="17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71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59" w:id="17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7130"/>
    <w:bookmarkStart w:name="z15760" w:id="17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7131"/>
    <w:bookmarkStart w:name="z15761" w:id="17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7132"/>
    <w:bookmarkStart w:name="z15762" w:id="17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7133"/>
    <w:bookmarkStart w:name="z20622" w:id="17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7134"/>
    <w:bookmarkStart w:name="z20623" w:id="17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7135"/>
    <w:bookmarkStart w:name="z15763" w:id="17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71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64" w:id="17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7137"/>
    <w:bookmarkStart w:name="z15765" w:id="17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71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66" w:id="17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71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67" w:id="17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7140"/>
    <w:bookmarkStart w:name="z15768" w:id="17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7141"/>
    <w:bookmarkStart w:name="z15769" w:id="17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7142"/>
    <w:bookmarkStart w:name="z15770" w:id="17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7143"/>
    <w:bookmarkStart w:name="z15771" w:id="17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7144"/>
    <w:bookmarkStart w:name="z15772" w:id="17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7145"/>
    <w:bookmarkStart w:name="z15773" w:id="17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7146"/>
    <w:bookmarkStart w:name="z15774" w:id="17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7147"/>
    <w:bookmarkStart w:name="z15775" w:id="17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7148"/>
    <w:bookmarkStart w:name="z15776" w:id="17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7149"/>
    <w:bookmarkStart w:name="z15777" w:id="17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7150"/>
    <w:bookmarkStart w:name="z15778" w:id="17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7151"/>
    <w:bookmarkStart w:name="z15779" w:id="17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7152"/>
    <w:bookmarkStart w:name="z15780" w:id="17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7153"/>
    <w:bookmarkStart w:name="z15781" w:id="17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7154"/>
    <w:bookmarkStart w:name="z15782" w:id="17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Бейнеуского района;</w:t>
      </w:r>
    </w:p>
    <w:bookmarkEnd w:id="17155"/>
    <w:bookmarkStart w:name="z15783" w:id="17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7156"/>
    <w:bookmarkStart w:name="z15784" w:id="17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 </w:t>
      </w:r>
    </w:p>
    <w:bookmarkEnd w:id="17157"/>
    <w:bookmarkStart w:name="z15785" w:id="17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71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86" w:id="17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7159"/>
    <w:bookmarkStart w:name="z15787" w:id="17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17160"/>
    <w:bookmarkStart w:name="z15788" w:id="17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17161"/>
    <w:bookmarkStart w:name="z15789" w:id="17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7162"/>
    <w:bookmarkStart w:name="z15790" w:id="17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163"/>
    <w:bookmarkStart w:name="z15791" w:id="17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7164"/>
    <w:bookmarkStart w:name="z15792" w:id="17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7165"/>
    <w:bookmarkStart w:name="z15793" w:id="17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71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795" w:id="17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Жана-Озен Департамента по чрезвычайным ситуациям Мангистауской области Министерства по чрезвычайным ситуациям Республики Казахстан</w:t>
      </w:r>
    </w:p>
    <w:bookmarkEnd w:id="17167"/>
    <w:bookmarkStart w:name="z15796" w:id="17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168"/>
    <w:bookmarkStart w:name="z15797" w:id="17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Жана-Озен Департамента по чрезвычайным ситуациям Мангистауской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Мангистауской области (далее - Департамент).</w:t>
      </w:r>
    </w:p>
    <w:bookmarkEnd w:id="17169"/>
    <w:bookmarkStart w:name="z15798" w:id="17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Казахстана и начальника Департамента, иными нормативными правовыми актами, а также настоящим Положением.</w:t>
      </w:r>
    </w:p>
    <w:bookmarkEnd w:id="17170"/>
    <w:bookmarkStart w:name="z15799" w:id="17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7171"/>
    <w:bookmarkStart w:name="z15800" w:id="17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7172"/>
    <w:bookmarkStart w:name="z15801" w:id="17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173"/>
    <w:bookmarkStart w:name="z15802" w:id="17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7174"/>
    <w:bookmarkStart w:name="z15803" w:id="17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7175"/>
    <w:bookmarkStart w:name="z15804" w:id="17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130200, Мангистауская область, город Жанаозен, промышленная зона №3, здание №4.</w:t>
      </w:r>
    </w:p>
    <w:bookmarkEnd w:id="17176"/>
    <w:bookmarkStart w:name="z15805" w:id="17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города Жана-Озен Департамента по чрезвычайным ситуациям Мангистауской области области Министерства по чрезвычайным ситуациям Республики Казахстан".</w:t>
      </w:r>
    </w:p>
    <w:bookmarkEnd w:id="17177"/>
    <w:bookmarkStart w:name="z15806" w:id="17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7178"/>
    <w:bookmarkStart w:name="z15807" w:id="17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7179"/>
    <w:bookmarkStart w:name="z15808" w:id="17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7180"/>
    <w:bookmarkStart w:name="z15809" w:id="17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181"/>
    <w:bookmarkStart w:name="z15810" w:id="17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7182"/>
    <w:bookmarkStart w:name="z15811" w:id="17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7183"/>
    <w:bookmarkStart w:name="z15812" w:id="17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7184"/>
    <w:bookmarkStart w:name="z15813" w:id="17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7185"/>
    <w:bookmarkStart w:name="z15814" w:id="17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7186"/>
    <w:bookmarkStart w:name="z15815" w:id="17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7187"/>
    <w:bookmarkStart w:name="z20624" w:id="17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71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16" w:id="17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7189"/>
    <w:bookmarkStart w:name="z15817" w:id="17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7190"/>
    <w:bookmarkStart w:name="z15818" w:id="17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7191"/>
    <w:bookmarkStart w:name="z15819" w:id="17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7192"/>
    <w:bookmarkStart w:name="z15820" w:id="17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7193"/>
    <w:bookmarkStart w:name="z15821" w:id="17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7194"/>
    <w:bookmarkStart w:name="z15822" w:id="17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7195"/>
    <w:bookmarkStart w:name="z15823" w:id="17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7196"/>
    <w:bookmarkStart w:name="z15824" w:id="17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7197"/>
    <w:bookmarkStart w:name="z15825" w:id="17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7198"/>
    <w:bookmarkStart w:name="z15826" w:id="17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7199"/>
    <w:bookmarkStart w:name="z15827" w:id="17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7200"/>
    <w:bookmarkStart w:name="z15828" w:id="17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7201"/>
    <w:bookmarkStart w:name="z15829" w:id="17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7202"/>
    <w:bookmarkStart w:name="z15830" w:id="17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7203"/>
    <w:bookmarkStart w:name="z15831" w:id="17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7204"/>
    <w:bookmarkStart w:name="z15832" w:id="17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7205"/>
    <w:bookmarkStart w:name="z15833" w:id="17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7206"/>
    <w:bookmarkStart w:name="z15834" w:id="17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7207"/>
    <w:bookmarkStart w:name="z15835" w:id="17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7208"/>
    <w:bookmarkStart w:name="z15836" w:id="17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7209"/>
    <w:bookmarkStart w:name="z15837" w:id="17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7210"/>
    <w:bookmarkStart w:name="z15838" w:id="17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7211"/>
    <w:bookmarkStart w:name="z15839" w:id="17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7212"/>
    <w:bookmarkStart w:name="z15840" w:id="17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7213"/>
    <w:bookmarkStart w:name="z24499" w:id="17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7214"/>
    <w:bookmarkStart w:name="z15841" w:id="17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7215"/>
    <w:bookmarkStart w:name="z15842" w:id="17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7216"/>
    <w:bookmarkStart w:name="z15843" w:id="17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17217"/>
    <w:bookmarkStart w:name="z15844" w:id="17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7218"/>
    <w:bookmarkStart w:name="z15845" w:id="17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7219"/>
    <w:bookmarkStart w:name="z15846" w:id="17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7220"/>
    <w:bookmarkStart w:name="z15847" w:id="17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7221"/>
    <w:bookmarkStart w:name="z15848" w:id="17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7222"/>
    <w:bookmarkStart w:name="z20625" w:id="17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7223"/>
    <w:bookmarkStart w:name="z20626" w:id="17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7224"/>
    <w:bookmarkStart w:name="z15849" w:id="17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72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50" w:id="17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7226"/>
    <w:bookmarkStart w:name="z15851" w:id="17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7227"/>
    <w:bookmarkStart w:name="z15852" w:id="17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7228"/>
    <w:bookmarkStart w:name="z15853" w:id="17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7229"/>
    <w:bookmarkStart w:name="z20627" w:id="17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7230"/>
    <w:bookmarkStart w:name="z20628" w:id="17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7231"/>
    <w:bookmarkStart w:name="z15854" w:id="17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72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55" w:id="17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7233"/>
    <w:bookmarkStart w:name="z15856" w:id="17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функций."</w:t>
      </w:r>
    </w:p>
    <w:bookmarkEnd w:id="172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57" w:id="17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72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58" w:id="17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7236"/>
    <w:bookmarkStart w:name="z15859" w:id="17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7237"/>
    <w:bookmarkStart w:name="z15860" w:id="17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7238"/>
    <w:bookmarkStart w:name="z15861" w:id="17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7239"/>
    <w:bookmarkStart w:name="z15862" w:id="17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17240"/>
    <w:bookmarkStart w:name="z15863" w:id="17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7241"/>
    <w:bookmarkStart w:name="z15864" w:id="17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7242"/>
    <w:bookmarkStart w:name="z15865" w:id="17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7243"/>
    <w:bookmarkStart w:name="z15866" w:id="17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7244"/>
    <w:bookmarkStart w:name="z15867" w:id="17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7245"/>
    <w:bookmarkStart w:name="z15868" w:id="17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7246"/>
    <w:bookmarkStart w:name="z15869" w:id="17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7247"/>
    <w:bookmarkStart w:name="z15870" w:id="17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7248"/>
    <w:bookmarkStart w:name="z15871" w:id="17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7249"/>
    <w:bookmarkStart w:name="z15872" w:id="17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7250"/>
    <w:bookmarkStart w:name="z15873" w:id="17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Жана-Озен;</w:t>
      </w:r>
    </w:p>
    <w:bookmarkEnd w:id="17251"/>
    <w:bookmarkStart w:name="z15874" w:id="17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7252"/>
    <w:bookmarkStart w:name="z15875" w:id="17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7253"/>
    <w:bookmarkStart w:name="z15876" w:id="17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72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77" w:id="17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7255"/>
    <w:bookmarkStart w:name="z15878" w:id="17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7256"/>
    <w:bookmarkStart w:name="z15879" w:id="17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7257"/>
    <w:bookmarkStart w:name="z15880" w:id="17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7258"/>
    <w:bookmarkStart w:name="z15881" w:id="17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259"/>
    <w:bookmarkStart w:name="z15882" w:id="17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7260"/>
    <w:bookmarkStart w:name="z15883" w:id="17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7261"/>
    <w:bookmarkStart w:name="z15884" w:id="17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172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886" w:id="17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Каракиянского района Департамента по чрезвычайным ситуациям Мангистауской области Министерства по чрезвычайным ситуациям Республики Казахстан</w:t>
      </w:r>
    </w:p>
    <w:bookmarkEnd w:id="17263"/>
    <w:bookmarkStart w:name="z15887" w:id="17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264"/>
    <w:bookmarkStart w:name="z15888" w:id="17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Каракиянского района Департамента по чрезвычайным ситуациям Мангистауской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Мангистауской области (далее – Департамент).</w:t>
      </w:r>
    </w:p>
    <w:bookmarkEnd w:id="17265"/>
    <w:bookmarkStart w:name="z15889" w:id="17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17266"/>
    <w:bookmarkStart w:name="z15890" w:id="17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7267"/>
    <w:bookmarkStart w:name="z15891" w:id="17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7268"/>
    <w:bookmarkStart w:name="z15892" w:id="17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269"/>
    <w:bookmarkStart w:name="z15893" w:id="17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7270"/>
    <w:bookmarkStart w:name="z15894" w:id="17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7271"/>
    <w:bookmarkStart w:name="z15895" w:id="17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Республики Казахстан, индекс 130300, Мангистауская область, Каракиянский район, село Курык, улица Досан батыра, дом 1.</w:t>
      </w:r>
    </w:p>
    <w:bookmarkEnd w:id="17272"/>
    <w:bookmarkStart w:name="z15896" w:id="17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Каракиянского района Департамента по чрезвычайным ситуациям Мангистауской области Министерства по чрезвычайным ситуации Республики Казахстан".</w:t>
      </w:r>
    </w:p>
    <w:bookmarkEnd w:id="17273"/>
    <w:bookmarkStart w:name="z15897" w:id="17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Настоящиее Положение является учредительным документом Отдела.</w:t>
      </w:r>
    </w:p>
    <w:bookmarkEnd w:id="17274"/>
    <w:bookmarkStart w:name="z15898" w:id="17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7275"/>
    <w:bookmarkStart w:name="z15899" w:id="17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7276"/>
    <w:bookmarkStart w:name="z15900" w:id="17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277"/>
    <w:bookmarkStart w:name="z15901" w:id="17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7278"/>
    <w:bookmarkStart w:name="z15902" w:id="17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7279"/>
    <w:bookmarkStart w:name="z15903" w:id="17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7280"/>
    <w:bookmarkStart w:name="z15904" w:id="17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7281"/>
    <w:bookmarkStart w:name="z15905" w:id="17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7282"/>
    <w:bookmarkStart w:name="z15906" w:id="17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7283"/>
    <w:bookmarkStart w:name="z20629" w:id="17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72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07" w:id="17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7285"/>
    <w:bookmarkStart w:name="z15908" w:id="17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7286"/>
    <w:bookmarkStart w:name="z15909" w:id="17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7287"/>
    <w:bookmarkStart w:name="z15910" w:id="17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7288"/>
    <w:bookmarkStart w:name="z15911" w:id="17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7289"/>
    <w:bookmarkStart w:name="z15912" w:id="17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7290"/>
    <w:bookmarkStart w:name="z15913" w:id="17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7291"/>
    <w:bookmarkStart w:name="z15914" w:id="17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7292"/>
    <w:bookmarkStart w:name="z15915" w:id="17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7293"/>
    <w:bookmarkStart w:name="z15916" w:id="17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7294"/>
    <w:bookmarkStart w:name="z15917" w:id="17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7295"/>
    <w:bookmarkStart w:name="z15918" w:id="17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7296"/>
    <w:bookmarkStart w:name="z15919" w:id="17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7297"/>
    <w:bookmarkStart w:name="z15920" w:id="17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7298"/>
    <w:bookmarkStart w:name="z15921" w:id="17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7299"/>
    <w:bookmarkStart w:name="z15922" w:id="17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7300"/>
    <w:bookmarkStart w:name="z15923" w:id="17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7301"/>
    <w:bookmarkStart w:name="z15924" w:id="17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7302"/>
    <w:bookmarkStart w:name="z15925" w:id="17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7303"/>
    <w:bookmarkStart w:name="z15926" w:id="17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7304"/>
    <w:bookmarkStart w:name="z15927" w:id="17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7305"/>
    <w:bookmarkStart w:name="z15928" w:id="17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7306"/>
    <w:bookmarkStart w:name="z15929" w:id="17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7307"/>
    <w:bookmarkStart w:name="z15930" w:id="17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7308"/>
    <w:bookmarkStart w:name="z15931" w:id="17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7309"/>
    <w:bookmarkStart w:name="z24500" w:id="17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7310"/>
    <w:bookmarkStart w:name="z15932" w:id="17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7311"/>
    <w:bookmarkStart w:name="z15933" w:id="17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7312"/>
    <w:bookmarkStart w:name="z15934" w:id="17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17313"/>
    <w:bookmarkStart w:name="z15935" w:id="17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7314"/>
    <w:bookmarkStart w:name="z15936" w:id="17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7315"/>
    <w:bookmarkStart w:name="z15937" w:id="17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7316"/>
    <w:bookmarkStart w:name="z15938" w:id="17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7317"/>
    <w:bookmarkStart w:name="z15939" w:id="17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7318"/>
    <w:bookmarkStart w:name="z20630" w:id="17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7319"/>
    <w:bookmarkStart w:name="z20631" w:id="17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7320"/>
    <w:bookmarkStart w:name="z15940" w:id="17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73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41" w:id="17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7322"/>
    <w:bookmarkStart w:name="z15942" w:id="17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7323"/>
    <w:bookmarkStart w:name="z15943" w:id="17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7324"/>
    <w:bookmarkStart w:name="z15944" w:id="17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7325"/>
    <w:bookmarkStart w:name="z20632" w:id="17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7326"/>
    <w:bookmarkStart w:name="z20633" w:id="17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7327"/>
    <w:bookmarkStart w:name="z15945" w:id="17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73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46" w:id="17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7329"/>
    <w:bookmarkStart w:name="z15947" w:id="17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73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48" w:id="17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73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49" w:id="17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7332"/>
    <w:bookmarkStart w:name="z15950" w:id="17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дейтсвует от имени Отдела;</w:t>
      </w:r>
    </w:p>
    <w:bookmarkEnd w:id="17333"/>
    <w:bookmarkStart w:name="z15951" w:id="17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7334"/>
    <w:bookmarkStart w:name="z15952" w:id="17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7335"/>
    <w:bookmarkStart w:name="z15953" w:id="17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7336"/>
    <w:bookmarkStart w:name="z15954" w:id="17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7337"/>
    <w:bookmarkStart w:name="z15955" w:id="17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7338"/>
    <w:bookmarkStart w:name="z15956" w:id="17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7339"/>
    <w:bookmarkStart w:name="z15957" w:id="17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7340"/>
    <w:bookmarkStart w:name="z15958" w:id="17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7341"/>
    <w:bookmarkStart w:name="z15959" w:id="17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7342"/>
    <w:bookmarkStart w:name="z15960" w:id="17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обеспечит своевременное рассмотрение обращений физических и юридических лиц;</w:t>
      </w:r>
    </w:p>
    <w:bookmarkEnd w:id="17343"/>
    <w:bookmarkStart w:name="z15961" w:id="17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7344"/>
    <w:bookmarkStart w:name="z15962" w:id="17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7345"/>
    <w:bookmarkStart w:name="z15963" w:id="17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7346"/>
    <w:bookmarkStart w:name="z15964" w:id="17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Каракиянского района;</w:t>
      </w:r>
    </w:p>
    <w:bookmarkEnd w:id="17347"/>
    <w:bookmarkStart w:name="z15965" w:id="17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7348"/>
    <w:bookmarkStart w:name="z15966" w:id="17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7349"/>
    <w:bookmarkStart w:name="z15967" w:id="17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73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68" w:id="17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7351"/>
    <w:bookmarkStart w:name="z15969" w:id="17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7352"/>
    <w:bookmarkStart w:name="z15970" w:id="17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7353"/>
    <w:bookmarkStart w:name="z15971" w:id="17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собственности;</w:t>
      </w:r>
    </w:p>
    <w:bookmarkEnd w:id="17354"/>
    <w:bookmarkStart w:name="z15972" w:id="17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устанавлено законодательством.</w:t>
      </w:r>
    </w:p>
    <w:bookmarkEnd w:id="17355"/>
    <w:bookmarkStart w:name="z15973" w:id="17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7356"/>
    <w:bookmarkStart w:name="z15974" w:id="17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7357"/>
    <w:bookmarkStart w:name="z15975" w:id="17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73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5977" w:id="17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Мангистауского района Департамент по чрезвычайным ситуациям Мангистауской области Министерства по чрезвычайным ситуациям Республики Казахстан</w:t>
      </w:r>
    </w:p>
    <w:bookmarkEnd w:id="17359"/>
    <w:bookmarkStart w:name="z15978" w:id="17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360"/>
    <w:bookmarkStart w:name="z15979" w:id="17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Мангистауского района Департамента по чрезвычайным ситуациям Мангистауской области Министерства по чрезвычайным ситуациям Республики Казахстан (далее -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Мангистауской области Министерства (далее - Департамент).</w:t>
      </w:r>
    </w:p>
    <w:bookmarkEnd w:id="17361"/>
    <w:bookmarkStart w:name="z15980" w:id="17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и начальника Департамента, иными нормативными правовыми актами, а также настоящим Положением.</w:t>
      </w:r>
    </w:p>
    <w:bookmarkEnd w:id="17362"/>
    <w:bookmarkStart w:name="z15981" w:id="17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дарственного учреждения, имеет печати и штампы со своим наименованием на государственном, языке, бланки установленного образца.</w:t>
      </w:r>
    </w:p>
    <w:bookmarkEnd w:id="17363"/>
    <w:bookmarkStart w:name="z15982" w:id="17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7364"/>
    <w:bookmarkStart w:name="z15983" w:id="17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365"/>
    <w:bookmarkStart w:name="z15984" w:id="17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 Структура и лимит штатной численности Отдела утверждаются в соответствии с действующим законодательством.</w:t>
      </w:r>
    </w:p>
    <w:bookmarkEnd w:id="17366"/>
    <w:bookmarkStart w:name="z15985" w:id="17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Юридический адрес Отдела: Республика Казахстан, индекс 130400, Мангистауская область Мангистауский район, село Шетпе, улица Арона Отеуова, здание № 36.</w:t>
      </w:r>
    </w:p>
    <w:bookmarkEnd w:id="17367"/>
    <w:bookmarkStart w:name="z15986" w:id="17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Полное наименование Отдела - государственное учреждение "Отдел по чрезвычайным ситуациям Мангистауского района Департамента по чрезвычайным ситуациям Мангистауской области Министерства по чрезвычайным ситуациям Республики Казахстан".</w:t>
      </w:r>
    </w:p>
    <w:bookmarkEnd w:id="17368"/>
    <w:bookmarkStart w:name="z15987" w:id="17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Настоящее Положение является учредительным документом Отдела.</w:t>
      </w:r>
    </w:p>
    <w:bookmarkEnd w:id="17369"/>
    <w:bookmarkStart w:name="z15988" w:id="17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7370"/>
    <w:bookmarkStart w:name="z15989" w:id="17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7371"/>
    <w:bookmarkStart w:name="z15990" w:id="17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372"/>
    <w:bookmarkStart w:name="z15991" w:id="17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7373"/>
    <w:bookmarkStart w:name="z15992" w:id="17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7374"/>
    <w:bookmarkStart w:name="z15993" w:id="17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7375"/>
    <w:bookmarkStart w:name="z15994" w:id="17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7376"/>
    <w:bookmarkStart w:name="z15995" w:id="17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7377"/>
    <w:bookmarkStart w:name="z15996" w:id="17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7378"/>
    <w:bookmarkStart w:name="z20634" w:id="17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73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97" w:id="17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7380"/>
    <w:bookmarkStart w:name="z15998" w:id="17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7381"/>
    <w:bookmarkStart w:name="z15999" w:id="17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7382"/>
    <w:bookmarkStart w:name="z16000" w:id="17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7383"/>
    <w:bookmarkStart w:name="z16001" w:id="17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7384"/>
    <w:bookmarkStart w:name="z16002" w:id="17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7385"/>
    <w:bookmarkStart w:name="z16003" w:id="17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7386"/>
    <w:bookmarkStart w:name="z16004" w:id="17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7387"/>
    <w:bookmarkStart w:name="z16005" w:id="17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7388"/>
    <w:bookmarkStart w:name="z16006" w:id="17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7389"/>
    <w:bookmarkStart w:name="z16007" w:id="17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7390"/>
    <w:bookmarkStart w:name="z16008" w:id="17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7391"/>
    <w:bookmarkStart w:name="z16009" w:id="17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7392"/>
    <w:bookmarkStart w:name="z16010" w:id="17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7393"/>
    <w:bookmarkStart w:name="z16011" w:id="17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7394"/>
    <w:bookmarkStart w:name="z16012" w:id="17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7395"/>
    <w:bookmarkStart w:name="z16013" w:id="17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7396"/>
    <w:bookmarkStart w:name="z16014" w:id="17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7397"/>
    <w:bookmarkStart w:name="z16015" w:id="17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7398"/>
    <w:bookmarkStart w:name="z16016" w:id="17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7399"/>
    <w:bookmarkStart w:name="z16017" w:id="17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7400"/>
    <w:bookmarkStart w:name="z16018" w:id="17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7401"/>
    <w:bookmarkStart w:name="z16019" w:id="17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7402"/>
    <w:bookmarkStart w:name="z16020" w:id="17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7403"/>
    <w:bookmarkStart w:name="z16021" w:id="17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7404"/>
    <w:bookmarkStart w:name="z24501" w:id="17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7405"/>
    <w:bookmarkStart w:name="z16022" w:id="17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7406"/>
    <w:bookmarkStart w:name="z16023" w:id="17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7407"/>
    <w:bookmarkStart w:name="z16024" w:id="17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17408"/>
    <w:bookmarkStart w:name="z16025" w:id="17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7409"/>
    <w:bookmarkStart w:name="z16026" w:id="17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7410"/>
    <w:bookmarkStart w:name="z16027" w:id="17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7411"/>
    <w:bookmarkStart w:name="z16028" w:id="17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7412"/>
    <w:bookmarkStart w:name="z16029" w:id="17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7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Start w:name="z16030" w:id="17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74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31" w:id="17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</w:t>
      </w:r>
    </w:p>
    <w:bookmarkEnd w:id="17415"/>
    <w:bookmarkStart w:name="z16032" w:id="17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7416"/>
    <w:bookmarkStart w:name="z16033" w:id="17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7417"/>
    <w:bookmarkStart w:name="z16034" w:id="17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7418"/>
    <w:bookmarkStart w:name="z20635" w:id="17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7419"/>
    <w:bookmarkStart w:name="z20636" w:id="17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7420"/>
    <w:bookmarkStart w:name="z16035" w:id="17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74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36" w:id="17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7422"/>
    <w:bookmarkStart w:name="z16037" w:id="17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74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38" w:id="17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74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39" w:id="17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7425"/>
    <w:bookmarkStart w:name="z16040" w:id="17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имели Отдела;</w:t>
      </w:r>
    </w:p>
    <w:bookmarkEnd w:id="17426"/>
    <w:bookmarkStart w:name="z16041" w:id="17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7427"/>
    <w:bookmarkStart w:name="z16042" w:id="17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форматируемой Министерством, выполняет акты и поручения Министерства и Департамента;</w:t>
      </w:r>
    </w:p>
    <w:bookmarkEnd w:id="17428"/>
    <w:bookmarkStart w:name="z16043" w:id="17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7429"/>
    <w:bookmarkStart w:name="z16044" w:id="17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знаний, предусмотренных занимаемой штатной должностью;</w:t>
      </w:r>
    </w:p>
    <w:bookmarkEnd w:id="17430"/>
    <w:bookmarkStart w:name="z16045" w:id="17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также, дает указания обязательные для исполнения сотрудниками Отдела;</w:t>
      </w:r>
    </w:p>
    <w:bookmarkEnd w:id="17431"/>
    <w:bookmarkStart w:name="z16046" w:id="17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7432"/>
    <w:bookmarkStart w:name="z16047" w:id="17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7433"/>
    <w:bookmarkStart w:name="z16048" w:id="17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7434"/>
    <w:bookmarkStart w:name="z16049" w:id="17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7435"/>
    <w:bookmarkStart w:name="z16050" w:id="17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7436"/>
    <w:bookmarkStart w:name="z16051" w:id="17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7437"/>
    <w:bookmarkStart w:name="z16052" w:id="17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7438"/>
    <w:bookmarkStart w:name="z16053" w:id="17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подчиненном подразделениях, по каждому факту совершения коррупционного правонарушения.</w:t>
      </w:r>
    </w:p>
    <w:bookmarkEnd w:id="17439"/>
    <w:bookmarkStart w:name="z16054" w:id="17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Мангистауского района;</w:t>
      </w:r>
    </w:p>
    <w:bookmarkEnd w:id="17440"/>
    <w:bookmarkStart w:name="z16055" w:id="17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7441"/>
    <w:bookmarkStart w:name="z16056" w:id="17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7442"/>
    <w:bookmarkStart w:name="z16057" w:id="17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74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58" w:id="17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7444"/>
    <w:bookmarkStart w:name="z16059" w:id="17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7445"/>
    <w:bookmarkStart w:name="z16060" w:id="17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7446"/>
    <w:bookmarkStart w:name="z16061" w:id="17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7447"/>
    <w:bookmarkStart w:name="z16062" w:id="17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448"/>
    <w:bookmarkStart w:name="z16063" w:id="17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7449"/>
    <w:bookmarkStart w:name="z16064" w:id="17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7450"/>
    <w:bookmarkStart w:name="z16065" w:id="17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</w:t>
      </w:r>
    </w:p>
    <w:bookmarkEnd w:id="174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067" w:id="17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Мунайлинского района Департамента по чрезвычайным ситуациям Мангистауской области Министерства по чрезвычайным ситуациям Республики Казахстан</w:t>
      </w:r>
    </w:p>
    <w:bookmarkEnd w:id="17452"/>
    <w:bookmarkStart w:name="z16068" w:id="17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453"/>
    <w:bookmarkStart w:name="z16069" w:id="17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Мунайлинского района Департамента по чрезвычайным ситуациям Мангистауской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Мангистауской области Министерства (далее - Департамент).</w:t>
      </w:r>
    </w:p>
    <w:bookmarkEnd w:id="17454"/>
    <w:bookmarkStart w:name="z16070" w:id="17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Казахстан, начальника Департамента, иными нормативными правовыми актами, а также настоящим Положением.</w:t>
      </w:r>
    </w:p>
    <w:bookmarkEnd w:id="17455"/>
    <w:bookmarkStart w:name="z16071" w:id="17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7456"/>
    <w:bookmarkStart w:name="z16072" w:id="17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7457"/>
    <w:bookmarkStart w:name="z16073" w:id="17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458"/>
    <w:bookmarkStart w:name="z16074" w:id="17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7459"/>
    <w:bookmarkStart w:name="z16075" w:id="17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7460"/>
    <w:bookmarkStart w:name="z16076" w:id="17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130006, Мангистауская область, Мунайлинский район, сельский округ Кызылтобе, жилой массив Бирлик, здание пожарной части №5.</w:t>
      </w:r>
    </w:p>
    <w:bookmarkEnd w:id="17461"/>
    <w:bookmarkStart w:name="z16077" w:id="17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Мунайлинского района Департамента по чрезвычайным ситуациям Мангистауской области Министерства по чрезвычайным ситуациям Республики Казахстан".</w:t>
      </w:r>
    </w:p>
    <w:bookmarkEnd w:id="17462"/>
    <w:bookmarkStart w:name="z16078" w:id="17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7463"/>
    <w:bookmarkStart w:name="z16079" w:id="17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7464"/>
    <w:bookmarkStart w:name="z16080" w:id="17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7465"/>
    <w:bookmarkStart w:name="z16081" w:id="17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466"/>
    <w:bookmarkStart w:name="z16082" w:id="17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7467"/>
    <w:bookmarkStart w:name="z16083" w:id="17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7468"/>
    <w:bookmarkStart w:name="z16084" w:id="17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7469"/>
    <w:bookmarkStart w:name="z16085" w:id="17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7470"/>
    <w:bookmarkStart w:name="z16086" w:id="17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7471"/>
    <w:bookmarkStart w:name="z16087" w:id="17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7472"/>
    <w:bookmarkStart w:name="z20637" w:id="17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74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88" w:id="17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7474"/>
    <w:bookmarkStart w:name="z16089" w:id="17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7475"/>
    <w:bookmarkStart w:name="z16090" w:id="17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7476"/>
    <w:bookmarkStart w:name="z16091" w:id="17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7477"/>
    <w:bookmarkStart w:name="z16092" w:id="17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7478"/>
    <w:bookmarkStart w:name="z16093" w:id="17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7479"/>
    <w:bookmarkStart w:name="z16094" w:id="17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7480"/>
    <w:bookmarkStart w:name="z16095" w:id="17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7481"/>
    <w:bookmarkStart w:name="z16096" w:id="17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7482"/>
    <w:bookmarkStart w:name="z16097" w:id="17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7483"/>
    <w:bookmarkStart w:name="z16098" w:id="17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7484"/>
    <w:bookmarkStart w:name="z16099" w:id="17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7485"/>
    <w:bookmarkStart w:name="z16100" w:id="17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7486"/>
    <w:bookmarkStart w:name="z16101" w:id="17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7487"/>
    <w:bookmarkStart w:name="z16102" w:id="17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7488"/>
    <w:bookmarkStart w:name="z16103" w:id="17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7489"/>
    <w:bookmarkStart w:name="z16104" w:id="17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7490"/>
    <w:bookmarkStart w:name="z16105" w:id="17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7491"/>
    <w:bookmarkStart w:name="z16106" w:id="17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7492"/>
    <w:bookmarkStart w:name="z16107" w:id="17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7493"/>
    <w:bookmarkStart w:name="z16108" w:id="17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7494"/>
    <w:bookmarkStart w:name="z16109" w:id="17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7495"/>
    <w:bookmarkStart w:name="z16110" w:id="17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7496"/>
    <w:bookmarkStart w:name="z16111" w:id="17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7497"/>
    <w:bookmarkStart w:name="z16112" w:id="17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7498"/>
    <w:bookmarkStart w:name="z24502" w:id="17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7499"/>
    <w:bookmarkStart w:name="z16113" w:id="17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7500"/>
    <w:bookmarkStart w:name="z16114" w:id="17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7501"/>
    <w:bookmarkStart w:name="z16115" w:id="17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17502"/>
    <w:bookmarkStart w:name="z16116" w:id="17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7503"/>
    <w:bookmarkStart w:name="z16117" w:id="17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7504"/>
    <w:bookmarkStart w:name="z16118" w:id="17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7505"/>
    <w:bookmarkStart w:name="z16119" w:id="17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7506"/>
    <w:bookmarkStart w:name="z16120" w:id="17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7507"/>
    <w:bookmarkStart w:name="z20638" w:id="17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7508"/>
    <w:bookmarkStart w:name="z20639" w:id="17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7509"/>
    <w:bookmarkStart w:name="z16121" w:id="17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75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22" w:id="17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7511"/>
    <w:bookmarkStart w:name="z16123" w:id="17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7512"/>
    <w:bookmarkStart w:name="z16124" w:id="17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7513"/>
    <w:bookmarkStart w:name="z16125" w:id="17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7514"/>
    <w:bookmarkStart w:name="z20640" w:id="17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7515"/>
    <w:bookmarkStart w:name="z20641" w:id="17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7516"/>
    <w:bookmarkStart w:name="z16126" w:id="17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75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27" w:id="17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7518"/>
    <w:bookmarkStart w:name="z16128" w:id="17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75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29" w:id="17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75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30" w:id="17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7521"/>
    <w:bookmarkStart w:name="z16131" w:id="17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7522"/>
    <w:bookmarkStart w:name="z16132" w:id="17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7523"/>
    <w:bookmarkStart w:name="z16133" w:id="17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и Комитетом, выполняет акты и поручения Министерства, Комитета и Департамента;</w:t>
      </w:r>
    </w:p>
    <w:bookmarkEnd w:id="17524"/>
    <w:bookmarkStart w:name="z16134" w:id="17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7525"/>
    <w:bookmarkStart w:name="z16135" w:id="17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7526"/>
    <w:bookmarkStart w:name="z16136" w:id="17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7527"/>
    <w:bookmarkStart w:name="z16137" w:id="17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7528"/>
    <w:bookmarkStart w:name="z16138" w:id="17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7529"/>
    <w:bookmarkStart w:name="z16139" w:id="17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7530"/>
    <w:bookmarkStart w:name="z16140" w:id="17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7531"/>
    <w:bookmarkStart w:name="z16141" w:id="17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7532"/>
    <w:bookmarkStart w:name="z16142" w:id="17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7533"/>
    <w:bookmarkStart w:name="z16143" w:id="17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7534"/>
    <w:bookmarkStart w:name="z16144" w:id="17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7535"/>
    <w:bookmarkStart w:name="z16145" w:id="17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Мунайлинского района;</w:t>
      </w:r>
    </w:p>
    <w:bookmarkEnd w:id="17536"/>
    <w:bookmarkStart w:name="z16146" w:id="17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7537"/>
    <w:bookmarkStart w:name="z16147" w:id="17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7538"/>
    <w:bookmarkStart w:name="z16148" w:id="17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75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49" w:id="17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7540"/>
    <w:bookmarkStart w:name="z16150" w:id="17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7541"/>
    <w:bookmarkStart w:name="z16151" w:id="17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7542"/>
    <w:bookmarkStart w:name="z16152" w:id="17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543"/>
    <w:bookmarkStart w:name="z16153" w:id="17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7544"/>
    <w:bookmarkStart w:name="z16154" w:id="17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7545"/>
    <w:bookmarkStart w:name="z16155" w:id="17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75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157" w:id="17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Тупкараганского района Департамента по чрезвычайным ситуациям Мангистауской области Министерства по чрезвычайным ситуациям Республики Казахстан</w:t>
      </w:r>
    </w:p>
    <w:bookmarkEnd w:id="17547"/>
    <w:bookmarkStart w:name="z16158" w:id="175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548"/>
    <w:bookmarkStart w:name="z16159" w:id="17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Тупкараганского района Департамента по чрезвычайным ситуациям Мангистауской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Мангистауской области (далее - Департамент).</w:t>
      </w:r>
    </w:p>
    <w:bookmarkEnd w:id="17549"/>
    <w:bookmarkStart w:name="z16160" w:id="17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7550"/>
    <w:bookmarkStart w:name="z16161" w:id="17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7551"/>
    <w:bookmarkStart w:name="z16162" w:id="17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7552"/>
    <w:bookmarkStart w:name="z16163" w:id="17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553"/>
    <w:bookmarkStart w:name="z16164" w:id="17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7554"/>
    <w:bookmarkStart w:name="z16165" w:id="17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7555"/>
    <w:bookmarkStart w:name="z16166" w:id="17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130500, Мангистауская область, Тупкараганский район, город Форт-Шевченко, здание противопожарной службы.</w:t>
      </w:r>
    </w:p>
    <w:bookmarkEnd w:id="17556"/>
    <w:bookmarkStart w:name="z16167" w:id="17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Тупкараганского района Департамента по чрезвычайным ситуациям Мангистауской области Министерства по чрезвычайным ситуациям Республики Казахстан".</w:t>
      </w:r>
    </w:p>
    <w:bookmarkEnd w:id="17557"/>
    <w:bookmarkStart w:name="z16168" w:id="17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7558"/>
    <w:bookmarkStart w:name="z16169" w:id="17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7559"/>
    <w:bookmarkStart w:name="z16170" w:id="17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7560"/>
    <w:bookmarkStart w:name="z16171" w:id="17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561"/>
    <w:bookmarkStart w:name="z16172" w:id="17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7562"/>
    <w:bookmarkStart w:name="z16173" w:id="17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7563"/>
    <w:bookmarkStart w:name="z16174" w:id="17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7564"/>
    <w:bookmarkStart w:name="z16175" w:id="17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7565"/>
    <w:bookmarkStart w:name="z16176" w:id="17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7566"/>
    <w:bookmarkStart w:name="z16177" w:id="17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7567"/>
    <w:bookmarkStart w:name="z20642" w:id="17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75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78" w:id="17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7569"/>
    <w:bookmarkStart w:name="z16179" w:id="17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7570"/>
    <w:bookmarkStart w:name="z16180" w:id="17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7571"/>
    <w:bookmarkStart w:name="z16181" w:id="17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7572"/>
    <w:bookmarkStart w:name="z16182" w:id="17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7573"/>
    <w:bookmarkStart w:name="z16183" w:id="17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7574"/>
    <w:bookmarkStart w:name="z16184" w:id="17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7575"/>
    <w:bookmarkStart w:name="z16185" w:id="17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7576"/>
    <w:bookmarkStart w:name="z16186" w:id="17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7577"/>
    <w:bookmarkStart w:name="z16187" w:id="17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7578"/>
    <w:bookmarkStart w:name="z16188" w:id="17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7579"/>
    <w:bookmarkStart w:name="z16189" w:id="17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7580"/>
    <w:bookmarkStart w:name="z16190" w:id="17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7581"/>
    <w:bookmarkStart w:name="z16191" w:id="17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7582"/>
    <w:bookmarkStart w:name="z16192" w:id="17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7583"/>
    <w:bookmarkStart w:name="z16193" w:id="17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7584"/>
    <w:bookmarkStart w:name="z16194" w:id="17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7585"/>
    <w:bookmarkStart w:name="z16195" w:id="17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7586"/>
    <w:bookmarkStart w:name="z16196" w:id="17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7587"/>
    <w:bookmarkStart w:name="z16197" w:id="17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7588"/>
    <w:bookmarkStart w:name="z16198" w:id="17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7589"/>
    <w:bookmarkStart w:name="z16199" w:id="17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</w:t>
      </w:r>
    </w:p>
    <w:bookmarkEnd w:id="17590"/>
    <w:bookmarkStart w:name="z16200" w:id="17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действиям при возникновении чрезвычайных ситуаций и военных конфликтов или вследствие этих конфликтов;</w:t>
      </w:r>
    </w:p>
    <w:bookmarkEnd w:id="17591"/>
    <w:bookmarkStart w:name="z16201" w:id="17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7592"/>
    <w:bookmarkStart w:name="z16202" w:id="17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7593"/>
    <w:bookmarkStart w:name="z16203" w:id="17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7594"/>
    <w:bookmarkStart w:name="z24503" w:id="17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7595"/>
    <w:bookmarkStart w:name="z16204" w:id="17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7596"/>
    <w:bookmarkStart w:name="z16205" w:id="17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7597"/>
    <w:bookmarkStart w:name="z16206" w:id="17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7598"/>
    <w:bookmarkStart w:name="z16207" w:id="17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7599"/>
    <w:bookmarkStart w:name="z16208" w:id="17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7600"/>
    <w:bookmarkStart w:name="z16209" w:id="17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7601"/>
    <w:bookmarkStart w:name="z16210" w:id="17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7602"/>
    <w:bookmarkStart w:name="z16211" w:id="17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7603"/>
    <w:bookmarkStart w:name="z20643" w:id="17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7604"/>
    <w:bookmarkStart w:name="z20644" w:id="17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7605"/>
    <w:bookmarkStart w:name="z16212" w:id="17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76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13" w:id="17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7607"/>
    <w:bookmarkStart w:name="z16214" w:id="17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7608"/>
    <w:bookmarkStart w:name="z16215" w:id="17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7609"/>
    <w:bookmarkStart w:name="z16216" w:id="17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7610"/>
    <w:bookmarkStart w:name="z20645" w:id="17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7611"/>
    <w:bookmarkStart w:name="z20646" w:id="17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7612"/>
    <w:bookmarkStart w:name="z16217" w:id="17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76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18" w:id="176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7614"/>
    <w:bookmarkStart w:name="z16219" w:id="17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76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20" w:id="17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76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21" w:id="17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Полномочия Начальника Отдела:</w:t>
      </w:r>
    </w:p>
    <w:bookmarkEnd w:id="17617"/>
    <w:bookmarkStart w:name="z16222" w:id="17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7618"/>
    <w:bookmarkStart w:name="z16223" w:id="17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7619"/>
    <w:bookmarkStart w:name="z16224" w:id="17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7620"/>
    <w:bookmarkStart w:name="z16225" w:id="17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7621"/>
    <w:bookmarkStart w:name="z16226" w:id="17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7622"/>
    <w:bookmarkStart w:name="z16227" w:id="17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7623"/>
    <w:bookmarkStart w:name="z16228" w:id="17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7624"/>
    <w:bookmarkStart w:name="z16229" w:id="17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7625"/>
    <w:bookmarkStart w:name="z16230" w:id="17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7626"/>
    <w:bookmarkStart w:name="z16231" w:id="17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7627"/>
    <w:bookmarkStart w:name="z16232" w:id="17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7628"/>
    <w:bookmarkStart w:name="z16233" w:id="17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7629"/>
    <w:bookmarkStart w:name="z16234" w:id="17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7630"/>
    <w:bookmarkStart w:name="z16235" w:id="17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правонарушения.</w:t>
      </w:r>
    </w:p>
    <w:bookmarkEnd w:id="17631"/>
    <w:bookmarkStart w:name="z16236" w:id="17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Тупкараганского района;</w:t>
      </w:r>
    </w:p>
    <w:bookmarkEnd w:id="17632"/>
    <w:bookmarkStart w:name="z16237" w:id="17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7633"/>
    <w:bookmarkStart w:name="z16238" w:id="17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17634"/>
    <w:bookmarkStart w:name="z16239" w:id="17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76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40" w:id="17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7636"/>
    <w:bookmarkStart w:name="z16241" w:id="17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7637"/>
    <w:bookmarkStart w:name="z16242" w:id="17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7638"/>
    <w:bookmarkStart w:name="z16243" w:id="17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7639"/>
    <w:bookmarkStart w:name="z16244" w:id="17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640"/>
    <w:bookmarkStart w:name="z16245" w:id="176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7641"/>
    <w:bookmarkStart w:name="z16246" w:id="17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7642"/>
    <w:bookmarkStart w:name="z16247" w:id="17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76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249" w:id="176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Аксу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7644"/>
    <w:bookmarkStart w:name="z16250" w:id="17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645"/>
    <w:bookmarkStart w:name="z16251" w:id="17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Аксу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7646"/>
    <w:bookmarkStart w:name="z16252" w:id="17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7647"/>
    <w:bookmarkStart w:name="z16253" w:id="17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7648"/>
    <w:bookmarkStart w:name="z16254" w:id="17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7649"/>
    <w:bookmarkStart w:name="z16255" w:id="17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650"/>
    <w:bookmarkStart w:name="z16256" w:id="17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7651"/>
    <w:bookmarkStart w:name="z16257" w:id="17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7652"/>
    <w:bookmarkStart w:name="z16258" w:id="17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140100, Республика Казахстан, Павлодарская область, город Аксу, ул. Вокзальная, 9.</w:t>
      </w:r>
    </w:p>
    <w:bookmarkEnd w:id="17653"/>
    <w:bookmarkStart w:name="z16259" w:id="17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города Аксу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7654"/>
    <w:bookmarkStart w:name="z16260" w:id="17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7655"/>
    <w:bookmarkStart w:name="z16261" w:id="17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7656"/>
    <w:bookmarkStart w:name="z16262" w:id="17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7657"/>
    <w:bookmarkStart w:name="z16263" w:id="17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658"/>
    <w:bookmarkStart w:name="z16264" w:id="176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7659"/>
    <w:bookmarkStart w:name="z16265" w:id="17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7660"/>
    <w:bookmarkStart w:name="z16266" w:id="17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7661"/>
    <w:bookmarkStart w:name="z16267" w:id="17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7662"/>
    <w:bookmarkStart w:name="z16268" w:id="17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7663"/>
    <w:bookmarkStart w:name="z16269" w:id="17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7664"/>
    <w:bookmarkStart w:name="z20647" w:id="17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76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70" w:id="17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7666"/>
    <w:bookmarkStart w:name="z16271" w:id="17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7667"/>
    <w:bookmarkStart w:name="z16272" w:id="17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7668"/>
    <w:bookmarkStart w:name="z16273" w:id="17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7669"/>
    <w:bookmarkStart w:name="z16274" w:id="17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7670"/>
    <w:bookmarkStart w:name="z16275" w:id="17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7671"/>
    <w:bookmarkStart w:name="z16276" w:id="17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7672"/>
    <w:bookmarkStart w:name="z16277" w:id="17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7673"/>
    <w:bookmarkStart w:name="z16278" w:id="17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7674"/>
    <w:bookmarkStart w:name="z16279" w:id="17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7675"/>
    <w:bookmarkStart w:name="z16280" w:id="17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7676"/>
    <w:bookmarkStart w:name="z16281" w:id="17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7677"/>
    <w:bookmarkStart w:name="z16282" w:id="17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7678"/>
    <w:bookmarkStart w:name="z16283" w:id="17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7679"/>
    <w:bookmarkStart w:name="z16284" w:id="17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7680"/>
    <w:bookmarkStart w:name="z16285" w:id="17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7681"/>
    <w:bookmarkStart w:name="z16286" w:id="17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7682"/>
    <w:bookmarkStart w:name="z16287" w:id="17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7683"/>
    <w:bookmarkStart w:name="z16288" w:id="17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7684"/>
    <w:bookmarkStart w:name="z16289" w:id="17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7685"/>
    <w:bookmarkStart w:name="z16290" w:id="17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7686"/>
    <w:bookmarkStart w:name="z16291" w:id="17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7687"/>
    <w:bookmarkStart w:name="z16292" w:id="17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7688"/>
    <w:bookmarkStart w:name="z16293" w:id="17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7689"/>
    <w:bookmarkStart w:name="z16294" w:id="17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7690"/>
    <w:bookmarkStart w:name="z24504" w:id="17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7691"/>
    <w:bookmarkStart w:name="z16295" w:id="17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7692"/>
    <w:bookmarkStart w:name="z16296" w:id="17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7693"/>
    <w:bookmarkStart w:name="z16297" w:id="17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7694"/>
    <w:bookmarkStart w:name="z16298" w:id="17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7695"/>
    <w:bookmarkStart w:name="z16299" w:id="17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7696"/>
    <w:bookmarkStart w:name="z16300" w:id="17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17697"/>
    <w:bookmarkStart w:name="z16301" w:id="17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17698"/>
    <w:bookmarkStart w:name="z16302" w:id="17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7699"/>
    <w:bookmarkStart w:name="z20648" w:id="17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7700"/>
    <w:bookmarkStart w:name="z20649" w:id="17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7701"/>
    <w:bookmarkStart w:name="z16303" w:id="17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77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04" w:id="17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7703"/>
    <w:bookmarkStart w:name="z16305" w:id="17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7704"/>
    <w:bookmarkStart w:name="z16306" w:id="17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7705"/>
    <w:bookmarkStart w:name="z16307" w:id="17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7706"/>
    <w:bookmarkStart w:name="z20650" w:id="17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7707"/>
    <w:bookmarkStart w:name="z20651" w:id="17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7708"/>
    <w:bookmarkStart w:name="z16308" w:id="17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77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09" w:id="17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7710"/>
    <w:bookmarkStart w:name="z16310" w:id="17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77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11" w:id="17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77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12" w:id="17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7713"/>
    <w:bookmarkStart w:name="z16313" w:id="17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7714"/>
    <w:bookmarkStart w:name="z16314" w:id="17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7715"/>
    <w:bookmarkStart w:name="z16315" w:id="17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7716"/>
    <w:bookmarkStart w:name="z16316" w:id="17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7717"/>
    <w:bookmarkStart w:name="z16317" w:id="17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7718"/>
    <w:bookmarkStart w:name="z16318" w:id="17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7719"/>
    <w:bookmarkStart w:name="z16319" w:id="17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7720"/>
    <w:bookmarkStart w:name="z16320" w:id="17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7721"/>
    <w:bookmarkStart w:name="z16321" w:id="17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7722"/>
    <w:bookmarkStart w:name="z16322" w:id="17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7723"/>
    <w:bookmarkStart w:name="z16323" w:id="17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7724"/>
    <w:bookmarkStart w:name="z16324" w:id="17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7725"/>
    <w:bookmarkStart w:name="z16325" w:id="17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7726"/>
    <w:bookmarkStart w:name="z16326" w:id="17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7727"/>
    <w:bookmarkStart w:name="z16327" w:id="17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Аксу;</w:t>
      </w:r>
    </w:p>
    <w:bookmarkEnd w:id="17728"/>
    <w:bookmarkStart w:name="z16328" w:id="17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7729"/>
    <w:bookmarkStart w:name="z16329" w:id="17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7730"/>
    <w:bookmarkStart w:name="z16330" w:id="17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77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31" w:id="177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7732"/>
    <w:bookmarkStart w:name="z16332" w:id="17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7733"/>
    <w:bookmarkStart w:name="z16333" w:id="17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7734"/>
    <w:bookmarkStart w:name="z16334" w:id="17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7735"/>
    <w:bookmarkStart w:name="z16335" w:id="17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736"/>
    <w:bookmarkStart w:name="z16336" w:id="177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7737"/>
    <w:bookmarkStart w:name="z16337" w:id="17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7738"/>
    <w:bookmarkStart w:name="z16338" w:id="17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</w:t>
      </w:r>
    </w:p>
    <w:bookmarkEnd w:id="177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340" w:id="177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Актогайского района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7740"/>
    <w:bookmarkStart w:name="z16341" w:id="177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741"/>
    <w:bookmarkStart w:name="z16342" w:id="17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Актогайского района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7742"/>
    <w:bookmarkStart w:name="z16343" w:id="17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7743"/>
    <w:bookmarkStart w:name="z16344" w:id="17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7744"/>
    <w:bookmarkStart w:name="z16345" w:id="17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7745"/>
    <w:bookmarkStart w:name="z16346" w:id="17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746"/>
    <w:bookmarkStart w:name="z16347" w:id="17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7747"/>
    <w:bookmarkStart w:name="z16348" w:id="17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7748"/>
    <w:bookmarkStart w:name="z16349" w:id="17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140200, Республика Казахстан, Павлодарская область, село Актогай, улица Думатова, 7.</w:t>
      </w:r>
    </w:p>
    <w:bookmarkEnd w:id="17749"/>
    <w:bookmarkStart w:name="z16350" w:id="17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Актогайского района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7750"/>
    <w:bookmarkStart w:name="z16351" w:id="17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7751"/>
    <w:bookmarkStart w:name="z16352" w:id="17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7752"/>
    <w:bookmarkStart w:name="z16353" w:id="17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7753"/>
    <w:bookmarkStart w:name="z16354" w:id="17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754"/>
    <w:bookmarkStart w:name="z16355" w:id="177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7755"/>
    <w:bookmarkStart w:name="z16356" w:id="17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7756"/>
    <w:bookmarkStart w:name="z16357" w:id="17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7757"/>
    <w:bookmarkStart w:name="z16358" w:id="17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7758"/>
    <w:bookmarkStart w:name="z16359" w:id="17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7759"/>
    <w:bookmarkStart w:name="z16360" w:id="17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7760"/>
    <w:bookmarkStart w:name="z20652" w:id="17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77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61" w:id="17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7762"/>
    <w:bookmarkStart w:name="z16362" w:id="17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7763"/>
    <w:bookmarkStart w:name="z16363" w:id="17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7764"/>
    <w:bookmarkStart w:name="z16364" w:id="17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7765"/>
    <w:bookmarkStart w:name="z16365" w:id="17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7766"/>
    <w:bookmarkStart w:name="z16366" w:id="17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7767"/>
    <w:bookmarkStart w:name="z16367" w:id="17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7768"/>
    <w:bookmarkStart w:name="z16368" w:id="17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7769"/>
    <w:bookmarkStart w:name="z16369" w:id="17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7770"/>
    <w:bookmarkStart w:name="z16370" w:id="17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7771"/>
    <w:bookmarkStart w:name="z16371" w:id="17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7772"/>
    <w:bookmarkStart w:name="z16372" w:id="17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7773"/>
    <w:bookmarkStart w:name="z16373" w:id="17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7774"/>
    <w:bookmarkStart w:name="z16374" w:id="17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7775"/>
    <w:bookmarkStart w:name="z16375" w:id="17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7776"/>
    <w:bookmarkStart w:name="z16376" w:id="17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7777"/>
    <w:bookmarkStart w:name="z16377" w:id="17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7778"/>
    <w:bookmarkStart w:name="z16378" w:id="17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7779"/>
    <w:bookmarkStart w:name="z16379" w:id="17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7780"/>
    <w:bookmarkStart w:name="z16380" w:id="17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7781"/>
    <w:bookmarkStart w:name="z16381" w:id="17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7782"/>
    <w:bookmarkStart w:name="z16382" w:id="17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7783"/>
    <w:bookmarkStart w:name="z16383" w:id="17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7784"/>
    <w:bookmarkStart w:name="z16384" w:id="17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7785"/>
    <w:bookmarkStart w:name="z16385" w:id="17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7786"/>
    <w:bookmarkStart w:name="z24505" w:id="17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7787"/>
    <w:bookmarkStart w:name="z16386" w:id="17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7788"/>
    <w:bookmarkStart w:name="z16387" w:id="17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7789"/>
    <w:bookmarkStart w:name="z16388" w:id="17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7790"/>
    <w:bookmarkStart w:name="z16389" w:id="17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7791"/>
    <w:bookmarkStart w:name="z16390" w:id="17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7792"/>
    <w:bookmarkStart w:name="z16391" w:id="17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7793"/>
    <w:bookmarkStart w:name="z16392" w:id="17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7794"/>
    <w:bookmarkStart w:name="z16393" w:id="17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7795"/>
    <w:bookmarkStart w:name="z20653" w:id="17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7796"/>
    <w:bookmarkStart w:name="z20654" w:id="17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7797"/>
    <w:bookmarkStart w:name="z16394" w:id="17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77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95" w:id="17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7799"/>
    <w:bookmarkStart w:name="z16396" w:id="17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7800"/>
    <w:bookmarkStart w:name="z16397" w:id="17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7801"/>
    <w:bookmarkStart w:name="z16398" w:id="17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7802"/>
    <w:bookmarkStart w:name="z20655" w:id="17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7803"/>
    <w:bookmarkStart w:name="z20656" w:id="17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7804"/>
    <w:bookmarkStart w:name="z16399" w:id="17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78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00" w:id="178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7806"/>
    <w:bookmarkStart w:name="z16401" w:id="17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78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02" w:id="17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78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03" w:id="17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7809"/>
    <w:bookmarkStart w:name="z16404" w:id="17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7810"/>
    <w:bookmarkStart w:name="z16405" w:id="17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7811"/>
    <w:bookmarkStart w:name="z16406" w:id="17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7812"/>
    <w:bookmarkStart w:name="z16407" w:id="17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7813"/>
    <w:bookmarkStart w:name="z16408" w:id="17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7814"/>
    <w:bookmarkStart w:name="z16409" w:id="17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7815"/>
    <w:bookmarkStart w:name="z16410" w:id="17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7816"/>
    <w:bookmarkStart w:name="z16411" w:id="17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7817"/>
    <w:bookmarkStart w:name="z16412" w:id="17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7818"/>
    <w:bookmarkStart w:name="z16413" w:id="17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7819"/>
    <w:bookmarkStart w:name="z16414" w:id="17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7820"/>
    <w:bookmarkStart w:name="z16415" w:id="17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7821"/>
    <w:bookmarkStart w:name="z16416" w:id="17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7822"/>
    <w:bookmarkStart w:name="z16417" w:id="17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7823"/>
    <w:bookmarkStart w:name="z16418" w:id="17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Актогайского района;</w:t>
      </w:r>
    </w:p>
    <w:bookmarkEnd w:id="17824"/>
    <w:bookmarkStart w:name="z16419" w:id="17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7825"/>
    <w:bookmarkStart w:name="z16420" w:id="17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7826"/>
    <w:bookmarkStart w:name="z16421" w:id="17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78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22" w:id="17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7828"/>
    <w:bookmarkStart w:name="z16423" w:id="17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7829"/>
    <w:bookmarkStart w:name="z16424" w:id="17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7830"/>
    <w:bookmarkStart w:name="z16425" w:id="17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7831"/>
    <w:bookmarkStart w:name="z16426" w:id="17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832"/>
    <w:bookmarkStart w:name="z16427" w:id="178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7833"/>
    <w:bookmarkStart w:name="z16428" w:id="17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7834"/>
    <w:bookmarkStart w:name="z16429" w:id="17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78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431" w:id="178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Баянаульского района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7836"/>
    <w:bookmarkStart w:name="z16432" w:id="178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837"/>
    <w:bookmarkStart w:name="z16433" w:id="17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Баянаульского района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7838"/>
    <w:bookmarkStart w:name="z16434" w:id="17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7839"/>
    <w:bookmarkStart w:name="z16435" w:id="17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7840"/>
    <w:bookmarkStart w:name="z16436" w:id="17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7841"/>
    <w:bookmarkStart w:name="z16437" w:id="17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842"/>
    <w:bookmarkStart w:name="z16438" w:id="17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7843"/>
    <w:bookmarkStart w:name="z16439" w:id="17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7844"/>
    <w:bookmarkStart w:name="z16440" w:id="17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140300, Республика Казахстан, Павлодарская область, село Баянаул, улица АбикенаБектурова, 27 "а".</w:t>
      </w:r>
    </w:p>
    <w:bookmarkEnd w:id="17845"/>
    <w:bookmarkStart w:name="z16441" w:id="17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Баянаульского района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7846"/>
    <w:bookmarkStart w:name="z16442" w:id="17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7847"/>
    <w:bookmarkStart w:name="z16443" w:id="17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7848"/>
    <w:bookmarkStart w:name="z16444" w:id="17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7849"/>
    <w:bookmarkStart w:name="z16445" w:id="17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850"/>
    <w:bookmarkStart w:name="z16446" w:id="178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7851"/>
    <w:bookmarkStart w:name="z16447" w:id="17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7852"/>
    <w:bookmarkStart w:name="z16448" w:id="17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7853"/>
    <w:bookmarkStart w:name="z16449" w:id="17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7854"/>
    <w:bookmarkStart w:name="z16450" w:id="17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7855"/>
    <w:bookmarkStart w:name="z16451" w:id="17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7856"/>
    <w:bookmarkStart w:name="z20657" w:id="17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78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52" w:id="17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7858"/>
    <w:bookmarkStart w:name="z16453" w:id="17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7859"/>
    <w:bookmarkStart w:name="z16454" w:id="17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7860"/>
    <w:bookmarkStart w:name="z16455" w:id="17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7861"/>
    <w:bookmarkStart w:name="z16456" w:id="17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7862"/>
    <w:bookmarkStart w:name="z16457" w:id="17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7863"/>
    <w:bookmarkStart w:name="z16458" w:id="17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7864"/>
    <w:bookmarkStart w:name="z16459" w:id="17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7865"/>
    <w:bookmarkStart w:name="z16460" w:id="17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7866"/>
    <w:bookmarkStart w:name="z16461" w:id="17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7867"/>
    <w:bookmarkStart w:name="z16462" w:id="17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7868"/>
    <w:bookmarkStart w:name="z16463" w:id="17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7869"/>
    <w:bookmarkStart w:name="z16464" w:id="17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7870"/>
    <w:bookmarkStart w:name="z16465" w:id="17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7871"/>
    <w:bookmarkStart w:name="z16466" w:id="17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7872"/>
    <w:bookmarkStart w:name="z16467" w:id="17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7873"/>
    <w:bookmarkStart w:name="z16468" w:id="17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7874"/>
    <w:bookmarkStart w:name="z16469" w:id="17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7875"/>
    <w:bookmarkStart w:name="z16470" w:id="17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7876"/>
    <w:bookmarkStart w:name="z16471" w:id="17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7877"/>
    <w:bookmarkStart w:name="z16472" w:id="17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7878"/>
    <w:bookmarkStart w:name="z16473" w:id="17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7879"/>
    <w:bookmarkStart w:name="z16474" w:id="17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7880"/>
    <w:bookmarkStart w:name="z16475" w:id="17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7881"/>
    <w:bookmarkStart w:name="z16476" w:id="17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7882"/>
    <w:bookmarkStart w:name="z24506" w:id="17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7883"/>
    <w:bookmarkStart w:name="z16477" w:id="17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7884"/>
    <w:bookmarkStart w:name="z16478" w:id="17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7885"/>
    <w:bookmarkStart w:name="z16479" w:id="17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7886"/>
    <w:bookmarkStart w:name="z16480" w:id="17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7887"/>
    <w:bookmarkStart w:name="z16481" w:id="17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7888"/>
    <w:bookmarkStart w:name="z16482" w:id="17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7889"/>
    <w:bookmarkStart w:name="z16483" w:id="17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7890"/>
    <w:bookmarkStart w:name="z16484" w:id="17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7891"/>
    <w:bookmarkStart w:name="z20658" w:id="17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7892"/>
    <w:bookmarkStart w:name="z20659" w:id="17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7893"/>
    <w:bookmarkStart w:name="z16485" w:id="17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78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86" w:id="17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7895"/>
    <w:bookmarkStart w:name="z16487" w:id="17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7896"/>
    <w:bookmarkStart w:name="z16488" w:id="17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7897"/>
    <w:bookmarkStart w:name="z16489" w:id="17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7898"/>
    <w:bookmarkStart w:name="z20660" w:id="17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7899"/>
    <w:bookmarkStart w:name="z20661" w:id="17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7900"/>
    <w:bookmarkStart w:name="z16490" w:id="17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79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91" w:id="179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7902"/>
    <w:bookmarkStart w:name="z16492" w:id="17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79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93" w:id="17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79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94" w:id="17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7905"/>
    <w:bookmarkStart w:name="z16495" w:id="17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7906"/>
    <w:bookmarkStart w:name="z16496" w:id="17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7907"/>
    <w:bookmarkStart w:name="z16497" w:id="17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7908"/>
    <w:bookmarkStart w:name="z16498" w:id="17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7909"/>
    <w:bookmarkStart w:name="z16499" w:id="17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7910"/>
    <w:bookmarkStart w:name="z16500" w:id="17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7911"/>
    <w:bookmarkStart w:name="z16501" w:id="17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7912"/>
    <w:bookmarkStart w:name="z16502" w:id="17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7913"/>
    <w:bookmarkStart w:name="z16503" w:id="17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7914"/>
    <w:bookmarkStart w:name="z16504" w:id="17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7915"/>
    <w:bookmarkStart w:name="z16505" w:id="17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7916"/>
    <w:bookmarkStart w:name="z16506" w:id="17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7917"/>
    <w:bookmarkStart w:name="z16507" w:id="17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7918"/>
    <w:bookmarkStart w:name="z16508" w:id="17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7919"/>
    <w:bookmarkStart w:name="z16509" w:id="17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Баянаульского района;</w:t>
      </w:r>
    </w:p>
    <w:bookmarkEnd w:id="17920"/>
    <w:bookmarkStart w:name="z16510" w:id="17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7921"/>
    <w:bookmarkStart w:name="z16511" w:id="17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7922"/>
    <w:bookmarkStart w:name="z16512" w:id="17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79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13" w:id="179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7924"/>
    <w:bookmarkStart w:name="z16514" w:id="17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7925"/>
    <w:bookmarkStart w:name="z16515" w:id="17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7926"/>
    <w:bookmarkStart w:name="z16516" w:id="17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7927"/>
    <w:bookmarkStart w:name="z16517" w:id="17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928"/>
    <w:bookmarkStart w:name="z16518" w:id="179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7929"/>
    <w:bookmarkStart w:name="z16519" w:id="17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7930"/>
    <w:bookmarkStart w:name="z16520" w:id="17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79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522" w:id="179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Железинского района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7932"/>
    <w:bookmarkStart w:name="z16523" w:id="179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933"/>
    <w:bookmarkStart w:name="z16524" w:id="17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Железинского района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7934"/>
    <w:bookmarkStart w:name="z16525" w:id="17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7935"/>
    <w:bookmarkStart w:name="z16526" w:id="17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7936"/>
    <w:bookmarkStart w:name="z16527" w:id="17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7937"/>
    <w:bookmarkStart w:name="z16528" w:id="17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938"/>
    <w:bookmarkStart w:name="z16529" w:id="17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7939"/>
    <w:bookmarkStart w:name="z16530" w:id="17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7940"/>
    <w:bookmarkStart w:name="z16531" w:id="17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140400, Республика Казахстан, Павлодарская область, село Железинка, улица Квиткова, 2.</w:t>
      </w:r>
    </w:p>
    <w:bookmarkEnd w:id="17941"/>
    <w:bookmarkStart w:name="z16532" w:id="17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Железинского района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7942"/>
    <w:bookmarkStart w:name="z16533" w:id="17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7943"/>
    <w:bookmarkStart w:name="z16534" w:id="17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7944"/>
    <w:bookmarkStart w:name="z16535" w:id="17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7945"/>
    <w:bookmarkStart w:name="z16536" w:id="17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7946"/>
    <w:bookmarkStart w:name="z16537" w:id="179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7947"/>
    <w:bookmarkStart w:name="z16538" w:id="17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7948"/>
    <w:bookmarkStart w:name="z16539" w:id="17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7949"/>
    <w:bookmarkStart w:name="z16540" w:id="17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7950"/>
    <w:bookmarkStart w:name="z16541" w:id="17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7951"/>
    <w:bookmarkStart w:name="z16542" w:id="17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7952"/>
    <w:bookmarkStart w:name="z20662" w:id="17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79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43" w:id="17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7954"/>
    <w:bookmarkStart w:name="z16544" w:id="17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7955"/>
    <w:bookmarkStart w:name="z16545" w:id="17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7956"/>
    <w:bookmarkStart w:name="z16546" w:id="17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7957"/>
    <w:bookmarkStart w:name="z16547" w:id="17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7958"/>
    <w:bookmarkStart w:name="z16548" w:id="17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7959"/>
    <w:bookmarkStart w:name="z16549" w:id="17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7960"/>
    <w:bookmarkStart w:name="z16550" w:id="17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7961"/>
    <w:bookmarkStart w:name="z16551" w:id="17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7962"/>
    <w:bookmarkStart w:name="z16552" w:id="17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7963"/>
    <w:bookmarkStart w:name="z16553" w:id="17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7964"/>
    <w:bookmarkStart w:name="z16554" w:id="17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7965"/>
    <w:bookmarkStart w:name="z16555" w:id="17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7966"/>
    <w:bookmarkStart w:name="z16556" w:id="17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7967"/>
    <w:bookmarkStart w:name="z16557" w:id="17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7968"/>
    <w:bookmarkStart w:name="z16558" w:id="17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7969"/>
    <w:bookmarkStart w:name="z16559" w:id="17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7970"/>
    <w:bookmarkStart w:name="z16560" w:id="17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7971"/>
    <w:bookmarkStart w:name="z16561" w:id="17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7972"/>
    <w:bookmarkStart w:name="z16562" w:id="17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7973"/>
    <w:bookmarkStart w:name="z16563" w:id="17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7974"/>
    <w:bookmarkStart w:name="z16564" w:id="17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7975"/>
    <w:bookmarkStart w:name="z16565" w:id="17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7976"/>
    <w:bookmarkStart w:name="z16566" w:id="17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7977"/>
    <w:bookmarkStart w:name="z16567" w:id="17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7978"/>
    <w:bookmarkStart w:name="z24507" w:id="17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7979"/>
    <w:bookmarkStart w:name="z16568" w:id="17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7980"/>
    <w:bookmarkStart w:name="z16569" w:id="17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7981"/>
    <w:bookmarkStart w:name="z16570" w:id="17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7982"/>
    <w:bookmarkStart w:name="z16571" w:id="17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7983"/>
    <w:bookmarkStart w:name="z16572" w:id="17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7984"/>
    <w:bookmarkStart w:name="z16573" w:id="17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7985"/>
    <w:bookmarkStart w:name="z16574" w:id="17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7986"/>
    <w:bookmarkStart w:name="z16575" w:id="17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7987"/>
    <w:bookmarkStart w:name="z20663" w:id="17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7988"/>
    <w:bookmarkStart w:name="z20664" w:id="17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7989"/>
    <w:bookmarkStart w:name="z16576" w:id="17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79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77" w:id="17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7991"/>
    <w:bookmarkStart w:name="z16578" w:id="17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7992"/>
    <w:bookmarkStart w:name="z16579" w:id="17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7993"/>
    <w:bookmarkStart w:name="z16580" w:id="17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7994"/>
    <w:bookmarkStart w:name="z20665" w:id="17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7995"/>
    <w:bookmarkStart w:name="z20666" w:id="17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7996"/>
    <w:bookmarkStart w:name="z16581" w:id="17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79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82" w:id="179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7998"/>
    <w:bookmarkStart w:name="z16583" w:id="17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79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84" w:id="18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80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85" w:id="18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8001"/>
    <w:bookmarkStart w:name="z16586" w:id="18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8002"/>
    <w:bookmarkStart w:name="z16587" w:id="18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8003"/>
    <w:bookmarkStart w:name="z16588" w:id="18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8004"/>
    <w:bookmarkStart w:name="z16589" w:id="18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8005"/>
    <w:bookmarkStart w:name="z16590" w:id="18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8006"/>
    <w:bookmarkStart w:name="z16591" w:id="18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8007"/>
    <w:bookmarkStart w:name="z16592" w:id="18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8008"/>
    <w:bookmarkStart w:name="z16593" w:id="18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8009"/>
    <w:bookmarkStart w:name="z16594" w:id="18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8010"/>
    <w:bookmarkStart w:name="z16595" w:id="18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8011"/>
    <w:bookmarkStart w:name="z16596" w:id="18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8012"/>
    <w:bookmarkStart w:name="z16597" w:id="18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8013"/>
    <w:bookmarkStart w:name="z16598" w:id="18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8014"/>
    <w:bookmarkStart w:name="z16599" w:id="18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8015"/>
    <w:bookmarkStart w:name="z16600" w:id="18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Железинского района;</w:t>
      </w:r>
    </w:p>
    <w:bookmarkEnd w:id="18016"/>
    <w:bookmarkStart w:name="z16601" w:id="18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8017"/>
    <w:bookmarkStart w:name="z16602" w:id="18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 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8018"/>
    <w:bookmarkStart w:name="z16603" w:id="18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80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04" w:id="180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8020"/>
    <w:bookmarkStart w:name="z16605" w:id="18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8021"/>
    <w:bookmarkStart w:name="z16606" w:id="18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8022"/>
    <w:bookmarkStart w:name="z16607" w:id="18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8023"/>
    <w:bookmarkStart w:name="z16608" w:id="18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024"/>
    <w:bookmarkStart w:name="z16609" w:id="180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8025"/>
    <w:bookmarkStart w:name="z16610" w:id="18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8026"/>
    <w:bookmarkStart w:name="z16611" w:id="18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</w:t>
      </w:r>
    </w:p>
    <w:bookmarkEnd w:id="180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613" w:id="180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Иртышского района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8028"/>
    <w:bookmarkStart w:name="z16614" w:id="180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029"/>
    <w:bookmarkStart w:name="z16615" w:id="18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Иртышского района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8030"/>
    <w:bookmarkStart w:name="z16616" w:id="18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8031"/>
    <w:bookmarkStart w:name="z16617" w:id="18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8032"/>
    <w:bookmarkStart w:name="z16618" w:id="18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8033"/>
    <w:bookmarkStart w:name="z16619" w:id="18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034"/>
    <w:bookmarkStart w:name="z16620" w:id="18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8035"/>
    <w:bookmarkStart w:name="z16621" w:id="18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8036"/>
    <w:bookmarkStart w:name="z16622" w:id="18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140500, Республика Казахстан, Павлодарская область, село Иртышск, улица Марка Макауов, 32.</w:t>
      </w:r>
    </w:p>
    <w:bookmarkEnd w:id="180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23" w:id="18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Иртышского района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8038"/>
    <w:bookmarkStart w:name="z16624" w:id="18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8039"/>
    <w:bookmarkStart w:name="z16625" w:id="18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8040"/>
    <w:bookmarkStart w:name="z16626" w:id="18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8041"/>
    <w:bookmarkStart w:name="z16627" w:id="18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042"/>
    <w:bookmarkStart w:name="z16628" w:id="18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8043"/>
    <w:bookmarkStart w:name="z16629" w:id="18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8044"/>
    <w:bookmarkStart w:name="z16630" w:id="18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8045"/>
    <w:bookmarkStart w:name="z16631" w:id="18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8046"/>
    <w:bookmarkStart w:name="z16632" w:id="18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8047"/>
    <w:bookmarkStart w:name="z16633" w:id="18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8048"/>
    <w:bookmarkStart w:name="z20667" w:id="18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80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34" w:id="18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8050"/>
    <w:bookmarkStart w:name="z16635" w:id="18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8051"/>
    <w:bookmarkStart w:name="z16636" w:id="18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8052"/>
    <w:bookmarkStart w:name="z16637" w:id="18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8053"/>
    <w:bookmarkStart w:name="z16638" w:id="18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8054"/>
    <w:bookmarkStart w:name="z16639" w:id="18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8055"/>
    <w:bookmarkStart w:name="z16640" w:id="18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8056"/>
    <w:bookmarkStart w:name="z16641" w:id="18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8057"/>
    <w:bookmarkStart w:name="z16642" w:id="18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8058"/>
    <w:bookmarkStart w:name="z16643" w:id="18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8059"/>
    <w:bookmarkStart w:name="z16644" w:id="18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8060"/>
    <w:bookmarkStart w:name="z16645" w:id="18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8061"/>
    <w:bookmarkStart w:name="z16646" w:id="18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8062"/>
    <w:bookmarkStart w:name="z16647" w:id="18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8063"/>
    <w:bookmarkStart w:name="z16648" w:id="18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8064"/>
    <w:bookmarkStart w:name="z16649" w:id="18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8065"/>
    <w:bookmarkStart w:name="z16650" w:id="18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8066"/>
    <w:bookmarkStart w:name="z16651" w:id="18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8067"/>
    <w:bookmarkStart w:name="z16652" w:id="18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8068"/>
    <w:bookmarkStart w:name="z16653" w:id="18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8069"/>
    <w:bookmarkStart w:name="z16654" w:id="18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8070"/>
    <w:bookmarkStart w:name="z16655" w:id="18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8071"/>
    <w:bookmarkStart w:name="z16656" w:id="18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8072"/>
    <w:bookmarkStart w:name="z16657" w:id="18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8073"/>
    <w:bookmarkStart w:name="z16658" w:id="18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8074"/>
    <w:bookmarkStart w:name="z24508" w:id="18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8075"/>
    <w:bookmarkStart w:name="z16659" w:id="18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8076"/>
    <w:bookmarkStart w:name="z16660" w:id="18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8077"/>
    <w:bookmarkStart w:name="z16661" w:id="18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8078"/>
    <w:bookmarkStart w:name="z16662" w:id="18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8079"/>
    <w:bookmarkStart w:name="z16663" w:id="18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8080"/>
    <w:bookmarkStart w:name="z16664" w:id="18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8081"/>
    <w:bookmarkStart w:name="z16665" w:id="18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8082"/>
    <w:bookmarkStart w:name="z16666" w:id="18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8083"/>
    <w:bookmarkStart w:name="z20668" w:id="18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8084"/>
    <w:bookmarkStart w:name="z20669" w:id="18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8085"/>
    <w:bookmarkStart w:name="z16667" w:id="18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80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68" w:id="18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8087"/>
    <w:bookmarkStart w:name="z16669" w:id="18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8088"/>
    <w:bookmarkStart w:name="z16670" w:id="18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8089"/>
    <w:bookmarkStart w:name="z16671" w:id="18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8090"/>
    <w:bookmarkStart w:name="z20670" w:id="18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8091"/>
    <w:bookmarkStart w:name="z20671" w:id="18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8092"/>
    <w:bookmarkStart w:name="z16672" w:id="18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80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73" w:id="180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8094"/>
    <w:bookmarkStart w:name="z16674" w:id="18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80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75" w:id="18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80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76" w:id="18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8097"/>
    <w:bookmarkStart w:name="z16677" w:id="18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8098"/>
    <w:bookmarkStart w:name="z16678" w:id="18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8099"/>
    <w:bookmarkStart w:name="z16679" w:id="18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8100"/>
    <w:bookmarkStart w:name="z16680" w:id="18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8101"/>
    <w:bookmarkStart w:name="z16681" w:id="18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8102"/>
    <w:bookmarkStart w:name="z16682" w:id="18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8103"/>
    <w:bookmarkStart w:name="z16683" w:id="18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8104"/>
    <w:bookmarkStart w:name="z16684" w:id="18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8105"/>
    <w:bookmarkStart w:name="z16685" w:id="18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8106"/>
    <w:bookmarkStart w:name="z16686" w:id="18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8107"/>
    <w:bookmarkStart w:name="z16687" w:id="18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8108"/>
    <w:bookmarkStart w:name="z16688" w:id="18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8109"/>
    <w:bookmarkStart w:name="z16689" w:id="18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8110"/>
    <w:bookmarkStart w:name="z16690" w:id="18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8111"/>
    <w:bookmarkStart w:name="z16691" w:id="18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Иртышского района;</w:t>
      </w:r>
    </w:p>
    <w:bookmarkEnd w:id="18112"/>
    <w:bookmarkStart w:name="z16692" w:id="18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8113"/>
    <w:bookmarkStart w:name="z16693" w:id="18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8114"/>
    <w:bookmarkStart w:name="z16694" w:id="18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81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95" w:id="18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8116"/>
    <w:bookmarkStart w:name="z16696" w:id="18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8117"/>
    <w:bookmarkStart w:name="z16697" w:id="18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8118"/>
    <w:bookmarkStart w:name="z16698" w:id="18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8119"/>
    <w:bookmarkStart w:name="z16699" w:id="18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120"/>
    <w:bookmarkStart w:name="z16700" w:id="18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8121"/>
    <w:bookmarkStart w:name="z16701" w:id="18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8122"/>
    <w:bookmarkStart w:name="z16702" w:id="18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181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704" w:id="18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Тереңкөл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8124"/>
    <w:bookmarkStart w:name="z16705" w:id="18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125"/>
    <w:bookmarkStart w:name="z16706" w:id="18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Тереңкөл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8126"/>
    <w:bookmarkStart w:name="z16707" w:id="18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8127"/>
    <w:bookmarkStart w:name="z16708" w:id="18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8128"/>
    <w:bookmarkStart w:name="z16709" w:id="18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8129"/>
    <w:bookmarkStart w:name="z16710" w:id="18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130"/>
    <w:bookmarkStart w:name="z16711" w:id="18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8131"/>
    <w:bookmarkStart w:name="z16712" w:id="18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8132"/>
    <w:bookmarkStart w:name="z16713" w:id="18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140600, Республика Казахстан, Павлодарская область, село Теренколь, улица Достық, 15 "А".</w:t>
      </w:r>
    </w:p>
    <w:bookmarkEnd w:id="18133"/>
    <w:bookmarkStart w:name="z16714" w:id="18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района Тереңкөл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8134"/>
    <w:bookmarkStart w:name="z16715" w:id="18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8135"/>
    <w:bookmarkStart w:name="z16716" w:id="18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8136"/>
    <w:bookmarkStart w:name="z16717" w:id="18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8137"/>
    <w:bookmarkStart w:name="z16718" w:id="18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138"/>
    <w:bookmarkStart w:name="z16719" w:id="18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8139"/>
    <w:bookmarkStart w:name="z16720" w:id="18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8140"/>
    <w:bookmarkStart w:name="z16721" w:id="18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8141"/>
    <w:bookmarkStart w:name="z16722" w:id="18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8142"/>
    <w:bookmarkStart w:name="z16723" w:id="18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8143"/>
    <w:bookmarkStart w:name="z16724" w:id="18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8144"/>
    <w:bookmarkStart w:name="z20672" w:id="18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81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25" w:id="18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8146"/>
    <w:bookmarkStart w:name="z16726" w:id="18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8147"/>
    <w:bookmarkStart w:name="z16727" w:id="18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8148"/>
    <w:bookmarkStart w:name="z16728" w:id="18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8149"/>
    <w:bookmarkStart w:name="z16729" w:id="18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8150"/>
    <w:bookmarkStart w:name="z16730" w:id="18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8151"/>
    <w:bookmarkStart w:name="z16731" w:id="18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8152"/>
    <w:bookmarkStart w:name="z16732" w:id="18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8153"/>
    <w:bookmarkStart w:name="z16733" w:id="18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8154"/>
    <w:bookmarkStart w:name="z16734" w:id="18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8155"/>
    <w:bookmarkStart w:name="z16735" w:id="18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8156"/>
    <w:bookmarkStart w:name="z16736" w:id="18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8157"/>
    <w:bookmarkStart w:name="z16737" w:id="18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8158"/>
    <w:bookmarkStart w:name="z16738" w:id="18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8159"/>
    <w:bookmarkStart w:name="z16739" w:id="18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8160"/>
    <w:bookmarkStart w:name="z16740" w:id="18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8161"/>
    <w:bookmarkStart w:name="z16741" w:id="18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8162"/>
    <w:bookmarkStart w:name="z16742" w:id="18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8163"/>
    <w:bookmarkStart w:name="z16743" w:id="18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8164"/>
    <w:bookmarkStart w:name="z16744" w:id="18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8165"/>
    <w:bookmarkStart w:name="z16745" w:id="18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8166"/>
    <w:bookmarkStart w:name="z16746" w:id="18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8167"/>
    <w:bookmarkStart w:name="z16747" w:id="18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8168"/>
    <w:bookmarkStart w:name="z16748" w:id="18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8169"/>
    <w:bookmarkStart w:name="z16749" w:id="18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8170"/>
    <w:bookmarkStart w:name="z24509" w:id="18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8171"/>
    <w:bookmarkStart w:name="z16750" w:id="18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8172"/>
    <w:bookmarkStart w:name="z16751" w:id="18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8173"/>
    <w:bookmarkStart w:name="z16752" w:id="18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8174"/>
    <w:bookmarkStart w:name="z16753" w:id="18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8175"/>
    <w:bookmarkStart w:name="z16754" w:id="18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8176"/>
    <w:bookmarkStart w:name="z16755" w:id="18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8177"/>
    <w:bookmarkStart w:name="z16756" w:id="18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8178"/>
    <w:bookmarkStart w:name="z16757" w:id="18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8179"/>
    <w:bookmarkStart w:name="z20673" w:id="18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8180"/>
    <w:bookmarkStart w:name="z20674" w:id="18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8181"/>
    <w:bookmarkStart w:name="z16758" w:id="18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81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59" w:id="18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8183"/>
    <w:bookmarkStart w:name="z16760" w:id="18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8184"/>
    <w:bookmarkStart w:name="z16761" w:id="18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8185"/>
    <w:bookmarkStart w:name="z16762" w:id="18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8186"/>
    <w:bookmarkStart w:name="z20675" w:id="18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8187"/>
    <w:bookmarkStart w:name="z20676" w:id="18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8188"/>
    <w:bookmarkStart w:name="z16763" w:id="18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81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64" w:id="18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8190"/>
    <w:bookmarkStart w:name="z16765" w:id="18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81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66" w:id="18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81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67" w:id="18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8193"/>
    <w:bookmarkStart w:name="z16768" w:id="18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8194"/>
    <w:bookmarkStart w:name="z16769" w:id="18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8195"/>
    <w:bookmarkStart w:name="z16770" w:id="18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8196"/>
    <w:bookmarkStart w:name="z16771" w:id="18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8197"/>
    <w:bookmarkStart w:name="z16772" w:id="18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8198"/>
    <w:bookmarkStart w:name="z16773" w:id="18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8199"/>
    <w:bookmarkStart w:name="z16774" w:id="18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8200"/>
    <w:bookmarkStart w:name="z16775" w:id="18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8201"/>
    <w:bookmarkStart w:name="z16776" w:id="18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8202"/>
    <w:bookmarkStart w:name="z16777" w:id="18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8203"/>
    <w:bookmarkStart w:name="z16778" w:id="18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8204"/>
    <w:bookmarkStart w:name="z16779" w:id="18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8205"/>
    <w:bookmarkStart w:name="z16780" w:id="18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8206"/>
    <w:bookmarkStart w:name="z16781" w:id="18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8207"/>
    <w:bookmarkStart w:name="z16782" w:id="18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Тереңкөл;</w:t>
      </w:r>
    </w:p>
    <w:bookmarkEnd w:id="18208"/>
    <w:bookmarkStart w:name="z16783" w:id="18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8209"/>
    <w:bookmarkStart w:name="z16784" w:id="18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8210"/>
    <w:bookmarkStart w:name="z16785" w:id="18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82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86" w:id="18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8212"/>
    <w:bookmarkStart w:name="z16787" w:id="18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8213"/>
    <w:bookmarkStart w:name="z16788" w:id="18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8214"/>
    <w:bookmarkStart w:name="z16789" w:id="18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8215"/>
    <w:bookmarkStart w:name="z16790" w:id="18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216"/>
    <w:bookmarkStart w:name="z16791" w:id="18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8217"/>
    <w:bookmarkStart w:name="z16792" w:id="18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8218"/>
    <w:bookmarkStart w:name="z16793" w:id="18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182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795" w:id="18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Аққулы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8220"/>
    <w:bookmarkStart w:name="z16796" w:id="18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221"/>
    <w:bookmarkStart w:name="z16797" w:id="18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Аққулы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8222"/>
    <w:bookmarkStart w:name="z16798" w:id="18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8223"/>
    <w:bookmarkStart w:name="z16799" w:id="18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8224"/>
    <w:bookmarkStart w:name="z16800" w:id="18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8225"/>
    <w:bookmarkStart w:name="z16801" w:id="18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226"/>
    <w:bookmarkStart w:name="z16802" w:id="18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8227"/>
    <w:bookmarkStart w:name="z16803" w:id="18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8228"/>
    <w:bookmarkStart w:name="z16804" w:id="18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140700, Республика Казахстан, Павлодарская область, село Аққулы, улица Амангельды, 56.</w:t>
      </w:r>
    </w:p>
    <w:bookmarkEnd w:id="182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10.05.2023 </w:t>
      </w:r>
      <w:r>
        <w:rPr>
          <w:rFonts w:ascii="Times New Roman"/>
          <w:b w:val="false"/>
          <w:i w:val="false"/>
          <w:color w:val="00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05" w:id="18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района Аққулы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8230"/>
    <w:bookmarkStart w:name="z16806" w:id="18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8231"/>
    <w:bookmarkStart w:name="z16807" w:id="18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8232"/>
    <w:bookmarkStart w:name="z16808" w:id="18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8233"/>
    <w:bookmarkStart w:name="z16809" w:id="18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234"/>
    <w:bookmarkStart w:name="z16810" w:id="18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8235"/>
    <w:bookmarkStart w:name="z16811" w:id="18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8236"/>
    <w:bookmarkStart w:name="z16812" w:id="18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8237"/>
    <w:bookmarkStart w:name="z16813" w:id="18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8238"/>
    <w:bookmarkStart w:name="z16814" w:id="18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8239"/>
    <w:bookmarkStart w:name="z16815" w:id="18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8240"/>
    <w:bookmarkStart w:name="z20677" w:id="18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82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16" w:id="18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8242"/>
    <w:bookmarkStart w:name="z16817" w:id="18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8243"/>
    <w:bookmarkStart w:name="z16818" w:id="18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8244"/>
    <w:bookmarkStart w:name="z16819" w:id="18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8245"/>
    <w:bookmarkStart w:name="z16820" w:id="18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8246"/>
    <w:bookmarkStart w:name="z16821" w:id="18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8247"/>
    <w:bookmarkStart w:name="z16822" w:id="18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8248"/>
    <w:bookmarkStart w:name="z16823" w:id="18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8249"/>
    <w:bookmarkStart w:name="z16824" w:id="18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8250"/>
    <w:bookmarkStart w:name="z16825" w:id="18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8251"/>
    <w:bookmarkStart w:name="z16826" w:id="18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8252"/>
    <w:bookmarkStart w:name="z16827" w:id="18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8253"/>
    <w:bookmarkStart w:name="z16828" w:id="18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8254"/>
    <w:bookmarkStart w:name="z16829" w:id="18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8255"/>
    <w:bookmarkStart w:name="z16830" w:id="18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8256"/>
    <w:bookmarkStart w:name="z16831" w:id="18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8257"/>
    <w:bookmarkStart w:name="z16832" w:id="18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8258"/>
    <w:bookmarkStart w:name="z16833" w:id="18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8259"/>
    <w:bookmarkStart w:name="z16834" w:id="18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8260"/>
    <w:bookmarkStart w:name="z16835" w:id="18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8261"/>
    <w:bookmarkStart w:name="z16836" w:id="18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8262"/>
    <w:bookmarkStart w:name="z16837" w:id="18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8263"/>
    <w:bookmarkStart w:name="z16838" w:id="18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8264"/>
    <w:bookmarkStart w:name="z16839" w:id="18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8265"/>
    <w:bookmarkStart w:name="z16840" w:id="18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8266"/>
    <w:bookmarkStart w:name="z24510" w:id="18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8267"/>
    <w:bookmarkStart w:name="z16841" w:id="18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8268"/>
    <w:bookmarkStart w:name="z16842" w:id="18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8269"/>
    <w:bookmarkStart w:name="z16843" w:id="18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8270"/>
    <w:bookmarkStart w:name="z16844" w:id="18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8271"/>
    <w:bookmarkStart w:name="z16845" w:id="18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8272"/>
    <w:bookmarkStart w:name="z16846" w:id="18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8273"/>
    <w:bookmarkStart w:name="z16847" w:id="18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8274"/>
    <w:bookmarkStart w:name="z16848" w:id="18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8275"/>
    <w:bookmarkStart w:name="z20678" w:id="18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8276"/>
    <w:bookmarkStart w:name="z20679" w:id="18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8277"/>
    <w:bookmarkStart w:name="z16849" w:id="18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82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50" w:id="18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8279"/>
    <w:bookmarkStart w:name="z16851" w:id="18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8280"/>
    <w:bookmarkStart w:name="z16852" w:id="18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8281"/>
    <w:bookmarkStart w:name="z16853" w:id="18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8282"/>
    <w:bookmarkStart w:name="z20680" w:id="18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8283"/>
    <w:bookmarkStart w:name="z20681" w:id="18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8284"/>
    <w:bookmarkStart w:name="z16854" w:id="18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82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55" w:id="18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8286"/>
    <w:bookmarkStart w:name="z16856" w:id="18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82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57" w:id="18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82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58" w:id="18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8289"/>
    <w:bookmarkStart w:name="z16859" w:id="18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8290"/>
    <w:bookmarkStart w:name="z16860" w:id="18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8291"/>
    <w:bookmarkStart w:name="z16861" w:id="18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8292"/>
    <w:bookmarkStart w:name="z16862" w:id="18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8293"/>
    <w:bookmarkStart w:name="z16863" w:id="18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8294"/>
    <w:bookmarkStart w:name="z16864" w:id="18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8295"/>
    <w:bookmarkStart w:name="z16865" w:id="18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8296"/>
    <w:bookmarkStart w:name="z16866" w:id="18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8297"/>
    <w:bookmarkStart w:name="z16867" w:id="18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8298"/>
    <w:bookmarkStart w:name="z16868" w:id="18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8299"/>
    <w:bookmarkStart w:name="z16869" w:id="18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8300"/>
    <w:bookmarkStart w:name="z16870" w:id="18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8301"/>
    <w:bookmarkStart w:name="z16871" w:id="18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8302"/>
    <w:bookmarkStart w:name="z16872" w:id="18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8303"/>
    <w:bookmarkStart w:name="z16873" w:id="18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Аққулы;</w:t>
      </w:r>
    </w:p>
    <w:bookmarkEnd w:id="18304"/>
    <w:bookmarkStart w:name="z16874" w:id="18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8305"/>
    <w:bookmarkStart w:name="z16875" w:id="18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8306"/>
    <w:bookmarkStart w:name="z16876" w:id="18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83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77" w:id="18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8308"/>
    <w:bookmarkStart w:name="z16878" w:id="18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8309"/>
    <w:bookmarkStart w:name="z16879" w:id="18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8310"/>
    <w:bookmarkStart w:name="z16880" w:id="18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8311"/>
    <w:bookmarkStart w:name="z16881" w:id="18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312"/>
    <w:bookmarkStart w:name="z16882" w:id="18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8313"/>
    <w:bookmarkStart w:name="z16883" w:id="18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8314"/>
    <w:bookmarkStart w:name="z16884" w:id="18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83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886" w:id="18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Майского района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8316"/>
    <w:bookmarkStart w:name="z16887" w:id="18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317"/>
    <w:bookmarkStart w:name="z16888" w:id="18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Майского района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8318"/>
    <w:bookmarkStart w:name="z16889" w:id="18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8319"/>
    <w:bookmarkStart w:name="z16890" w:id="18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8320"/>
    <w:bookmarkStart w:name="z16891" w:id="18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8321"/>
    <w:bookmarkStart w:name="z16892" w:id="18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322"/>
    <w:bookmarkStart w:name="z16893" w:id="18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8323"/>
    <w:bookmarkStart w:name="z16894" w:id="18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8324"/>
    <w:bookmarkStart w:name="z16895" w:id="18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140800, Республика Казахстан, Павлодарская область, село Коктобе, улица Торайгырова, 42.</w:t>
      </w:r>
    </w:p>
    <w:bookmarkEnd w:id="18325"/>
    <w:bookmarkStart w:name="z16896" w:id="18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Майского района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8326"/>
    <w:bookmarkStart w:name="z16897" w:id="18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8327"/>
    <w:bookmarkStart w:name="z16898" w:id="18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8328"/>
    <w:bookmarkStart w:name="z16899" w:id="18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8329"/>
    <w:bookmarkStart w:name="z16900" w:id="18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330"/>
    <w:bookmarkStart w:name="z16901" w:id="18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8331"/>
    <w:bookmarkStart w:name="z16902" w:id="18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8332"/>
    <w:bookmarkStart w:name="z16903" w:id="18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8333"/>
    <w:bookmarkStart w:name="z16904" w:id="18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8334"/>
    <w:bookmarkStart w:name="z16905" w:id="18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8335"/>
    <w:bookmarkStart w:name="z16906" w:id="18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8336"/>
    <w:bookmarkStart w:name="z20682" w:id="18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83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07" w:id="18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8338"/>
    <w:bookmarkStart w:name="z16908" w:id="18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8339"/>
    <w:bookmarkStart w:name="z16909" w:id="18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8340"/>
    <w:bookmarkStart w:name="z16910" w:id="18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8341"/>
    <w:bookmarkStart w:name="z16911" w:id="18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8342"/>
    <w:bookmarkStart w:name="z16912" w:id="18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8343"/>
    <w:bookmarkStart w:name="z16913" w:id="18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8344"/>
    <w:bookmarkStart w:name="z16914" w:id="18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8345"/>
    <w:bookmarkStart w:name="z16915" w:id="18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8346"/>
    <w:bookmarkStart w:name="z16916" w:id="18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8347"/>
    <w:bookmarkStart w:name="z16917" w:id="18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8348"/>
    <w:bookmarkStart w:name="z16918" w:id="18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8349"/>
    <w:bookmarkStart w:name="z16919" w:id="18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8350"/>
    <w:bookmarkStart w:name="z16920" w:id="18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8351"/>
    <w:bookmarkStart w:name="z16921" w:id="18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8352"/>
    <w:bookmarkStart w:name="z16922" w:id="18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8353"/>
    <w:bookmarkStart w:name="z16923" w:id="18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8354"/>
    <w:bookmarkStart w:name="z16924" w:id="18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8355"/>
    <w:bookmarkStart w:name="z16925" w:id="18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8356"/>
    <w:bookmarkStart w:name="z16926" w:id="18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8357"/>
    <w:bookmarkStart w:name="z16927" w:id="18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8358"/>
    <w:bookmarkStart w:name="z16928" w:id="18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8359"/>
    <w:bookmarkStart w:name="z16929" w:id="18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8360"/>
    <w:bookmarkStart w:name="z16930" w:id="18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8361"/>
    <w:bookmarkStart w:name="z16931" w:id="18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8362"/>
    <w:bookmarkStart w:name="z24511" w:id="18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8363"/>
    <w:bookmarkStart w:name="z16932" w:id="18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8364"/>
    <w:bookmarkStart w:name="z16933" w:id="18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8365"/>
    <w:bookmarkStart w:name="z16934" w:id="18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8366"/>
    <w:bookmarkStart w:name="z16935" w:id="18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8367"/>
    <w:bookmarkStart w:name="z16936" w:id="18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8368"/>
    <w:bookmarkStart w:name="z16937" w:id="18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8369"/>
    <w:bookmarkStart w:name="z16938" w:id="18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8370"/>
    <w:bookmarkStart w:name="z20683" w:id="18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8371"/>
    <w:bookmarkStart w:name="z20684" w:id="18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8372"/>
    <w:bookmarkStart w:name="z16939" w:id="18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8373"/>
    <w:bookmarkStart w:name="z16940" w:id="18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83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41" w:id="18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8375"/>
    <w:bookmarkStart w:name="z16942" w:id="18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8376"/>
    <w:bookmarkStart w:name="z16943" w:id="18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8377"/>
    <w:bookmarkStart w:name="z16944" w:id="18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8378"/>
    <w:bookmarkStart w:name="z20685" w:id="18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8379"/>
    <w:bookmarkStart w:name="z20686" w:id="18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8380"/>
    <w:bookmarkStart w:name="z16945" w:id="18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83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46" w:id="18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8382"/>
    <w:bookmarkStart w:name="z16947" w:id="18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83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48" w:id="18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83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49" w:id="18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8385"/>
    <w:bookmarkStart w:name="z16950" w:id="18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8386"/>
    <w:bookmarkStart w:name="z16951" w:id="18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8387"/>
    <w:bookmarkStart w:name="z16952" w:id="18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8388"/>
    <w:bookmarkStart w:name="z16953" w:id="18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8389"/>
    <w:bookmarkStart w:name="z16954" w:id="18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8390"/>
    <w:bookmarkStart w:name="z16955" w:id="18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8391"/>
    <w:bookmarkStart w:name="z16956" w:id="18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8392"/>
    <w:bookmarkStart w:name="z16957" w:id="18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8393"/>
    <w:bookmarkStart w:name="z16958" w:id="18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8394"/>
    <w:bookmarkStart w:name="z16959" w:id="18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8395"/>
    <w:bookmarkStart w:name="z16960" w:id="18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8396"/>
    <w:bookmarkStart w:name="z16961" w:id="18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8397"/>
    <w:bookmarkStart w:name="z16962" w:id="18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8398"/>
    <w:bookmarkStart w:name="z16963" w:id="18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8399"/>
    <w:bookmarkStart w:name="z16964" w:id="18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Майского района;</w:t>
      </w:r>
    </w:p>
    <w:bookmarkEnd w:id="18400"/>
    <w:bookmarkStart w:name="z16965" w:id="18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8401"/>
    <w:bookmarkStart w:name="z16966" w:id="18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8402"/>
    <w:bookmarkStart w:name="z16967" w:id="18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84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68" w:id="18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8404"/>
    <w:bookmarkStart w:name="z16969" w:id="18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8405"/>
    <w:bookmarkStart w:name="z16970" w:id="18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8406"/>
    <w:bookmarkStart w:name="z16971" w:id="18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8407"/>
    <w:bookmarkStart w:name="z16972" w:id="18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408"/>
    <w:bookmarkStart w:name="z16973" w:id="18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8409"/>
    <w:bookmarkStart w:name="z16974" w:id="18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8410"/>
    <w:bookmarkStart w:name="z16975" w:id="18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184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6977" w:id="18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Павлодарского района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8412"/>
    <w:bookmarkStart w:name="z16978" w:id="18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413"/>
    <w:bookmarkStart w:name="z16979" w:id="18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Павлодарского района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8414"/>
    <w:bookmarkStart w:name="z16980" w:id="18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8415"/>
    <w:bookmarkStart w:name="z16981" w:id="18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8416"/>
    <w:bookmarkStart w:name="z16982" w:id="18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8417"/>
    <w:bookmarkStart w:name="z16983" w:id="18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418"/>
    <w:bookmarkStart w:name="z16984" w:id="18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8419"/>
    <w:bookmarkStart w:name="z16985" w:id="18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8420"/>
    <w:bookmarkStart w:name="z16986" w:id="18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140000, Республика Казахстан, Павлодарская область, город Павлодар, Проезд 1, строение 10.</w:t>
      </w:r>
    </w:p>
    <w:bookmarkEnd w:id="184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87" w:id="18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Павлодарского района Департамента по чрезвычайным ситуациям Павлодарской области Министерства по чрезвычайным ситуациям Министерства по чрезвычайным ситуациям Республики Казахстан".</w:t>
      </w:r>
    </w:p>
    <w:bookmarkEnd w:id="18422"/>
    <w:bookmarkStart w:name="z16988" w:id="18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8423"/>
    <w:bookmarkStart w:name="z16989" w:id="18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8424"/>
    <w:bookmarkStart w:name="z16990" w:id="18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8425"/>
    <w:bookmarkStart w:name="z16991" w:id="18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426"/>
    <w:bookmarkStart w:name="z16992" w:id="18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8427"/>
    <w:bookmarkStart w:name="z16993" w:id="18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8428"/>
    <w:bookmarkStart w:name="z16994" w:id="18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8429"/>
    <w:bookmarkStart w:name="z16995" w:id="18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8430"/>
    <w:bookmarkStart w:name="z16996" w:id="18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8431"/>
    <w:bookmarkStart w:name="z16997" w:id="18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8432"/>
    <w:bookmarkStart w:name="z20687" w:id="18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84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98" w:id="18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8434"/>
    <w:bookmarkStart w:name="z16999" w:id="18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8435"/>
    <w:bookmarkStart w:name="z17000" w:id="18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8436"/>
    <w:bookmarkStart w:name="z17001" w:id="18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8437"/>
    <w:bookmarkStart w:name="z17002" w:id="18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8438"/>
    <w:bookmarkStart w:name="z17003" w:id="18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8439"/>
    <w:bookmarkStart w:name="z17004" w:id="18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8440"/>
    <w:bookmarkStart w:name="z17005" w:id="18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8441"/>
    <w:bookmarkStart w:name="z17006" w:id="18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8442"/>
    <w:bookmarkStart w:name="z17007" w:id="18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8443"/>
    <w:bookmarkStart w:name="z17008" w:id="18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8444"/>
    <w:bookmarkStart w:name="z17009" w:id="18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8445"/>
    <w:bookmarkStart w:name="z17010" w:id="18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8446"/>
    <w:bookmarkStart w:name="z17011" w:id="18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8447"/>
    <w:bookmarkStart w:name="z17012" w:id="18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8448"/>
    <w:bookmarkStart w:name="z17013" w:id="18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8449"/>
    <w:bookmarkStart w:name="z17014" w:id="18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8450"/>
    <w:bookmarkStart w:name="z17015" w:id="18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8451"/>
    <w:bookmarkStart w:name="z17016" w:id="18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8452"/>
    <w:bookmarkStart w:name="z17017" w:id="18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8453"/>
    <w:bookmarkStart w:name="z17018" w:id="18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8454"/>
    <w:bookmarkStart w:name="z17019" w:id="18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8455"/>
    <w:bookmarkStart w:name="z17020" w:id="18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8456"/>
    <w:bookmarkStart w:name="z17021" w:id="18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8457"/>
    <w:bookmarkStart w:name="z17022" w:id="18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8458"/>
    <w:bookmarkStart w:name="z24512" w:id="18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8459"/>
    <w:bookmarkStart w:name="z17023" w:id="18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8460"/>
    <w:bookmarkStart w:name="z17024" w:id="18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8461"/>
    <w:bookmarkStart w:name="z17025" w:id="18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8462"/>
    <w:bookmarkStart w:name="z17026" w:id="18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8463"/>
    <w:bookmarkStart w:name="z17027" w:id="18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8464"/>
    <w:bookmarkStart w:name="z17028" w:id="18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8465"/>
    <w:bookmarkStart w:name="z17029" w:id="18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8466"/>
    <w:bookmarkStart w:name="z17030" w:id="18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8467"/>
    <w:bookmarkStart w:name="z20688" w:id="18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8468"/>
    <w:bookmarkStart w:name="z20689" w:id="18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8469"/>
    <w:bookmarkStart w:name="z17031" w:id="18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84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32" w:id="18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8471"/>
    <w:bookmarkStart w:name="z17033" w:id="18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8472"/>
    <w:bookmarkStart w:name="z17034" w:id="18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8473"/>
    <w:bookmarkStart w:name="z17035" w:id="18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8474"/>
    <w:bookmarkStart w:name="z20690" w:id="18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8475"/>
    <w:bookmarkStart w:name="z20691" w:id="18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8476"/>
    <w:bookmarkStart w:name="z17036" w:id="18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84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37" w:id="18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8478"/>
    <w:bookmarkStart w:name="z17038" w:id="18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84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39" w:id="18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84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40" w:id="18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8481"/>
    <w:bookmarkStart w:name="z17041" w:id="18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8482"/>
    <w:bookmarkStart w:name="z17042" w:id="18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8483"/>
    <w:bookmarkStart w:name="z17043" w:id="18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8484"/>
    <w:bookmarkStart w:name="z17044" w:id="18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8485"/>
    <w:bookmarkStart w:name="z17045" w:id="18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8486"/>
    <w:bookmarkStart w:name="z17046" w:id="18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8487"/>
    <w:bookmarkStart w:name="z17047" w:id="18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8488"/>
    <w:bookmarkStart w:name="z17048" w:id="18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8489"/>
    <w:bookmarkStart w:name="z17049" w:id="18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8490"/>
    <w:bookmarkStart w:name="z17050" w:id="18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8491"/>
    <w:bookmarkStart w:name="z17051" w:id="18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8492"/>
    <w:bookmarkStart w:name="z17052" w:id="18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8493"/>
    <w:bookmarkStart w:name="z17053" w:id="18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8494"/>
    <w:bookmarkStart w:name="z17054" w:id="18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8495"/>
    <w:bookmarkStart w:name="z17055" w:id="18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Павлодарского района;</w:t>
      </w:r>
    </w:p>
    <w:bookmarkEnd w:id="18496"/>
    <w:bookmarkStart w:name="z17056" w:id="18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8497"/>
    <w:bookmarkStart w:name="z17057" w:id="18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8498"/>
    <w:bookmarkStart w:name="z17058" w:id="18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84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59" w:id="185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8500"/>
    <w:bookmarkStart w:name="z17060" w:id="18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8501"/>
    <w:bookmarkStart w:name="z17061" w:id="18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8502"/>
    <w:bookmarkStart w:name="z17062" w:id="18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8503"/>
    <w:bookmarkStart w:name="z17063" w:id="18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504"/>
    <w:bookmarkStart w:name="z17064" w:id="18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8505"/>
    <w:bookmarkStart w:name="z17065" w:id="18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8506"/>
    <w:bookmarkStart w:name="z17066" w:id="18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</w:t>
      </w:r>
    </w:p>
    <w:bookmarkEnd w:id="185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068" w:id="185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Успенского района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8508"/>
    <w:bookmarkStart w:name="z17069" w:id="18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509"/>
    <w:bookmarkStart w:name="z17070" w:id="18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Успенского района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8510"/>
    <w:bookmarkStart w:name="z17071" w:id="18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8511"/>
    <w:bookmarkStart w:name="z17072" w:id="18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8512"/>
    <w:bookmarkStart w:name="z17073" w:id="18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8513"/>
    <w:bookmarkStart w:name="z17074" w:id="18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514"/>
    <w:bookmarkStart w:name="z17075" w:id="18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8515"/>
    <w:bookmarkStart w:name="z17076" w:id="18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8516"/>
    <w:bookmarkStart w:name="z17077" w:id="18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141000, Республика Казахстан, Павлодарская область, село Успенка, улица Наукенова, 10.</w:t>
      </w:r>
    </w:p>
    <w:bookmarkEnd w:id="18517"/>
    <w:bookmarkStart w:name="z17078" w:id="18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Успенского района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8518"/>
    <w:bookmarkStart w:name="z17079" w:id="18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8519"/>
    <w:bookmarkStart w:name="z17080" w:id="18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8520"/>
    <w:bookmarkStart w:name="z17081" w:id="18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8521"/>
    <w:bookmarkStart w:name="z17082" w:id="18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522"/>
    <w:bookmarkStart w:name="z17083" w:id="18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8523"/>
    <w:bookmarkStart w:name="z17084" w:id="18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8524"/>
    <w:bookmarkStart w:name="z17085" w:id="18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8525"/>
    <w:bookmarkStart w:name="z17086" w:id="18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8526"/>
    <w:bookmarkStart w:name="z17087" w:id="18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8527"/>
    <w:bookmarkStart w:name="z17088" w:id="18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8528"/>
    <w:bookmarkStart w:name="z20692" w:id="18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85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89" w:id="18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8530"/>
    <w:bookmarkStart w:name="z17090" w:id="18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8531"/>
    <w:bookmarkStart w:name="z17091" w:id="18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8532"/>
    <w:bookmarkStart w:name="z17092" w:id="18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8533"/>
    <w:bookmarkStart w:name="z17093" w:id="18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8534"/>
    <w:bookmarkStart w:name="z17094" w:id="18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8535"/>
    <w:bookmarkStart w:name="z17095" w:id="18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8536"/>
    <w:bookmarkStart w:name="z17096" w:id="18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8537"/>
    <w:bookmarkStart w:name="z17097" w:id="18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8538"/>
    <w:bookmarkStart w:name="z17098" w:id="18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8539"/>
    <w:bookmarkStart w:name="z17099" w:id="18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8540"/>
    <w:bookmarkStart w:name="z17100" w:id="18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8541"/>
    <w:bookmarkStart w:name="z17101" w:id="18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8542"/>
    <w:bookmarkStart w:name="z17102" w:id="18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8543"/>
    <w:bookmarkStart w:name="z17103" w:id="18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8544"/>
    <w:bookmarkStart w:name="z17104" w:id="18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8545"/>
    <w:bookmarkStart w:name="z17105" w:id="18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8546"/>
    <w:bookmarkStart w:name="z17106" w:id="18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8547"/>
    <w:bookmarkStart w:name="z17107" w:id="18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8548"/>
    <w:bookmarkStart w:name="z17108" w:id="18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8549"/>
    <w:bookmarkStart w:name="z17109" w:id="18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8550"/>
    <w:bookmarkStart w:name="z17110" w:id="18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8551"/>
    <w:bookmarkStart w:name="z17111" w:id="18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8552"/>
    <w:bookmarkStart w:name="z17112" w:id="18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8553"/>
    <w:bookmarkStart w:name="z17113" w:id="18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8554"/>
    <w:bookmarkStart w:name="z24513" w:id="18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8555"/>
    <w:bookmarkStart w:name="z17114" w:id="18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8556"/>
    <w:bookmarkStart w:name="z17115" w:id="18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8557"/>
    <w:bookmarkStart w:name="z17116" w:id="18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8558"/>
    <w:bookmarkStart w:name="z17117" w:id="18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8559"/>
    <w:bookmarkStart w:name="z17118" w:id="18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8560"/>
    <w:bookmarkStart w:name="z17119" w:id="18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8561"/>
    <w:bookmarkStart w:name="z17120" w:id="18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8562"/>
    <w:bookmarkStart w:name="z17121" w:id="18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8563"/>
    <w:bookmarkStart w:name="z20693" w:id="18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8564"/>
    <w:bookmarkStart w:name="z20694" w:id="18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8565"/>
    <w:bookmarkStart w:name="z17122" w:id="18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85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23" w:id="18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8567"/>
    <w:bookmarkStart w:name="z17124" w:id="18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8568"/>
    <w:bookmarkStart w:name="z17125" w:id="18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8569"/>
    <w:bookmarkStart w:name="z17126" w:id="18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8570"/>
    <w:bookmarkStart w:name="z20695" w:id="18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8571"/>
    <w:bookmarkStart w:name="z20696" w:id="18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8572"/>
    <w:bookmarkStart w:name="z17127" w:id="18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85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28" w:id="18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8574"/>
    <w:bookmarkStart w:name="z17129" w:id="18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85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30" w:id="18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85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31" w:id="18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8577"/>
    <w:bookmarkStart w:name="z17132" w:id="18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8578"/>
    <w:bookmarkStart w:name="z17133" w:id="18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8579"/>
    <w:bookmarkStart w:name="z17134" w:id="18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8580"/>
    <w:bookmarkStart w:name="z17135" w:id="18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8581"/>
    <w:bookmarkStart w:name="z17136" w:id="18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8582"/>
    <w:bookmarkStart w:name="z17137" w:id="18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8583"/>
    <w:bookmarkStart w:name="z17138" w:id="18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8584"/>
    <w:bookmarkStart w:name="z17139" w:id="18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8585"/>
    <w:bookmarkStart w:name="z17140" w:id="18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8586"/>
    <w:bookmarkStart w:name="z17141" w:id="18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8587"/>
    <w:bookmarkStart w:name="z17142" w:id="18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8588"/>
    <w:bookmarkStart w:name="z17143" w:id="18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8589"/>
    <w:bookmarkStart w:name="z17144" w:id="18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8590"/>
    <w:bookmarkStart w:name="z17145" w:id="18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8591"/>
    <w:bookmarkStart w:name="z17146" w:id="18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Успенского района;</w:t>
      </w:r>
    </w:p>
    <w:bookmarkEnd w:id="18592"/>
    <w:bookmarkStart w:name="z17147" w:id="18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8593"/>
    <w:bookmarkStart w:name="z17148" w:id="18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8594"/>
    <w:bookmarkStart w:name="z17149" w:id="18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85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50" w:id="18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8596"/>
    <w:bookmarkStart w:name="z17151" w:id="18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8597"/>
    <w:bookmarkStart w:name="z17152" w:id="18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8598"/>
    <w:bookmarkStart w:name="z17153" w:id="18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8599"/>
    <w:bookmarkStart w:name="z17154" w:id="18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600"/>
    <w:bookmarkStart w:name="z17155" w:id="18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8601"/>
    <w:bookmarkStart w:name="z17156" w:id="18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8602"/>
    <w:bookmarkStart w:name="z17157" w:id="18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86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159" w:id="18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Щербактинского района Департамента по чрезвычайным ситуациям Павлодарской области Министерства по чрезвычайным ситуациям Республики Казахстан</w:t>
      </w:r>
    </w:p>
    <w:bookmarkEnd w:id="18604"/>
    <w:bookmarkStart w:name="z17160" w:id="18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605"/>
    <w:bookmarkStart w:name="z17161" w:id="18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Щербактинского района Департамента по чрезвычайным ситуациям Павлодарской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Павлодарской области Министерства (далее – Департамент).</w:t>
      </w:r>
    </w:p>
    <w:bookmarkEnd w:id="18606"/>
    <w:bookmarkStart w:name="z17162" w:id="18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Республики Казахстан и начальника Департамента, иными нормативными правовыми актами, а также настоящим Положением.</w:t>
      </w:r>
    </w:p>
    <w:bookmarkEnd w:id="18607"/>
    <w:bookmarkStart w:name="z17163" w:id="18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8608"/>
    <w:bookmarkStart w:name="z17164" w:id="18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8609"/>
    <w:bookmarkStart w:name="z17165" w:id="18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610"/>
    <w:bookmarkStart w:name="z17166" w:id="18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8611"/>
    <w:bookmarkStart w:name="z17167" w:id="18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8612"/>
    <w:bookmarkStart w:name="z17168" w:id="18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Управления: 141100, Республика Казахстан, Павлодарская область, село Щербакты, улица Баян батыра 11.</w:t>
      </w:r>
    </w:p>
    <w:bookmarkEnd w:id="18613"/>
    <w:bookmarkStart w:name="z17169" w:id="18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Щербактинского района Департамента по чрезвычайным ситуациям Павлодарской области Министерства по чрезвычайным ситуациям Республики Казахстан".</w:t>
      </w:r>
    </w:p>
    <w:bookmarkEnd w:id="18614"/>
    <w:bookmarkStart w:name="z17170" w:id="18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8615"/>
    <w:bookmarkStart w:name="z17171" w:id="18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8616"/>
    <w:bookmarkStart w:name="z17172" w:id="18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8617"/>
    <w:bookmarkStart w:name="z17173" w:id="18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18618"/>
    <w:bookmarkStart w:name="z17174" w:id="18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8619"/>
    <w:bookmarkStart w:name="z17175" w:id="18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8620"/>
    <w:bookmarkStart w:name="z17176" w:id="18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8621"/>
    <w:bookmarkStart w:name="z17177" w:id="18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8622"/>
    <w:bookmarkStart w:name="z17178" w:id="18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8623"/>
    <w:bookmarkStart w:name="z17179" w:id="18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8624"/>
    <w:bookmarkStart w:name="z20697" w:id="18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86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80" w:id="18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8626"/>
    <w:bookmarkStart w:name="z17181" w:id="18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8627"/>
    <w:bookmarkStart w:name="z17182" w:id="18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8628"/>
    <w:bookmarkStart w:name="z17183" w:id="18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8629"/>
    <w:bookmarkStart w:name="z17184" w:id="18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8630"/>
    <w:bookmarkStart w:name="z17185" w:id="18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8631"/>
    <w:bookmarkStart w:name="z17186" w:id="18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8632"/>
    <w:bookmarkStart w:name="z17187" w:id="18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8633"/>
    <w:bookmarkStart w:name="z17188" w:id="18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8634"/>
    <w:bookmarkStart w:name="z17189" w:id="18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8635"/>
    <w:bookmarkStart w:name="z17190" w:id="18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8636"/>
    <w:bookmarkStart w:name="z17191" w:id="18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8637"/>
    <w:bookmarkStart w:name="z17192" w:id="18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8638"/>
    <w:bookmarkStart w:name="z17193" w:id="18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8639"/>
    <w:bookmarkStart w:name="z17194" w:id="18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8640"/>
    <w:bookmarkStart w:name="z17195" w:id="18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8641"/>
    <w:bookmarkStart w:name="z17196" w:id="18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8642"/>
    <w:bookmarkStart w:name="z17197" w:id="18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8643"/>
    <w:bookmarkStart w:name="z17198" w:id="18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8644"/>
    <w:bookmarkStart w:name="z17199" w:id="18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8645"/>
    <w:bookmarkStart w:name="z17200" w:id="18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8646"/>
    <w:bookmarkStart w:name="z17201" w:id="18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8647"/>
    <w:bookmarkStart w:name="z17202" w:id="18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8648"/>
    <w:bookmarkStart w:name="z17203" w:id="18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8649"/>
    <w:bookmarkStart w:name="z17204" w:id="18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8650"/>
    <w:bookmarkStart w:name="z24514" w:id="18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8651"/>
    <w:bookmarkStart w:name="z17205" w:id="18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8652"/>
    <w:bookmarkStart w:name="z17206" w:id="18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8653"/>
    <w:bookmarkStart w:name="z17207" w:id="18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8654"/>
    <w:bookmarkStart w:name="z17208" w:id="18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8655"/>
    <w:bookmarkStart w:name="z17209" w:id="18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8656"/>
    <w:bookmarkStart w:name="z17210" w:id="18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8657"/>
    <w:bookmarkStart w:name="z17211" w:id="18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8658"/>
    <w:bookmarkStart w:name="z17212" w:id="18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8659"/>
    <w:bookmarkStart w:name="z20698" w:id="18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8660"/>
    <w:bookmarkStart w:name="z20699" w:id="18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8661"/>
    <w:bookmarkStart w:name="z17213" w:id="18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86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14" w:id="18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8663"/>
    <w:bookmarkStart w:name="z17215" w:id="18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8664"/>
    <w:bookmarkStart w:name="z17216" w:id="18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8665"/>
    <w:bookmarkStart w:name="z17217" w:id="18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8666"/>
    <w:bookmarkStart w:name="z20700" w:id="18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8667"/>
    <w:bookmarkStart w:name="z20701" w:id="18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8668"/>
    <w:bookmarkStart w:name="z17218" w:id="18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86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19" w:id="18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8670"/>
    <w:bookmarkStart w:name="z17220" w:id="18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86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21" w:id="18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86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22" w:id="18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8673"/>
    <w:bookmarkStart w:name="z17223" w:id="18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8674"/>
    <w:bookmarkStart w:name="z17224" w:id="18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8675"/>
    <w:bookmarkStart w:name="z17225" w:id="18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8676"/>
    <w:bookmarkStart w:name="z17226" w:id="18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8677"/>
    <w:bookmarkStart w:name="z17227" w:id="18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18678"/>
    <w:bookmarkStart w:name="z17228" w:id="18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8679"/>
    <w:bookmarkStart w:name="z17229" w:id="18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8680"/>
    <w:bookmarkStart w:name="z17230" w:id="18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8681"/>
    <w:bookmarkStart w:name="z17231" w:id="18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8682"/>
    <w:bookmarkStart w:name="z17232" w:id="18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8683"/>
    <w:bookmarkStart w:name="z17233" w:id="18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8684"/>
    <w:bookmarkStart w:name="z17234" w:id="18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8685"/>
    <w:bookmarkStart w:name="z17235" w:id="18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8686"/>
    <w:bookmarkStart w:name="z17236" w:id="18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8687"/>
    <w:bookmarkStart w:name="z17237" w:id="18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Щербактинского района;</w:t>
      </w:r>
    </w:p>
    <w:bookmarkEnd w:id="18688"/>
    <w:bookmarkStart w:name="z17238" w:id="18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18689"/>
    <w:bookmarkStart w:name="z17239" w:id="18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8690"/>
    <w:bookmarkStart w:name="z17240" w:id="18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86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41" w:id="18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8692"/>
    <w:bookmarkStart w:name="z17242" w:id="18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8693"/>
    <w:bookmarkStart w:name="z17243" w:id="18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18694"/>
    <w:bookmarkStart w:name="z17244" w:id="18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18695"/>
    <w:bookmarkStart w:name="z17245" w:id="18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696"/>
    <w:bookmarkStart w:name="z17246" w:id="18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18697"/>
    <w:bookmarkStart w:name="z17247" w:id="18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8698"/>
    <w:bookmarkStart w:name="z17248" w:id="18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86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250" w:id="187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Айыртауского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8700"/>
    <w:bookmarkStart w:name="z17251" w:id="187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701"/>
    <w:bookmarkStart w:name="z17252" w:id="18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Айыртауского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8702"/>
    <w:bookmarkStart w:name="z17253" w:id="18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8703"/>
    <w:bookmarkStart w:name="z17254" w:id="18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8704"/>
    <w:bookmarkStart w:name="z17255" w:id="18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8705"/>
    <w:bookmarkStart w:name="z17256" w:id="18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706"/>
    <w:bookmarkStart w:name="z17257" w:id="18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8707"/>
    <w:bookmarkStart w:name="z17258" w:id="18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8708"/>
    <w:bookmarkStart w:name="z17259" w:id="18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150100, Республика Казахстан, Северо-Казахстанская область, Айыртауский район село Саумалколь, Микрорайон, 22.</w:t>
      </w:r>
    </w:p>
    <w:bookmarkEnd w:id="18709"/>
    <w:bookmarkStart w:name="z17260" w:id="18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Айыртауского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8710"/>
    <w:bookmarkStart w:name="z17261" w:id="18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8711"/>
    <w:bookmarkStart w:name="z17262" w:id="18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8712"/>
    <w:bookmarkStart w:name="z17263" w:id="18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8713"/>
    <w:bookmarkStart w:name="z17264" w:id="18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8714"/>
    <w:bookmarkStart w:name="z17265" w:id="18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8715"/>
    <w:bookmarkStart w:name="z17266" w:id="18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8716"/>
    <w:bookmarkStart w:name="z17267" w:id="18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8717"/>
    <w:bookmarkStart w:name="z17268" w:id="18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8718"/>
    <w:bookmarkStart w:name="z17269" w:id="18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8719"/>
    <w:bookmarkStart w:name="z20702" w:id="18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87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70" w:id="18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8721"/>
    <w:bookmarkStart w:name="z17271" w:id="18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8722"/>
    <w:bookmarkStart w:name="z17272" w:id="18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8723"/>
    <w:bookmarkStart w:name="z17273" w:id="18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8724"/>
    <w:bookmarkStart w:name="z17274" w:id="18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8725"/>
    <w:bookmarkStart w:name="z17275" w:id="18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8726"/>
    <w:bookmarkStart w:name="z17276" w:id="18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8727"/>
    <w:bookmarkStart w:name="z17277" w:id="18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8728"/>
    <w:bookmarkStart w:name="z17278" w:id="18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8729"/>
    <w:bookmarkStart w:name="z17279" w:id="18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8730"/>
    <w:bookmarkStart w:name="z17280" w:id="18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8731"/>
    <w:bookmarkStart w:name="z17281" w:id="18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8732"/>
    <w:bookmarkStart w:name="z17282" w:id="18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8733"/>
    <w:bookmarkStart w:name="z17283" w:id="18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8734"/>
    <w:bookmarkStart w:name="z17284" w:id="18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8735"/>
    <w:bookmarkStart w:name="z17285" w:id="18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8736"/>
    <w:bookmarkStart w:name="z17286" w:id="18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8737"/>
    <w:bookmarkStart w:name="z17287" w:id="18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8738"/>
    <w:bookmarkStart w:name="z17288" w:id="18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8739"/>
    <w:bookmarkStart w:name="z17289" w:id="18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8740"/>
    <w:bookmarkStart w:name="z17290" w:id="18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8741"/>
    <w:bookmarkStart w:name="z17291" w:id="18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8742"/>
    <w:bookmarkStart w:name="z17292" w:id="18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8743"/>
    <w:bookmarkStart w:name="z17293" w:id="18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8744"/>
    <w:bookmarkStart w:name="z17294" w:id="18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8745"/>
    <w:bookmarkStart w:name="z24515" w:id="18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8746"/>
    <w:bookmarkStart w:name="z17295" w:id="18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8747"/>
    <w:bookmarkStart w:name="z17296" w:id="18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8748"/>
    <w:bookmarkStart w:name="z17297" w:id="18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18749"/>
    <w:bookmarkStart w:name="z17298" w:id="18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8750"/>
    <w:bookmarkStart w:name="z17299" w:id="18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8751"/>
    <w:bookmarkStart w:name="z17300" w:id="18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8752"/>
    <w:bookmarkStart w:name="z17301" w:id="18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8753"/>
    <w:bookmarkStart w:name="z17302" w:id="18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8754"/>
    <w:bookmarkStart w:name="z20703" w:id="18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8755"/>
    <w:bookmarkStart w:name="z20704" w:id="18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8756"/>
    <w:bookmarkStart w:name="z17303" w:id="18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87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04" w:id="18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8758"/>
    <w:bookmarkStart w:name="z17305" w:id="18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8759"/>
    <w:bookmarkStart w:name="z17306" w:id="18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8760"/>
    <w:bookmarkStart w:name="z17307" w:id="18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8761"/>
    <w:bookmarkStart w:name="z20705" w:id="18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8762"/>
    <w:bookmarkStart w:name="z20706" w:id="18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8763"/>
    <w:bookmarkStart w:name="z17308" w:id="18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87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09" w:id="187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8765"/>
    <w:bookmarkStart w:name="z17310" w:id="18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87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11" w:id="18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87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12" w:id="18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8768"/>
    <w:bookmarkStart w:name="z17313" w:id="18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8769"/>
    <w:bookmarkStart w:name="z17314" w:id="18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8770"/>
    <w:bookmarkStart w:name="z17315" w:id="18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8771"/>
    <w:bookmarkStart w:name="z17316" w:id="18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8772"/>
    <w:bookmarkStart w:name="z17317" w:id="18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8773"/>
    <w:bookmarkStart w:name="z17318" w:id="18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8774"/>
    <w:bookmarkStart w:name="z17319" w:id="18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8775"/>
    <w:bookmarkStart w:name="z17320" w:id="18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8776"/>
    <w:bookmarkStart w:name="z17321" w:id="18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8777"/>
    <w:bookmarkStart w:name="z17322" w:id="18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8778"/>
    <w:bookmarkStart w:name="z17323" w:id="18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8779"/>
    <w:bookmarkStart w:name="z17324" w:id="18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8780"/>
    <w:bookmarkStart w:name="z17325" w:id="18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8781"/>
    <w:bookmarkStart w:name="z17326" w:id="18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8782"/>
    <w:bookmarkStart w:name="z17327" w:id="18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Айыртауского района;</w:t>
      </w:r>
    </w:p>
    <w:bookmarkEnd w:id="18783"/>
    <w:bookmarkStart w:name="z17328" w:id="18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8784"/>
    <w:bookmarkStart w:name="z17329" w:id="18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8785"/>
    <w:bookmarkStart w:name="z17330" w:id="18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87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31" w:id="187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8787"/>
    <w:bookmarkStart w:name="z17332" w:id="18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8788"/>
    <w:bookmarkStart w:name="z17333" w:id="18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8789"/>
    <w:bookmarkStart w:name="z17334" w:id="18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8790"/>
    <w:bookmarkStart w:name="z17335" w:id="187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8791"/>
    <w:bookmarkStart w:name="z17336" w:id="18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8792"/>
    <w:bookmarkStart w:name="z17337" w:id="18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87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339" w:id="18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Акжарского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8794"/>
    <w:bookmarkStart w:name="z17340" w:id="187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795"/>
    <w:bookmarkStart w:name="z17341" w:id="18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Акжарского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8796"/>
    <w:bookmarkStart w:name="z17342" w:id="18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8797"/>
    <w:bookmarkStart w:name="z17343" w:id="18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8798"/>
    <w:bookmarkStart w:name="z17344" w:id="18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8799"/>
    <w:bookmarkStart w:name="z17345" w:id="18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800"/>
    <w:bookmarkStart w:name="z17346" w:id="18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8801"/>
    <w:bookmarkStart w:name="z17347" w:id="18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8802"/>
    <w:bookmarkStart w:name="z17348" w:id="18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150200, Республика Казахстан,Северо-Казахстанская область, Акжарский район, село Талшик улица Ветеринарная, 3.</w:t>
      </w:r>
    </w:p>
    <w:bookmarkEnd w:id="18803"/>
    <w:bookmarkStart w:name="z17349" w:id="18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Акжарского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8804"/>
    <w:bookmarkStart w:name="z17350" w:id="18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8805"/>
    <w:bookmarkStart w:name="z17351" w:id="18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8806"/>
    <w:bookmarkStart w:name="z17352" w:id="18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8807"/>
    <w:bookmarkStart w:name="z17353" w:id="188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8808"/>
    <w:bookmarkStart w:name="z17354" w:id="18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8809"/>
    <w:bookmarkStart w:name="z17355" w:id="18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8810"/>
    <w:bookmarkStart w:name="z17356" w:id="18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8811"/>
    <w:bookmarkStart w:name="z17357" w:id="18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8812"/>
    <w:bookmarkStart w:name="z17358" w:id="18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8813"/>
    <w:bookmarkStart w:name="z20707" w:id="18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88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59" w:id="18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8815"/>
    <w:bookmarkStart w:name="z17360" w:id="18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8816"/>
    <w:bookmarkStart w:name="z17361" w:id="18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8817"/>
    <w:bookmarkStart w:name="z17362" w:id="18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8818"/>
    <w:bookmarkStart w:name="z17363" w:id="18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8819"/>
    <w:bookmarkStart w:name="z17364" w:id="18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8820"/>
    <w:bookmarkStart w:name="z17365" w:id="18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8821"/>
    <w:bookmarkStart w:name="z17366" w:id="18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8822"/>
    <w:bookmarkStart w:name="z17367" w:id="18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8823"/>
    <w:bookmarkStart w:name="z17368" w:id="18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8824"/>
    <w:bookmarkStart w:name="z17369" w:id="18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8825"/>
    <w:bookmarkStart w:name="z17370" w:id="18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8826"/>
    <w:bookmarkStart w:name="z17371" w:id="18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8827"/>
    <w:bookmarkStart w:name="z17372" w:id="18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8828"/>
    <w:bookmarkStart w:name="z17373" w:id="18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8829"/>
    <w:bookmarkStart w:name="z17374" w:id="18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8830"/>
    <w:bookmarkStart w:name="z17375" w:id="18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8831"/>
    <w:bookmarkStart w:name="z17376" w:id="18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8832"/>
    <w:bookmarkStart w:name="z17377" w:id="18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8833"/>
    <w:bookmarkStart w:name="z17378" w:id="18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8834"/>
    <w:bookmarkStart w:name="z17379" w:id="18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8835"/>
    <w:bookmarkStart w:name="z17380" w:id="18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8836"/>
    <w:bookmarkStart w:name="z17381" w:id="18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8837"/>
    <w:bookmarkStart w:name="z17382" w:id="18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8838"/>
    <w:bookmarkStart w:name="z17383" w:id="18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8839"/>
    <w:bookmarkStart w:name="z24516" w:id="18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8840"/>
    <w:bookmarkStart w:name="z17384" w:id="18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8841"/>
    <w:bookmarkStart w:name="z17385" w:id="18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8842"/>
    <w:bookmarkStart w:name="z17386" w:id="18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18843"/>
    <w:bookmarkStart w:name="z17387" w:id="18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8844"/>
    <w:bookmarkStart w:name="z17388" w:id="18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8845"/>
    <w:bookmarkStart w:name="z17389" w:id="18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8846"/>
    <w:bookmarkStart w:name="z17390" w:id="18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8847"/>
    <w:bookmarkStart w:name="z17391" w:id="18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8848"/>
    <w:bookmarkStart w:name="z20708" w:id="18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8849"/>
    <w:bookmarkStart w:name="z20709" w:id="18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8850"/>
    <w:bookmarkStart w:name="z17392" w:id="18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88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93" w:id="18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8852"/>
    <w:bookmarkStart w:name="z17394" w:id="18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8853"/>
    <w:bookmarkStart w:name="z17395" w:id="18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8854"/>
    <w:bookmarkStart w:name="z17396" w:id="18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8855"/>
    <w:bookmarkStart w:name="z20710" w:id="18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8856"/>
    <w:bookmarkStart w:name="z20711" w:id="18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8857"/>
    <w:bookmarkStart w:name="z17397" w:id="18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88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98" w:id="188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8859"/>
    <w:bookmarkStart w:name="z17399" w:id="18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88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00" w:id="18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88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01" w:id="18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8862"/>
    <w:bookmarkStart w:name="z17402" w:id="18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8863"/>
    <w:bookmarkStart w:name="z17403" w:id="18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8864"/>
    <w:bookmarkStart w:name="z17404" w:id="18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8865"/>
    <w:bookmarkStart w:name="z17405" w:id="18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8866"/>
    <w:bookmarkStart w:name="z17406" w:id="18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8867"/>
    <w:bookmarkStart w:name="z17407" w:id="18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8868"/>
    <w:bookmarkStart w:name="z17408" w:id="18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8869"/>
    <w:bookmarkStart w:name="z17409" w:id="18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8870"/>
    <w:bookmarkStart w:name="z17410" w:id="18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8871"/>
    <w:bookmarkStart w:name="z17411" w:id="18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8872"/>
    <w:bookmarkStart w:name="z17412" w:id="18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8873"/>
    <w:bookmarkStart w:name="z17413" w:id="18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8874"/>
    <w:bookmarkStart w:name="z17414" w:id="18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8875"/>
    <w:bookmarkStart w:name="z17415" w:id="18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8876"/>
    <w:bookmarkStart w:name="z17416" w:id="18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Акжарского района;</w:t>
      </w:r>
    </w:p>
    <w:bookmarkEnd w:id="18877"/>
    <w:bookmarkStart w:name="z17417" w:id="18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8878"/>
    <w:bookmarkStart w:name="z17418" w:id="18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8879"/>
    <w:bookmarkStart w:name="z17419" w:id="18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88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20" w:id="18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8881"/>
    <w:bookmarkStart w:name="z17421" w:id="18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8882"/>
    <w:bookmarkStart w:name="z17422" w:id="18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8883"/>
    <w:bookmarkStart w:name="z17423" w:id="18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8884"/>
    <w:bookmarkStart w:name="z17424" w:id="188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8885"/>
    <w:bookmarkStart w:name="z17425" w:id="18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8886"/>
    <w:bookmarkStart w:name="z17426" w:id="18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</w:t>
      </w:r>
    </w:p>
    <w:bookmarkEnd w:id="188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428" w:id="188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Аккайынского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8888"/>
    <w:bookmarkStart w:name="z17429" w:id="188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889"/>
    <w:bookmarkStart w:name="z17430" w:id="18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Аккайынского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8890"/>
    <w:bookmarkStart w:name="z17431" w:id="18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8891"/>
    <w:bookmarkStart w:name="z17432" w:id="18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8892"/>
    <w:bookmarkStart w:name="z17433" w:id="18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8893"/>
    <w:bookmarkStart w:name="z17434" w:id="18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894"/>
    <w:bookmarkStart w:name="z17435" w:id="18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8895"/>
    <w:bookmarkStart w:name="z17436" w:id="18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8896"/>
    <w:bookmarkStart w:name="z17437" w:id="18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150300, Республика Казахстан, Северо-Казахстанская область, Аккайынский район, село Смирново, улица Народная, 62.</w:t>
      </w:r>
    </w:p>
    <w:bookmarkEnd w:id="18897"/>
    <w:bookmarkStart w:name="z17438" w:id="18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Аккайынского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8898"/>
    <w:bookmarkStart w:name="z17439" w:id="18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8899"/>
    <w:bookmarkStart w:name="z17440" w:id="18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8900"/>
    <w:bookmarkStart w:name="z17441" w:id="18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8901"/>
    <w:bookmarkStart w:name="z17442" w:id="189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8902"/>
    <w:bookmarkStart w:name="z17443" w:id="18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8903"/>
    <w:bookmarkStart w:name="z17444" w:id="18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8904"/>
    <w:bookmarkStart w:name="z17445" w:id="18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8905"/>
    <w:bookmarkStart w:name="z17446" w:id="18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8906"/>
    <w:bookmarkStart w:name="z17447" w:id="18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8907"/>
    <w:bookmarkStart w:name="z20712" w:id="18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89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48" w:id="18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8909"/>
    <w:bookmarkStart w:name="z17449" w:id="18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8910"/>
    <w:bookmarkStart w:name="z17450" w:id="18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8911"/>
    <w:bookmarkStart w:name="z17451" w:id="18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8912"/>
    <w:bookmarkStart w:name="z17452" w:id="18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8913"/>
    <w:bookmarkStart w:name="z17453" w:id="18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8914"/>
    <w:bookmarkStart w:name="z17454" w:id="18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8915"/>
    <w:bookmarkStart w:name="z17455" w:id="18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8916"/>
    <w:bookmarkStart w:name="z17456" w:id="18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8917"/>
    <w:bookmarkStart w:name="z17457" w:id="18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8918"/>
    <w:bookmarkStart w:name="z17458" w:id="18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8919"/>
    <w:bookmarkStart w:name="z17459" w:id="18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8920"/>
    <w:bookmarkStart w:name="z17460" w:id="18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8921"/>
    <w:bookmarkStart w:name="z17461" w:id="18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8922"/>
    <w:bookmarkStart w:name="z17462" w:id="18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8923"/>
    <w:bookmarkStart w:name="z17463" w:id="18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8924"/>
    <w:bookmarkStart w:name="z17464" w:id="18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8925"/>
    <w:bookmarkStart w:name="z17465" w:id="18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8926"/>
    <w:bookmarkStart w:name="z17466" w:id="18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8927"/>
    <w:bookmarkStart w:name="z17467" w:id="18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8928"/>
    <w:bookmarkStart w:name="z17468" w:id="18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8929"/>
    <w:bookmarkStart w:name="z17469" w:id="18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8930"/>
    <w:bookmarkStart w:name="z17470" w:id="18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8931"/>
    <w:bookmarkStart w:name="z17471" w:id="18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8932"/>
    <w:bookmarkStart w:name="z17472" w:id="18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8933"/>
    <w:bookmarkStart w:name="z24517" w:id="18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8934"/>
    <w:bookmarkStart w:name="z17473" w:id="18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8935"/>
    <w:bookmarkStart w:name="z17474" w:id="18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8936"/>
    <w:bookmarkStart w:name="z17475" w:id="18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18937"/>
    <w:bookmarkStart w:name="z17476" w:id="18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8938"/>
    <w:bookmarkStart w:name="z17477" w:id="18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8939"/>
    <w:bookmarkStart w:name="z17478" w:id="18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8940"/>
    <w:bookmarkStart w:name="z17479" w:id="18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8941"/>
    <w:bookmarkStart w:name="z17480" w:id="18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8942"/>
    <w:bookmarkStart w:name="z20713" w:id="18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8943"/>
    <w:bookmarkStart w:name="z20714" w:id="18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8944"/>
    <w:bookmarkStart w:name="z17481" w:id="18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89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82" w:id="18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8946"/>
    <w:bookmarkStart w:name="z17483" w:id="18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8947"/>
    <w:bookmarkStart w:name="z17484" w:id="18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8948"/>
    <w:bookmarkStart w:name="z17485" w:id="18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8949"/>
    <w:bookmarkStart w:name="z20715" w:id="18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8950"/>
    <w:bookmarkStart w:name="z20716" w:id="18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8951"/>
    <w:bookmarkStart w:name="z17486" w:id="18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89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87" w:id="189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8953"/>
    <w:bookmarkStart w:name="z17488" w:id="18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89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89" w:id="18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89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90" w:id="18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8956"/>
    <w:bookmarkStart w:name="z17491" w:id="18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8957"/>
    <w:bookmarkStart w:name="z17492" w:id="18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8958"/>
    <w:bookmarkStart w:name="z17493" w:id="18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8959"/>
    <w:bookmarkStart w:name="z17494" w:id="18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8960"/>
    <w:bookmarkStart w:name="z17495" w:id="18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8961"/>
    <w:bookmarkStart w:name="z17496" w:id="18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8962"/>
    <w:bookmarkStart w:name="z17497" w:id="18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8963"/>
    <w:bookmarkStart w:name="z17498" w:id="18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8964"/>
    <w:bookmarkStart w:name="z17499" w:id="18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8965"/>
    <w:bookmarkStart w:name="z17500" w:id="18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8966"/>
    <w:bookmarkStart w:name="z17501" w:id="18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8967"/>
    <w:bookmarkStart w:name="z17502" w:id="18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8968"/>
    <w:bookmarkStart w:name="z17503" w:id="18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8969"/>
    <w:bookmarkStart w:name="z17504" w:id="18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8970"/>
    <w:bookmarkStart w:name="z17505" w:id="18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Аккайынского района;</w:t>
      </w:r>
    </w:p>
    <w:bookmarkEnd w:id="18971"/>
    <w:bookmarkStart w:name="z17506" w:id="18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8972"/>
    <w:bookmarkStart w:name="z17507" w:id="18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8973"/>
    <w:bookmarkStart w:name="z17508" w:id="18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89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09" w:id="189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8975"/>
    <w:bookmarkStart w:name="z17510" w:id="18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8976"/>
    <w:bookmarkStart w:name="z17511" w:id="18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8977"/>
    <w:bookmarkStart w:name="z17512" w:id="18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8978"/>
    <w:bookmarkStart w:name="z17513" w:id="189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8979"/>
    <w:bookmarkStart w:name="z17514" w:id="18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8980"/>
    <w:bookmarkStart w:name="z17515" w:id="18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89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517" w:id="189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имени Габита Мусрепова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8982"/>
    <w:bookmarkStart w:name="z17518" w:id="189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983"/>
    <w:bookmarkStart w:name="z17519" w:id="18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имени Габита Мусрепова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8984"/>
    <w:bookmarkStart w:name="z17520" w:id="18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8985"/>
    <w:bookmarkStart w:name="z17521" w:id="18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8986"/>
    <w:bookmarkStart w:name="z17522" w:id="18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8987"/>
    <w:bookmarkStart w:name="z17523" w:id="18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988"/>
    <w:bookmarkStart w:name="z17524" w:id="18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8989"/>
    <w:bookmarkStart w:name="z17525" w:id="18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8990"/>
    <w:bookmarkStart w:name="z17526" w:id="18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151400, Республика Казахстан, Северо-Казахстанская область, район имени Габита Мусрепова, село Новоишимское, ул. Пионерская, 1.</w:t>
      </w:r>
    </w:p>
    <w:bookmarkEnd w:id="18991"/>
    <w:bookmarkStart w:name="z17527" w:id="18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имени Габита Мусрепова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8992"/>
    <w:bookmarkStart w:name="z17528" w:id="18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8993"/>
    <w:bookmarkStart w:name="z17529" w:id="18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8994"/>
    <w:bookmarkStart w:name="z17530" w:id="18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8995"/>
    <w:bookmarkStart w:name="z17531" w:id="189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8996"/>
    <w:bookmarkStart w:name="z17532" w:id="18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8997"/>
    <w:bookmarkStart w:name="z17533" w:id="18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8998"/>
    <w:bookmarkStart w:name="z17534" w:id="18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8999"/>
    <w:bookmarkStart w:name="z17535" w:id="19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9000"/>
    <w:bookmarkStart w:name="z17536" w:id="19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9001"/>
    <w:bookmarkStart w:name="z20717" w:id="19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90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37" w:id="19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9003"/>
    <w:bookmarkStart w:name="z17538" w:id="19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9004"/>
    <w:bookmarkStart w:name="z17539" w:id="19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9005"/>
    <w:bookmarkStart w:name="z17540" w:id="19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9006"/>
    <w:bookmarkStart w:name="z17541" w:id="19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9007"/>
    <w:bookmarkStart w:name="z17542" w:id="19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9008"/>
    <w:bookmarkStart w:name="z17543" w:id="19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9009"/>
    <w:bookmarkStart w:name="z17544" w:id="19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9010"/>
    <w:bookmarkStart w:name="z17545" w:id="19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9011"/>
    <w:bookmarkStart w:name="z17546" w:id="19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9012"/>
    <w:bookmarkStart w:name="z17547" w:id="19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9013"/>
    <w:bookmarkStart w:name="z17548" w:id="19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9014"/>
    <w:bookmarkStart w:name="z17549" w:id="19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9015"/>
    <w:bookmarkStart w:name="z17550" w:id="19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9016"/>
    <w:bookmarkStart w:name="z17551" w:id="19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9017"/>
    <w:bookmarkStart w:name="z17552" w:id="19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9018"/>
    <w:bookmarkStart w:name="z17553" w:id="19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9019"/>
    <w:bookmarkStart w:name="z17554" w:id="19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9020"/>
    <w:bookmarkStart w:name="z17555" w:id="19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9021"/>
    <w:bookmarkStart w:name="z17556" w:id="19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9022"/>
    <w:bookmarkStart w:name="z17557" w:id="19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9023"/>
    <w:bookmarkStart w:name="z17558" w:id="19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9024"/>
    <w:bookmarkStart w:name="z17559" w:id="19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9025"/>
    <w:bookmarkStart w:name="z17560" w:id="19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9026"/>
    <w:bookmarkStart w:name="z17561" w:id="19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9027"/>
    <w:bookmarkStart w:name="z24518" w:id="19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9028"/>
    <w:bookmarkStart w:name="z17562" w:id="19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9029"/>
    <w:bookmarkStart w:name="z17563" w:id="19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9030"/>
    <w:bookmarkStart w:name="z17564" w:id="19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19031"/>
    <w:bookmarkStart w:name="z17565" w:id="19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9032"/>
    <w:bookmarkStart w:name="z17566" w:id="19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9033"/>
    <w:bookmarkStart w:name="z17567" w:id="19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9034"/>
    <w:bookmarkStart w:name="z17568" w:id="19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9035"/>
    <w:bookmarkStart w:name="z17569" w:id="19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9036"/>
    <w:bookmarkStart w:name="z20718" w:id="19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9037"/>
    <w:bookmarkStart w:name="z20719" w:id="19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9038"/>
    <w:bookmarkStart w:name="z17570" w:id="19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90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71" w:id="19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9040"/>
    <w:bookmarkStart w:name="z17572" w:id="19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9041"/>
    <w:bookmarkStart w:name="z17573" w:id="19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9042"/>
    <w:bookmarkStart w:name="z17574" w:id="19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9043"/>
    <w:bookmarkStart w:name="z20720" w:id="19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9044"/>
    <w:bookmarkStart w:name="z20721" w:id="19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9045"/>
    <w:bookmarkStart w:name="z17575" w:id="19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90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76" w:id="190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9047"/>
    <w:bookmarkStart w:name="z17577" w:id="19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90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78" w:id="19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90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79" w:id="19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9050"/>
    <w:bookmarkStart w:name="z17580" w:id="19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9051"/>
    <w:bookmarkStart w:name="z17581" w:id="19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9052"/>
    <w:bookmarkStart w:name="z17582" w:id="19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9053"/>
    <w:bookmarkStart w:name="z17583" w:id="19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9054"/>
    <w:bookmarkStart w:name="z17584" w:id="19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9055"/>
    <w:bookmarkStart w:name="z17585" w:id="19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9056"/>
    <w:bookmarkStart w:name="z17586" w:id="19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9057"/>
    <w:bookmarkStart w:name="z17587" w:id="19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9058"/>
    <w:bookmarkStart w:name="z17588" w:id="19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9059"/>
    <w:bookmarkStart w:name="z17589" w:id="19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9060"/>
    <w:bookmarkStart w:name="z17590" w:id="19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9061"/>
    <w:bookmarkStart w:name="z17591" w:id="19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9062"/>
    <w:bookmarkStart w:name="z17592" w:id="19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9063"/>
    <w:bookmarkStart w:name="z17593" w:id="19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9064"/>
    <w:bookmarkStart w:name="z17594" w:id="19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имени Габита Мусрепова;</w:t>
      </w:r>
    </w:p>
    <w:bookmarkEnd w:id="19065"/>
    <w:bookmarkStart w:name="z17595" w:id="19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9066"/>
    <w:bookmarkStart w:name="z17596" w:id="19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9067"/>
    <w:bookmarkStart w:name="z17597" w:id="19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90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98" w:id="190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9069"/>
    <w:bookmarkStart w:name="z17599" w:id="19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9070"/>
    <w:bookmarkStart w:name="z17600" w:id="19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9071"/>
    <w:bookmarkStart w:name="z17601" w:id="19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9072"/>
    <w:bookmarkStart w:name="z17602" w:id="190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9073"/>
    <w:bookmarkStart w:name="z17603" w:id="19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9074"/>
    <w:bookmarkStart w:name="z17604" w:id="19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bookmarkEnd w:id="190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606" w:id="190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Есильского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9076"/>
    <w:bookmarkStart w:name="z17607" w:id="190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077"/>
    <w:bookmarkStart w:name="z17608" w:id="19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Есильского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9078"/>
    <w:bookmarkStart w:name="z17609" w:id="19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9079"/>
    <w:bookmarkStart w:name="z17610" w:id="19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9080"/>
    <w:bookmarkStart w:name="z17611" w:id="19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9081"/>
    <w:bookmarkStart w:name="z17612" w:id="19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082"/>
    <w:bookmarkStart w:name="z17613" w:id="19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9083"/>
    <w:bookmarkStart w:name="z17614" w:id="19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9084"/>
    <w:bookmarkStart w:name="z17615" w:id="19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150500, Республика Казахстан, Северо-Казахстанская область, Есильский район, село Явленка, улица Шокаева, 30.</w:t>
      </w:r>
    </w:p>
    <w:bookmarkEnd w:id="19085"/>
    <w:bookmarkStart w:name="z17616" w:id="19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Есильского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9086"/>
    <w:bookmarkStart w:name="z17617" w:id="19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9087"/>
    <w:bookmarkStart w:name="z17618" w:id="19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9088"/>
    <w:bookmarkStart w:name="z17619" w:id="19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9089"/>
    <w:bookmarkStart w:name="z17620" w:id="190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9090"/>
    <w:bookmarkStart w:name="z17621" w:id="19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9091"/>
    <w:bookmarkStart w:name="z17622" w:id="19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9092"/>
    <w:bookmarkStart w:name="z17623" w:id="19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9093"/>
    <w:bookmarkStart w:name="z17624" w:id="19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9094"/>
    <w:bookmarkStart w:name="z17625" w:id="19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9095"/>
    <w:bookmarkStart w:name="z20722" w:id="19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90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26" w:id="19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9097"/>
    <w:bookmarkStart w:name="z17627" w:id="19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9098"/>
    <w:bookmarkStart w:name="z17628" w:id="19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9099"/>
    <w:bookmarkStart w:name="z17629" w:id="19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9100"/>
    <w:bookmarkStart w:name="z17630" w:id="19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9101"/>
    <w:bookmarkStart w:name="z17631" w:id="19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9102"/>
    <w:bookmarkStart w:name="z17632" w:id="19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9103"/>
    <w:bookmarkStart w:name="z17633" w:id="19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9104"/>
    <w:bookmarkStart w:name="z17634" w:id="19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9105"/>
    <w:bookmarkStart w:name="z17635" w:id="19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9106"/>
    <w:bookmarkStart w:name="z17636" w:id="19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9107"/>
    <w:bookmarkStart w:name="z17637" w:id="19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9108"/>
    <w:bookmarkStart w:name="z17638" w:id="19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9109"/>
    <w:bookmarkStart w:name="z17639" w:id="19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9110"/>
    <w:bookmarkStart w:name="z17640" w:id="19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9111"/>
    <w:bookmarkStart w:name="z17641" w:id="19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9112"/>
    <w:bookmarkStart w:name="z17642" w:id="19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9113"/>
    <w:bookmarkStart w:name="z17643" w:id="19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9114"/>
    <w:bookmarkStart w:name="z17644" w:id="19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9115"/>
    <w:bookmarkStart w:name="z17645" w:id="19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9116"/>
    <w:bookmarkStart w:name="z17646" w:id="19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9117"/>
    <w:bookmarkStart w:name="z17647" w:id="19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9118"/>
    <w:bookmarkStart w:name="z17648" w:id="19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9119"/>
    <w:bookmarkStart w:name="z17649" w:id="19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9120"/>
    <w:bookmarkStart w:name="z17650" w:id="19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9121"/>
    <w:bookmarkStart w:name="z24519" w:id="19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9122"/>
    <w:bookmarkStart w:name="z17651" w:id="19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9123"/>
    <w:bookmarkStart w:name="z17652" w:id="19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9124"/>
    <w:bookmarkStart w:name="z17653" w:id="19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19125"/>
    <w:bookmarkStart w:name="z17654" w:id="19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9126"/>
    <w:bookmarkStart w:name="z17655" w:id="19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9127"/>
    <w:bookmarkStart w:name="z17656" w:id="19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9128"/>
    <w:bookmarkStart w:name="z17657" w:id="19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9129"/>
    <w:bookmarkStart w:name="z17658" w:id="19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9130"/>
    <w:bookmarkStart w:name="z20723" w:id="19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9131"/>
    <w:bookmarkStart w:name="z20724" w:id="19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9132"/>
    <w:bookmarkStart w:name="z17659" w:id="19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91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60" w:id="19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9134"/>
    <w:bookmarkStart w:name="z17661" w:id="19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9135"/>
    <w:bookmarkStart w:name="z17662" w:id="19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9136"/>
    <w:bookmarkStart w:name="z17663" w:id="19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9137"/>
    <w:bookmarkStart w:name="z20725" w:id="19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9138"/>
    <w:bookmarkStart w:name="z20726" w:id="19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9139"/>
    <w:bookmarkStart w:name="z17664" w:id="19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91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65" w:id="19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9141"/>
    <w:bookmarkStart w:name="z17666" w:id="19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91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67" w:id="19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91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68" w:id="19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9144"/>
    <w:bookmarkStart w:name="z17669" w:id="19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9145"/>
    <w:bookmarkStart w:name="z17670" w:id="19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9146"/>
    <w:bookmarkStart w:name="z17671" w:id="19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9147"/>
    <w:bookmarkStart w:name="z17672" w:id="19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9148"/>
    <w:bookmarkStart w:name="z17673" w:id="19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9149"/>
    <w:bookmarkStart w:name="z17674" w:id="19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9150"/>
    <w:bookmarkStart w:name="z17675" w:id="19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9151"/>
    <w:bookmarkStart w:name="z17676" w:id="19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9152"/>
    <w:bookmarkStart w:name="z17677" w:id="19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9153"/>
    <w:bookmarkStart w:name="z17678" w:id="19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9154"/>
    <w:bookmarkStart w:name="z17679" w:id="19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9155"/>
    <w:bookmarkStart w:name="z17680" w:id="19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9156"/>
    <w:bookmarkStart w:name="z17681" w:id="19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9157"/>
    <w:bookmarkStart w:name="z17682" w:id="19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9158"/>
    <w:bookmarkStart w:name="z17683" w:id="19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Есильского района;</w:t>
      </w:r>
    </w:p>
    <w:bookmarkEnd w:id="19159"/>
    <w:bookmarkStart w:name="z17684" w:id="19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9160"/>
    <w:bookmarkStart w:name="z17685" w:id="19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9161"/>
    <w:bookmarkStart w:name="z17686" w:id="19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91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87" w:id="19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9163"/>
    <w:bookmarkStart w:name="z17688" w:id="19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9164"/>
    <w:bookmarkStart w:name="z17689" w:id="19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9165"/>
    <w:bookmarkStart w:name="z17690" w:id="19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9166"/>
    <w:bookmarkStart w:name="z17691" w:id="19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9167"/>
    <w:bookmarkStart w:name="z17692" w:id="19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9168"/>
    <w:bookmarkStart w:name="z17693" w:id="19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91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695" w:id="19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Жамбылского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9170"/>
    <w:bookmarkStart w:name="z17696" w:id="19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171"/>
    <w:bookmarkStart w:name="z17697" w:id="19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Жамбылского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9172"/>
    <w:bookmarkStart w:name="z17698" w:id="19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9173"/>
    <w:bookmarkStart w:name="z17699" w:id="19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9174"/>
    <w:bookmarkStart w:name="z17700" w:id="19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9175"/>
    <w:bookmarkStart w:name="z17701" w:id="19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176"/>
    <w:bookmarkStart w:name="z17702" w:id="19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9177"/>
    <w:bookmarkStart w:name="z17703" w:id="19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9178"/>
    <w:bookmarkStart w:name="z17704" w:id="19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150600, Республика Казахстан, Северо-Казахстанская область, Жамбылский район, село Пресновка, улица Труда, 5.</w:t>
      </w:r>
    </w:p>
    <w:bookmarkEnd w:id="19179"/>
    <w:bookmarkStart w:name="z17705" w:id="19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Жамбылского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9180"/>
    <w:bookmarkStart w:name="z17706" w:id="19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9181"/>
    <w:bookmarkStart w:name="z17707" w:id="19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9182"/>
    <w:bookmarkStart w:name="z17708" w:id="19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9183"/>
    <w:bookmarkStart w:name="z17709" w:id="19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9184"/>
    <w:bookmarkStart w:name="z17710" w:id="19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9185"/>
    <w:bookmarkStart w:name="z17711" w:id="19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9186"/>
    <w:bookmarkStart w:name="z17712" w:id="19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9187"/>
    <w:bookmarkStart w:name="z17713" w:id="19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9188"/>
    <w:bookmarkStart w:name="z17714" w:id="19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9189"/>
    <w:bookmarkStart w:name="z20727" w:id="19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91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15" w:id="19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9191"/>
    <w:bookmarkStart w:name="z17716" w:id="19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9192"/>
    <w:bookmarkStart w:name="z17717" w:id="19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9193"/>
    <w:bookmarkStart w:name="z17718" w:id="19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9194"/>
    <w:bookmarkStart w:name="z17719" w:id="19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9195"/>
    <w:bookmarkStart w:name="z17720" w:id="19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9196"/>
    <w:bookmarkStart w:name="z17721" w:id="19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9197"/>
    <w:bookmarkStart w:name="z17722" w:id="19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9198"/>
    <w:bookmarkStart w:name="z17723" w:id="19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9199"/>
    <w:bookmarkStart w:name="z17724" w:id="19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9200"/>
    <w:bookmarkStart w:name="z17725" w:id="19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9201"/>
    <w:bookmarkStart w:name="z17726" w:id="19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9202"/>
    <w:bookmarkStart w:name="z17727" w:id="19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9203"/>
    <w:bookmarkStart w:name="z17728" w:id="19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9204"/>
    <w:bookmarkStart w:name="z17729" w:id="19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9205"/>
    <w:bookmarkStart w:name="z17730" w:id="19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9206"/>
    <w:bookmarkStart w:name="z17731" w:id="19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9207"/>
    <w:bookmarkStart w:name="z17732" w:id="19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9208"/>
    <w:bookmarkStart w:name="z17733" w:id="19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9209"/>
    <w:bookmarkStart w:name="z17734" w:id="19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9210"/>
    <w:bookmarkStart w:name="z17735" w:id="19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9211"/>
    <w:bookmarkStart w:name="z17736" w:id="19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9212"/>
    <w:bookmarkStart w:name="z17737" w:id="19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9213"/>
    <w:bookmarkStart w:name="z17738" w:id="19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9214"/>
    <w:bookmarkStart w:name="z17739" w:id="19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9215"/>
    <w:bookmarkStart w:name="z24520" w:id="19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9216"/>
    <w:bookmarkStart w:name="z17740" w:id="19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9217"/>
    <w:bookmarkStart w:name="z17741" w:id="19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9218"/>
    <w:bookmarkStart w:name="z17742" w:id="19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19219"/>
    <w:bookmarkStart w:name="z17743" w:id="19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9220"/>
    <w:bookmarkStart w:name="z17744" w:id="19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9221"/>
    <w:bookmarkStart w:name="z17745" w:id="19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9222"/>
    <w:bookmarkStart w:name="z17746" w:id="19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9223"/>
    <w:bookmarkStart w:name="z17747" w:id="19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9224"/>
    <w:bookmarkStart w:name="z20728" w:id="19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9225"/>
    <w:bookmarkStart w:name="z20729" w:id="19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9226"/>
    <w:bookmarkStart w:name="z17748" w:id="19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92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49" w:id="19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9228"/>
    <w:bookmarkStart w:name="z17750" w:id="19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9229"/>
    <w:bookmarkStart w:name="z17751" w:id="19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9230"/>
    <w:bookmarkStart w:name="z17752" w:id="19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9231"/>
    <w:bookmarkStart w:name="z20730" w:id="19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9232"/>
    <w:bookmarkStart w:name="z20731" w:id="19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9233"/>
    <w:bookmarkStart w:name="z17753" w:id="19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92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54" w:id="19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9235"/>
    <w:bookmarkStart w:name="z17755" w:id="19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92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56" w:id="19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92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57" w:id="19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9238"/>
    <w:bookmarkStart w:name="z17758" w:id="19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9239"/>
    <w:bookmarkStart w:name="z17759" w:id="19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9240"/>
    <w:bookmarkStart w:name="z17760" w:id="19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9241"/>
    <w:bookmarkStart w:name="z17761" w:id="19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9242"/>
    <w:bookmarkStart w:name="z17762" w:id="19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9243"/>
    <w:bookmarkStart w:name="z17763" w:id="19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9244"/>
    <w:bookmarkStart w:name="z17764" w:id="19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9245"/>
    <w:bookmarkStart w:name="z17765" w:id="19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9246"/>
    <w:bookmarkStart w:name="z17766" w:id="19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9247"/>
    <w:bookmarkStart w:name="z17767" w:id="19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9248"/>
    <w:bookmarkStart w:name="z17768" w:id="19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9249"/>
    <w:bookmarkStart w:name="z17769" w:id="19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9250"/>
    <w:bookmarkStart w:name="z17770" w:id="19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9251"/>
    <w:bookmarkStart w:name="z17771" w:id="19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9252"/>
    <w:bookmarkStart w:name="z17772" w:id="19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Жамбылского района;</w:t>
      </w:r>
    </w:p>
    <w:bookmarkEnd w:id="19253"/>
    <w:bookmarkStart w:name="z17773" w:id="19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9254"/>
    <w:bookmarkStart w:name="z17774" w:id="19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9255"/>
    <w:bookmarkStart w:name="z17775" w:id="19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92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76" w:id="19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9257"/>
    <w:bookmarkStart w:name="z17777" w:id="19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9258"/>
    <w:bookmarkStart w:name="z17778" w:id="19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9259"/>
    <w:bookmarkStart w:name="z17779" w:id="19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9260"/>
    <w:bookmarkStart w:name="z17780" w:id="19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9261"/>
    <w:bookmarkStart w:name="z17781" w:id="19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9262"/>
    <w:bookmarkStart w:name="z17782" w:id="19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92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784" w:id="19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Кызылжарского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9264"/>
    <w:bookmarkStart w:name="z17785" w:id="19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265"/>
    <w:bookmarkStart w:name="z17786" w:id="19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Кызылжарского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9266"/>
    <w:bookmarkStart w:name="z17787" w:id="19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9267"/>
    <w:bookmarkStart w:name="z17788" w:id="19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9268"/>
    <w:bookmarkStart w:name="z17789" w:id="19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9269"/>
    <w:bookmarkStart w:name="z17790" w:id="19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270"/>
    <w:bookmarkStart w:name="z17791" w:id="19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9271"/>
    <w:bookmarkStart w:name="z17792" w:id="19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9272"/>
    <w:bookmarkStart w:name="z17793" w:id="19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150700, Республика Казахстан, Северо-Казахстанская область, Кызылжарский район, ауыл Бескөл, улица Коморова,74.</w:t>
      </w:r>
    </w:p>
    <w:bookmarkEnd w:id="19273"/>
    <w:bookmarkStart w:name="z17794" w:id="19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Кызылжарского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9274"/>
    <w:bookmarkStart w:name="z17795" w:id="19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9275"/>
    <w:bookmarkStart w:name="z17796" w:id="19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9276"/>
    <w:bookmarkStart w:name="z17797" w:id="19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9277"/>
    <w:bookmarkStart w:name="z17798" w:id="19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9278"/>
    <w:bookmarkStart w:name="z17799" w:id="19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9279"/>
    <w:bookmarkStart w:name="z17800" w:id="19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9280"/>
    <w:bookmarkStart w:name="z17801" w:id="19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9281"/>
    <w:bookmarkStart w:name="z17802" w:id="19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9282"/>
    <w:bookmarkStart w:name="z17803" w:id="19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9283"/>
    <w:bookmarkStart w:name="z20732" w:id="19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92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04" w:id="19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9285"/>
    <w:bookmarkStart w:name="z17805" w:id="19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9286"/>
    <w:bookmarkStart w:name="z17806" w:id="19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9287"/>
    <w:bookmarkStart w:name="z17807" w:id="19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9288"/>
    <w:bookmarkStart w:name="z17808" w:id="19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9289"/>
    <w:bookmarkStart w:name="z17809" w:id="19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9290"/>
    <w:bookmarkStart w:name="z17810" w:id="19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9291"/>
    <w:bookmarkStart w:name="z17811" w:id="19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9292"/>
    <w:bookmarkStart w:name="z17812" w:id="19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9293"/>
    <w:bookmarkStart w:name="z17813" w:id="19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9294"/>
    <w:bookmarkStart w:name="z17814" w:id="19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9295"/>
    <w:bookmarkStart w:name="z17815" w:id="19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9296"/>
    <w:bookmarkStart w:name="z17816" w:id="19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9297"/>
    <w:bookmarkStart w:name="z17817" w:id="19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9298"/>
    <w:bookmarkStart w:name="z17818" w:id="19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9299"/>
    <w:bookmarkStart w:name="z17819" w:id="19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9300"/>
    <w:bookmarkStart w:name="z17820" w:id="19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9301"/>
    <w:bookmarkStart w:name="z17821" w:id="19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9302"/>
    <w:bookmarkStart w:name="z17822" w:id="19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9303"/>
    <w:bookmarkStart w:name="z17823" w:id="19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9304"/>
    <w:bookmarkStart w:name="z17824" w:id="19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9305"/>
    <w:bookmarkStart w:name="z17825" w:id="19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9306"/>
    <w:bookmarkStart w:name="z17826" w:id="19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9307"/>
    <w:bookmarkStart w:name="z17827" w:id="19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9308"/>
    <w:bookmarkStart w:name="z17828" w:id="19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9309"/>
    <w:bookmarkStart w:name="z24521" w:id="19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9310"/>
    <w:bookmarkStart w:name="z17829" w:id="19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9311"/>
    <w:bookmarkStart w:name="z17830" w:id="19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9312"/>
    <w:bookmarkStart w:name="z17831" w:id="19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19313"/>
    <w:bookmarkStart w:name="z17832" w:id="19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9314"/>
    <w:bookmarkStart w:name="z17833" w:id="19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9315"/>
    <w:bookmarkStart w:name="z17834" w:id="19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9316"/>
    <w:bookmarkStart w:name="z17835" w:id="19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9317"/>
    <w:bookmarkStart w:name="z17836" w:id="19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9318"/>
    <w:bookmarkStart w:name="z20733" w:id="19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9319"/>
    <w:bookmarkStart w:name="z20734" w:id="19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9320"/>
    <w:bookmarkStart w:name="z17837" w:id="19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93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38" w:id="19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9322"/>
    <w:bookmarkStart w:name="z17839" w:id="19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9323"/>
    <w:bookmarkStart w:name="z17840" w:id="19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9324"/>
    <w:bookmarkStart w:name="z17841" w:id="19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9325"/>
    <w:bookmarkStart w:name="z20735" w:id="19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9326"/>
    <w:bookmarkStart w:name="z20736" w:id="19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9327"/>
    <w:bookmarkStart w:name="z17842" w:id="19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93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43" w:id="19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9329"/>
    <w:bookmarkStart w:name="z17844" w:id="19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93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45" w:id="19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93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46" w:id="19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9332"/>
    <w:bookmarkStart w:name="z17847" w:id="19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9333"/>
    <w:bookmarkStart w:name="z17848" w:id="19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9334"/>
    <w:bookmarkStart w:name="z17849" w:id="19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9335"/>
    <w:bookmarkStart w:name="z17850" w:id="19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9336"/>
    <w:bookmarkStart w:name="z17851" w:id="19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9337"/>
    <w:bookmarkStart w:name="z17852" w:id="19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9338"/>
    <w:bookmarkStart w:name="z17853" w:id="19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9339"/>
    <w:bookmarkStart w:name="z17854" w:id="19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9340"/>
    <w:bookmarkStart w:name="z17855" w:id="19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9341"/>
    <w:bookmarkStart w:name="z17856" w:id="19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9342"/>
    <w:bookmarkStart w:name="z17857" w:id="19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9343"/>
    <w:bookmarkStart w:name="z17858" w:id="19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9344"/>
    <w:bookmarkStart w:name="z17859" w:id="19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9345"/>
    <w:bookmarkStart w:name="z17860" w:id="19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9346"/>
    <w:bookmarkStart w:name="z17861" w:id="19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Кызылжарского района;</w:t>
      </w:r>
    </w:p>
    <w:bookmarkEnd w:id="19347"/>
    <w:bookmarkStart w:name="z17862" w:id="19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9348"/>
    <w:bookmarkStart w:name="z17863" w:id="19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9349"/>
    <w:bookmarkStart w:name="z17864" w:id="19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93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65" w:id="19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9351"/>
    <w:bookmarkStart w:name="z17866" w:id="19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9352"/>
    <w:bookmarkStart w:name="z17867" w:id="19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9353"/>
    <w:bookmarkStart w:name="z17868" w:id="19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9354"/>
    <w:bookmarkStart w:name="z17869" w:id="19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9355"/>
    <w:bookmarkStart w:name="z17870" w:id="19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9356"/>
    <w:bookmarkStart w:name="z17871" w:id="19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193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873" w:id="19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Магжана Жумабаева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9358"/>
    <w:bookmarkStart w:name="z17874" w:id="19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359"/>
    <w:bookmarkStart w:name="z17875" w:id="19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Магжана Жумабаева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9360"/>
    <w:bookmarkStart w:name="z17876" w:id="19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9361"/>
    <w:bookmarkStart w:name="z17877" w:id="19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9362"/>
    <w:bookmarkStart w:name="z17878" w:id="19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9363"/>
    <w:bookmarkStart w:name="z17879" w:id="19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364"/>
    <w:bookmarkStart w:name="z17880" w:id="19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9365"/>
    <w:bookmarkStart w:name="z17881" w:id="19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9366"/>
    <w:bookmarkStart w:name="z17882" w:id="19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150800, Республика Казахстан, Северо-Казахстанская область, район Магжана Жумабаева, город Булаево, улица Батыр Баяна, 79.</w:t>
      </w:r>
    </w:p>
    <w:bookmarkEnd w:id="19367"/>
    <w:bookmarkStart w:name="z17883" w:id="19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Магжана Жумабаева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9368"/>
    <w:bookmarkStart w:name="z17884" w:id="19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9369"/>
    <w:bookmarkStart w:name="z17885" w:id="19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9370"/>
    <w:bookmarkStart w:name="z17886" w:id="19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9371"/>
    <w:bookmarkStart w:name="z17887" w:id="19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9372"/>
    <w:bookmarkStart w:name="z17888" w:id="19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9373"/>
    <w:bookmarkStart w:name="z17889" w:id="19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9374"/>
    <w:bookmarkStart w:name="z17890" w:id="19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9375"/>
    <w:bookmarkStart w:name="z17891" w:id="19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9376"/>
    <w:bookmarkStart w:name="z17892" w:id="19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9377"/>
    <w:bookmarkStart w:name="z20737" w:id="19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93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93" w:id="19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9379"/>
    <w:bookmarkStart w:name="z17894" w:id="19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9380"/>
    <w:bookmarkStart w:name="z17895" w:id="19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9381"/>
    <w:bookmarkStart w:name="z17896" w:id="19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9382"/>
    <w:bookmarkStart w:name="z17897" w:id="19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9383"/>
    <w:bookmarkStart w:name="z17898" w:id="19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9384"/>
    <w:bookmarkStart w:name="z17899" w:id="19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9385"/>
    <w:bookmarkStart w:name="z17900" w:id="19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9386"/>
    <w:bookmarkStart w:name="z17901" w:id="19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9387"/>
    <w:bookmarkStart w:name="z17902" w:id="19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9388"/>
    <w:bookmarkStart w:name="z17903" w:id="19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9389"/>
    <w:bookmarkStart w:name="z17904" w:id="19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9390"/>
    <w:bookmarkStart w:name="z17905" w:id="19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9391"/>
    <w:bookmarkStart w:name="z17906" w:id="19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9392"/>
    <w:bookmarkStart w:name="z17907" w:id="19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9393"/>
    <w:bookmarkStart w:name="z17908" w:id="19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9394"/>
    <w:bookmarkStart w:name="z17909" w:id="19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9395"/>
    <w:bookmarkStart w:name="z17910" w:id="19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9396"/>
    <w:bookmarkStart w:name="z17911" w:id="19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9397"/>
    <w:bookmarkStart w:name="z17912" w:id="19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9398"/>
    <w:bookmarkStart w:name="z17913" w:id="19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9399"/>
    <w:bookmarkStart w:name="z17914" w:id="19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9400"/>
    <w:bookmarkStart w:name="z17915" w:id="19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9401"/>
    <w:bookmarkStart w:name="z17916" w:id="19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9402"/>
    <w:bookmarkStart w:name="z17917" w:id="19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9403"/>
    <w:bookmarkStart w:name="z24522" w:id="19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9404"/>
    <w:bookmarkStart w:name="z17918" w:id="19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9405"/>
    <w:bookmarkStart w:name="z17919" w:id="19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9406"/>
    <w:bookmarkStart w:name="z17920" w:id="19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19407"/>
    <w:bookmarkStart w:name="z17921" w:id="19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9408"/>
    <w:bookmarkStart w:name="z17922" w:id="19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9409"/>
    <w:bookmarkStart w:name="z17923" w:id="19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9410"/>
    <w:bookmarkStart w:name="z17924" w:id="19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9411"/>
    <w:bookmarkStart w:name="z17925" w:id="19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9412"/>
    <w:bookmarkStart w:name="z20738" w:id="19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9413"/>
    <w:bookmarkStart w:name="z20739" w:id="19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9414"/>
    <w:bookmarkStart w:name="z17926" w:id="19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94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27" w:id="19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9416"/>
    <w:bookmarkStart w:name="z17928" w:id="19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9417"/>
    <w:bookmarkStart w:name="z17929" w:id="19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9418"/>
    <w:bookmarkStart w:name="z17930" w:id="19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9419"/>
    <w:bookmarkStart w:name="z20740" w:id="19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9420"/>
    <w:bookmarkStart w:name="z20741" w:id="19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9421"/>
    <w:bookmarkStart w:name="z17931" w:id="19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94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32" w:id="19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9423"/>
    <w:bookmarkStart w:name="z17933" w:id="19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94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34" w:id="19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94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35" w:id="19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9426"/>
    <w:bookmarkStart w:name="z17936" w:id="19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9427"/>
    <w:bookmarkStart w:name="z17937" w:id="19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9428"/>
    <w:bookmarkStart w:name="z17938" w:id="19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9429"/>
    <w:bookmarkStart w:name="z17939" w:id="19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9430"/>
    <w:bookmarkStart w:name="z17940" w:id="19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9431"/>
    <w:bookmarkStart w:name="z17941" w:id="19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9432"/>
    <w:bookmarkStart w:name="z17942" w:id="19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9433"/>
    <w:bookmarkStart w:name="z17943" w:id="19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9434"/>
    <w:bookmarkStart w:name="z17944" w:id="19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9435"/>
    <w:bookmarkStart w:name="z17945" w:id="19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9436"/>
    <w:bookmarkStart w:name="z17946" w:id="19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9437"/>
    <w:bookmarkStart w:name="z17947" w:id="19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9438"/>
    <w:bookmarkStart w:name="z17948" w:id="19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9439"/>
    <w:bookmarkStart w:name="z17949" w:id="19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9440"/>
    <w:bookmarkStart w:name="z17950" w:id="19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М. Жумабаева;</w:t>
      </w:r>
    </w:p>
    <w:bookmarkEnd w:id="19441"/>
    <w:bookmarkStart w:name="z17951" w:id="19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9442"/>
    <w:bookmarkStart w:name="z17952" w:id="19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9443"/>
    <w:bookmarkStart w:name="z17953" w:id="19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94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54" w:id="19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9445"/>
    <w:bookmarkStart w:name="z17955" w:id="19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9446"/>
    <w:bookmarkStart w:name="z17956" w:id="19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9447"/>
    <w:bookmarkStart w:name="z17957" w:id="19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9448"/>
    <w:bookmarkStart w:name="z17958" w:id="19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9449"/>
    <w:bookmarkStart w:name="z17959" w:id="19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9450"/>
    <w:bookmarkStart w:name="z17960" w:id="19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194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7962" w:id="19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Мамлютского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9452"/>
    <w:bookmarkStart w:name="z17963" w:id="19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453"/>
    <w:bookmarkStart w:name="z17964" w:id="19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Мамлютского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9454"/>
    <w:bookmarkStart w:name="z17965" w:id="19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9455"/>
    <w:bookmarkStart w:name="z17966" w:id="19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9456"/>
    <w:bookmarkStart w:name="z17967" w:id="19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9457"/>
    <w:bookmarkStart w:name="z17968" w:id="19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458"/>
    <w:bookmarkStart w:name="z17969" w:id="19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9459"/>
    <w:bookmarkStart w:name="z17970" w:id="19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9460"/>
    <w:bookmarkStart w:name="z17971" w:id="19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150900, Республика Казахстан, Северо-Казахстанская область, Мамлютский район, город Мамлютка, улица Победы, 4.</w:t>
      </w:r>
    </w:p>
    <w:bookmarkEnd w:id="19461"/>
    <w:bookmarkStart w:name="z17972" w:id="19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Мамлютского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9462"/>
    <w:bookmarkStart w:name="z17973" w:id="19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9463"/>
    <w:bookmarkStart w:name="z17974" w:id="19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9464"/>
    <w:bookmarkStart w:name="z17975" w:id="19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9465"/>
    <w:bookmarkStart w:name="z17976" w:id="19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9466"/>
    <w:bookmarkStart w:name="z17977" w:id="19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9467"/>
    <w:bookmarkStart w:name="z17978" w:id="19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9468"/>
    <w:bookmarkStart w:name="z17979" w:id="19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9469"/>
    <w:bookmarkStart w:name="z17980" w:id="19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9470"/>
    <w:bookmarkStart w:name="z17981" w:id="19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9471"/>
    <w:bookmarkStart w:name="z20742" w:id="19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94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82" w:id="19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9473"/>
    <w:bookmarkStart w:name="z17983" w:id="19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9474"/>
    <w:bookmarkStart w:name="z17984" w:id="19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9475"/>
    <w:bookmarkStart w:name="z17985" w:id="19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9476"/>
    <w:bookmarkStart w:name="z17986" w:id="19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9477"/>
    <w:bookmarkStart w:name="z17987" w:id="19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9478"/>
    <w:bookmarkStart w:name="z17988" w:id="19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9479"/>
    <w:bookmarkStart w:name="z17989" w:id="19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9480"/>
    <w:bookmarkStart w:name="z17990" w:id="19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9481"/>
    <w:bookmarkStart w:name="z17991" w:id="19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9482"/>
    <w:bookmarkStart w:name="z17992" w:id="19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9483"/>
    <w:bookmarkStart w:name="z17993" w:id="19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9484"/>
    <w:bookmarkStart w:name="z17994" w:id="19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9485"/>
    <w:bookmarkStart w:name="z17995" w:id="19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9486"/>
    <w:bookmarkStart w:name="z17996" w:id="19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9487"/>
    <w:bookmarkStart w:name="z17997" w:id="19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9488"/>
    <w:bookmarkStart w:name="z17998" w:id="19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9489"/>
    <w:bookmarkStart w:name="z17999" w:id="19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9490"/>
    <w:bookmarkStart w:name="z18000" w:id="19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9491"/>
    <w:bookmarkStart w:name="z18001" w:id="19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9492"/>
    <w:bookmarkStart w:name="z18002" w:id="19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9493"/>
    <w:bookmarkStart w:name="z18003" w:id="19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9494"/>
    <w:bookmarkStart w:name="z18004" w:id="19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9495"/>
    <w:bookmarkStart w:name="z18005" w:id="19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9496"/>
    <w:bookmarkStart w:name="z18006" w:id="19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9497"/>
    <w:bookmarkStart w:name="z24523" w:id="19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9498"/>
    <w:bookmarkStart w:name="z18007" w:id="19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9499"/>
    <w:bookmarkStart w:name="z18008" w:id="19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9500"/>
    <w:bookmarkStart w:name="z18009" w:id="19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19501"/>
    <w:bookmarkStart w:name="z18010" w:id="19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9502"/>
    <w:bookmarkStart w:name="z18011" w:id="19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9503"/>
    <w:bookmarkStart w:name="z18012" w:id="19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9504"/>
    <w:bookmarkStart w:name="z18013" w:id="19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9505"/>
    <w:bookmarkStart w:name="z18014" w:id="19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9506"/>
    <w:bookmarkStart w:name="z20743" w:id="19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9507"/>
    <w:bookmarkStart w:name="z20744" w:id="19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9508"/>
    <w:bookmarkStart w:name="z18015" w:id="19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95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16" w:id="19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9510"/>
    <w:bookmarkStart w:name="z18017" w:id="19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9511"/>
    <w:bookmarkStart w:name="z18018" w:id="19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9512"/>
    <w:bookmarkStart w:name="z18019" w:id="19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9513"/>
    <w:bookmarkStart w:name="z20745" w:id="19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9514"/>
    <w:bookmarkStart w:name="z20746" w:id="19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9515"/>
    <w:bookmarkStart w:name="z18020" w:id="19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95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21" w:id="19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9517"/>
    <w:bookmarkStart w:name="z18022" w:id="19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95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23" w:id="19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95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24" w:id="19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9520"/>
    <w:bookmarkStart w:name="z18025" w:id="19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9521"/>
    <w:bookmarkStart w:name="z18026" w:id="19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9522"/>
    <w:bookmarkStart w:name="z18027" w:id="19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9523"/>
    <w:bookmarkStart w:name="z18028" w:id="19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9524"/>
    <w:bookmarkStart w:name="z18029" w:id="19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9525"/>
    <w:bookmarkStart w:name="z18030" w:id="19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9526"/>
    <w:bookmarkStart w:name="z18031" w:id="19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9527"/>
    <w:bookmarkStart w:name="z18032" w:id="19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9528"/>
    <w:bookmarkStart w:name="z18033" w:id="19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9529"/>
    <w:bookmarkStart w:name="z18034" w:id="19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9530"/>
    <w:bookmarkStart w:name="z18035" w:id="19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9531"/>
    <w:bookmarkStart w:name="z18036" w:id="19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9532"/>
    <w:bookmarkStart w:name="z18037" w:id="19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9533"/>
    <w:bookmarkStart w:name="z18038" w:id="19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9534"/>
    <w:bookmarkStart w:name="z18039" w:id="19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Мамлютского района;</w:t>
      </w:r>
    </w:p>
    <w:bookmarkEnd w:id="19535"/>
    <w:bookmarkStart w:name="z18040" w:id="19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9536"/>
    <w:bookmarkStart w:name="z18041" w:id="19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9537"/>
    <w:bookmarkStart w:name="z18042" w:id="19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95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43" w:id="19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9539"/>
    <w:bookmarkStart w:name="z18044" w:id="19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9540"/>
    <w:bookmarkStart w:name="z18045" w:id="19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9541"/>
    <w:bookmarkStart w:name="z18046" w:id="19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9542"/>
    <w:bookmarkStart w:name="z18047" w:id="19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9543"/>
    <w:bookmarkStart w:name="z18048" w:id="19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9544"/>
    <w:bookmarkStart w:name="z18049" w:id="19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195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051" w:id="19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Тайыншинского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9546"/>
    <w:bookmarkStart w:name="z18052" w:id="19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547"/>
    <w:bookmarkStart w:name="z18053" w:id="19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Тайыншинского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9548"/>
    <w:bookmarkStart w:name="z18054" w:id="19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9549"/>
    <w:bookmarkStart w:name="z18055" w:id="19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9550"/>
    <w:bookmarkStart w:name="z18056" w:id="19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9551"/>
    <w:bookmarkStart w:name="z18057" w:id="19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552"/>
    <w:bookmarkStart w:name="z18058" w:id="19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9553"/>
    <w:bookmarkStart w:name="z18059" w:id="19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9554"/>
    <w:bookmarkStart w:name="z18060" w:id="19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151000,Республика Казахстан, Северо-Казахстанская область, Тайыншинский район, город Тайынша, улица Чаглинская,1.</w:t>
      </w:r>
    </w:p>
    <w:bookmarkEnd w:id="19555"/>
    <w:bookmarkStart w:name="z18061" w:id="19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Тайыншинского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9556"/>
    <w:bookmarkStart w:name="z18062" w:id="19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9557"/>
    <w:bookmarkStart w:name="z18063" w:id="19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9558"/>
    <w:bookmarkStart w:name="z18064" w:id="19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9559"/>
    <w:bookmarkStart w:name="z18065" w:id="19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9560"/>
    <w:bookmarkStart w:name="z18066" w:id="19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9561"/>
    <w:bookmarkStart w:name="z18067" w:id="19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9562"/>
    <w:bookmarkStart w:name="z18068" w:id="19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9563"/>
    <w:bookmarkStart w:name="z18069" w:id="19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9564"/>
    <w:bookmarkStart w:name="z18070" w:id="19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9565"/>
    <w:bookmarkStart w:name="z20747" w:id="19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95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71" w:id="19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9567"/>
    <w:bookmarkStart w:name="z18072" w:id="19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9568"/>
    <w:bookmarkStart w:name="z18073" w:id="19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9569"/>
    <w:bookmarkStart w:name="z18074" w:id="19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9570"/>
    <w:bookmarkStart w:name="z18075" w:id="19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9571"/>
    <w:bookmarkStart w:name="z18076" w:id="19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9572"/>
    <w:bookmarkStart w:name="z18077" w:id="19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9573"/>
    <w:bookmarkStart w:name="z18078" w:id="19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9574"/>
    <w:bookmarkStart w:name="z18079" w:id="19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9575"/>
    <w:bookmarkStart w:name="z18080" w:id="19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9576"/>
    <w:bookmarkStart w:name="z18081" w:id="19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9577"/>
    <w:bookmarkStart w:name="z18082" w:id="19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9578"/>
    <w:bookmarkStart w:name="z18083" w:id="19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9579"/>
    <w:bookmarkStart w:name="z18084" w:id="19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9580"/>
    <w:bookmarkStart w:name="z18085" w:id="19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9581"/>
    <w:bookmarkStart w:name="z18086" w:id="19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9582"/>
    <w:bookmarkStart w:name="z18087" w:id="19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9583"/>
    <w:bookmarkStart w:name="z18088" w:id="19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9584"/>
    <w:bookmarkStart w:name="z18089" w:id="19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9585"/>
    <w:bookmarkStart w:name="z18090" w:id="19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9586"/>
    <w:bookmarkStart w:name="z18091" w:id="19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9587"/>
    <w:bookmarkStart w:name="z18092" w:id="19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9588"/>
    <w:bookmarkStart w:name="z18093" w:id="19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9589"/>
    <w:bookmarkStart w:name="z18094" w:id="19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9590"/>
    <w:bookmarkStart w:name="z18095" w:id="19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9591"/>
    <w:bookmarkStart w:name="z24524" w:id="19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9592"/>
    <w:bookmarkStart w:name="z18096" w:id="19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9593"/>
    <w:bookmarkStart w:name="z18097" w:id="19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9594"/>
    <w:bookmarkStart w:name="z18098" w:id="19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19595"/>
    <w:bookmarkStart w:name="z18099" w:id="19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9596"/>
    <w:bookmarkStart w:name="z18100" w:id="19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9597"/>
    <w:bookmarkStart w:name="z18101" w:id="19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9598"/>
    <w:bookmarkStart w:name="z18102" w:id="19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9599"/>
    <w:bookmarkStart w:name="z18103" w:id="19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9600"/>
    <w:bookmarkStart w:name="z20748" w:id="19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9601"/>
    <w:bookmarkStart w:name="z20749" w:id="19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организациями;"</w:t>
      </w:r>
    </w:p>
    <w:bookmarkEnd w:id="19602"/>
    <w:bookmarkStart w:name="z18104" w:id="19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96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05" w:id="19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9604"/>
    <w:bookmarkStart w:name="z18106" w:id="19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9605"/>
    <w:bookmarkStart w:name="z18107" w:id="19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9606"/>
    <w:bookmarkStart w:name="z18108" w:id="19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9607"/>
    <w:bookmarkStart w:name="z20750" w:id="19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9608"/>
    <w:bookmarkStart w:name="z20751" w:id="19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9609"/>
    <w:bookmarkStart w:name="z18109" w:id="19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96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10" w:id="19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9611"/>
    <w:bookmarkStart w:name="z18111" w:id="19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96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12" w:id="19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96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13" w:id="19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9614"/>
    <w:bookmarkStart w:name="z18114" w:id="19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9615"/>
    <w:bookmarkStart w:name="z18115" w:id="19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9616"/>
    <w:bookmarkStart w:name="z18116" w:id="19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9617"/>
    <w:bookmarkStart w:name="z18117" w:id="19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9618"/>
    <w:bookmarkStart w:name="z18118" w:id="19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9619"/>
    <w:bookmarkStart w:name="z18119" w:id="19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9620"/>
    <w:bookmarkStart w:name="z18120" w:id="19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9621"/>
    <w:bookmarkStart w:name="z18121" w:id="19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9622"/>
    <w:bookmarkStart w:name="z18122" w:id="19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9623"/>
    <w:bookmarkStart w:name="z18123" w:id="19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9624"/>
    <w:bookmarkStart w:name="z18124" w:id="19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9625"/>
    <w:bookmarkStart w:name="z18125" w:id="19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9626"/>
    <w:bookmarkStart w:name="z18126" w:id="19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9627"/>
    <w:bookmarkStart w:name="z18127" w:id="19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9628"/>
    <w:bookmarkStart w:name="z18128" w:id="19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Тайыншинского района;</w:t>
      </w:r>
    </w:p>
    <w:bookmarkEnd w:id="19629"/>
    <w:bookmarkStart w:name="z18129" w:id="19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9630"/>
    <w:bookmarkStart w:name="z18130" w:id="19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9631"/>
    <w:bookmarkStart w:name="z18131" w:id="19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96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32" w:id="19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9633"/>
    <w:bookmarkStart w:name="z18133" w:id="19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9634"/>
    <w:bookmarkStart w:name="z18134" w:id="19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9635"/>
    <w:bookmarkStart w:name="z18135" w:id="19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9636"/>
    <w:bookmarkStart w:name="z18136" w:id="196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9637"/>
    <w:bookmarkStart w:name="z18137" w:id="19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9638"/>
    <w:bookmarkStart w:name="z18138" w:id="19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</w:t>
      </w:r>
    </w:p>
    <w:bookmarkEnd w:id="196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140" w:id="196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Тимирязевского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9640"/>
    <w:bookmarkStart w:name="z18141" w:id="196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641"/>
    <w:bookmarkStart w:name="z18142" w:id="19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Тимирязевского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9642"/>
    <w:bookmarkStart w:name="z18143" w:id="19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9643"/>
    <w:bookmarkStart w:name="z18144" w:id="19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9644"/>
    <w:bookmarkStart w:name="z18145" w:id="19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9645"/>
    <w:bookmarkStart w:name="z18146" w:id="19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646"/>
    <w:bookmarkStart w:name="z18147" w:id="19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9647"/>
    <w:bookmarkStart w:name="z18148" w:id="19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9648"/>
    <w:bookmarkStart w:name="z18149" w:id="19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151100, Республика Казахстан, Северо-Казахстанская область, Тимирязевский район, село Тимирязево, улица Абая, 24.</w:t>
      </w:r>
    </w:p>
    <w:bookmarkEnd w:id="19649"/>
    <w:bookmarkStart w:name="z18150" w:id="19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Тимирязевского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9650"/>
    <w:bookmarkStart w:name="z18151" w:id="19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9651"/>
    <w:bookmarkStart w:name="z18152" w:id="19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9652"/>
    <w:bookmarkStart w:name="z18153" w:id="19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9653"/>
    <w:bookmarkStart w:name="z18154" w:id="196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9654"/>
    <w:bookmarkStart w:name="z18155" w:id="19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9655"/>
    <w:bookmarkStart w:name="z18156" w:id="19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9656"/>
    <w:bookmarkStart w:name="z18157" w:id="19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9657"/>
    <w:bookmarkStart w:name="z18158" w:id="19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9658"/>
    <w:bookmarkStart w:name="z18159" w:id="19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9659"/>
    <w:bookmarkStart w:name="z20752" w:id="19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96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60" w:id="19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9661"/>
    <w:bookmarkStart w:name="z18161" w:id="19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9662"/>
    <w:bookmarkStart w:name="z18162" w:id="19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9663"/>
    <w:bookmarkStart w:name="z18163" w:id="19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9664"/>
    <w:bookmarkStart w:name="z18164" w:id="19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9665"/>
    <w:bookmarkStart w:name="z18165" w:id="19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9666"/>
    <w:bookmarkStart w:name="z18166" w:id="19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9667"/>
    <w:bookmarkStart w:name="z18167" w:id="19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9668"/>
    <w:bookmarkStart w:name="z18168" w:id="19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9669"/>
    <w:bookmarkStart w:name="z18169" w:id="19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9670"/>
    <w:bookmarkStart w:name="z18170" w:id="19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9671"/>
    <w:bookmarkStart w:name="z18171" w:id="19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9672"/>
    <w:bookmarkStart w:name="z18172" w:id="19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9673"/>
    <w:bookmarkStart w:name="z18173" w:id="19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9674"/>
    <w:bookmarkStart w:name="z18174" w:id="19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9675"/>
    <w:bookmarkStart w:name="z18175" w:id="19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9676"/>
    <w:bookmarkStart w:name="z18176" w:id="19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9677"/>
    <w:bookmarkStart w:name="z18177" w:id="19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9678"/>
    <w:bookmarkStart w:name="z18178" w:id="19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9679"/>
    <w:bookmarkStart w:name="z18179" w:id="19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9680"/>
    <w:bookmarkStart w:name="z18180" w:id="19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9681"/>
    <w:bookmarkStart w:name="z18181" w:id="19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9682"/>
    <w:bookmarkStart w:name="z18182" w:id="19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9683"/>
    <w:bookmarkStart w:name="z18183" w:id="19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9684"/>
    <w:bookmarkStart w:name="z18184" w:id="19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9685"/>
    <w:bookmarkStart w:name="z24525" w:id="19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9686"/>
    <w:bookmarkStart w:name="z18185" w:id="19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9687"/>
    <w:bookmarkStart w:name="z18186" w:id="19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9688"/>
    <w:bookmarkStart w:name="z18187" w:id="19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19689"/>
    <w:bookmarkStart w:name="z18188" w:id="19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9690"/>
    <w:bookmarkStart w:name="z18189" w:id="19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9691"/>
    <w:bookmarkStart w:name="z18190" w:id="19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9692"/>
    <w:bookmarkStart w:name="z18191" w:id="19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9693"/>
    <w:bookmarkStart w:name="z18192" w:id="19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9694"/>
    <w:bookmarkStart w:name="z20753" w:id="19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9695"/>
    <w:bookmarkStart w:name="z20754" w:id="19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9696"/>
    <w:bookmarkStart w:name="z18193" w:id="19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96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94" w:id="19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9698"/>
    <w:bookmarkStart w:name="z18195" w:id="19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9699"/>
    <w:bookmarkStart w:name="z18196" w:id="19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9700"/>
    <w:bookmarkStart w:name="z18197" w:id="19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9701"/>
    <w:bookmarkStart w:name="z20755" w:id="19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9702"/>
    <w:bookmarkStart w:name="z20756" w:id="19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9703"/>
    <w:bookmarkStart w:name="z18198" w:id="19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97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99" w:id="197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9705"/>
    <w:bookmarkStart w:name="z18200" w:id="19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97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01" w:id="19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97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02" w:id="19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9708"/>
    <w:bookmarkStart w:name="z18203" w:id="19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9709"/>
    <w:bookmarkStart w:name="z18204" w:id="19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9710"/>
    <w:bookmarkStart w:name="z18205" w:id="19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9711"/>
    <w:bookmarkStart w:name="z18206" w:id="19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9712"/>
    <w:bookmarkStart w:name="z18207" w:id="19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9713"/>
    <w:bookmarkStart w:name="z18208" w:id="19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9714"/>
    <w:bookmarkStart w:name="z18209" w:id="19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9715"/>
    <w:bookmarkStart w:name="z18210" w:id="19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9716"/>
    <w:bookmarkStart w:name="z18211" w:id="19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9717"/>
    <w:bookmarkStart w:name="z18212" w:id="19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9718"/>
    <w:bookmarkStart w:name="z18213" w:id="19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9719"/>
    <w:bookmarkStart w:name="z18214" w:id="19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9720"/>
    <w:bookmarkStart w:name="z18215" w:id="19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9721"/>
    <w:bookmarkStart w:name="z18216" w:id="19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9722"/>
    <w:bookmarkStart w:name="z18217" w:id="19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Тимирязевского района;</w:t>
      </w:r>
    </w:p>
    <w:bookmarkEnd w:id="19723"/>
    <w:bookmarkStart w:name="z18218" w:id="19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9724"/>
    <w:bookmarkStart w:name="z18219" w:id="19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9725"/>
    <w:bookmarkStart w:name="z18220" w:id="19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97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21" w:id="197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9727"/>
    <w:bookmarkStart w:name="z18222" w:id="19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9728"/>
    <w:bookmarkStart w:name="z18223" w:id="19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9729"/>
    <w:bookmarkStart w:name="z18224" w:id="19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9730"/>
    <w:bookmarkStart w:name="z18225" w:id="19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9731"/>
    <w:bookmarkStart w:name="z18226" w:id="19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9732"/>
    <w:bookmarkStart w:name="z18227" w:id="19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197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229" w:id="197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Уалихановского района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9734"/>
    <w:bookmarkStart w:name="z18230" w:id="197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735"/>
    <w:bookmarkStart w:name="z18231" w:id="19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Уалихановского района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9736"/>
    <w:bookmarkStart w:name="z18232" w:id="19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9737"/>
    <w:bookmarkStart w:name="z18233" w:id="19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9738"/>
    <w:bookmarkStart w:name="z18234" w:id="19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9739"/>
    <w:bookmarkStart w:name="z18235" w:id="19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740"/>
    <w:bookmarkStart w:name="z18236" w:id="19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9741"/>
    <w:bookmarkStart w:name="z18237" w:id="19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9742"/>
    <w:bookmarkStart w:name="z18238" w:id="19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151200, Республика Казахстан, Северо-Казахстанская область, Уалихановский район, село Кишкенеколь, улица М. Сыздыкова, 4</w:t>
      </w:r>
    </w:p>
    <w:bookmarkEnd w:id="19743"/>
    <w:bookmarkStart w:name="z18239" w:id="19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Уалихановского района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9744"/>
    <w:bookmarkStart w:name="z18240" w:id="19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9745"/>
    <w:bookmarkStart w:name="z18241" w:id="19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9746"/>
    <w:bookmarkStart w:name="z18242" w:id="19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9747"/>
    <w:bookmarkStart w:name="z18243" w:id="19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9748"/>
    <w:bookmarkStart w:name="z18244" w:id="19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9749"/>
    <w:bookmarkStart w:name="z18245" w:id="19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9750"/>
    <w:bookmarkStart w:name="z18246" w:id="19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9751"/>
    <w:bookmarkStart w:name="z18247" w:id="19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9752"/>
    <w:bookmarkStart w:name="z18248" w:id="19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9753"/>
    <w:bookmarkStart w:name="z20757" w:id="19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97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49" w:id="19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9755"/>
    <w:bookmarkStart w:name="z18250" w:id="19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9756"/>
    <w:bookmarkStart w:name="z18251" w:id="19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9757"/>
    <w:bookmarkStart w:name="z18252" w:id="19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9758"/>
    <w:bookmarkStart w:name="z18253" w:id="19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9759"/>
    <w:bookmarkStart w:name="z18254" w:id="19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9760"/>
    <w:bookmarkStart w:name="z18255" w:id="19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9761"/>
    <w:bookmarkStart w:name="z18256" w:id="19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9762"/>
    <w:bookmarkStart w:name="z18257" w:id="19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9763"/>
    <w:bookmarkStart w:name="z18258" w:id="19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9764"/>
    <w:bookmarkStart w:name="z18259" w:id="19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9765"/>
    <w:bookmarkStart w:name="z18260" w:id="19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9766"/>
    <w:bookmarkStart w:name="z18261" w:id="19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9767"/>
    <w:bookmarkStart w:name="z18262" w:id="19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9768"/>
    <w:bookmarkStart w:name="z18263" w:id="19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9769"/>
    <w:bookmarkStart w:name="z18264" w:id="19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9770"/>
    <w:bookmarkStart w:name="z18265" w:id="19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9771"/>
    <w:bookmarkStart w:name="z18266" w:id="19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9772"/>
    <w:bookmarkStart w:name="z18267" w:id="19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9773"/>
    <w:bookmarkStart w:name="z18268" w:id="19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9774"/>
    <w:bookmarkStart w:name="z18269" w:id="19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9775"/>
    <w:bookmarkStart w:name="z18270" w:id="19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9776"/>
    <w:bookmarkStart w:name="z18271" w:id="19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9777"/>
    <w:bookmarkStart w:name="z18272" w:id="19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9778"/>
    <w:bookmarkStart w:name="z18273" w:id="19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9779"/>
    <w:bookmarkStart w:name="z24526" w:id="19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9780"/>
    <w:bookmarkStart w:name="z18274" w:id="19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9781"/>
    <w:bookmarkStart w:name="z18275" w:id="19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9782"/>
    <w:bookmarkStart w:name="z18276" w:id="19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19783"/>
    <w:bookmarkStart w:name="z18277" w:id="19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9784"/>
    <w:bookmarkStart w:name="z18278" w:id="19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9785"/>
    <w:bookmarkStart w:name="z18279" w:id="19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9786"/>
    <w:bookmarkStart w:name="z18280" w:id="19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9787"/>
    <w:bookmarkStart w:name="z18281" w:id="19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9788"/>
    <w:bookmarkStart w:name="z20758" w:id="19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9789"/>
    <w:bookmarkStart w:name="z20759" w:id="19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9790"/>
    <w:bookmarkStart w:name="z18282" w:id="19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97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83" w:id="19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9792"/>
    <w:bookmarkStart w:name="z18284" w:id="19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9793"/>
    <w:bookmarkStart w:name="z18285" w:id="19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9794"/>
    <w:bookmarkStart w:name="z18286" w:id="19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9795"/>
    <w:bookmarkStart w:name="z20760" w:id="19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9796"/>
    <w:bookmarkStart w:name="z20761" w:id="19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9797"/>
    <w:bookmarkStart w:name="z18287" w:id="19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97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88" w:id="19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9799"/>
    <w:bookmarkStart w:name="z18289" w:id="19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98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90" w:id="19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98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91" w:id="19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9802"/>
    <w:bookmarkStart w:name="z18292" w:id="19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9803"/>
    <w:bookmarkStart w:name="z18293" w:id="19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9804"/>
    <w:bookmarkStart w:name="z18294" w:id="19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9805"/>
    <w:bookmarkStart w:name="z18295" w:id="19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9806"/>
    <w:bookmarkStart w:name="z18296" w:id="19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9807"/>
    <w:bookmarkStart w:name="z18297" w:id="19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9808"/>
    <w:bookmarkStart w:name="z18298" w:id="19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9809"/>
    <w:bookmarkStart w:name="z18299" w:id="19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9810"/>
    <w:bookmarkStart w:name="z18300" w:id="19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9811"/>
    <w:bookmarkStart w:name="z18301" w:id="19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9812"/>
    <w:bookmarkStart w:name="z18302" w:id="19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9813"/>
    <w:bookmarkStart w:name="z18303" w:id="19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9814"/>
    <w:bookmarkStart w:name="z18304" w:id="19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9815"/>
    <w:bookmarkStart w:name="z18305" w:id="19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9816"/>
    <w:bookmarkStart w:name="z18306" w:id="19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Уалихановского района;</w:t>
      </w:r>
    </w:p>
    <w:bookmarkEnd w:id="19817"/>
    <w:bookmarkStart w:name="z18307" w:id="19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9818"/>
    <w:bookmarkStart w:name="z18308" w:id="19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9819"/>
    <w:bookmarkStart w:name="z18309" w:id="19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98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10" w:id="198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9821"/>
    <w:bookmarkStart w:name="z18311" w:id="19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9822"/>
    <w:bookmarkStart w:name="z18312" w:id="19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9823"/>
    <w:bookmarkStart w:name="z18313" w:id="19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9824"/>
    <w:bookmarkStart w:name="z18314" w:id="198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9825"/>
    <w:bookmarkStart w:name="z18315" w:id="19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9826"/>
    <w:bookmarkStart w:name="z18316" w:id="19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</w:t>
      </w:r>
    </w:p>
    <w:bookmarkEnd w:id="198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318" w:id="19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имени Шал акына Департамента по чрезвычайным ситуациям Северо-Казахстанской области Министерства по чрезвычайным ситуациям Республики Казахстан</w:t>
      </w:r>
    </w:p>
    <w:bookmarkEnd w:id="19828"/>
    <w:bookmarkStart w:name="z18319" w:id="198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829"/>
    <w:bookmarkStart w:name="z18320" w:id="19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имени Шал акына Департамента по чрезвычайным ситуациям Северо-Казахстанской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Министерство), непосредственно подчиненным Департаменту по чрезвычайным ситуациям Северо-Казахстанской области Министерства (далее – Департамент).</w:t>
      </w:r>
    </w:p>
    <w:bookmarkEnd w:id="19830"/>
    <w:bookmarkStart w:name="z18321" w:id="19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Министерства и начальника Департамента, иными нормативными правовыми актами, а также настоящим Положением.</w:t>
      </w:r>
    </w:p>
    <w:bookmarkEnd w:id="19831"/>
    <w:bookmarkStart w:name="z18322" w:id="19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19832"/>
    <w:bookmarkStart w:name="z18323" w:id="19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9833"/>
    <w:bookmarkStart w:name="z18324" w:id="19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834"/>
    <w:bookmarkStart w:name="z18325" w:id="19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19835"/>
    <w:bookmarkStart w:name="z18326" w:id="19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19836"/>
    <w:bookmarkStart w:name="z18327" w:id="19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151300, Республика Казахстан, Северо-Казахстанская область, район Шал акына, город Сергеевка, улица Есима Шайкина, 39.</w:t>
      </w:r>
    </w:p>
    <w:bookmarkEnd w:id="19837"/>
    <w:bookmarkStart w:name="z18328" w:id="19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района имени Шал акына Департамента по чрезвычайным ситуациям Северо-Казахстанской области Министерства по чрезвычайным ситуациям Республики Казахстан".</w:t>
      </w:r>
    </w:p>
    <w:bookmarkEnd w:id="19838"/>
    <w:bookmarkStart w:name="z18329" w:id="19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9839"/>
    <w:bookmarkStart w:name="z18330" w:id="19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19840"/>
    <w:bookmarkStart w:name="z18331" w:id="19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19841"/>
    <w:bookmarkStart w:name="z18332" w:id="19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19842"/>
    <w:bookmarkStart w:name="z18333" w:id="19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19843"/>
    <w:bookmarkStart w:name="z18334" w:id="19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9844"/>
    <w:bookmarkStart w:name="z18335" w:id="19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9845"/>
    <w:bookmarkStart w:name="z18336" w:id="19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9846"/>
    <w:bookmarkStart w:name="z18337" w:id="19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19847"/>
    <w:bookmarkStart w:name="z20762" w:id="19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98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38" w:id="19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19849"/>
    <w:bookmarkStart w:name="z18339" w:id="19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9850"/>
    <w:bookmarkStart w:name="z18340" w:id="19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9851"/>
    <w:bookmarkStart w:name="z18341" w:id="19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9852"/>
    <w:bookmarkStart w:name="z18342" w:id="19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9853"/>
    <w:bookmarkStart w:name="z18343" w:id="19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9854"/>
    <w:bookmarkStart w:name="z18344" w:id="19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9855"/>
    <w:bookmarkStart w:name="z18345" w:id="19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9856"/>
    <w:bookmarkStart w:name="z18346" w:id="19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9857"/>
    <w:bookmarkStart w:name="z18347" w:id="19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9858"/>
    <w:bookmarkStart w:name="z18348" w:id="19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9859"/>
    <w:bookmarkStart w:name="z18349" w:id="19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9860"/>
    <w:bookmarkStart w:name="z18350" w:id="19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9861"/>
    <w:bookmarkStart w:name="z18351" w:id="19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9862"/>
    <w:bookmarkStart w:name="z18352" w:id="19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9863"/>
    <w:bookmarkStart w:name="z18353" w:id="19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9864"/>
    <w:bookmarkStart w:name="z18354" w:id="19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9865"/>
    <w:bookmarkStart w:name="z18355" w:id="19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9866"/>
    <w:bookmarkStart w:name="z18356" w:id="19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9867"/>
    <w:bookmarkStart w:name="z18357" w:id="19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9868"/>
    <w:bookmarkStart w:name="z18358" w:id="19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9869"/>
    <w:bookmarkStart w:name="z18359" w:id="19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9870"/>
    <w:bookmarkStart w:name="z18360" w:id="19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9871"/>
    <w:bookmarkStart w:name="z18361" w:id="19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9872"/>
    <w:bookmarkStart w:name="z18362" w:id="19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9873"/>
    <w:bookmarkStart w:name="z24527" w:id="19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9874"/>
    <w:bookmarkStart w:name="z18363" w:id="19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9875"/>
    <w:bookmarkStart w:name="z18364" w:id="19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предписаний, актов об устранении выявленных нарушений и проведению мероприятий по предотвращению пожаров;</w:t>
      </w:r>
    </w:p>
    <w:bookmarkEnd w:id="19876"/>
    <w:bookmarkStart w:name="z18365" w:id="19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предписаний, актов об устранении выявленных нарушений и выполнению мероприятий по гражданской обороне;</w:t>
      </w:r>
    </w:p>
    <w:bookmarkEnd w:id="19877"/>
    <w:bookmarkStart w:name="z18366" w:id="19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19878"/>
    <w:bookmarkStart w:name="z18367" w:id="19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9879"/>
    <w:bookmarkStart w:name="z18368" w:id="19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9880"/>
    <w:bookmarkStart w:name="z18369" w:id="19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19881"/>
    <w:bookmarkStart w:name="z18370" w:id="19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9882"/>
    <w:bookmarkStart w:name="z20763" w:id="19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9883"/>
    <w:bookmarkStart w:name="z20764" w:id="19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9884"/>
    <w:bookmarkStart w:name="z18371" w:id="19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98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72" w:id="19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19886"/>
    <w:bookmarkStart w:name="z18373" w:id="19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9887"/>
    <w:bookmarkStart w:name="z18374" w:id="19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9888"/>
    <w:bookmarkStart w:name="z18375" w:id="19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9889"/>
    <w:bookmarkStart w:name="z20765" w:id="19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9890"/>
    <w:bookmarkStart w:name="z20766" w:id="19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9891"/>
    <w:bookmarkStart w:name="z18376" w:id="19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198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77" w:id="198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19893"/>
    <w:bookmarkStart w:name="z18378" w:id="19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198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79" w:id="19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198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80" w:id="19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19896"/>
    <w:bookmarkStart w:name="z18381" w:id="19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9897"/>
    <w:bookmarkStart w:name="z18382" w:id="19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9898"/>
    <w:bookmarkStart w:name="z18383" w:id="19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19899"/>
    <w:bookmarkStart w:name="z18384" w:id="19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19900"/>
    <w:bookmarkStart w:name="z18385" w:id="19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9901"/>
    <w:bookmarkStart w:name="z18386" w:id="19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9902"/>
    <w:bookmarkStart w:name="z18387" w:id="19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9903"/>
    <w:bookmarkStart w:name="z18388" w:id="19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9904"/>
    <w:bookmarkStart w:name="z18389" w:id="19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19905"/>
    <w:bookmarkStart w:name="z18390" w:id="19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19906"/>
    <w:bookmarkStart w:name="z18391" w:id="19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19907"/>
    <w:bookmarkStart w:name="z18392" w:id="19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19908"/>
    <w:bookmarkStart w:name="z18393" w:id="19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19909"/>
    <w:bookmarkStart w:name="z18394" w:id="19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19910"/>
    <w:bookmarkStart w:name="z18395" w:id="19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имени Шал акына;</w:t>
      </w:r>
    </w:p>
    <w:bookmarkEnd w:id="19911"/>
    <w:bookmarkStart w:name="z18396" w:id="19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противопожарной службы;</w:t>
      </w:r>
    </w:p>
    <w:bookmarkEnd w:id="19912"/>
    <w:bookmarkStart w:name="z18397" w:id="19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19913"/>
    <w:bookmarkStart w:name="z18398" w:id="19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199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99" w:id="199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19915"/>
    <w:bookmarkStart w:name="z18400" w:id="19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19916"/>
    <w:bookmarkStart w:name="z18401" w:id="19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собственности.</w:t>
      </w:r>
    </w:p>
    <w:bookmarkEnd w:id="19917"/>
    <w:bookmarkStart w:name="z18402" w:id="19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имуществом.</w:t>
      </w:r>
    </w:p>
    <w:bookmarkEnd w:id="19918"/>
    <w:bookmarkStart w:name="z18403" w:id="199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упразднения Отдела</w:t>
      </w:r>
    </w:p>
    <w:bookmarkEnd w:id="19919"/>
    <w:bookmarkStart w:name="z18404" w:id="19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19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201-1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236" w:id="19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Жанааркинского района Департамента по чрезвычайным ситуациям области Ұлытау Министерства по чрезвычайным ситуациям Республики Казахстан</w:t>
      </w:r>
    </w:p>
    <w:bookmarkEnd w:id="19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201-1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3237" w:id="199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922"/>
    <w:bookmarkStart w:name="z23238" w:id="19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Жанааркинского района Департамента по чрезвычайным ситуациям области Ұлытау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Ұлытау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19923"/>
    <w:bookmarkStart w:name="z23239" w:id="19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924"/>
    <w:bookmarkStart w:name="z23240" w:id="19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9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41" w:id="19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19926"/>
    <w:bookmarkStart w:name="z23242" w:id="19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927"/>
    <w:bookmarkStart w:name="z23243" w:id="19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19928"/>
    <w:bookmarkStart w:name="z23244" w:id="19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19929"/>
    <w:bookmarkStart w:name="z23245" w:id="19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100500, область Ұлытау, п. Жанаарка, проспект С.Сейфуллина, 4.</w:t>
      </w:r>
    </w:p>
    <w:bookmarkEnd w:id="19930"/>
    <w:bookmarkStart w:name="z23246" w:id="19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Полное наименование Отдела – республиканское государственное учреждение "Отдел по чрезвычайным ситуациям Жанааркинского района Департамента по чрезвычайным ситуациям области Ұлытау Министерства по чрезвычайным ситуациям Республики Казахстан". </w:t>
      </w:r>
    </w:p>
    <w:bookmarkEnd w:id="19931"/>
    <w:bookmarkStart w:name="z23247" w:id="19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19932"/>
    <w:bookmarkStart w:name="z23248" w:id="19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19933"/>
    <w:bookmarkStart w:name="z23249" w:id="19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19934"/>
    <w:bookmarkStart w:name="z23250" w:id="19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935"/>
    <w:bookmarkStart w:name="z23251" w:id="199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19936"/>
    <w:bookmarkStart w:name="z23252" w:id="19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937"/>
    <w:bookmarkStart w:name="z23253" w:id="19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19938"/>
    <w:bookmarkStart w:name="z23254" w:id="19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19939"/>
    <w:bookmarkStart w:name="z23255" w:id="19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19940"/>
    <w:bookmarkStart w:name="z23256" w:id="19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19941"/>
    <w:bookmarkStart w:name="z23257" w:id="19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19942"/>
    <w:bookmarkStart w:name="z23258" w:id="19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943"/>
    <w:bookmarkStart w:name="z23259" w:id="19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19944"/>
    <w:bookmarkStart w:name="z23260" w:id="19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19945"/>
    <w:bookmarkStart w:name="z23261" w:id="19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19946"/>
    <w:bookmarkStart w:name="z23262" w:id="19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19947"/>
    <w:bookmarkStart w:name="z23263" w:id="19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19948"/>
    <w:bookmarkStart w:name="z23264" w:id="19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19949"/>
    <w:bookmarkStart w:name="z23265" w:id="19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950"/>
    <w:bookmarkStart w:name="z23266" w:id="19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19951"/>
    <w:bookmarkStart w:name="z23267" w:id="19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19952"/>
    <w:bookmarkStart w:name="z23268" w:id="19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19953"/>
    <w:bookmarkStart w:name="z23269" w:id="19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19954"/>
    <w:bookmarkStart w:name="z23270" w:id="19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19955"/>
    <w:bookmarkStart w:name="z23271" w:id="19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19956"/>
    <w:bookmarkStart w:name="z23272" w:id="19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19957"/>
    <w:bookmarkStart w:name="z23273" w:id="19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19958"/>
    <w:bookmarkStart w:name="z23274" w:id="19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19959"/>
    <w:bookmarkStart w:name="z23275" w:id="19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19960"/>
    <w:bookmarkStart w:name="z23276" w:id="19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19961"/>
    <w:bookmarkStart w:name="z23277" w:id="19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19962"/>
    <w:bookmarkStart w:name="z23278" w:id="19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19963"/>
    <w:bookmarkStart w:name="z23279" w:id="19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19964"/>
    <w:bookmarkStart w:name="z23280" w:id="19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19965"/>
    <w:bookmarkStart w:name="z23281" w:id="19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19966"/>
    <w:bookmarkStart w:name="z23282" w:id="19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19967"/>
    <w:bookmarkStart w:name="z23283" w:id="19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19968"/>
    <w:bookmarkStart w:name="z23284" w:id="19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19969"/>
    <w:bookmarkStart w:name="z23285" w:id="19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19970"/>
    <w:bookmarkStart w:name="z23286" w:id="19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19971"/>
    <w:bookmarkStart w:name="z23287" w:id="19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19972"/>
    <w:bookmarkStart w:name="z23288" w:id="19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19973"/>
    <w:bookmarkStart w:name="z23289" w:id="19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19974"/>
    <w:bookmarkStart w:name="z24528" w:id="19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19975"/>
    <w:bookmarkStart w:name="z23290" w:id="19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19976"/>
    <w:bookmarkStart w:name="z23291" w:id="19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19977"/>
    <w:bookmarkStart w:name="z23292" w:id="19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19978"/>
    <w:bookmarkStart w:name="z23293" w:id="19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19979"/>
    <w:bookmarkStart w:name="z23294" w:id="19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19980"/>
    <w:bookmarkStart w:name="z23295" w:id="19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19981"/>
    <w:bookmarkStart w:name="z23296" w:id="19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районной Антитеррористической комиссии;</w:t>
      </w:r>
    </w:p>
    <w:bookmarkEnd w:id="19982"/>
    <w:bookmarkStart w:name="z23297" w:id="19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19983"/>
    <w:bookmarkStart w:name="z23298" w:id="19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19984"/>
    <w:bookmarkStart w:name="z23299" w:id="19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19985"/>
    <w:bookmarkStart w:name="z23300" w:id="19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199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01" w:id="199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19987"/>
    <w:bookmarkStart w:name="z23302" w:id="19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19988"/>
    <w:bookmarkStart w:name="z23303" w:id="19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19989"/>
    <w:bookmarkStart w:name="z23304" w:id="19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990"/>
    <w:bookmarkStart w:name="z23305" w:id="19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19991"/>
    <w:bookmarkStart w:name="z23306" w:id="19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19992"/>
    <w:bookmarkStart w:name="z23307" w:id="19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19993"/>
    <w:bookmarkStart w:name="z23308" w:id="19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19994"/>
    <w:bookmarkStart w:name="z23309" w:id="19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19995"/>
    <w:bookmarkStart w:name="z23310" w:id="19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19996"/>
    <w:bookmarkStart w:name="z23311" w:id="19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19997"/>
    <w:bookmarkStart w:name="z23312" w:id="19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19998"/>
    <w:bookmarkStart w:name="z23313" w:id="19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19999"/>
    <w:bookmarkStart w:name="z23314" w:id="20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0000"/>
    <w:bookmarkStart w:name="z23315" w:id="20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0001"/>
    <w:bookmarkStart w:name="z23316" w:id="20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0002"/>
    <w:bookmarkStart w:name="z23317" w:id="20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0003"/>
    <w:bookmarkStart w:name="z23318" w:id="20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0004"/>
    <w:bookmarkStart w:name="z23319" w:id="20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0005"/>
    <w:bookmarkStart w:name="z23320" w:id="20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20006"/>
    <w:bookmarkStart w:name="z23321" w:id="20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0007"/>
    <w:bookmarkStart w:name="z23322" w:id="20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20008"/>
    <w:bookmarkStart w:name="z23323" w:id="20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0009"/>
    <w:bookmarkStart w:name="z23324" w:id="20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200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25" w:id="20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20011"/>
    <w:bookmarkStart w:name="z23326" w:id="200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20012"/>
    <w:bookmarkStart w:name="z23327" w:id="20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20013"/>
    <w:bookmarkStart w:name="z23328" w:id="20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014"/>
    <w:bookmarkStart w:name="z23329" w:id="20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20015"/>
    <w:bookmarkStart w:name="z23330" w:id="20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016"/>
    <w:bookmarkStart w:name="z23331" w:id="200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20017"/>
    <w:bookmarkStart w:name="z23332" w:id="20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200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201-2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335" w:id="200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Каражала Департамента по чрезвычайным ситуациям области Ұлытау Министерства по чрезвычайным ситуациям Республики Казахстан</w:t>
      </w:r>
    </w:p>
    <w:bookmarkEnd w:id="20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201-2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3336" w:id="200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020"/>
    <w:bookmarkStart w:name="z23337" w:id="20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Каражала Департамента по чрезвычайным ситуациям области Ұлытау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Ұлытау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20021"/>
    <w:bookmarkStart w:name="z23338" w:id="20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022"/>
    <w:bookmarkStart w:name="z23339" w:id="20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0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40" w:id="20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0024"/>
    <w:bookmarkStart w:name="z23341" w:id="20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025"/>
    <w:bookmarkStart w:name="z23342" w:id="20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20026"/>
    <w:bookmarkStart w:name="z23343" w:id="20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20027"/>
    <w:bookmarkStart w:name="z23344" w:id="20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100700, область Ұлытау, город Каражал, улица Кошмагамбетова, 1.</w:t>
      </w:r>
    </w:p>
    <w:bookmarkEnd w:id="20028"/>
    <w:bookmarkStart w:name="z23345" w:id="20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города Каражала Департамента по чрезвычайным ситуациям области Ұлытау Министерства по чрезвычайным ситуациям Республики Казахстан".</w:t>
      </w:r>
    </w:p>
    <w:bookmarkEnd w:id="20029"/>
    <w:bookmarkStart w:name="z23346" w:id="20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0030"/>
    <w:bookmarkStart w:name="z23347" w:id="20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20031"/>
    <w:bookmarkStart w:name="z23348" w:id="20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20032"/>
    <w:bookmarkStart w:name="z23349" w:id="20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033"/>
    <w:bookmarkStart w:name="z23350" w:id="200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20034"/>
    <w:bookmarkStart w:name="z23351" w:id="20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035"/>
    <w:bookmarkStart w:name="z23352" w:id="20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0036"/>
    <w:bookmarkStart w:name="z23353" w:id="20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0037"/>
    <w:bookmarkStart w:name="z23354" w:id="20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0038"/>
    <w:bookmarkStart w:name="z23355" w:id="20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20039"/>
    <w:bookmarkStart w:name="z23356" w:id="20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0040"/>
    <w:bookmarkStart w:name="z23357" w:id="20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041"/>
    <w:bookmarkStart w:name="z23358" w:id="20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0042"/>
    <w:bookmarkStart w:name="z23359" w:id="20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0043"/>
    <w:bookmarkStart w:name="z23360" w:id="20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0044"/>
    <w:bookmarkStart w:name="z23361" w:id="20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0045"/>
    <w:bookmarkStart w:name="z23362" w:id="20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0046"/>
    <w:bookmarkStart w:name="z23363" w:id="20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20047"/>
    <w:bookmarkStart w:name="z23364" w:id="20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048"/>
    <w:bookmarkStart w:name="z23365" w:id="20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0049"/>
    <w:bookmarkStart w:name="z23366" w:id="20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0050"/>
    <w:bookmarkStart w:name="z23367" w:id="20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0051"/>
    <w:bookmarkStart w:name="z23368" w:id="20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0052"/>
    <w:bookmarkStart w:name="z23369" w:id="20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0053"/>
    <w:bookmarkStart w:name="z23370" w:id="20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0054"/>
    <w:bookmarkStart w:name="z23371" w:id="20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0055"/>
    <w:bookmarkStart w:name="z23372" w:id="20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0056"/>
    <w:bookmarkStart w:name="z23373" w:id="20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20057"/>
    <w:bookmarkStart w:name="z23374" w:id="20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0058"/>
    <w:bookmarkStart w:name="z23375" w:id="20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0059"/>
    <w:bookmarkStart w:name="z23376" w:id="20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0060"/>
    <w:bookmarkStart w:name="z23377" w:id="20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0061"/>
    <w:bookmarkStart w:name="z23378" w:id="20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0062"/>
    <w:bookmarkStart w:name="z23379" w:id="20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0063"/>
    <w:bookmarkStart w:name="z23380" w:id="20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0064"/>
    <w:bookmarkStart w:name="z23381" w:id="20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0065"/>
    <w:bookmarkStart w:name="z23382" w:id="20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0066"/>
    <w:bookmarkStart w:name="z23383" w:id="20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0067"/>
    <w:bookmarkStart w:name="z23384" w:id="20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0068"/>
    <w:bookmarkStart w:name="z23385" w:id="20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0069"/>
    <w:bookmarkStart w:name="z23386" w:id="20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0070"/>
    <w:bookmarkStart w:name="z23387" w:id="20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0071"/>
    <w:bookmarkStart w:name="z23388" w:id="20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0072"/>
    <w:bookmarkStart w:name="z24529" w:id="20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0073"/>
    <w:bookmarkStart w:name="z23389" w:id="20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0074"/>
    <w:bookmarkStart w:name="z23390" w:id="20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0075"/>
    <w:bookmarkStart w:name="z23391" w:id="20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0076"/>
    <w:bookmarkStart w:name="z23392" w:id="20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20077"/>
    <w:bookmarkStart w:name="z23393" w:id="20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0078"/>
    <w:bookmarkStart w:name="z23394" w:id="20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20079"/>
    <w:bookmarkStart w:name="z23395" w:id="20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20080"/>
    <w:bookmarkStart w:name="z23396" w:id="20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0081"/>
    <w:bookmarkStart w:name="z23397" w:id="20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0082"/>
    <w:bookmarkStart w:name="z23398" w:id="20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0083"/>
    <w:bookmarkStart w:name="z23399" w:id="20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00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00" w:id="200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20085"/>
    <w:bookmarkStart w:name="z23401" w:id="20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20086"/>
    <w:bookmarkStart w:name="z23402" w:id="20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20087"/>
    <w:bookmarkStart w:name="z23403" w:id="20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088"/>
    <w:bookmarkStart w:name="z23404" w:id="20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20089"/>
    <w:bookmarkStart w:name="z23405" w:id="20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0090"/>
    <w:bookmarkStart w:name="z23406" w:id="20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0091"/>
    <w:bookmarkStart w:name="z23407" w:id="20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20092"/>
    <w:bookmarkStart w:name="z23408" w:id="20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20093"/>
    <w:bookmarkStart w:name="z23409" w:id="20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20094"/>
    <w:bookmarkStart w:name="z23410" w:id="20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0095"/>
    <w:bookmarkStart w:name="z23411" w:id="20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0096"/>
    <w:bookmarkStart w:name="z23412" w:id="20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0097"/>
    <w:bookmarkStart w:name="z23413" w:id="20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0098"/>
    <w:bookmarkStart w:name="z23414" w:id="20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0099"/>
    <w:bookmarkStart w:name="z23415" w:id="20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0100"/>
    <w:bookmarkStart w:name="z23416" w:id="20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0101"/>
    <w:bookmarkStart w:name="z23417" w:id="20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0102"/>
    <w:bookmarkStart w:name="z23418" w:id="20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0103"/>
    <w:bookmarkStart w:name="z23419" w:id="20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20104"/>
    <w:bookmarkStart w:name="z23420" w:id="20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0105"/>
    <w:bookmarkStart w:name="z23421" w:id="20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20106"/>
    <w:bookmarkStart w:name="z23422" w:id="20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0107"/>
    <w:bookmarkStart w:name="z23423" w:id="20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20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24" w:id="20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20109"/>
    <w:bookmarkStart w:name="z23425" w:id="20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20110"/>
    <w:bookmarkStart w:name="z23426" w:id="20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20111"/>
    <w:bookmarkStart w:name="z23427" w:id="20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112"/>
    <w:bookmarkStart w:name="z23428" w:id="20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20113"/>
    <w:bookmarkStart w:name="z23429" w:id="20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114"/>
    <w:bookmarkStart w:name="z23430" w:id="20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20115"/>
    <w:bookmarkStart w:name="z23431" w:id="20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201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201-3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434" w:id="20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Сатпаева Департамента по чрезвычайным ситуациям области Ұлытау Министерства по чрезвычайным ситуациям Республики Казахстан</w:t>
      </w:r>
    </w:p>
    <w:bookmarkEnd w:id="20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201-3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3435" w:id="20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118"/>
    <w:bookmarkStart w:name="z23436" w:id="20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Сатпаева Департамента по чрезвычайным ситуациям области Ұлытау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Ұлытау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20119"/>
    <w:bookmarkStart w:name="z23437" w:id="20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120"/>
    <w:bookmarkStart w:name="z23438" w:id="20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1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39" w:id="20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0122"/>
    <w:bookmarkStart w:name="z23440" w:id="20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123"/>
    <w:bookmarkStart w:name="z23441" w:id="20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20124"/>
    <w:bookmarkStart w:name="z23442" w:id="20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20125"/>
    <w:bookmarkStart w:name="z23443" w:id="20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101301, область Ұлытау, город Сатпаев, улица Гурбы, 71.</w:t>
      </w:r>
    </w:p>
    <w:bookmarkEnd w:id="20126"/>
    <w:bookmarkStart w:name="z23444" w:id="20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города Сатпаева Департамента по чрезвычайным ситуациям области Ұлытау Министерства по чрезвычайным ситуациям Республики Казахстан".</w:t>
      </w:r>
    </w:p>
    <w:bookmarkEnd w:id="20127"/>
    <w:bookmarkStart w:name="z23445" w:id="20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0128"/>
    <w:bookmarkStart w:name="z23446" w:id="20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20129"/>
    <w:bookmarkStart w:name="z23447" w:id="20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20130"/>
    <w:bookmarkStart w:name="z23448" w:id="20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131"/>
    <w:bookmarkStart w:name="z23449" w:id="20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20132"/>
    <w:bookmarkStart w:name="z23450" w:id="20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133"/>
    <w:bookmarkStart w:name="z23451" w:id="20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0134"/>
    <w:bookmarkStart w:name="z23452" w:id="20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0135"/>
    <w:bookmarkStart w:name="z23453" w:id="20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0136"/>
    <w:bookmarkStart w:name="z23454" w:id="20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20137"/>
    <w:bookmarkStart w:name="z23455" w:id="20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0138"/>
    <w:bookmarkStart w:name="z23456" w:id="20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139"/>
    <w:bookmarkStart w:name="z23457" w:id="20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0140"/>
    <w:bookmarkStart w:name="z23458" w:id="20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0141"/>
    <w:bookmarkStart w:name="z23459" w:id="20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0142"/>
    <w:bookmarkStart w:name="z23460" w:id="20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0143"/>
    <w:bookmarkStart w:name="z23461" w:id="20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0144"/>
    <w:bookmarkStart w:name="z23462" w:id="20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20145"/>
    <w:bookmarkStart w:name="z23463" w:id="20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146"/>
    <w:bookmarkStart w:name="z23464" w:id="20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0147"/>
    <w:bookmarkStart w:name="z23465" w:id="20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0148"/>
    <w:bookmarkStart w:name="z23466" w:id="20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0149"/>
    <w:bookmarkStart w:name="z23467" w:id="20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0150"/>
    <w:bookmarkStart w:name="z23468" w:id="20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0151"/>
    <w:bookmarkStart w:name="z23469" w:id="20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0152"/>
    <w:bookmarkStart w:name="z23470" w:id="20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0153"/>
    <w:bookmarkStart w:name="z23471" w:id="20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0154"/>
    <w:bookmarkStart w:name="z23472" w:id="20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20155"/>
    <w:bookmarkStart w:name="z23473" w:id="20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0156"/>
    <w:bookmarkStart w:name="z23474" w:id="20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0157"/>
    <w:bookmarkStart w:name="z23475" w:id="20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0158"/>
    <w:bookmarkStart w:name="z23476" w:id="20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0159"/>
    <w:bookmarkStart w:name="z23477" w:id="20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0160"/>
    <w:bookmarkStart w:name="z23478" w:id="20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0161"/>
    <w:bookmarkStart w:name="z23479" w:id="20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0162"/>
    <w:bookmarkStart w:name="z23480" w:id="20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0163"/>
    <w:bookmarkStart w:name="z23481" w:id="20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0164"/>
    <w:bookmarkStart w:name="z23482" w:id="20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0165"/>
    <w:bookmarkStart w:name="z23483" w:id="20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0166"/>
    <w:bookmarkStart w:name="z23484" w:id="20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0167"/>
    <w:bookmarkStart w:name="z23485" w:id="20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0168"/>
    <w:bookmarkStart w:name="z23486" w:id="20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0169"/>
    <w:bookmarkStart w:name="z23487" w:id="20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0170"/>
    <w:bookmarkStart w:name="z24530" w:id="20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0171"/>
    <w:bookmarkStart w:name="z23488" w:id="20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0172"/>
    <w:bookmarkStart w:name="z23489" w:id="20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0173"/>
    <w:bookmarkStart w:name="z23490" w:id="20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0174"/>
    <w:bookmarkStart w:name="z23491" w:id="20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20175"/>
    <w:bookmarkStart w:name="z23492" w:id="20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0176"/>
    <w:bookmarkStart w:name="z23493" w:id="20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20177"/>
    <w:bookmarkStart w:name="z23494" w:id="20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20178"/>
    <w:bookmarkStart w:name="z23495" w:id="20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0179"/>
    <w:bookmarkStart w:name="z23496" w:id="20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0180"/>
    <w:bookmarkStart w:name="z23497" w:id="20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0181"/>
    <w:bookmarkStart w:name="z23498" w:id="20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01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99" w:id="20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20183"/>
    <w:bookmarkStart w:name="z23500" w:id="20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20184"/>
    <w:bookmarkStart w:name="z23501" w:id="20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20185"/>
    <w:bookmarkStart w:name="z23502" w:id="20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186"/>
    <w:bookmarkStart w:name="z23503" w:id="20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20187"/>
    <w:bookmarkStart w:name="z23504" w:id="20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0188"/>
    <w:bookmarkStart w:name="z23505" w:id="20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0189"/>
    <w:bookmarkStart w:name="z23506" w:id="20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20190"/>
    <w:bookmarkStart w:name="z23507" w:id="20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 Министерства по чрезвычайным ситуациям Республики Казахстан;</w:t>
      </w:r>
    </w:p>
    <w:bookmarkEnd w:id="20191"/>
    <w:bookmarkStart w:name="z23508" w:id="20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20192"/>
    <w:bookmarkStart w:name="z23509" w:id="20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0193"/>
    <w:bookmarkStart w:name="z23510" w:id="20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0194"/>
    <w:bookmarkStart w:name="z23511" w:id="20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0195"/>
    <w:bookmarkStart w:name="z23512" w:id="20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0196"/>
    <w:bookmarkStart w:name="z23513" w:id="20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0197"/>
    <w:bookmarkStart w:name="z23514" w:id="20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0198"/>
    <w:bookmarkStart w:name="z23515" w:id="20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0199"/>
    <w:bookmarkStart w:name="z23516" w:id="20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0200"/>
    <w:bookmarkStart w:name="z23517" w:id="20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0201"/>
    <w:bookmarkStart w:name="z23518" w:id="20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20202"/>
    <w:bookmarkStart w:name="z23519" w:id="20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0203"/>
    <w:bookmarkStart w:name="z23520" w:id="20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20204"/>
    <w:bookmarkStart w:name="z23521" w:id="20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0205"/>
    <w:bookmarkStart w:name="z23522" w:id="20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202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23" w:id="20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20207"/>
    <w:bookmarkStart w:name="z23524" w:id="20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20208"/>
    <w:bookmarkStart w:name="z23525" w:id="20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20209"/>
    <w:bookmarkStart w:name="z23526" w:id="20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210"/>
    <w:bookmarkStart w:name="z23527" w:id="20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20211"/>
    <w:bookmarkStart w:name="z23528" w:id="20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212"/>
    <w:bookmarkStart w:name="z23529" w:id="20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20213"/>
    <w:bookmarkStart w:name="z23530" w:id="20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202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201-4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bookmarkStart w:name="z23533" w:id="20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Улытауского района Департамента по чрезвычайным ситуациям области Ұлытау Министерства по чрезвычайным ситуациям Республики Казахстан</w:t>
      </w:r>
    </w:p>
    <w:bookmarkEnd w:id="20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201-4 в соответствии с приказом и.о. Министра по чрезвычайным ситуациям РК от 14.07.2022 </w:t>
      </w:r>
      <w:r>
        <w:rPr>
          <w:rFonts w:ascii="Times New Roman"/>
          <w:b w:val="false"/>
          <w:i w:val="false"/>
          <w:color w:val="ff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23534" w:id="20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216"/>
    <w:bookmarkStart w:name="z23535" w:id="20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Улытауского района Департамента по чрезвычайным ситуациям области Ұлытау Министерства по чрезвычайным ситуациям Республики Казахстан (далее - Отдел) является территориальным органом Министерства по чрезвычайным ситуациям Республики Казахстан, непосредственно подчиненным Департаменту по чрезвычайным ситуациям области Ұлытау Министерства по чрезвычайным ситуациям Республики Казахстан (далее - Департамент) и осуществляет руководство в сферах предупреждения и ликвидации чрезвычайных ситуаций природного и техногенного характера, гражданской обороны, пожарной безопасности, обеспечения функционирования и дальнейшего развития государственной системы гражданской защиты, организации предупреждения и тушения пожаров.</w:t>
      </w:r>
    </w:p>
    <w:bookmarkEnd w:id="20217"/>
    <w:bookmarkStart w:name="z23536" w:id="20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218"/>
    <w:bookmarkStart w:name="z23537" w:id="20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2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приказа Министра по чрезвычайным ситуациям РК от 15.12.2022 </w:t>
      </w:r>
      <w:r>
        <w:rPr>
          <w:rFonts w:ascii="Times New Roman"/>
          <w:b w:val="false"/>
          <w:i w:val="false"/>
          <w:color w:val="000000"/>
          <w:sz w:val="28"/>
        </w:rPr>
        <w:t>№ 309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38" w:id="20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0220"/>
    <w:bookmarkStart w:name="z23539" w:id="20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221"/>
    <w:bookmarkStart w:name="z23540" w:id="20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 в установленном законодательством порядке принимает решения, оформляемые приказами начальника Отдела и другими актами, предусмотренными законодательством Республики Казахстан.</w:t>
      </w:r>
    </w:p>
    <w:bookmarkEnd w:id="20222"/>
    <w:bookmarkStart w:name="z23541" w:id="20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законодательством Республики Казахстан.</w:t>
      </w:r>
    </w:p>
    <w:bookmarkEnd w:id="20223"/>
    <w:bookmarkStart w:name="z23542" w:id="20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лица: Республика Казахстан, индекс 101500, область Ұлытау, село Улытау, улица Тайжана, 23.</w:t>
      </w:r>
    </w:p>
    <w:bookmarkEnd w:id="20224"/>
    <w:bookmarkStart w:name="z23543" w:id="20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– республиканское государственное учреждение "Отдел по чрезвычайным ситуациям Улытауского района Департамента по чрезвычайным ситуациям области Ұлытау Министерства по чрезвычайным ситуациям Республики Казахстан".</w:t>
      </w:r>
    </w:p>
    <w:bookmarkEnd w:id="20225"/>
    <w:bookmarkStart w:name="z23544" w:id="20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0226"/>
    <w:bookmarkStart w:name="z23545" w:id="20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Отдела осуществляется из республиканского и местного бюджетов в составе Департамента.</w:t>
      </w:r>
    </w:p>
    <w:bookmarkEnd w:id="20227"/>
    <w:bookmarkStart w:name="z23546" w:id="20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полномочиями Отдела.</w:t>
      </w:r>
    </w:p>
    <w:bookmarkEnd w:id="20228"/>
    <w:bookmarkStart w:name="z23547" w:id="20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229"/>
    <w:bookmarkStart w:name="z23548" w:id="20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Отдела</w:t>
      </w:r>
    </w:p>
    <w:bookmarkEnd w:id="20230"/>
    <w:bookmarkStart w:name="z23549" w:id="20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231"/>
    <w:bookmarkStart w:name="z23550" w:id="20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0232"/>
    <w:bookmarkStart w:name="z23551" w:id="20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0233"/>
    <w:bookmarkStart w:name="z23552" w:id="20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0234"/>
    <w:bookmarkStart w:name="z23553" w:id="20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20235"/>
    <w:bookmarkStart w:name="z23554" w:id="20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0236"/>
    <w:bookmarkStart w:name="z23555" w:id="20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237"/>
    <w:bookmarkStart w:name="z23556" w:id="20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0238"/>
    <w:bookmarkStart w:name="z23557" w:id="20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0239"/>
    <w:bookmarkStart w:name="z23558" w:id="20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0240"/>
    <w:bookmarkStart w:name="z23559" w:id="20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0241"/>
    <w:bookmarkStart w:name="z23560" w:id="20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0242"/>
    <w:bookmarkStart w:name="z23561" w:id="20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20243"/>
    <w:bookmarkStart w:name="z23562" w:id="20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244"/>
    <w:bookmarkStart w:name="z23563" w:id="20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0245"/>
    <w:bookmarkStart w:name="z23564" w:id="20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0246"/>
    <w:bookmarkStart w:name="z23565" w:id="20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0247"/>
    <w:bookmarkStart w:name="z23566" w:id="20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0248"/>
    <w:bookmarkStart w:name="z23567" w:id="20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0249"/>
    <w:bookmarkStart w:name="z23568" w:id="20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0250"/>
    <w:bookmarkStart w:name="z23569" w:id="20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0251"/>
    <w:bookmarkStart w:name="z23570" w:id="20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0252"/>
    <w:bookmarkStart w:name="z23571" w:id="20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 расположенных на соответствующей территории;</w:t>
      </w:r>
    </w:p>
    <w:bookmarkEnd w:id="20253"/>
    <w:bookmarkStart w:name="z23572" w:id="20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0254"/>
    <w:bookmarkStart w:name="z23573" w:id="20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0255"/>
    <w:bookmarkStart w:name="z23574" w:id="20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0256"/>
    <w:bookmarkStart w:name="z23575" w:id="20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0257"/>
    <w:bookmarkStart w:name="z23576" w:id="20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0258"/>
    <w:bookmarkStart w:name="z23577" w:id="20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0259"/>
    <w:bookmarkStart w:name="z23578" w:id="20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0260"/>
    <w:bookmarkStart w:name="z23579" w:id="20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0261"/>
    <w:bookmarkStart w:name="z23580" w:id="20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0262"/>
    <w:bookmarkStart w:name="z23581" w:id="20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0263"/>
    <w:bookmarkStart w:name="z23582" w:id="20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0264"/>
    <w:bookmarkStart w:name="z23583" w:id="20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0265"/>
    <w:bookmarkStart w:name="z23584" w:id="20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0266"/>
    <w:bookmarkStart w:name="z23585" w:id="20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0267"/>
    <w:bookmarkStart w:name="z23586" w:id="20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0268"/>
    <w:bookmarkStart w:name="z24531" w:id="20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0269"/>
    <w:bookmarkStart w:name="z23587" w:id="20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0270"/>
    <w:bookmarkStart w:name="z23588" w:id="20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0271"/>
    <w:bookmarkStart w:name="z23589" w:id="20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0272"/>
    <w:bookmarkStart w:name="z23590" w:id="20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безопасности;</w:t>
      </w:r>
    </w:p>
    <w:bookmarkEnd w:id="20273"/>
    <w:bookmarkStart w:name="z23591" w:id="20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0274"/>
    <w:bookmarkStart w:name="z23592" w:id="20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20275"/>
    <w:bookmarkStart w:name="z23593" w:id="20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20276"/>
    <w:bookmarkStart w:name="z23594" w:id="20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0277"/>
    <w:bookmarkStart w:name="z23595" w:id="20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0278"/>
    <w:bookmarkStart w:name="z23596" w:id="20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0279"/>
    <w:bookmarkStart w:name="z23597" w:id="20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02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98" w:id="20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начальника Отдела при организации его деятельности</w:t>
      </w:r>
    </w:p>
    <w:bookmarkEnd w:id="20281"/>
    <w:bookmarkStart w:name="z23599" w:id="20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осуществление им своих полномочий.</w:t>
      </w:r>
    </w:p>
    <w:bookmarkEnd w:id="20282"/>
    <w:bookmarkStart w:name="z23600" w:id="20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в соответствии с законодательством Республики Казахстан.</w:t>
      </w:r>
    </w:p>
    <w:bookmarkEnd w:id="20283"/>
    <w:bookmarkStart w:name="z23601" w:id="20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284"/>
    <w:bookmarkStart w:name="z23602" w:id="20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начальника Отдела:</w:t>
      </w:r>
    </w:p>
    <w:bookmarkEnd w:id="20285"/>
    <w:bookmarkStart w:name="z23603" w:id="20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0286"/>
    <w:bookmarkStart w:name="z23604" w:id="20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0287"/>
    <w:bookmarkStart w:name="z23605" w:id="20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 по чрезвычайным ситуациям, выполняет акты и поручения Министерства и Департамента;</w:t>
      </w:r>
    </w:p>
    <w:bookmarkEnd w:id="20288"/>
    <w:bookmarkStart w:name="z23606" w:id="20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 Министерства по чрезвычайным ситуациям Республики Казахстан;</w:t>
      </w:r>
    </w:p>
    <w:bookmarkEnd w:id="20289"/>
    <w:bookmarkStart w:name="z23607" w:id="20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гражданской защиты досрочно или на одну степень выше специальных званий, предусмотренных занимаемой штатной должностью;</w:t>
      </w:r>
    </w:p>
    <w:bookmarkEnd w:id="20290"/>
    <w:bookmarkStart w:name="z23608" w:id="20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0291"/>
    <w:bookmarkStart w:name="z23609" w:id="20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0292"/>
    <w:bookmarkStart w:name="z23610" w:id="20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0293"/>
    <w:bookmarkStart w:name="z23611" w:id="20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0294"/>
    <w:bookmarkStart w:name="z23612" w:id="20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0295"/>
    <w:bookmarkStart w:name="z23613" w:id="20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0296"/>
    <w:bookmarkStart w:name="z23614" w:id="20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0297"/>
    <w:bookmarkStart w:name="z23615" w:id="20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0298"/>
    <w:bookmarkStart w:name="z23616" w:id="20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0299"/>
    <w:bookmarkStart w:name="z23617" w:id="20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подведомственной территории;</w:t>
      </w:r>
    </w:p>
    <w:bookmarkEnd w:id="20300"/>
    <w:bookmarkStart w:name="z23618" w:id="20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0301"/>
    <w:bookmarkStart w:name="z23619" w:id="20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соблюдением сотрудниками подчиненных подразделений законности и обязательных норм поведения на службе и в быту;</w:t>
      </w:r>
    </w:p>
    <w:bookmarkEnd w:id="20302"/>
    <w:bookmarkStart w:name="z23620" w:id="20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0303"/>
    <w:bookmarkStart w:name="z23621" w:id="20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начальника Отдела в период его отсутствия осуществляется лицом, его замещающим в соответствии с действующим законодательством.</w:t>
      </w:r>
    </w:p>
    <w:bookmarkEnd w:id="203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22" w:id="20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Начальник определяет полномочия своих заместителей в соответствии с действующим законодательством.</w:t>
      </w:r>
    </w:p>
    <w:bookmarkEnd w:id="20305"/>
    <w:bookmarkStart w:name="z23623" w:id="20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Отдела</w:t>
      </w:r>
    </w:p>
    <w:bookmarkEnd w:id="20306"/>
    <w:bookmarkStart w:name="z23624" w:id="20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может иметь на праве оперативного управления обособленное имущество в случаях, предусмотренных законодательством.</w:t>
      </w:r>
    </w:p>
    <w:bookmarkEnd w:id="20307"/>
    <w:bookmarkStart w:name="z23625" w:id="20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308"/>
    <w:bookmarkStart w:name="z23626" w:id="20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Отделом, относится к республиканской собственности.</w:t>
      </w:r>
    </w:p>
    <w:bookmarkEnd w:id="20309"/>
    <w:bookmarkStart w:name="z23627" w:id="20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310"/>
    <w:bookmarkStart w:name="z23628" w:id="20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Отдела</w:t>
      </w:r>
    </w:p>
    <w:bookmarkEnd w:id="20311"/>
    <w:bookmarkStart w:name="z23629" w:id="20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Отдела осуществляются в соответствии с законодательством Республики Казахстан.</w:t>
      </w:r>
    </w:p>
    <w:bookmarkEnd w:id="203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407" w:id="20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Арысского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20313"/>
    <w:bookmarkStart w:name="z18408" w:id="20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314"/>
    <w:bookmarkStart w:name="z18409" w:id="20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Арысского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20315"/>
    <w:bookmarkStart w:name="z18410" w:id="20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20316"/>
    <w:bookmarkStart w:name="z18411" w:id="20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0317"/>
    <w:bookmarkStart w:name="z18412" w:id="20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0318"/>
    <w:bookmarkStart w:name="z18413" w:id="20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319"/>
    <w:bookmarkStart w:name="z18414" w:id="20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20320"/>
    <w:bookmarkStart w:name="z18415" w:id="20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20321"/>
    <w:bookmarkStart w:name="z18416" w:id="20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160100, Туркестанская область, город Арыс, улица Кенжеханова, б/н.</w:t>
      </w:r>
    </w:p>
    <w:bookmarkEnd w:id="20322"/>
    <w:bookmarkStart w:name="z18417" w:id="20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Арысского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20323"/>
    <w:bookmarkStart w:name="z18418" w:id="20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0324"/>
    <w:bookmarkStart w:name="z18419" w:id="20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20325"/>
    <w:bookmarkStart w:name="z18420" w:id="20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20326"/>
    <w:bookmarkStart w:name="z18421" w:id="20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327"/>
    <w:bookmarkStart w:name="z18422" w:id="20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20328"/>
    <w:bookmarkStart w:name="z18423" w:id="20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20329"/>
    <w:bookmarkStart w:name="z18424" w:id="20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0330"/>
    <w:bookmarkStart w:name="z18425" w:id="20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0331"/>
    <w:bookmarkStart w:name="z18426" w:id="20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0332"/>
    <w:bookmarkStart w:name="z18427" w:id="20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0333"/>
    <w:bookmarkStart w:name="z20767" w:id="20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03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28" w:id="20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20335"/>
    <w:bookmarkStart w:name="z18429" w:id="20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0336"/>
    <w:bookmarkStart w:name="z18430" w:id="20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0337"/>
    <w:bookmarkStart w:name="z18431" w:id="20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0338"/>
    <w:bookmarkStart w:name="z18432" w:id="20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0339"/>
    <w:bookmarkStart w:name="z18433" w:id="20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0340"/>
    <w:bookmarkStart w:name="z18434" w:id="20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0341"/>
    <w:bookmarkStart w:name="z18435" w:id="20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0342"/>
    <w:bookmarkStart w:name="z18436" w:id="20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0343"/>
    <w:bookmarkStart w:name="z18437" w:id="20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bookmarkEnd w:id="20344"/>
    <w:bookmarkStart w:name="z18438" w:id="20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0345"/>
    <w:bookmarkStart w:name="z18439" w:id="20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0346"/>
    <w:bookmarkStart w:name="z18440" w:id="20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0347"/>
    <w:bookmarkStart w:name="z18441" w:id="20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0348"/>
    <w:bookmarkStart w:name="z18442" w:id="20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0349"/>
    <w:bookmarkStart w:name="z18443" w:id="20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0350"/>
    <w:bookmarkStart w:name="z18444" w:id="20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0351"/>
    <w:bookmarkStart w:name="z18445" w:id="20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0352"/>
    <w:bookmarkStart w:name="z18446" w:id="20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иаварийно-спасательных служб и формирований на соответствующей территории;</w:t>
      </w:r>
    </w:p>
    <w:bookmarkEnd w:id="20353"/>
    <w:bookmarkStart w:name="z18447" w:id="20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0354"/>
    <w:bookmarkStart w:name="z18448" w:id="20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0355"/>
    <w:bookmarkStart w:name="z18449" w:id="20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0356"/>
    <w:bookmarkStart w:name="z18450" w:id="20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0357"/>
    <w:bookmarkStart w:name="z18451" w:id="20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0358"/>
    <w:bookmarkStart w:name="z18452" w:id="20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0359"/>
    <w:bookmarkStart w:name="z24532" w:id="20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0360"/>
    <w:bookmarkStart w:name="z18453" w:id="20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0361"/>
    <w:bookmarkStart w:name="z18454" w:id="20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0362"/>
    <w:bookmarkStart w:name="z18455" w:id="20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0363"/>
    <w:bookmarkStart w:name="z18456" w:id="20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20364"/>
    <w:bookmarkStart w:name="z18457" w:id="20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0365"/>
    <w:bookmarkStart w:name="z18458" w:id="20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20366"/>
    <w:bookmarkStart w:name="z18459" w:id="20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20367"/>
    <w:bookmarkStart w:name="z18460" w:id="20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0368"/>
    <w:bookmarkStart w:name="z20768" w:id="20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0369"/>
    <w:bookmarkStart w:name="z20769" w:id="20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0370"/>
    <w:bookmarkStart w:name="z18461" w:id="20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03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62" w:id="20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0372"/>
    <w:bookmarkStart w:name="z18463" w:id="20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0373"/>
    <w:bookmarkStart w:name="z18464" w:id="20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0374"/>
    <w:bookmarkStart w:name="z18465" w:id="20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0375"/>
    <w:bookmarkStart w:name="z20770" w:id="20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0376"/>
    <w:bookmarkStart w:name="z20771" w:id="20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0377"/>
    <w:bookmarkStart w:name="z18466" w:id="20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03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67" w:id="20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20379"/>
    <w:bookmarkStart w:name="z18468" w:id="20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203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69" w:id="20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203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70" w:id="20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20382"/>
    <w:bookmarkStart w:name="z18471" w:id="20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0383"/>
    <w:bookmarkStart w:name="z18472" w:id="20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0384"/>
    <w:bookmarkStart w:name="z18473" w:id="20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0385"/>
    <w:bookmarkStart w:name="z18474" w:id="20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0386"/>
    <w:bookmarkStart w:name="z18475" w:id="20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0387"/>
    <w:bookmarkStart w:name="z18476" w:id="20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0388"/>
    <w:bookmarkStart w:name="z18477" w:id="20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0389"/>
    <w:bookmarkStart w:name="z18478" w:id="20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0390"/>
    <w:bookmarkStart w:name="z18479" w:id="20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0391"/>
    <w:bookmarkStart w:name="z18480" w:id="20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0392"/>
    <w:bookmarkStart w:name="z18481" w:id="20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0393"/>
    <w:bookmarkStart w:name="z18482" w:id="20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0394"/>
    <w:bookmarkStart w:name="z18483" w:id="20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0395"/>
    <w:bookmarkStart w:name="z18484" w:id="20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0396"/>
    <w:bookmarkStart w:name="z18485" w:id="20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Арысского района;</w:t>
      </w:r>
    </w:p>
    <w:bookmarkEnd w:id="20397"/>
    <w:bookmarkStart w:name="z18486" w:id="20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0398"/>
    <w:bookmarkStart w:name="z18487" w:id="20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0399"/>
    <w:bookmarkStart w:name="z18488" w:id="20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04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89" w:id="20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20401"/>
    <w:bookmarkStart w:name="z18490" w:id="20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20402"/>
    <w:bookmarkStart w:name="z18491" w:id="20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403"/>
    <w:bookmarkStart w:name="z18492" w:id="20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20404"/>
    <w:bookmarkStart w:name="z18493" w:id="20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405"/>
    <w:bookmarkStart w:name="z18494" w:id="20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20406"/>
    <w:bookmarkStart w:name="z18495" w:id="20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20407"/>
    <w:bookmarkStart w:name="z18496" w:id="20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204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498" w:id="204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Байдибекского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20409"/>
    <w:bookmarkStart w:name="z18499" w:id="20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410"/>
    <w:bookmarkStart w:name="z18500" w:id="20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Байдибекского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20411"/>
    <w:bookmarkStart w:name="z18501" w:id="20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20412"/>
    <w:bookmarkStart w:name="z18502" w:id="20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0413"/>
    <w:bookmarkStart w:name="z18503" w:id="20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0414"/>
    <w:bookmarkStart w:name="z18504" w:id="20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415"/>
    <w:bookmarkStart w:name="z18505" w:id="20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20416"/>
    <w:bookmarkStart w:name="z18506" w:id="20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20417"/>
    <w:bookmarkStart w:name="z18507" w:id="20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160200, Туркестанская область, Байдибекского район, село Шаян, улица Рыскулова, 11.</w:t>
      </w:r>
    </w:p>
    <w:bookmarkEnd w:id="20418"/>
    <w:bookmarkStart w:name="z18508" w:id="20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Байдибекского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20419"/>
    <w:bookmarkStart w:name="z18509" w:id="20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0420"/>
    <w:bookmarkStart w:name="z18510" w:id="20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20421"/>
    <w:bookmarkStart w:name="z18511" w:id="20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20422"/>
    <w:bookmarkStart w:name="z18512" w:id="20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423"/>
    <w:bookmarkStart w:name="z18513" w:id="20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20424"/>
    <w:bookmarkStart w:name="z18514" w:id="20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20425"/>
    <w:bookmarkStart w:name="z18515" w:id="20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0426"/>
    <w:bookmarkStart w:name="z18516" w:id="20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0427"/>
    <w:bookmarkStart w:name="z18517" w:id="20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0428"/>
    <w:bookmarkStart w:name="z18518" w:id="20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0429"/>
    <w:bookmarkStart w:name="z20772" w:id="20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04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19" w:id="20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20431"/>
    <w:bookmarkStart w:name="z18520" w:id="20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0432"/>
    <w:bookmarkStart w:name="z18521" w:id="20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0433"/>
    <w:bookmarkStart w:name="z18522" w:id="20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0434"/>
    <w:bookmarkStart w:name="z18523" w:id="20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0435"/>
    <w:bookmarkStart w:name="z18524" w:id="20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0436"/>
    <w:bookmarkStart w:name="z18525" w:id="20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0437"/>
    <w:bookmarkStart w:name="z18526" w:id="20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0438"/>
    <w:bookmarkStart w:name="z18527" w:id="20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0439"/>
    <w:bookmarkStart w:name="z18528" w:id="20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bookmarkEnd w:id="20440"/>
    <w:bookmarkStart w:name="z18529" w:id="20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0441"/>
    <w:bookmarkStart w:name="z18530" w:id="20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0442"/>
    <w:bookmarkStart w:name="z18531" w:id="20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0443"/>
    <w:bookmarkStart w:name="z18532" w:id="20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0444"/>
    <w:bookmarkStart w:name="z18533" w:id="20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0445"/>
    <w:bookmarkStart w:name="z18534" w:id="20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0446"/>
    <w:bookmarkStart w:name="z18535" w:id="20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0447"/>
    <w:bookmarkStart w:name="z18536" w:id="20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0448"/>
    <w:bookmarkStart w:name="z18537" w:id="20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0449"/>
    <w:bookmarkStart w:name="z18538" w:id="20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0450"/>
    <w:bookmarkStart w:name="z18539" w:id="20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0451"/>
    <w:bookmarkStart w:name="z18540" w:id="20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0452"/>
    <w:bookmarkStart w:name="z18541" w:id="20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0453"/>
    <w:bookmarkStart w:name="z18542" w:id="20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0454"/>
    <w:bookmarkStart w:name="z18543" w:id="20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0455"/>
    <w:bookmarkStart w:name="z24533" w:id="20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0456"/>
    <w:bookmarkStart w:name="z18544" w:id="20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0457"/>
    <w:bookmarkStart w:name="z18545" w:id="20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0458"/>
    <w:bookmarkStart w:name="z18546" w:id="20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0459"/>
    <w:bookmarkStart w:name="z18547" w:id="20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20460"/>
    <w:bookmarkStart w:name="z18548" w:id="20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0461"/>
    <w:bookmarkStart w:name="z18549" w:id="20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20462"/>
    <w:bookmarkStart w:name="z18550" w:id="20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20463"/>
    <w:bookmarkStart w:name="z18551" w:id="20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0464"/>
    <w:bookmarkStart w:name="z20775" w:id="20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0465"/>
    <w:bookmarkStart w:name="z20776" w:id="20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0466"/>
    <w:bookmarkStart w:name="z20774" w:id="20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0467"/>
    <w:bookmarkStart w:name="z18552" w:id="20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04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53" w:id="20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0469"/>
    <w:bookmarkStart w:name="z18554" w:id="20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0470"/>
    <w:bookmarkStart w:name="z18555" w:id="20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0471"/>
    <w:bookmarkStart w:name="z18556" w:id="20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04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57" w:id="20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04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58" w:id="20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20474"/>
    <w:bookmarkStart w:name="z18559" w:id="20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204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60" w:id="20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204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61" w:id="20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20477"/>
    <w:bookmarkStart w:name="z18562" w:id="20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0478"/>
    <w:bookmarkStart w:name="z18563" w:id="20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0479"/>
    <w:bookmarkStart w:name="z18564" w:id="20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0480"/>
    <w:bookmarkStart w:name="z18565" w:id="20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0481"/>
    <w:bookmarkStart w:name="z18566" w:id="20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0482"/>
    <w:bookmarkStart w:name="z18567" w:id="20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0483"/>
    <w:bookmarkStart w:name="z18568" w:id="20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0484"/>
    <w:bookmarkStart w:name="z18569" w:id="20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0485"/>
    <w:bookmarkStart w:name="z18570" w:id="20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0486"/>
    <w:bookmarkStart w:name="z18571" w:id="20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0487"/>
    <w:bookmarkStart w:name="z18572" w:id="20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0488"/>
    <w:bookmarkStart w:name="z18573" w:id="20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0489"/>
    <w:bookmarkStart w:name="z18574" w:id="20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0490"/>
    <w:bookmarkStart w:name="z18575" w:id="20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0491"/>
    <w:bookmarkStart w:name="z18576" w:id="20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Байдибекского района;</w:t>
      </w:r>
    </w:p>
    <w:bookmarkEnd w:id="20492"/>
    <w:bookmarkStart w:name="z18577" w:id="20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0493"/>
    <w:bookmarkStart w:name="z18578" w:id="20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0494"/>
    <w:bookmarkStart w:name="z18579" w:id="20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04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80" w:id="20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20496"/>
    <w:bookmarkStart w:name="z18581" w:id="20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20497"/>
    <w:bookmarkStart w:name="z18582" w:id="20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498"/>
    <w:bookmarkStart w:name="z18583" w:id="20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20499"/>
    <w:bookmarkStart w:name="z18584" w:id="20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500"/>
    <w:bookmarkStart w:name="z18585" w:id="20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20501"/>
    <w:bookmarkStart w:name="z18586" w:id="20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20502"/>
    <w:bookmarkStart w:name="z18587" w:id="20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</w:t>
      </w:r>
    </w:p>
    <w:bookmarkEnd w:id="205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589" w:id="205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Жетысайского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20504"/>
    <w:bookmarkStart w:name="z18590" w:id="20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505"/>
    <w:bookmarkStart w:name="z18591" w:id="20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Жетысайского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20506"/>
    <w:bookmarkStart w:name="z18592" w:id="20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20507"/>
    <w:bookmarkStart w:name="z18593" w:id="20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0508"/>
    <w:bookmarkStart w:name="z18594" w:id="20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0509"/>
    <w:bookmarkStart w:name="z18595" w:id="20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510"/>
    <w:bookmarkStart w:name="z18596" w:id="20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20511"/>
    <w:bookmarkStart w:name="z18597" w:id="20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20512"/>
    <w:bookmarkStart w:name="z18598" w:id="20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160500, Туркестанская область, Жетысайский район, город Жетысай, улица М. Ауезова, 114.</w:t>
      </w:r>
    </w:p>
    <w:bookmarkEnd w:id="20513"/>
    <w:bookmarkStart w:name="z18599" w:id="20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Жетысайского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20514"/>
    <w:bookmarkStart w:name="z18600" w:id="20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0515"/>
    <w:bookmarkStart w:name="z18601" w:id="20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20516"/>
    <w:bookmarkStart w:name="z18602" w:id="20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20517"/>
    <w:bookmarkStart w:name="z18603" w:id="20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518"/>
    <w:bookmarkStart w:name="z18604" w:id="205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20519"/>
    <w:bookmarkStart w:name="z18605" w:id="20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20520"/>
    <w:bookmarkStart w:name="z18606" w:id="20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0521"/>
    <w:bookmarkStart w:name="z18607" w:id="20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0522"/>
    <w:bookmarkStart w:name="z18608" w:id="20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0523"/>
    <w:bookmarkStart w:name="z18609" w:id="20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0524"/>
    <w:bookmarkStart w:name="z20777" w:id="20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05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10" w:id="20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20526"/>
    <w:bookmarkStart w:name="z18611" w:id="20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0527"/>
    <w:bookmarkStart w:name="z18612" w:id="20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0528"/>
    <w:bookmarkStart w:name="z18613" w:id="20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0529"/>
    <w:bookmarkStart w:name="z18614" w:id="20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0530"/>
    <w:bookmarkStart w:name="z18615" w:id="20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0531"/>
    <w:bookmarkStart w:name="z18616" w:id="20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0532"/>
    <w:bookmarkStart w:name="z18617" w:id="20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0533"/>
    <w:bookmarkStart w:name="z18618" w:id="20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0534"/>
    <w:bookmarkStart w:name="z18619" w:id="20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bookmarkEnd w:id="20535"/>
    <w:bookmarkStart w:name="z18620" w:id="20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0536"/>
    <w:bookmarkStart w:name="z18621" w:id="20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0537"/>
    <w:bookmarkStart w:name="z18622" w:id="20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0538"/>
    <w:bookmarkStart w:name="z18623" w:id="20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0539"/>
    <w:bookmarkStart w:name="z18624" w:id="20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0540"/>
    <w:bookmarkStart w:name="z18625" w:id="20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0541"/>
    <w:bookmarkStart w:name="z18626" w:id="20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0542"/>
    <w:bookmarkStart w:name="z18627" w:id="20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0543"/>
    <w:bookmarkStart w:name="z18628" w:id="20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0544"/>
    <w:bookmarkStart w:name="z18629" w:id="20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0545"/>
    <w:bookmarkStart w:name="z18630" w:id="20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0546"/>
    <w:bookmarkStart w:name="z18631" w:id="20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0547"/>
    <w:bookmarkStart w:name="z18632" w:id="20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0548"/>
    <w:bookmarkStart w:name="z18633" w:id="20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0549"/>
    <w:bookmarkStart w:name="z18634" w:id="20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0550"/>
    <w:bookmarkStart w:name="z24534" w:id="20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0551"/>
    <w:bookmarkStart w:name="z18635" w:id="20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0552"/>
    <w:bookmarkStart w:name="z18636" w:id="20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0553"/>
    <w:bookmarkStart w:name="z18637" w:id="20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0554"/>
    <w:bookmarkStart w:name="z18638" w:id="20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20555"/>
    <w:bookmarkStart w:name="z18639" w:id="20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0556"/>
    <w:bookmarkStart w:name="z18640" w:id="20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20557"/>
    <w:bookmarkStart w:name="z18641" w:id="20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20558"/>
    <w:bookmarkStart w:name="z18642" w:id="20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0559"/>
    <w:bookmarkStart w:name="z20778" w:id="20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0560"/>
    <w:bookmarkStart w:name="z20779" w:id="20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0561"/>
    <w:bookmarkStart w:name="z18643" w:id="20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05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44" w:id="20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0563"/>
    <w:bookmarkStart w:name="z18645" w:id="20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0564"/>
    <w:bookmarkStart w:name="z18646" w:id="20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0565"/>
    <w:bookmarkStart w:name="z18647" w:id="20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0566"/>
    <w:bookmarkStart w:name="z20780" w:id="20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0567"/>
    <w:bookmarkStart w:name="z20781" w:id="20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0568"/>
    <w:bookmarkStart w:name="z18648" w:id="20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05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49" w:id="20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20570"/>
    <w:bookmarkStart w:name="z18650" w:id="20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205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51" w:id="20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205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52" w:id="20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20573"/>
    <w:bookmarkStart w:name="z18653" w:id="20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0574"/>
    <w:bookmarkStart w:name="z18654" w:id="20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0575"/>
    <w:bookmarkStart w:name="z18655" w:id="20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0576"/>
    <w:bookmarkStart w:name="z18656" w:id="20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0577"/>
    <w:bookmarkStart w:name="z18657" w:id="20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0578"/>
    <w:bookmarkStart w:name="z18658" w:id="20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0579"/>
    <w:bookmarkStart w:name="z18659" w:id="20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0580"/>
    <w:bookmarkStart w:name="z18660" w:id="20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0581"/>
    <w:bookmarkStart w:name="z18661" w:id="20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0582"/>
    <w:bookmarkStart w:name="z18662" w:id="20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0583"/>
    <w:bookmarkStart w:name="z18663" w:id="20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0584"/>
    <w:bookmarkStart w:name="z18664" w:id="20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0585"/>
    <w:bookmarkStart w:name="z18665" w:id="20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0586"/>
    <w:bookmarkStart w:name="z18666" w:id="20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0587"/>
    <w:bookmarkStart w:name="z18667" w:id="20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Жетысайского района;</w:t>
      </w:r>
    </w:p>
    <w:bookmarkEnd w:id="20588"/>
    <w:bookmarkStart w:name="z18668" w:id="20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0589"/>
    <w:bookmarkStart w:name="z18669" w:id="20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0590"/>
    <w:bookmarkStart w:name="z18670" w:id="20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05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71" w:id="20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20592"/>
    <w:bookmarkStart w:name="z18672" w:id="20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20593"/>
    <w:bookmarkStart w:name="z18673" w:id="20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594"/>
    <w:bookmarkStart w:name="z18674" w:id="20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20595"/>
    <w:bookmarkStart w:name="z18675" w:id="20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596"/>
    <w:bookmarkStart w:name="z18676" w:id="20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20597"/>
    <w:bookmarkStart w:name="z18677" w:id="20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20598"/>
    <w:bookmarkStart w:name="z18678" w:id="20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</w:t>
      </w:r>
    </w:p>
    <w:bookmarkEnd w:id="205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680" w:id="20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Казыгуртского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20600"/>
    <w:bookmarkStart w:name="z18681" w:id="20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601"/>
    <w:bookmarkStart w:name="z18682" w:id="20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Казыгуртского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20602"/>
    <w:bookmarkStart w:name="z18683" w:id="20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20603"/>
    <w:bookmarkStart w:name="z18684" w:id="20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0604"/>
    <w:bookmarkStart w:name="z18685" w:id="20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0605"/>
    <w:bookmarkStart w:name="z18686" w:id="20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606"/>
    <w:bookmarkStart w:name="z18687" w:id="20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20607"/>
    <w:bookmarkStart w:name="z18688" w:id="20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20608"/>
    <w:bookmarkStart w:name="z18689" w:id="20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160300, Туркестанская область, Казыгуртского район, село Казыгурт, улица Уалиханова, №116Б.</w:t>
      </w:r>
    </w:p>
    <w:bookmarkEnd w:id="20609"/>
    <w:bookmarkStart w:name="z18690" w:id="20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Казыгуртского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20610"/>
    <w:bookmarkStart w:name="z18691" w:id="20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0611"/>
    <w:bookmarkStart w:name="z18692" w:id="20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20612"/>
    <w:bookmarkStart w:name="z18693" w:id="20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20613"/>
    <w:bookmarkStart w:name="z18694" w:id="20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614"/>
    <w:bookmarkStart w:name="z18695" w:id="20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20615"/>
    <w:bookmarkStart w:name="z18696" w:id="20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20616"/>
    <w:bookmarkStart w:name="z18697" w:id="20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0617"/>
    <w:bookmarkStart w:name="z18698" w:id="20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0618"/>
    <w:bookmarkStart w:name="z18699" w:id="20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0619"/>
    <w:bookmarkStart w:name="z18700" w:id="20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0620"/>
    <w:bookmarkStart w:name="z20782" w:id="20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06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01" w:id="20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20622"/>
    <w:bookmarkStart w:name="z18702" w:id="20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20623"/>
    <w:bookmarkStart w:name="z18703" w:id="20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20624"/>
    <w:bookmarkStart w:name="z18704" w:id="20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0625"/>
    <w:bookmarkStart w:name="z18705" w:id="20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0626"/>
    <w:bookmarkStart w:name="z18706" w:id="20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20627"/>
    <w:bookmarkStart w:name="z18707" w:id="20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20628"/>
    <w:bookmarkStart w:name="z18708" w:id="20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20629"/>
    <w:bookmarkStart w:name="z18709" w:id="20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20630"/>
    <w:bookmarkStart w:name="z18710" w:id="20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20631"/>
    <w:bookmarkStart w:name="z18711" w:id="20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20632"/>
    <w:bookmarkStart w:name="z18712" w:id="20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20633"/>
    <w:bookmarkStart w:name="z18713" w:id="20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20634"/>
    <w:bookmarkStart w:name="z18714" w:id="20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20635"/>
    <w:bookmarkStart w:name="z18715" w:id="20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20636"/>
    <w:bookmarkStart w:name="z18716" w:id="20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20637"/>
    <w:bookmarkStart w:name="z18717" w:id="20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20638"/>
    <w:bookmarkStart w:name="z18718" w:id="20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20639"/>
    <w:bookmarkStart w:name="z18719" w:id="20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иаварийно-спасательных служб и формирований на соответствующей территории; </w:t>
      </w:r>
    </w:p>
    <w:bookmarkEnd w:id="20640"/>
    <w:bookmarkStart w:name="z18720" w:id="20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20641"/>
    <w:bookmarkStart w:name="z18721" w:id="20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20642"/>
    <w:bookmarkStart w:name="z18722" w:id="20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20643"/>
    <w:bookmarkStart w:name="z18723" w:id="20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20644"/>
    <w:bookmarkStart w:name="z18724" w:id="20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20645"/>
    <w:bookmarkStart w:name="z18725" w:id="20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20646"/>
    <w:bookmarkStart w:name="z24535" w:id="20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0647"/>
    <w:bookmarkStart w:name="z18726" w:id="20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0648"/>
    <w:bookmarkStart w:name="z18727" w:id="20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0649"/>
    <w:bookmarkStart w:name="z18728" w:id="20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0650"/>
    <w:bookmarkStart w:name="z18729" w:id="20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20651"/>
    <w:bookmarkStart w:name="z18730" w:id="20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20652"/>
    <w:bookmarkStart w:name="z18731" w:id="20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20653"/>
    <w:bookmarkStart w:name="z18732" w:id="20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20654"/>
    <w:bookmarkStart w:name="z18733" w:id="20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20655"/>
    <w:bookmarkStart w:name="z20783" w:id="20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0656"/>
    <w:bookmarkStart w:name="z20784" w:id="20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0657"/>
    <w:bookmarkStart w:name="z18734" w:id="20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206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35" w:id="20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0659"/>
    <w:bookmarkStart w:name="z18736" w:id="20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0660"/>
    <w:bookmarkStart w:name="z18737" w:id="20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0661"/>
    <w:bookmarkStart w:name="z18738" w:id="20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0662"/>
    <w:bookmarkStart w:name="z20785" w:id="20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0663"/>
    <w:bookmarkStart w:name="z20786" w:id="20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службы;"</w:t>
      </w:r>
    </w:p>
    <w:bookmarkEnd w:id="20664"/>
    <w:bookmarkStart w:name="z18739" w:id="20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06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40" w:id="20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20666"/>
    <w:bookmarkStart w:name="z18741" w:id="20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206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42" w:id="20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206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43" w:id="20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20669"/>
    <w:bookmarkStart w:name="z18744" w:id="20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0670"/>
    <w:bookmarkStart w:name="z18745" w:id="20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0671"/>
    <w:bookmarkStart w:name="z18746" w:id="20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0672"/>
    <w:bookmarkStart w:name="z18747" w:id="20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0673"/>
    <w:bookmarkStart w:name="z18748" w:id="20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0674"/>
    <w:bookmarkStart w:name="z18749" w:id="20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0675"/>
    <w:bookmarkStart w:name="z18750" w:id="20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0676"/>
    <w:bookmarkStart w:name="z18751" w:id="20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0677"/>
    <w:bookmarkStart w:name="z18752" w:id="20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0678"/>
    <w:bookmarkStart w:name="z18753" w:id="20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0679"/>
    <w:bookmarkStart w:name="z18754" w:id="20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0680"/>
    <w:bookmarkStart w:name="z18755" w:id="20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0681"/>
    <w:bookmarkStart w:name="z18756" w:id="20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0682"/>
    <w:bookmarkStart w:name="z18757" w:id="20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0683"/>
    <w:bookmarkStart w:name="z18758" w:id="20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Казыгуртского района;</w:t>
      </w:r>
    </w:p>
    <w:bookmarkEnd w:id="20684"/>
    <w:bookmarkStart w:name="z18759" w:id="20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0685"/>
    <w:bookmarkStart w:name="z18760" w:id="20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0686"/>
    <w:bookmarkStart w:name="z18761" w:id="20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06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62" w:id="20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20688"/>
    <w:bookmarkStart w:name="z18763" w:id="20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20689"/>
    <w:bookmarkStart w:name="z18764" w:id="20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20690"/>
    <w:bookmarkStart w:name="z18765" w:id="20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20691"/>
    <w:bookmarkStart w:name="z18766" w:id="20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692"/>
    <w:bookmarkStart w:name="z18767" w:id="206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20693"/>
    <w:bookmarkStart w:name="z18768" w:id="20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20694"/>
    <w:bookmarkStart w:name="z18769" w:id="20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</w:t>
      </w:r>
    </w:p>
    <w:bookmarkEnd w:id="206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771" w:id="20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Келесского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20696"/>
    <w:bookmarkStart w:name="z18772" w:id="20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697"/>
    <w:bookmarkStart w:name="z18773" w:id="20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Келесского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20698"/>
    <w:bookmarkStart w:name="z18774" w:id="20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20699"/>
    <w:bookmarkStart w:name="z18775" w:id="20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0700"/>
    <w:bookmarkStart w:name="z18776" w:id="20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0701"/>
    <w:bookmarkStart w:name="z18777" w:id="20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702"/>
    <w:bookmarkStart w:name="z18778" w:id="20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20703"/>
    <w:bookmarkStart w:name="z18779" w:id="20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20704"/>
    <w:bookmarkStart w:name="z18780" w:id="20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160905, Туркестанская область, Келесского район, село Абай, улица Т. Рыскулова, строение 8.</w:t>
      </w:r>
    </w:p>
    <w:bookmarkEnd w:id="20705"/>
    <w:bookmarkStart w:name="z18781" w:id="20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Келесского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20706"/>
    <w:bookmarkStart w:name="z18782" w:id="20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0707"/>
    <w:bookmarkStart w:name="z18783" w:id="20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20708"/>
    <w:bookmarkStart w:name="z18784" w:id="20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20709"/>
    <w:bookmarkStart w:name="z18785" w:id="20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710"/>
    <w:bookmarkStart w:name="z18786" w:id="207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20711"/>
    <w:bookmarkStart w:name="z18787" w:id="20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20712"/>
    <w:bookmarkStart w:name="z18788" w:id="20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0713"/>
    <w:bookmarkStart w:name="z18789" w:id="20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0714"/>
    <w:bookmarkStart w:name="z18790" w:id="20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0715"/>
    <w:bookmarkStart w:name="z18791" w:id="20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0716"/>
    <w:bookmarkStart w:name="z20787" w:id="20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07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92" w:id="20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20718"/>
    <w:bookmarkStart w:name="z18793" w:id="20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0719"/>
    <w:bookmarkStart w:name="z18794" w:id="20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0720"/>
    <w:bookmarkStart w:name="z18795" w:id="20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0721"/>
    <w:bookmarkStart w:name="z18796" w:id="20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0722"/>
    <w:bookmarkStart w:name="z18797" w:id="20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0723"/>
    <w:bookmarkStart w:name="z18798" w:id="20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0724"/>
    <w:bookmarkStart w:name="z18799" w:id="20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0725"/>
    <w:bookmarkStart w:name="z18800" w:id="20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0726"/>
    <w:bookmarkStart w:name="z18801" w:id="20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bookmarkEnd w:id="20727"/>
    <w:bookmarkStart w:name="z18802" w:id="20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0728"/>
    <w:bookmarkStart w:name="z18803" w:id="20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0729"/>
    <w:bookmarkStart w:name="z18804" w:id="20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0730"/>
    <w:bookmarkStart w:name="z18805" w:id="20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0731"/>
    <w:bookmarkStart w:name="z18806" w:id="20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0732"/>
    <w:bookmarkStart w:name="z18807" w:id="20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0733"/>
    <w:bookmarkStart w:name="z18808" w:id="20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0734"/>
    <w:bookmarkStart w:name="z18809" w:id="20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0735"/>
    <w:bookmarkStart w:name="z18810" w:id="20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0736"/>
    <w:bookmarkStart w:name="z18811" w:id="20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0737"/>
    <w:bookmarkStart w:name="z18812" w:id="20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0738"/>
    <w:bookmarkStart w:name="z18813" w:id="20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0739"/>
    <w:bookmarkStart w:name="z18814" w:id="20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0740"/>
    <w:bookmarkStart w:name="z18815" w:id="20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0741"/>
    <w:bookmarkStart w:name="z18816" w:id="20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0742"/>
    <w:bookmarkStart w:name="z24536" w:id="20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0743"/>
    <w:bookmarkStart w:name="z18817" w:id="20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0744"/>
    <w:bookmarkStart w:name="z18818" w:id="20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0745"/>
    <w:bookmarkStart w:name="z18819" w:id="20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0746"/>
    <w:bookmarkStart w:name="z18820" w:id="20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20747"/>
    <w:bookmarkStart w:name="z18821" w:id="20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0748"/>
    <w:bookmarkStart w:name="z18822" w:id="20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20749"/>
    <w:bookmarkStart w:name="z18823" w:id="20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20750"/>
    <w:bookmarkStart w:name="z18824" w:id="20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0751"/>
    <w:bookmarkStart w:name="z20788" w:id="20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0752"/>
    <w:bookmarkStart w:name="z20789" w:id="20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0753"/>
    <w:bookmarkStart w:name="z18825" w:id="20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07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26" w:id="20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0755"/>
    <w:bookmarkStart w:name="z18827" w:id="20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0756"/>
    <w:bookmarkStart w:name="z18828" w:id="20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0757"/>
    <w:bookmarkStart w:name="z18829" w:id="20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0758"/>
    <w:bookmarkStart w:name="z20790" w:id="20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0759"/>
    <w:bookmarkStart w:name="z20791" w:id="20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0760"/>
    <w:bookmarkStart w:name="z18830" w:id="20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07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31" w:id="207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20762"/>
    <w:bookmarkStart w:name="z18832" w:id="20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207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33" w:id="20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207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34" w:id="20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20765"/>
    <w:bookmarkStart w:name="z18835" w:id="20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0766"/>
    <w:bookmarkStart w:name="z18836" w:id="20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0767"/>
    <w:bookmarkStart w:name="z18837" w:id="20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0768"/>
    <w:bookmarkStart w:name="z18838" w:id="20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0769"/>
    <w:bookmarkStart w:name="z18839" w:id="20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0770"/>
    <w:bookmarkStart w:name="z18840" w:id="20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0771"/>
    <w:bookmarkStart w:name="z18841" w:id="20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0772"/>
    <w:bookmarkStart w:name="z18842" w:id="20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0773"/>
    <w:bookmarkStart w:name="z18843" w:id="20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0774"/>
    <w:bookmarkStart w:name="z18844" w:id="20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0775"/>
    <w:bookmarkStart w:name="z18845" w:id="20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0776"/>
    <w:bookmarkStart w:name="z18846" w:id="20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0777"/>
    <w:bookmarkStart w:name="z18847" w:id="20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0778"/>
    <w:bookmarkStart w:name="z18848" w:id="20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0779"/>
    <w:bookmarkStart w:name="z18849" w:id="20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Келесского района;</w:t>
      </w:r>
    </w:p>
    <w:bookmarkEnd w:id="20780"/>
    <w:bookmarkStart w:name="z18850" w:id="20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0781"/>
    <w:bookmarkStart w:name="z18851" w:id="20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0782"/>
    <w:bookmarkStart w:name="z18852" w:id="20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07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53" w:id="207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20784"/>
    <w:bookmarkStart w:name="z18854" w:id="20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20785"/>
    <w:bookmarkStart w:name="z18855" w:id="20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786"/>
    <w:bookmarkStart w:name="z18856" w:id="20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20787"/>
    <w:bookmarkStart w:name="z18857" w:id="20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788"/>
    <w:bookmarkStart w:name="z18858" w:id="20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20789"/>
    <w:bookmarkStart w:name="z18859" w:id="20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20790"/>
    <w:bookmarkStart w:name="z18860" w:id="20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</w:t>
      </w:r>
    </w:p>
    <w:bookmarkEnd w:id="207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862" w:id="20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Кентау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20792"/>
    <w:bookmarkStart w:name="z18863" w:id="207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793"/>
    <w:bookmarkStart w:name="z18864" w:id="20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города Кентау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20794"/>
    <w:bookmarkStart w:name="z18865" w:id="20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20795"/>
    <w:bookmarkStart w:name="z18866" w:id="20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0796"/>
    <w:bookmarkStart w:name="z18867" w:id="20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0797"/>
    <w:bookmarkStart w:name="z18868" w:id="20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798"/>
    <w:bookmarkStart w:name="z18869" w:id="20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20799"/>
    <w:bookmarkStart w:name="z18870" w:id="20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20800"/>
    <w:bookmarkStart w:name="z18871" w:id="20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160400, Туркестанская область, город Кентау, улица Дулатова, б/н.</w:t>
      </w:r>
    </w:p>
    <w:bookmarkEnd w:id="20801"/>
    <w:bookmarkStart w:name="z18872" w:id="20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города Кентау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20802"/>
    <w:bookmarkStart w:name="z18873" w:id="20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0803"/>
    <w:bookmarkStart w:name="z18874" w:id="20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20804"/>
    <w:bookmarkStart w:name="z18875" w:id="20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20805"/>
    <w:bookmarkStart w:name="z18876" w:id="20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806"/>
    <w:bookmarkStart w:name="z18877" w:id="208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20807"/>
    <w:bookmarkStart w:name="z18878" w:id="20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20808"/>
    <w:bookmarkStart w:name="z18879" w:id="20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0809"/>
    <w:bookmarkStart w:name="z18880" w:id="20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0810"/>
    <w:bookmarkStart w:name="z18881" w:id="20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0811"/>
    <w:bookmarkStart w:name="z18882" w:id="20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0812"/>
    <w:bookmarkStart w:name="z20792" w:id="20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08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83" w:id="20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20814"/>
    <w:bookmarkStart w:name="z18884" w:id="20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0815"/>
    <w:bookmarkStart w:name="z18885" w:id="20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0816"/>
    <w:bookmarkStart w:name="z18886" w:id="20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0817"/>
    <w:bookmarkStart w:name="z18887" w:id="20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0818"/>
    <w:bookmarkStart w:name="z18888" w:id="20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0819"/>
    <w:bookmarkStart w:name="z18889" w:id="20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0820"/>
    <w:bookmarkStart w:name="z18890" w:id="20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0821"/>
    <w:bookmarkStart w:name="z18891" w:id="20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0822"/>
    <w:bookmarkStart w:name="z18892" w:id="20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bookmarkEnd w:id="20823"/>
    <w:bookmarkStart w:name="z18893" w:id="20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0824"/>
    <w:bookmarkStart w:name="z18894" w:id="20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0825"/>
    <w:bookmarkStart w:name="z18895" w:id="20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0826"/>
    <w:bookmarkStart w:name="z18896" w:id="20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0827"/>
    <w:bookmarkStart w:name="z18897" w:id="20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0828"/>
    <w:bookmarkStart w:name="z18898" w:id="20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0829"/>
    <w:bookmarkStart w:name="z18899" w:id="20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0830"/>
    <w:bookmarkStart w:name="z18900" w:id="20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0831"/>
    <w:bookmarkStart w:name="z18901" w:id="20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0832"/>
    <w:bookmarkStart w:name="z18902" w:id="20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0833"/>
    <w:bookmarkStart w:name="z18903" w:id="20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0834"/>
    <w:bookmarkStart w:name="z18904" w:id="20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0835"/>
    <w:bookmarkStart w:name="z18905" w:id="20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0836"/>
    <w:bookmarkStart w:name="z18906" w:id="20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0837"/>
    <w:bookmarkStart w:name="z18907" w:id="20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0838"/>
    <w:bookmarkStart w:name="z24537" w:id="20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0839"/>
    <w:bookmarkStart w:name="z18908" w:id="20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0840"/>
    <w:bookmarkStart w:name="z18909" w:id="20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0841"/>
    <w:bookmarkStart w:name="z18910" w:id="20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0842"/>
    <w:bookmarkStart w:name="z18911" w:id="20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20843"/>
    <w:bookmarkStart w:name="z18912" w:id="20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0844"/>
    <w:bookmarkStart w:name="z18913" w:id="20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городского штаба по борьбе с терроризмом;</w:t>
      </w:r>
    </w:p>
    <w:bookmarkEnd w:id="20845"/>
    <w:bookmarkStart w:name="z18914" w:id="20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городской Антитеррористической комиссии;</w:t>
      </w:r>
    </w:p>
    <w:bookmarkEnd w:id="20846"/>
    <w:bookmarkStart w:name="z18915" w:id="20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0847"/>
    <w:bookmarkStart w:name="z20793" w:id="20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0848"/>
    <w:bookmarkStart w:name="z20794" w:id="20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организациями;";</w:t>
      </w:r>
    </w:p>
    <w:bookmarkEnd w:id="20849"/>
    <w:bookmarkStart w:name="z18916" w:id="20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08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17" w:id="20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0851"/>
    <w:bookmarkStart w:name="z18918" w:id="20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0852"/>
    <w:bookmarkStart w:name="z18919" w:id="20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0853"/>
    <w:bookmarkStart w:name="z18920" w:id="20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0854"/>
    <w:bookmarkStart w:name="z20795" w:id="20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0855"/>
    <w:bookmarkStart w:name="z20796" w:id="20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0856"/>
    <w:bookmarkStart w:name="z18921" w:id="20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08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22" w:id="208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20858"/>
    <w:bookmarkStart w:name="z18923" w:id="20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208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24" w:id="20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208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25" w:id="20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20861"/>
    <w:bookmarkStart w:name="z18926" w:id="20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0862"/>
    <w:bookmarkStart w:name="z18927" w:id="20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0863"/>
    <w:bookmarkStart w:name="z18928" w:id="20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0864"/>
    <w:bookmarkStart w:name="z18929" w:id="20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города подразделений Департамента;</w:t>
      </w:r>
    </w:p>
    <w:bookmarkEnd w:id="20865"/>
    <w:bookmarkStart w:name="z18930" w:id="20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0866"/>
    <w:bookmarkStart w:name="z18931" w:id="20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0867"/>
    <w:bookmarkStart w:name="z18932" w:id="20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0868"/>
    <w:bookmarkStart w:name="z18933" w:id="20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0869"/>
    <w:bookmarkStart w:name="z18934" w:id="20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0870"/>
    <w:bookmarkStart w:name="z18935" w:id="20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0871"/>
    <w:bookmarkStart w:name="z18936" w:id="20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0872"/>
    <w:bookmarkStart w:name="z18937" w:id="20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0873"/>
    <w:bookmarkStart w:name="z18938" w:id="20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0874"/>
    <w:bookmarkStart w:name="z18939" w:id="20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0875"/>
    <w:bookmarkStart w:name="z18940" w:id="20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Кентау;</w:t>
      </w:r>
    </w:p>
    <w:bookmarkEnd w:id="20876"/>
    <w:bookmarkStart w:name="z18941" w:id="20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0877"/>
    <w:bookmarkStart w:name="z18942" w:id="20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0878"/>
    <w:bookmarkStart w:name="z18943" w:id="20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08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44" w:id="208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20880"/>
    <w:bookmarkStart w:name="z18945" w:id="20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20881"/>
    <w:bookmarkStart w:name="z18946" w:id="20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0882"/>
    <w:bookmarkStart w:name="z18947" w:id="20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20883"/>
    <w:bookmarkStart w:name="z18948" w:id="20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884"/>
    <w:bookmarkStart w:name="z18949" w:id="208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20885"/>
    <w:bookmarkStart w:name="z18950" w:id="20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20886"/>
    <w:bookmarkStart w:name="z18951" w:id="20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208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8953" w:id="208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Мактааральского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20888"/>
    <w:bookmarkStart w:name="z18954" w:id="208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889"/>
    <w:bookmarkStart w:name="z18955" w:id="20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Мактааральского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20890"/>
    <w:bookmarkStart w:name="z18956" w:id="20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20891"/>
    <w:bookmarkStart w:name="z18957" w:id="20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0892"/>
    <w:bookmarkStart w:name="z18958" w:id="20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0893"/>
    <w:bookmarkStart w:name="z18959" w:id="20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894"/>
    <w:bookmarkStart w:name="z18960" w:id="20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20895"/>
    <w:bookmarkStart w:name="z18961" w:id="20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20896"/>
    <w:bookmarkStart w:name="z18962" w:id="20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160500, Туркестанская область, Мактааральский район, пос. Атакент, улица С. Кожанов, 2А.</w:t>
      </w:r>
    </w:p>
    <w:bookmarkEnd w:id="20897"/>
    <w:bookmarkStart w:name="z18963" w:id="20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Мактааральского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20898"/>
    <w:bookmarkStart w:name="z18964" w:id="20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0899"/>
    <w:bookmarkStart w:name="z18965" w:id="20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20900"/>
    <w:bookmarkStart w:name="z18966" w:id="20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20901"/>
    <w:bookmarkStart w:name="z18967" w:id="20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902"/>
    <w:bookmarkStart w:name="z18968" w:id="209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20903"/>
    <w:bookmarkStart w:name="z18969" w:id="20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20904"/>
    <w:bookmarkStart w:name="z18970" w:id="20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0905"/>
    <w:bookmarkStart w:name="z18971" w:id="20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0906"/>
    <w:bookmarkStart w:name="z18972" w:id="20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0907"/>
    <w:bookmarkStart w:name="z18973" w:id="20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0908"/>
    <w:bookmarkStart w:name="z20797" w:id="20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09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74" w:id="20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20910"/>
    <w:bookmarkStart w:name="z18975" w:id="20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20911"/>
    <w:bookmarkStart w:name="z18976" w:id="20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20912"/>
    <w:bookmarkStart w:name="z18977" w:id="20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0913"/>
    <w:bookmarkStart w:name="z18978" w:id="20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0914"/>
    <w:bookmarkStart w:name="z18979" w:id="20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20915"/>
    <w:bookmarkStart w:name="z18980" w:id="20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20916"/>
    <w:bookmarkStart w:name="z18981" w:id="20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20917"/>
    <w:bookmarkStart w:name="z18982" w:id="20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20918"/>
    <w:bookmarkStart w:name="z18983" w:id="20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20919"/>
    <w:bookmarkStart w:name="z18984" w:id="20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20920"/>
    <w:bookmarkStart w:name="z18985" w:id="20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20921"/>
    <w:bookmarkStart w:name="z18986" w:id="20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20922"/>
    <w:bookmarkStart w:name="z18987" w:id="20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20923"/>
    <w:bookmarkStart w:name="z18988" w:id="20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20924"/>
    <w:bookmarkStart w:name="z18989" w:id="20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20925"/>
    <w:bookmarkStart w:name="z18990" w:id="20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20926"/>
    <w:bookmarkStart w:name="z18991" w:id="20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20927"/>
    <w:bookmarkStart w:name="z18992" w:id="20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иаварийно-спасательных служб и формирований на соответствующей территории; </w:t>
      </w:r>
    </w:p>
    <w:bookmarkEnd w:id="20928"/>
    <w:bookmarkStart w:name="z18993" w:id="20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20929"/>
    <w:bookmarkStart w:name="z18994" w:id="20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20930"/>
    <w:bookmarkStart w:name="z18995" w:id="20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20931"/>
    <w:bookmarkStart w:name="z18996" w:id="20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20932"/>
    <w:bookmarkStart w:name="z18997" w:id="20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20933"/>
    <w:bookmarkStart w:name="z18998" w:id="20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20934"/>
    <w:bookmarkStart w:name="z24538" w:id="20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0935"/>
    <w:bookmarkStart w:name="z18999" w:id="20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0936"/>
    <w:bookmarkStart w:name="z19000" w:id="20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0937"/>
    <w:bookmarkStart w:name="z19001" w:id="20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0938"/>
    <w:bookmarkStart w:name="z19002" w:id="20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20939"/>
    <w:bookmarkStart w:name="z19003" w:id="20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20940"/>
    <w:bookmarkStart w:name="z19004" w:id="20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20941"/>
    <w:bookmarkStart w:name="z19005" w:id="20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20942"/>
    <w:bookmarkStart w:name="z19006" w:id="20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20943"/>
    <w:bookmarkStart w:name="z20798" w:id="20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0944"/>
    <w:bookmarkStart w:name="z20799" w:id="20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0945"/>
    <w:bookmarkStart w:name="z19007" w:id="20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209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08" w:id="20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0947"/>
    <w:bookmarkStart w:name="z19009" w:id="20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0948"/>
    <w:bookmarkStart w:name="z19010" w:id="20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0949"/>
    <w:bookmarkStart w:name="z19011" w:id="20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0950"/>
    <w:bookmarkStart w:name="z20800" w:id="20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0951"/>
    <w:bookmarkStart w:name="z20801" w:id="20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0952"/>
    <w:bookmarkStart w:name="z19012" w:id="20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09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13" w:id="209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20954"/>
    <w:bookmarkStart w:name="z19014" w:id="20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209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15" w:id="20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209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16" w:id="20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20957"/>
    <w:bookmarkStart w:name="z19017" w:id="20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0958"/>
    <w:bookmarkStart w:name="z19018" w:id="20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0959"/>
    <w:bookmarkStart w:name="z19019" w:id="20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0960"/>
    <w:bookmarkStart w:name="z19020" w:id="20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0961"/>
    <w:bookmarkStart w:name="z19021" w:id="20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0962"/>
    <w:bookmarkStart w:name="z19022" w:id="20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0963"/>
    <w:bookmarkStart w:name="z19023" w:id="20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0964"/>
    <w:bookmarkStart w:name="z19024" w:id="20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0965"/>
    <w:bookmarkStart w:name="z19025" w:id="20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0966"/>
    <w:bookmarkStart w:name="z19026" w:id="20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0967"/>
    <w:bookmarkStart w:name="z19027" w:id="20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0968"/>
    <w:bookmarkStart w:name="z19028" w:id="20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0969"/>
    <w:bookmarkStart w:name="z19029" w:id="20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0970"/>
    <w:bookmarkStart w:name="z19030" w:id="20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0971"/>
    <w:bookmarkStart w:name="z19031" w:id="20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Мактааральского района;</w:t>
      </w:r>
    </w:p>
    <w:bookmarkEnd w:id="20972"/>
    <w:bookmarkStart w:name="z19032" w:id="20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0973"/>
    <w:bookmarkStart w:name="z19033" w:id="20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0974"/>
    <w:bookmarkStart w:name="z19034" w:id="20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09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35" w:id="209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20976"/>
    <w:bookmarkStart w:name="z19036" w:id="20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20977"/>
    <w:bookmarkStart w:name="z19037" w:id="20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20978"/>
    <w:bookmarkStart w:name="z19038" w:id="20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20979"/>
    <w:bookmarkStart w:name="z19039" w:id="20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980"/>
    <w:bookmarkStart w:name="z19040" w:id="209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20981"/>
    <w:bookmarkStart w:name="z19041" w:id="20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20982"/>
    <w:bookmarkStart w:name="z19042" w:id="20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209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9044" w:id="209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Ордабасинского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20984"/>
    <w:bookmarkStart w:name="z19045" w:id="209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985"/>
    <w:bookmarkStart w:name="z19046" w:id="20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Ордабасинского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20986"/>
    <w:bookmarkStart w:name="z19047" w:id="20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20987"/>
    <w:bookmarkStart w:name="z19048" w:id="20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0988"/>
    <w:bookmarkStart w:name="z19049" w:id="20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0989"/>
    <w:bookmarkStart w:name="z19050" w:id="20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990"/>
    <w:bookmarkStart w:name="z19051" w:id="20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20991"/>
    <w:bookmarkStart w:name="z19052" w:id="20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20992"/>
    <w:bookmarkStart w:name="z19053" w:id="20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160600, Туркестанская область, Ордабасинского район, село Темирлан, улица Абасова, б/н.</w:t>
      </w:r>
    </w:p>
    <w:bookmarkEnd w:id="20993"/>
    <w:bookmarkStart w:name="z19054" w:id="20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Ордабасинского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20994"/>
    <w:bookmarkStart w:name="z19055" w:id="20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0995"/>
    <w:bookmarkStart w:name="z19056" w:id="20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20996"/>
    <w:bookmarkStart w:name="z19057" w:id="20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20997"/>
    <w:bookmarkStart w:name="z19058" w:id="20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0998"/>
    <w:bookmarkStart w:name="z19059" w:id="209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20999"/>
    <w:bookmarkStart w:name="z19060" w:id="2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21000"/>
    <w:bookmarkStart w:name="z19061" w:id="2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1001"/>
    <w:bookmarkStart w:name="z19062" w:id="2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1002"/>
    <w:bookmarkStart w:name="z19063" w:id="2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1003"/>
    <w:bookmarkStart w:name="z19064" w:id="2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1004"/>
    <w:bookmarkStart w:name="z20802" w:id="2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10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65" w:id="2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21006"/>
    <w:bookmarkStart w:name="z19066" w:id="2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1007"/>
    <w:bookmarkStart w:name="z19067" w:id="2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1008"/>
    <w:bookmarkStart w:name="z19068" w:id="2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1009"/>
    <w:bookmarkStart w:name="z19069" w:id="2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1010"/>
    <w:bookmarkStart w:name="z19070" w:id="2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1011"/>
    <w:bookmarkStart w:name="z19071" w:id="2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1012"/>
    <w:bookmarkStart w:name="z19072" w:id="2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1013"/>
    <w:bookmarkStart w:name="z19073" w:id="2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1014"/>
    <w:bookmarkStart w:name="z19074" w:id="2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bookmarkEnd w:id="21015"/>
    <w:bookmarkStart w:name="z19075" w:id="2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1016"/>
    <w:bookmarkStart w:name="z19076" w:id="2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1017"/>
    <w:bookmarkStart w:name="z19077" w:id="2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1018"/>
    <w:bookmarkStart w:name="z19078" w:id="2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1019"/>
    <w:bookmarkStart w:name="z19079" w:id="2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1020"/>
    <w:bookmarkStart w:name="z19080" w:id="2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1021"/>
    <w:bookmarkStart w:name="z19081" w:id="2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1022"/>
    <w:bookmarkStart w:name="z19082" w:id="2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1023"/>
    <w:bookmarkStart w:name="z19083" w:id="2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1024"/>
    <w:bookmarkStart w:name="z19084" w:id="2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1025"/>
    <w:bookmarkStart w:name="z19085" w:id="2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1026"/>
    <w:bookmarkStart w:name="z19086" w:id="2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1027"/>
    <w:bookmarkStart w:name="z19087" w:id="2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1028"/>
    <w:bookmarkStart w:name="z19088" w:id="2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1029"/>
    <w:bookmarkStart w:name="z19089" w:id="2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1030"/>
    <w:bookmarkStart w:name="z24539" w:id="2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1031"/>
    <w:bookmarkStart w:name="z19090" w:id="2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1032"/>
    <w:bookmarkStart w:name="z19091" w:id="2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1033"/>
    <w:bookmarkStart w:name="z19092" w:id="2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1034"/>
    <w:bookmarkStart w:name="z19093" w:id="2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21035"/>
    <w:bookmarkStart w:name="z19094" w:id="2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1036"/>
    <w:bookmarkStart w:name="z19095" w:id="2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21037"/>
    <w:bookmarkStart w:name="z19096" w:id="2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21038"/>
    <w:bookmarkStart w:name="z19097" w:id="2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1039"/>
    <w:bookmarkStart w:name="z20803" w:id="2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1040"/>
    <w:bookmarkStart w:name="z20804" w:id="2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1041"/>
    <w:bookmarkStart w:name="z19098" w:id="2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10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99" w:id="2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1043"/>
    <w:bookmarkStart w:name="z19100" w:id="2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1044"/>
    <w:bookmarkStart w:name="z19101" w:id="2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1045"/>
    <w:bookmarkStart w:name="z19102" w:id="2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1046"/>
    <w:bookmarkStart w:name="z20805" w:id="2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1047"/>
    <w:bookmarkStart w:name="z20806" w:id="2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1048"/>
    <w:bookmarkStart w:name="z19103" w:id="2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10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04" w:id="210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21050"/>
    <w:bookmarkStart w:name="z19105" w:id="2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210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06" w:id="2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210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07" w:id="2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21053"/>
    <w:bookmarkStart w:name="z19108" w:id="2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1054"/>
    <w:bookmarkStart w:name="z19109" w:id="2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1055"/>
    <w:bookmarkStart w:name="z19110" w:id="2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1056"/>
    <w:bookmarkStart w:name="z19111" w:id="2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1057"/>
    <w:bookmarkStart w:name="z19112" w:id="2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1058"/>
    <w:bookmarkStart w:name="z19113" w:id="2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1059"/>
    <w:bookmarkStart w:name="z19114" w:id="2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1060"/>
    <w:bookmarkStart w:name="z19115" w:id="2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1061"/>
    <w:bookmarkStart w:name="z19116" w:id="2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1062"/>
    <w:bookmarkStart w:name="z19117" w:id="2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1063"/>
    <w:bookmarkStart w:name="z19118" w:id="2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1064"/>
    <w:bookmarkStart w:name="z19119" w:id="2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1065"/>
    <w:bookmarkStart w:name="z19120" w:id="2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1066"/>
    <w:bookmarkStart w:name="z19121" w:id="2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1067"/>
    <w:bookmarkStart w:name="z19122" w:id="2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Ордабасинского района;</w:t>
      </w:r>
    </w:p>
    <w:bookmarkEnd w:id="21068"/>
    <w:bookmarkStart w:name="z19123" w:id="2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1069"/>
    <w:bookmarkStart w:name="z19124" w:id="2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1070"/>
    <w:bookmarkStart w:name="z19125" w:id="2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10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26" w:id="210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21072"/>
    <w:bookmarkStart w:name="z19127" w:id="2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21073"/>
    <w:bookmarkStart w:name="z19128" w:id="2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1074"/>
    <w:bookmarkStart w:name="z19129" w:id="2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21075"/>
    <w:bookmarkStart w:name="z19130" w:id="2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076"/>
    <w:bookmarkStart w:name="z19131" w:id="210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21077"/>
    <w:bookmarkStart w:name="z19132" w:id="2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21078"/>
    <w:bookmarkStart w:name="z19133" w:id="2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210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9135" w:id="210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Отырарского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21080"/>
    <w:bookmarkStart w:name="z19136" w:id="210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081"/>
    <w:bookmarkStart w:name="z19137" w:id="2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Отырарского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21082"/>
    <w:bookmarkStart w:name="z19138" w:id="2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21083"/>
    <w:bookmarkStart w:name="z19139" w:id="2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1084"/>
    <w:bookmarkStart w:name="z19140" w:id="2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1085"/>
    <w:bookmarkStart w:name="z19141" w:id="2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086"/>
    <w:bookmarkStart w:name="z19142" w:id="2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21087"/>
    <w:bookmarkStart w:name="z19143" w:id="2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21088"/>
    <w:bookmarkStart w:name="z19144" w:id="2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160700, Туркестанская область, Отырарского район, село Шаульдер, улица М. Кенжебекова, дом б/н.</w:t>
      </w:r>
    </w:p>
    <w:bookmarkEnd w:id="21089"/>
    <w:bookmarkStart w:name="z19145" w:id="2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Отырарского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21090"/>
    <w:bookmarkStart w:name="z19146" w:id="2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1091"/>
    <w:bookmarkStart w:name="z19147" w:id="2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21092"/>
    <w:bookmarkStart w:name="z19148" w:id="2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21093"/>
    <w:bookmarkStart w:name="z19149" w:id="2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1094"/>
    <w:bookmarkStart w:name="z19150" w:id="210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21095"/>
    <w:bookmarkStart w:name="z19151" w:id="2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21096"/>
    <w:bookmarkStart w:name="z19152" w:id="2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1097"/>
    <w:bookmarkStart w:name="z19153" w:id="2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1098"/>
    <w:bookmarkStart w:name="z19154" w:id="2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1099"/>
    <w:bookmarkStart w:name="z19155" w:id="2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1100"/>
    <w:bookmarkStart w:name="z20807" w:id="2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11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56" w:id="2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21102"/>
    <w:bookmarkStart w:name="z19157" w:id="2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1103"/>
    <w:bookmarkStart w:name="z19158" w:id="2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1104"/>
    <w:bookmarkStart w:name="z19159" w:id="2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1105"/>
    <w:bookmarkStart w:name="z19160" w:id="2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1106"/>
    <w:bookmarkStart w:name="z19161" w:id="2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1107"/>
    <w:bookmarkStart w:name="z19162" w:id="2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1108"/>
    <w:bookmarkStart w:name="z19163" w:id="2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1109"/>
    <w:bookmarkStart w:name="z19164" w:id="2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1110"/>
    <w:bookmarkStart w:name="z19165" w:id="2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bookmarkEnd w:id="21111"/>
    <w:bookmarkStart w:name="z19166" w:id="2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1112"/>
    <w:bookmarkStart w:name="z19167" w:id="2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1113"/>
    <w:bookmarkStart w:name="z19168" w:id="2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1114"/>
    <w:bookmarkStart w:name="z19169" w:id="2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1115"/>
    <w:bookmarkStart w:name="z19170" w:id="2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1116"/>
    <w:bookmarkStart w:name="z19171" w:id="2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1117"/>
    <w:bookmarkStart w:name="z19172" w:id="2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1118"/>
    <w:bookmarkStart w:name="z19173" w:id="2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1119"/>
    <w:bookmarkStart w:name="z19174" w:id="2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1120"/>
    <w:bookmarkStart w:name="z19175" w:id="2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1121"/>
    <w:bookmarkStart w:name="z19176" w:id="2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1122"/>
    <w:bookmarkStart w:name="z19177" w:id="2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1123"/>
    <w:bookmarkStart w:name="z19178" w:id="2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1124"/>
    <w:bookmarkStart w:name="z19179" w:id="2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1125"/>
    <w:bookmarkStart w:name="z19180" w:id="2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1126"/>
    <w:bookmarkStart w:name="z24540" w:id="2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1127"/>
    <w:bookmarkStart w:name="z19181" w:id="2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1128"/>
    <w:bookmarkStart w:name="z19182" w:id="2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1129"/>
    <w:bookmarkStart w:name="z19183" w:id="2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1130"/>
    <w:bookmarkStart w:name="z19184" w:id="2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21131"/>
    <w:bookmarkStart w:name="z19185" w:id="2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1132"/>
    <w:bookmarkStart w:name="z19186" w:id="2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21133"/>
    <w:bookmarkStart w:name="z19187" w:id="2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21134"/>
    <w:bookmarkStart w:name="z19188" w:id="2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1135"/>
    <w:bookmarkStart w:name="z20808" w:id="2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1136"/>
    <w:bookmarkStart w:name="z20809" w:id="2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1137"/>
    <w:bookmarkStart w:name="z19189" w:id="2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11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90" w:id="2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1139"/>
    <w:bookmarkStart w:name="z19191" w:id="2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1140"/>
    <w:bookmarkStart w:name="z19192" w:id="2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1141"/>
    <w:bookmarkStart w:name="z19193" w:id="2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1142"/>
    <w:bookmarkStart w:name="z20810" w:id="2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1143"/>
    <w:bookmarkStart w:name="z20811" w:id="2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1144"/>
    <w:bookmarkStart w:name="z19194" w:id="2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11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95" w:id="21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21146"/>
    <w:bookmarkStart w:name="z19196" w:id="2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211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97" w:id="2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211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98" w:id="2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21149"/>
    <w:bookmarkStart w:name="z19199" w:id="2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1150"/>
    <w:bookmarkStart w:name="z19200" w:id="2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1151"/>
    <w:bookmarkStart w:name="z19201" w:id="2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1152"/>
    <w:bookmarkStart w:name="z19202" w:id="2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1153"/>
    <w:bookmarkStart w:name="z19203" w:id="2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1154"/>
    <w:bookmarkStart w:name="z19204" w:id="2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1155"/>
    <w:bookmarkStart w:name="z19205" w:id="2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1156"/>
    <w:bookmarkStart w:name="z19206" w:id="2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1157"/>
    <w:bookmarkStart w:name="z19207" w:id="2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1158"/>
    <w:bookmarkStart w:name="z19208" w:id="2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1159"/>
    <w:bookmarkStart w:name="z19209" w:id="2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1160"/>
    <w:bookmarkStart w:name="z19210" w:id="2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1161"/>
    <w:bookmarkStart w:name="z19211" w:id="2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1162"/>
    <w:bookmarkStart w:name="z19212" w:id="2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1163"/>
    <w:bookmarkStart w:name="z19213" w:id="2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Отырарского района;</w:t>
      </w:r>
    </w:p>
    <w:bookmarkEnd w:id="21164"/>
    <w:bookmarkStart w:name="z19214" w:id="2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1165"/>
    <w:bookmarkStart w:name="z19215" w:id="2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1166"/>
    <w:bookmarkStart w:name="z19216" w:id="2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11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17" w:id="21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21168"/>
    <w:bookmarkStart w:name="z19218" w:id="2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21169"/>
    <w:bookmarkStart w:name="z19219" w:id="2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1170"/>
    <w:bookmarkStart w:name="z19220" w:id="2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21171"/>
    <w:bookmarkStart w:name="z19221" w:id="2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172"/>
    <w:bookmarkStart w:name="z19222" w:id="21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21173"/>
    <w:bookmarkStart w:name="z19223" w:id="2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21174"/>
    <w:bookmarkStart w:name="z19224" w:id="2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211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9226" w:id="21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Сарыагашского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21176"/>
    <w:bookmarkStart w:name="z19227" w:id="21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177"/>
    <w:bookmarkStart w:name="z19228" w:id="2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Сарыагашского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21178"/>
    <w:bookmarkStart w:name="z19229" w:id="2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21179"/>
    <w:bookmarkStart w:name="z19230" w:id="2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1180"/>
    <w:bookmarkStart w:name="z19231" w:id="2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1181"/>
    <w:bookmarkStart w:name="z19232" w:id="2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182"/>
    <w:bookmarkStart w:name="z19233" w:id="2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21183"/>
    <w:bookmarkStart w:name="z19234" w:id="2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21184"/>
    <w:bookmarkStart w:name="z19235" w:id="2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160900, Туркестанская область, Сарыагашского район, улица Майлыкожа, б/н.</w:t>
      </w:r>
    </w:p>
    <w:bookmarkEnd w:id="21185"/>
    <w:bookmarkStart w:name="z19236" w:id="2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Сарыагашского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21186"/>
    <w:bookmarkStart w:name="z19237" w:id="2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1187"/>
    <w:bookmarkStart w:name="z19238" w:id="2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21188"/>
    <w:bookmarkStart w:name="z19239" w:id="2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21189"/>
    <w:bookmarkStart w:name="z19240" w:id="2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1190"/>
    <w:bookmarkStart w:name="z19241" w:id="21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21191"/>
    <w:bookmarkStart w:name="z19242" w:id="2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21192"/>
    <w:bookmarkStart w:name="z19243" w:id="2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1193"/>
    <w:bookmarkStart w:name="z19244" w:id="2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1194"/>
    <w:bookmarkStart w:name="z19245" w:id="2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1195"/>
    <w:bookmarkStart w:name="z19246" w:id="2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1196"/>
    <w:bookmarkStart w:name="z20812" w:id="2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11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47" w:id="2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21198"/>
    <w:bookmarkStart w:name="z19248" w:id="2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21199"/>
    <w:bookmarkStart w:name="z19249" w:id="2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21200"/>
    <w:bookmarkStart w:name="z19250" w:id="2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1201"/>
    <w:bookmarkStart w:name="z19251" w:id="2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1202"/>
    <w:bookmarkStart w:name="z19252" w:id="2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21203"/>
    <w:bookmarkStart w:name="z19253" w:id="2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21204"/>
    <w:bookmarkStart w:name="z19254" w:id="2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21205"/>
    <w:bookmarkStart w:name="z19255" w:id="2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21206"/>
    <w:bookmarkStart w:name="z19256" w:id="2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21207"/>
    <w:bookmarkStart w:name="z19257" w:id="2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21208"/>
    <w:bookmarkStart w:name="z19258" w:id="2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21209"/>
    <w:bookmarkStart w:name="z19259" w:id="2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21210"/>
    <w:bookmarkStart w:name="z19260" w:id="2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21211"/>
    <w:bookmarkStart w:name="z19261" w:id="2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21212"/>
    <w:bookmarkStart w:name="z19262" w:id="2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21213"/>
    <w:bookmarkStart w:name="z19263" w:id="2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21214"/>
    <w:bookmarkStart w:name="z19264" w:id="2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21215"/>
    <w:bookmarkStart w:name="z19265" w:id="2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21216"/>
    <w:bookmarkStart w:name="z19266" w:id="2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21217"/>
    <w:bookmarkStart w:name="z19267" w:id="2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21218"/>
    <w:bookmarkStart w:name="z19268" w:id="2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21219"/>
    <w:bookmarkStart w:name="z19269" w:id="2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21220"/>
    <w:bookmarkStart w:name="z19270" w:id="2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21221"/>
    <w:bookmarkStart w:name="z19271" w:id="2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21222"/>
    <w:bookmarkStart w:name="z24541" w:id="2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1223"/>
    <w:bookmarkStart w:name="z19272" w:id="2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1224"/>
    <w:bookmarkStart w:name="z19273" w:id="2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1225"/>
    <w:bookmarkStart w:name="z19274" w:id="2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1226"/>
    <w:bookmarkStart w:name="z19275" w:id="2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21227"/>
    <w:bookmarkStart w:name="z19276" w:id="2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21228"/>
    <w:bookmarkStart w:name="z19277" w:id="2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21229"/>
    <w:bookmarkStart w:name="z19278" w:id="2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21230"/>
    <w:bookmarkStart w:name="z19279" w:id="2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21231"/>
    <w:bookmarkStart w:name="z20813" w:id="2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1232"/>
    <w:bookmarkStart w:name="z20814" w:id="2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1233"/>
    <w:bookmarkStart w:name="z19280" w:id="2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212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81" w:id="2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1235"/>
    <w:bookmarkStart w:name="z19282" w:id="2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1236"/>
    <w:bookmarkStart w:name="z19283" w:id="2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1237"/>
    <w:bookmarkStart w:name="z19284" w:id="2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1238"/>
    <w:bookmarkStart w:name="z20815" w:id="2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1239"/>
    <w:bookmarkStart w:name="z20816" w:id="2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1240"/>
    <w:bookmarkStart w:name="z19285" w:id="2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12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86" w:id="21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21242"/>
    <w:bookmarkStart w:name="z19287" w:id="2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Руководство Отделом осуществляется начальником, который несет персональную ответственность за выполнение возложенных на Отдел задач и осуществление им своих функций. </w:t>
      </w:r>
    </w:p>
    <w:bookmarkEnd w:id="212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88" w:id="2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212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89" w:id="21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21245"/>
    <w:bookmarkStart w:name="z19290" w:id="2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1246"/>
    <w:bookmarkStart w:name="z19291" w:id="2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1247"/>
    <w:bookmarkStart w:name="z19292" w:id="2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1248"/>
    <w:bookmarkStart w:name="z19293" w:id="2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1249"/>
    <w:bookmarkStart w:name="z19294" w:id="2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1250"/>
    <w:bookmarkStart w:name="z19295" w:id="21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1251"/>
    <w:bookmarkStart w:name="z19296" w:id="2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1252"/>
    <w:bookmarkStart w:name="z19297" w:id="21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1253"/>
    <w:bookmarkStart w:name="z19298" w:id="2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1254"/>
    <w:bookmarkStart w:name="z19299" w:id="2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1255"/>
    <w:bookmarkStart w:name="z19300" w:id="21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1256"/>
    <w:bookmarkStart w:name="z19301" w:id="2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1257"/>
    <w:bookmarkStart w:name="z19302" w:id="2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1258"/>
    <w:bookmarkStart w:name="z19303" w:id="2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1259"/>
    <w:bookmarkStart w:name="z19304" w:id="2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Сарыагашского района;</w:t>
      </w:r>
    </w:p>
    <w:bookmarkEnd w:id="21260"/>
    <w:bookmarkStart w:name="z19305" w:id="21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1261"/>
    <w:bookmarkStart w:name="z19306" w:id="2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1262"/>
    <w:bookmarkStart w:name="z19307" w:id="21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12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08" w:id="21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21264"/>
    <w:bookmarkStart w:name="z19309" w:id="2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21265"/>
    <w:bookmarkStart w:name="z19310" w:id="2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21266"/>
    <w:bookmarkStart w:name="z19311" w:id="21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21267"/>
    <w:bookmarkStart w:name="z19312" w:id="2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268"/>
    <w:bookmarkStart w:name="z19313" w:id="21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21269"/>
    <w:bookmarkStart w:name="z19314" w:id="2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21270"/>
    <w:bookmarkStart w:name="z19315" w:id="2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</w:t>
      </w:r>
    </w:p>
    <w:bookmarkEnd w:id="212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9317" w:id="21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Созакского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21272"/>
    <w:bookmarkStart w:name="z19318" w:id="21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273"/>
    <w:bookmarkStart w:name="z19319" w:id="2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Созакского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21274"/>
    <w:bookmarkStart w:name="z19320" w:id="2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21275"/>
    <w:bookmarkStart w:name="z19321" w:id="2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1276"/>
    <w:bookmarkStart w:name="z19322" w:id="2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1277"/>
    <w:bookmarkStart w:name="z19323" w:id="2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278"/>
    <w:bookmarkStart w:name="z19324" w:id="2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21279"/>
    <w:bookmarkStart w:name="z19325" w:id="2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21280"/>
    <w:bookmarkStart w:name="z19326" w:id="2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161000, Туркестанская область, Созакского район, село Шолаккорган, улица Терискей, 1.</w:t>
      </w:r>
    </w:p>
    <w:bookmarkEnd w:id="21281"/>
    <w:bookmarkStart w:name="z19327" w:id="2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Созакского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21282"/>
    <w:bookmarkStart w:name="z19328" w:id="2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1283"/>
    <w:bookmarkStart w:name="z19329" w:id="2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21284"/>
    <w:bookmarkStart w:name="z19330" w:id="2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21285"/>
    <w:bookmarkStart w:name="z19331" w:id="2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1286"/>
    <w:bookmarkStart w:name="z19332" w:id="21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21287"/>
    <w:bookmarkStart w:name="z19333" w:id="21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21288"/>
    <w:bookmarkStart w:name="z19334" w:id="2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1289"/>
    <w:bookmarkStart w:name="z19335" w:id="2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1290"/>
    <w:bookmarkStart w:name="z19336" w:id="2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1291"/>
    <w:bookmarkStart w:name="z19337" w:id="2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1292"/>
    <w:bookmarkStart w:name="z20817" w:id="21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12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38" w:id="21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21294"/>
    <w:bookmarkStart w:name="z19339" w:id="2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1295"/>
    <w:bookmarkStart w:name="z19340" w:id="21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1296"/>
    <w:bookmarkStart w:name="z19341" w:id="21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1297"/>
    <w:bookmarkStart w:name="z19342" w:id="2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1298"/>
    <w:bookmarkStart w:name="z19343" w:id="2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1299"/>
    <w:bookmarkStart w:name="z19344" w:id="2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1300"/>
    <w:bookmarkStart w:name="z19345" w:id="2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1301"/>
    <w:bookmarkStart w:name="z19346" w:id="2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1302"/>
    <w:bookmarkStart w:name="z19347" w:id="2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bookmarkEnd w:id="21303"/>
    <w:bookmarkStart w:name="z19348" w:id="2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1304"/>
    <w:bookmarkStart w:name="z19349" w:id="2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1305"/>
    <w:bookmarkStart w:name="z19350" w:id="2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1306"/>
    <w:bookmarkStart w:name="z19351" w:id="2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1307"/>
    <w:bookmarkStart w:name="z19352" w:id="21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1308"/>
    <w:bookmarkStart w:name="z19353" w:id="2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1309"/>
    <w:bookmarkStart w:name="z19354" w:id="2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1310"/>
    <w:bookmarkStart w:name="z19355" w:id="2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1311"/>
    <w:bookmarkStart w:name="z19356" w:id="2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иаварийно-спасательных служб и формирований на соответствующей территории;</w:t>
      </w:r>
    </w:p>
    <w:bookmarkEnd w:id="21312"/>
    <w:bookmarkStart w:name="z19357" w:id="21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1313"/>
    <w:bookmarkStart w:name="z19358" w:id="21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1314"/>
    <w:bookmarkStart w:name="z19359" w:id="2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1315"/>
    <w:bookmarkStart w:name="z19360" w:id="2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1316"/>
    <w:bookmarkStart w:name="z19361" w:id="21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1317"/>
    <w:bookmarkStart w:name="z19362" w:id="21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1318"/>
    <w:bookmarkStart w:name="z24542" w:id="2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1319"/>
    <w:bookmarkStart w:name="z19363" w:id="21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1320"/>
    <w:bookmarkStart w:name="z19364" w:id="21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1321"/>
    <w:bookmarkStart w:name="z19365" w:id="21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1322"/>
    <w:bookmarkStart w:name="z19366" w:id="2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21323"/>
    <w:bookmarkStart w:name="z19367" w:id="21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1324"/>
    <w:bookmarkStart w:name="z19368" w:id="21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21325"/>
    <w:bookmarkStart w:name="z19369" w:id="2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21326"/>
    <w:bookmarkStart w:name="z19370" w:id="2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1327"/>
    <w:bookmarkStart w:name="z20818" w:id="21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1328"/>
    <w:bookmarkStart w:name="z20819" w:id="21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1329"/>
    <w:bookmarkStart w:name="z19371" w:id="21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13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72" w:id="21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1331"/>
    <w:bookmarkStart w:name="z19373" w:id="21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1332"/>
    <w:bookmarkStart w:name="z19374" w:id="21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1333"/>
    <w:bookmarkStart w:name="z19375" w:id="21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1334"/>
    <w:bookmarkStart w:name="z20820" w:id="21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1335"/>
    <w:bookmarkStart w:name="z20821" w:id="21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1336"/>
    <w:bookmarkStart w:name="z19376" w:id="21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13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77" w:id="21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21338"/>
    <w:bookmarkStart w:name="z19378" w:id="21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213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79" w:id="21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213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80" w:id="21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21341"/>
    <w:bookmarkStart w:name="z19381" w:id="21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1342"/>
    <w:bookmarkStart w:name="z19382" w:id="21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1343"/>
    <w:bookmarkStart w:name="z19383" w:id="21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1344"/>
    <w:bookmarkStart w:name="z19384" w:id="21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1345"/>
    <w:bookmarkStart w:name="z19385" w:id="21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1346"/>
    <w:bookmarkStart w:name="z19386" w:id="21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1347"/>
    <w:bookmarkStart w:name="z19387" w:id="21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1348"/>
    <w:bookmarkStart w:name="z19388" w:id="2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1349"/>
    <w:bookmarkStart w:name="z19389" w:id="21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1350"/>
    <w:bookmarkStart w:name="z19390" w:id="21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1351"/>
    <w:bookmarkStart w:name="z19391" w:id="21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1352"/>
    <w:bookmarkStart w:name="z19392" w:id="21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1353"/>
    <w:bookmarkStart w:name="z19393" w:id="21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1354"/>
    <w:bookmarkStart w:name="z19394" w:id="21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1355"/>
    <w:bookmarkStart w:name="z19395" w:id="21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Созакского района;</w:t>
      </w:r>
    </w:p>
    <w:bookmarkEnd w:id="21356"/>
    <w:bookmarkStart w:name="z19396" w:id="21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1357"/>
    <w:bookmarkStart w:name="z19397" w:id="2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1358"/>
    <w:bookmarkStart w:name="z19398" w:id="21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13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99" w:id="21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21360"/>
    <w:bookmarkStart w:name="z19400" w:id="21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21361"/>
    <w:bookmarkStart w:name="z19401" w:id="21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1362"/>
    <w:bookmarkStart w:name="z19402" w:id="21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21363"/>
    <w:bookmarkStart w:name="z19403" w:id="21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364"/>
    <w:bookmarkStart w:name="z19404" w:id="21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21365"/>
    <w:bookmarkStart w:name="z19405" w:id="21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21366"/>
    <w:bookmarkStart w:name="z19406" w:id="21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</w:t>
      </w:r>
    </w:p>
    <w:bookmarkEnd w:id="213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9408" w:id="21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Толебийского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21368"/>
    <w:bookmarkStart w:name="z19409" w:id="21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369"/>
    <w:bookmarkStart w:name="z19410" w:id="21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Толебийского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21370"/>
    <w:bookmarkStart w:name="z19411" w:id="21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21371"/>
    <w:bookmarkStart w:name="z19412" w:id="2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1372"/>
    <w:bookmarkStart w:name="z19413" w:id="21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1373"/>
    <w:bookmarkStart w:name="z19414" w:id="21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374"/>
    <w:bookmarkStart w:name="z19415" w:id="21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21375"/>
    <w:bookmarkStart w:name="z19416" w:id="21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21376"/>
    <w:bookmarkStart w:name="z19417" w:id="21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160500, Туркестанская область, Толебийского район, город Ленгер, улица Комсомольская, дом 101.</w:t>
      </w:r>
    </w:p>
    <w:bookmarkEnd w:id="21377"/>
    <w:bookmarkStart w:name="z19418" w:id="21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Толебийского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21378"/>
    <w:bookmarkStart w:name="z19419" w:id="21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1379"/>
    <w:bookmarkStart w:name="z19420" w:id="21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21380"/>
    <w:bookmarkStart w:name="z19421" w:id="21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21381"/>
    <w:bookmarkStart w:name="z19422" w:id="21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1382"/>
    <w:bookmarkStart w:name="z19423" w:id="21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21383"/>
    <w:bookmarkStart w:name="z19424" w:id="21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21384"/>
    <w:bookmarkStart w:name="z19425" w:id="21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1385"/>
    <w:bookmarkStart w:name="z19426" w:id="21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1386"/>
    <w:bookmarkStart w:name="z19427" w:id="21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1387"/>
    <w:bookmarkStart w:name="z19428" w:id="21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1388"/>
    <w:bookmarkStart w:name="z20822" w:id="21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13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29" w:id="21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21390"/>
    <w:bookmarkStart w:name="z19430" w:id="21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21391"/>
    <w:bookmarkStart w:name="z19431" w:id="21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21392"/>
    <w:bookmarkStart w:name="z19432" w:id="21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1393"/>
    <w:bookmarkStart w:name="z19433" w:id="21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1394"/>
    <w:bookmarkStart w:name="z19434" w:id="21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21395"/>
    <w:bookmarkStart w:name="z19435" w:id="21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21396"/>
    <w:bookmarkStart w:name="z19436" w:id="21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21397"/>
    <w:bookmarkStart w:name="z19437" w:id="21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21398"/>
    <w:bookmarkStart w:name="z19438" w:id="21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21399"/>
    <w:bookmarkStart w:name="z19439" w:id="21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21400"/>
    <w:bookmarkStart w:name="z19440" w:id="21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21401"/>
    <w:bookmarkStart w:name="z19441" w:id="21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21402"/>
    <w:bookmarkStart w:name="z19442" w:id="21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21403"/>
    <w:bookmarkStart w:name="z19443" w:id="21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21404"/>
    <w:bookmarkStart w:name="z19444" w:id="21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21405"/>
    <w:bookmarkStart w:name="z19445" w:id="21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21406"/>
    <w:bookmarkStart w:name="z19446" w:id="21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21407"/>
    <w:bookmarkStart w:name="z19447" w:id="21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21408"/>
    <w:bookmarkStart w:name="z19448" w:id="21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21409"/>
    <w:bookmarkStart w:name="z19449" w:id="21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21410"/>
    <w:bookmarkStart w:name="z19450" w:id="21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21411"/>
    <w:bookmarkStart w:name="z19451" w:id="21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21412"/>
    <w:bookmarkStart w:name="z19452" w:id="21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21413"/>
    <w:bookmarkStart w:name="z19453" w:id="21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21414"/>
    <w:bookmarkStart w:name="z24543" w:id="21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1415"/>
    <w:bookmarkStart w:name="z19454" w:id="21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1416"/>
    <w:bookmarkStart w:name="z19455" w:id="21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1417"/>
    <w:bookmarkStart w:name="z19456" w:id="21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1418"/>
    <w:bookmarkStart w:name="z19457" w:id="2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21419"/>
    <w:bookmarkStart w:name="z19458" w:id="21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21420"/>
    <w:bookmarkStart w:name="z19459" w:id="21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21421"/>
    <w:bookmarkStart w:name="z19460" w:id="21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21422"/>
    <w:bookmarkStart w:name="z19461" w:id="21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21423"/>
    <w:bookmarkStart w:name="z20823" w:id="21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1424"/>
    <w:bookmarkStart w:name="z20824" w:id="21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1425"/>
    <w:bookmarkStart w:name="z19462" w:id="21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214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63" w:id="21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1427"/>
    <w:bookmarkStart w:name="z19464" w:id="21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1428"/>
    <w:bookmarkStart w:name="z19465" w:id="21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1429"/>
    <w:bookmarkStart w:name="z19466" w:id="21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1430"/>
    <w:bookmarkStart w:name="z20825" w:id="21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1431"/>
    <w:bookmarkStart w:name="z20826" w:id="21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1432"/>
    <w:bookmarkStart w:name="z19467" w:id="21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14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68" w:id="21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21434"/>
    <w:bookmarkStart w:name="z19469" w:id="21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214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70" w:id="21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214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71" w:id="21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21437"/>
    <w:bookmarkStart w:name="z19472" w:id="21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1438"/>
    <w:bookmarkStart w:name="z19473" w:id="21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1439"/>
    <w:bookmarkStart w:name="z19474" w:id="21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1440"/>
    <w:bookmarkStart w:name="z19475" w:id="21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1441"/>
    <w:bookmarkStart w:name="z19476" w:id="21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1442"/>
    <w:bookmarkStart w:name="z19477" w:id="21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1443"/>
    <w:bookmarkStart w:name="z19478" w:id="21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1444"/>
    <w:bookmarkStart w:name="z19479" w:id="21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1445"/>
    <w:bookmarkStart w:name="z19480" w:id="21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1446"/>
    <w:bookmarkStart w:name="z19481" w:id="21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1447"/>
    <w:bookmarkStart w:name="z19482" w:id="21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1448"/>
    <w:bookmarkStart w:name="z19483" w:id="2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1449"/>
    <w:bookmarkStart w:name="z19484" w:id="21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1450"/>
    <w:bookmarkStart w:name="z19485" w:id="21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1451"/>
    <w:bookmarkStart w:name="z19486" w:id="21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Толебийского района;</w:t>
      </w:r>
    </w:p>
    <w:bookmarkEnd w:id="21452"/>
    <w:bookmarkStart w:name="z19487" w:id="21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1453"/>
    <w:bookmarkStart w:name="z19488" w:id="21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1454"/>
    <w:bookmarkStart w:name="z19489" w:id="21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14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90" w:id="21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21456"/>
    <w:bookmarkStart w:name="z19491" w:id="21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21457"/>
    <w:bookmarkStart w:name="z19492" w:id="21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21458"/>
    <w:bookmarkStart w:name="z19493" w:id="21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21459"/>
    <w:bookmarkStart w:name="z19494" w:id="21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460"/>
    <w:bookmarkStart w:name="z19495" w:id="21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21461"/>
    <w:bookmarkStart w:name="z19496" w:id="21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21462"/>
    <w:bookmarkStart w:name="z19497" w:id="21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</w:t>
      </w:r>
    </w:p>
    <w:bookmarkEnd w:id="214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9499" w:id="21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Тюлькубасского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21464"/>
    <w:bookmarkStart w:name="z19500" w:id="21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465"/>
    <w:bookmarkStart w:name="z19501" w:id="2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Тюлькубасского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21466"/>
    <w:bookmarkStart w:name="z19502" w:id="21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21467"/>
    <w:bookmarkStart w:name="z19503" w:id="21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1468"/>
    <w:bookmarkStart w:name="z19504" w:id="21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1469"/>
    <w:bookmarkStart w:name="z19505" w:id="21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470"/>
    <w:bookmarkStart w:name="z19506" w:id="21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21471"/>
    <w:bookmarkStart w:name="z19507" w:id="21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21472"/>
    <w:bookmarkStart w:name="z19508" w:id="21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161300, Туркестанская область, Тюлькубасского район, село Т. Рыскулова, улица Т.Рыскулова, 420а.</w:t>
      </w:r>
    </w:p>
    <w:bookmarkEnd w:id="21473"/>
    <w:bookmarkStart w:name="z19509" w:id="21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Тюлькубасского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21474"/>
    <w:bookmarkStart w:name="z19510" w:id="21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1475"/>
    <w:bookmarkStart w:name="z19511" w:id="21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21476"/>
    <w:bookmarkStart w:name="z19512" w:id="21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21477"/>
    <w:bookmarkStart w:name="z19513" w:id="21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1478"/>
    <w:bookmarkStart w:name="z19514" w:id="21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21479"/>
    <w:bookmarkStart w:name="z19515" w:id="21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21480"/>
    <w:bookmarkStart w:name="z19516" w:id="21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1481"/>
    <w:bookmarkStart w:name="z19517" w:id="21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1482"/>
    <w:bookmarkStart w:name="z19518" w:id="21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1483"/>
    <w:bookmarkStart w:name="z19519" w:id="21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1484"/>
    <w:bookmarkStart w:name="z20827" w:id="21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14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20" w:id="21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21486"/>
    <w:bookmarkStart w:name="z19521" w:id="21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1487"/>
    <w:bookmarkStart w:name="z19522" w:id="21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1488"/>
    <w:bookmarkStart w:name="z19523" w:id="21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1489"/>
    <w:bookmarkStart w:name="z19524" w:id="21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1490"/>
    <w:bookmarkStart w:name="z19525" w:id="21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1491"/>
    <w:bookmarkStart w:name="z19526" w:id="21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1492"/>
    <w:bookmarkStart w:name="z19527" w:id="21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1493"/>
    <w:bookmarkStart w:name="z19528" w:id="21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1494"/>
    <w:bookmarkStart w:name="z19529" w:id="21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bookmarkEnd w:id="21495"/>
    <w:bookmarkStart w:name="z19530" w:id="21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1496"/>
    <w:bookmarkStart w:name="z19531" w:id="21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1497"/>
    <w:bookmarkStart w:name="z19532" w:id="21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1498"/>
    <w:bookmarkStart w:name="z19533" w:id="21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1499"/>
    <w:bookmarkStart w:name="z19534" w:id="21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1500"/>
    <w:bookmarkStart w:name="z19535" w:id="21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1501"/>
    <w:bookmarkStart w:name="z19536" w:id="21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1502"/>
    <w:bookmarkStart w:name="z19537" w:id="21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1503"/>
    <w:bookmarkStart w:name="z19538" w:id="21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иаварийно-спасательных служб и формирований на соответствующей территории;</w:t>
      </w:r>
    </w:p>
    <w:bookmarkEnd w:id="21504"/>
    <w:bookmarkStart w:name="z19539" w:id="21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1505"/>
    <w:bookmarkStart w:name="z19540" w:id="21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1506"/>
    <w:bookmarkStart w:name="z19541" w:id="21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1507"/>
    <w:bookmarkStart w:name="z19542" w:id="21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1508"/>
    <w:bookmarkStart w:name="z19543" w:id="21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1509"/>
    <w:bookmarkStart w:name="z19544" w:id="21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1510"/>
    <w:bookmarkStart w:name="z24544" w:id="21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1511"/>
    <w:bookmarkStart w:name="z19545" w:id="21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1512"/>
    <w:bookmarkStart w:name="z19546" w:id="21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1513"/>
    <w:bookmarkStart w:name="z19547" w:id="21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1514"/>
    <w:bookmarkStart w:name="z19548" w:id="21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21515"/>
    <w:bookmarkStart w:name="z19549" w:id="21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1516"/>
    <w:bookmarkStart w:name="z19550" w:id="21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21517"/>
    <w:bookmarkStart w:name="z19551" w:id="21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21518"/>
    <w:bookmarkStart w:name="z19552" w:id="21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End w:id="21519"/>
    <w:bookmarkStart w:name="z20828" w:id="21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1520"/>
    <w:bookmarkStart w:name="z20829" w:id="21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1521"/>
    <w:bookmarkStart w:name="z19553" w:id="21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15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54" w:id="21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1523"/>
    <w:bookmarkStart w:name="z19555" w:id="21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1524"/>
    <w:bookmarkStart w:name="z19556" w:id="21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1525"/>
    <w:bookmarkStart w:name="z19557" w:id="21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1526"/>
    <w:bookmarkStart w:name="z20830" w:id="21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1527"/>
    <w:bookmarkStart w:name="z20831" w:id="21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1528"/>
    <w:bookmarkStart w:name="z19558" w:id="21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15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59" w:id="21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21530"/>
    <w:bookmarkStart w:name="z19560" w:id="21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215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61" w:id="21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215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62" w:id="21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21533"/>
    <w:bookmarkStart w:name="z19563" w:id="21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1534"/>
    <w:bookmarkStart w:name="z19564" w:id="21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1535"/>
    <w:bookmarkStart w:name="z19565" w:id="21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1536"/>
    <w:bookmarkStart w:name="z19566" w:id="21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1537"/>
    <w:bookmarkStart w:name="z19567" w:id="21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1538"/>
    <w:bookmarkStart w:name="z19568" w:id="21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1539"/>
    <w:bookmarkStart w:name="z19569" w:id="21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1540"/>
    <w:bookmarkStart w:name="z19570" w:id="21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1541"/>
    <w:bookmarkStart w:name="z19571" w:id="21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1542"/>
    <w:bookmarkStart w:name="z19572" w:id="21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1543"/>
    <w:bookmarkStart w:name="z19573" w:id="21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1544"/>
    <w:bookmarkStart w:name="z19574" w:id="21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1545"/>
    <w:bookmarkStart w:name="z19575" w:id="21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1546"/>
    <w:bookmarkStart w:name="z19576" w:id="21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1547"/>
    <w:bookmarkStart w:name="z19577" w:id="21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Тюлькубасского района;</w:t>
      </w:r>
    </w:p>
    <w:bookmarkEnd w:id="21548"/>
    <w:bookmarkStart w:name="z19578" w:id="21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1549"/>
    <w:bookmarkStart w:name="z19579" w:id="21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1550"/>
    <w:bookmarkStart w:name="z19580" w:id="21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15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81" w:id="21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21552"/>
    <w:bookmarkStart w:name="z19582" w:id="21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21553"/>
    <w:bookmarkStart w:name="z19583" w:id="2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1554"/>
    <w:bookmarkStart w:name="z19584" w:id="21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21555"/>
    <w:bookmarkStart w:name="z19585" w:id="21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556"/>
    <w:bookmarkStart w:name="z19586" w:id="21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21557"/>
    <w:bookmarkStart w:name="z19587" w:id="21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21558"/>
    <w:bookmarkStart w:name="z19588" w:id="21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</w:t>
      </w:r>
    </w:p>
    <w:bookmarkEnd w:id="215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9590" w:id="21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Шардаринского района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21560"/>
    <w:bookmarkStart w:name="z19591" w:id="21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561"/>
    <w:bookmarkStart w:name="z19592" w:id="21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Шардаринского района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21562"/>
    <w:bookmarkStart w:name="z19593" w:id="21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21563"/>
    <w:bookmarkStart w:name="z19594" w:id="21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1564"/>
    <w:bookmarkStart w:name="z19595" w:id="21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1565"/>
    <w:bookmarkStart w:name="z19596" w:id="21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566"/>
    <w:bookmarkStart w:name="z19597" w:id="21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21567"/>
    <w:bookmarkStart w:name="z19598" w:id="21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21568"/>
    <w:bookmarkStart w:name="z19599" w:id="21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161400, Туркестанская область, город Шардара, улица Толеби, б/н.</w:t>
      </w:r>
    </w:p>
    <w:bookmarkEnd w:id="21569"/>
    <w:bookmarkStart w:name="z19600" w:id="21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Шардаринского района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21570"/>
    <w:bookmarkStart w:name="z19601" w:id="21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1571"/>
    <w:bookmarkStart w:name="z19602" w:id="21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21572"/>
    <w:bookmarkStart w:name="z19603" w:id="21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21573"/>
    <w:bookmarkStart w:name="z19604" w:id="21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1574"/>
    <w:bookmarkStart w:name="z19605" w:id="21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21575"/>
    <w:bookmarkStart w:name="z19606" w:id="21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21576"/>
    <w:bookmarkStart w:name="z19607" w:id="21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1577"/>
    <w:bookmarkStart w:name="z19608" w:id="21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1578"/>
    <w:bookmarkStart w:name="z19609" w:id="21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1579"/>
    <w:bookmarkStart w:name="z19610" w:id="21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End w:id="21580"/>
    <w:bookmarkStart w:name="z20832" w:id="21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15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11" w:id="21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21582"/>
    <w:bookmarkStart w:name="z19612" w:id="21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21583"/>
    <w:bookmarkStart w:name="z19613" w:id="21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21584"/>
    <w:bookmarkStart w:name="z19614" w:id="21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1585"/>
    <w:bookmarkStart w:name="z19615" w:id="21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1586"/>
    <w:bookmarkStart w:name="z19616" w:id="21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21587"/>
    <w:bookmarkStart w:name="z19617" w:id="21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21588"/>
    <w:bookmarkStart w:name="z19618" w:id="21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21589"/>
    <w:bookmarkStart w:name="z19619" w:id="21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21590"/>
    <w:bookmarkStart w:name="z19620" w:id="21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21591"/>
    <w:bookmarkStart w:name="z19621" w:id="21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21592"/>
    <w:bookmarkStart w:name="z19622" w:id="21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21593"/>
    <w:bookmarkStart w:name="z19623" w:id="21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21594"/>
    <w:bookmarkStart w:name="z19624" w:id="21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21595"/>
    <w:bookmarkStart w:name="z19625" w:id="21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21596"/>
    <w:bookmarkStart w:name="z19626" w:id="21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21597"/>
    <w:bookmarkStart w:name="z19627" w:id="21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21598"/>
    <w:bookmarkStart w:name="z19628" w:id="2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21599"/>
    <w:bookmarkStart w:name="z19629" w:id="21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21600"/>
    <w:bookmarkStart w:name="z19630" w:id="2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21601"/>
    <w:bookmarkStart w:name="z19631" w:id="21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21602"/>
    <w:bookmarkStart w:name="z19632" w:id="21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21603"/>
    <w:bookmarkStart w:name="z19633" w:id="21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21604"/>
    <w:bookmarkStart w:name="z19634" w:id="2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21605"/>
    <w:bookmarkStart w:name="z19635" w:id="21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21606"/>
    <w:bookmarkStart w:name="z24545" w:id="21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1607"/>
    <w:bookmarkStart w:name="z19636" w:id="21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1608"/>
    <w:bookmarkStart w:name="z19637" w:id="21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1609"/>
    <w:bookmarkStart w:name="z19638" w:id="21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1610"/>
    <w:bookmarkStart w:name="z19639" w:id="21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21611"/>
    <w:bookmarkStart w:name="z19640" w:id="21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21612"/>
    <w:bookmarkStart w:name="z19641" w:id="21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21613"/>
    <w:bookmarkStart w:name="z19642" w:id="21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21614"/>
    <w:bookmarkStart w:name="z19643" w:id="21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21615"/>
    <w:bookmarkStart w:name="z20833" w:id="21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1616"/>
    <w:bookmarkStart w:name="z20834" w:id="21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1617"/>
    <w:bookmarkStart w:name="z19644" w:id="21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 </w:t>
      </w:r>
    </w:p>
    <w:bookmarkEnd w:id="216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45" w:id="21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1619"/>
    <w:bookmarkStart w:name="z19646" w:id="21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1620"/>
    <w:bookmarkStart w:name="z19647" w:id="21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1621"/>
    <w:bookmarkStart w:name="z19648" w:id="21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1622"/>
    <w:bookmarkStart w:name="z20835" w:id="21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1623"/>
    <w:bookmarkStart w:name="z20836" w:id="21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службы;"</w:t>
      </w:r>
    </w:p>
    <w:bookmarkEnd w:id="21624"/>
    <w:bookmarkStart w:name="z19649" w:id="21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16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50" w:id="216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21626"/>
    <w:bookmarkStart w:name="z19651" w:id="21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216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52" w:id="2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216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17 - в редакции приказа Министра по чрезвычайным ситуациям РК от 02.06.2021 </w:t>
      </w:r>
      <w:r>
        <w:rPr>
          <w:rFonts w:ascii="Times New Roman"/>
          <w:b w:val="false"/>
          <w:i w:val="false"/>
          <w:color w:val="000000"/>
          <w:sz w:val="28"/>
        </w:rPr>
        <w:t>№ 258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53" w:id="2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21629"/>
    <w:bookmarkStart w:name="z19654" w:id="21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1630"/>
    <w:bookmarkStart w:name="z19655" w:id="21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1631"/>
    <w:bookmarkStart w:name="z19656" w:id="21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1632"/>
    <w:bookmarkStart w:name="z19657" w:id="21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1633"/>
    <w:bookmarkStart w:name="z19658" w:id="21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1634"/>
    <w:bookmarkStart w:name="z19659" w:id="21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1635"/>
    <w:bookmarkStart w:name="z19660" w:id="21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1636"/>
    <w:bookmarkStart w:name="z19661" w:id="21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1637"/>
    <w:bookmarkStart w:name="z19662" w:id="21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1638"/>
    <w:bookmarkStart w:name="z19663" w:id="21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1639"/>
    <w:bookmarkStart w:name="z19664" w:id="21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1640"/>
    <w:bookmarkStart w:name="z19665" w:id="21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1641"/>
    <w:bookmarkStart w:name="z19666" w:id="21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1642"/>
    <w:bookmarkStart w:name="z19667" w:id="21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1643"/>
    <w:bookmarkStart w:name="z19668" w:id="21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Шардаринского района;</w:t>
      </w:r>
    </w:p>
    <w:bookmarkEnd w:id="21644"/>
    <w:bookmarkStart w:name="z19669" w:id="21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1645"/>
    <w:bookmarkStart w:name="z19670" w:id="21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1646"/>
    <w:bookmarkStart w:name="z19671" w:id="21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16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72" w:id="216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21648"/>
    <w:bookmarkStart w:name="z19673" w:id="21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21649"/>
    <w:bookmarkStart w:name="z19674" w:id="21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21650"/>
    <w:bookmarkStart w:name="z19675" w:id="21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21651"/>
    <w:bookmarkStart w:name="z19676" w:id="21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652"/>
    <w:bookmarkStart w:name="z19677" w:id="216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21653"/>
    <w:bookmarkStart w:name="z19678" w:id="21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21654"/>
    <w:bookmarkStart w:name="z19679" w:id="21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</w:t>
      </w:r>
    </w:p>
    <w:bookmarkEnd w:id="216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03 декабря 2020 года № 60</w:t>
            </w:r>
          </w:p>
        </w:tc>
      </w:tr>
    </w:tbl>
    <w:bookmarkStart w:name="z19681" w:id="216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района Сауран Департамента по чрезвычайным ситуациям Туркестанской области Министерства по чрезвычайным ситуациям Республики Казахстан</w:t>
      </w:r>
    </w:p>
    <w:bookmarkEnd w:id="21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Положение дополнено приложением 216 в соответствии с приказом и.о. Министра по чрезвычайным ситуациям РК от 15.07.2021 </w:t>
      </w:r>
      <w:r>
        <w:rPr>
          <w:rFonts w:ascii="Times New Roman"/>
          <w:b w:val="false"/>
          <w:i w:val="false"/>
          <w:color w:val="ff0000"/>
          <w:sz w:val="28"/>
        </w:rPr>
        <w:t>№ 347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19682" w:id="216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657"/>
    <w:bookmarkStart w:name="z19683" w:id="21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Отдел по чрезвычайным ситуациям района Сауран Департамента по чрезвычайным ситуациям Туркестанской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Туркестанской области Министерства (далее – Департамент).</w:t>
      </w:r>
    </w:p>
    <w:bookmarkEnd w:id="21658"/>
    <w:bookmarkStart w:name="z19684" w:id="21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Отдел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21659"/>
    <w:bookmarkStart w:name="z19685" w:id="21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1660"/>
    <w:bookmarkStart w:name="z19686" w:id="21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1661"/>
    <w:bookmarkStart w:name="z19687" w:id="21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662"/>
    <w:bookmarkStart w:name="z19688" w:id="21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21663"/>
    <w:bookmarkStart w:name="z19689" w:id="21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Отдела утверждаются в соответствии с действующим законодательством.</w:t>
      </w:r>
    </w:p>
    <w:bookmarkEnd w:id="21664"/>
    <w:bookmarkStart w:name="z19690" w:id="21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индекс 161221, Туркестанская область, район Сауран, село Шорнак, улица Алтынсарин, 24.</w:t>
      </w:r>
    </w:p>
    <w:bookmarkEnd w:id="21665"/>
    <w:bookmarkStart w:name="z19691" w:id="21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Отдела - республиканское государственное учреждение "Отдел по чрезвычайным ситуациям района Сауран Департамента по чрезвычайным ситуациям Туркестанской области Министерства по чрезвычайным ситуациям Республики Казахстан".</w:t>
      </w:r>
    </w:p>
    <w:bookmarkEnd w:id="21666"/>
    <w:bookmarkStart w:name="z19692" w:id="21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1667"/>
    <w:bookmarkStart w:name="z19693" w:id="21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21668"/>
    <w:bookmarkStart w:name="z19694" w:id="21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21669"/>
    <w:bookmarkStart w:name="z19695" w:id="21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1670"/>
    <w:bookmarkStart w:name="z19696" w:id="216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21671"/>
    <w:bookmarkStart w:name="z19697" w:id="21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 Отдела:</w:t>
      </w:r>
    </w:p>
    <w:bookmarkEnd w:id="21672"/>
    <w:bookmarkStart w:name="z19698" w:id="21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1673"/>
    <w:bookmarkStart w:name="z19699" w:id="21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1674"/>
    <w:bookmarkStart w:name="z19700" w:id="21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1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пожаров.</w:t>
      </w:r>
    </w:p>
    <w:bookmarkStart w:name="z20837" w:id="21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16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с изменением, внесенным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02" w:id="21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21677"/>
    <w:bookmarkStart w:name="z19703" w:id="21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обеспечение функционирования и дальнейшего развития государственной системы гражданской защиты на соответствующей территории;</w:t>
      </w:r>
    </w:p>
    <w:bookmarkEnd w:id="21678"/>
    <w:bookmarkStart w:name="z19704" w:id="21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деятельности сил гражданской защиты;</w:t>
      </w:r>
    </w:p>
    <w:bookmarkEnd w:id="21679"/>
    <w:bookmarkStart w:name="z19705" w:id="21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1680"/>
    <w:bookmarkStart w:name="z19706" w:id="2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1681"/>
    <w:bookmarkStart w:name="z19707" w:id="21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</w:t>
      </w:r>
    </w:p>
    <w:bookmarkEnd w:id="21682"/>
    <w:bookmarkStart w:name="z19708" w:id="2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информационно-аналитической деятельности в сфере гражданской защиты;</w:t>
      </w:r>
    </w:p>
    <w:bookmarkEnd w:id="21683"/>
    <w:bookmarkStart w:name="z19709" w:id="21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</w:t>
      </w:r>
    </w:p>
    <w:bookmarkEnd w:id="21684"/>
    <w:bookmarkStart w:name="z19710" w:id="21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подготовка предложений в Департамент и в местный исполнительный орган для определения потребности в средствах гражданской защиты;</w:t>
      </w:r>
    </w:p>
    <w:bookmarkEnd w:id="21685"/>
    <w:bookmarkStart w:name="z19711" w:id="21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осуществление постановки на учет и снятие с учета защитных сооружений, расположенных на соответствующей территории;</w:t>
      </w:r>
    </w:p>
    <w:bookmarkEnd w:id="21686"/>
    <w:bookmarkStart w:name="z19712" w:id="21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разработка плана мероприятий по подготовке органов управления и сил гражданской защиты;</w:t>
      </w:r>
    </w:p>
    <w:bookmarkEnd w:id="21687"/>
    <w:bookmarkStart w:name="z19713" w:id="21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разработка Плана гражданской обороны и внесение его на утверждение начальнику гражданской обороны;</w:t>
      </w:r>
    </w:p>
    <w:bookmarkEnd w:id="21688"/>
    <w:bookmarkStart w:name="z19714" w:id="21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разработка планов действий по ликвидации чрезвычайных ситуаций на соответствующей территории;</w:t>
      </w:r>
    </w:p>
    <w:bookmarkEnd w:id="21689"/>
    <w:bookmarkStart w:name="z19715" w:id="21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внесение предложений в Департамент по объемам и содержанию инженерно-технических мероприятий гражданской обороны;</w:t>
      </w:r>
    </w:p>
    <w:bookmarkEnd w:id="21690"/>
    <w:bookmarkStart w:name="z19716" w:id="21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обеспечение охраны от пожаров территорий населенных пунктов и особо важных объектов государственной собственности;</w:t>
      </w:r>
    </w:p>
    <w:bookmarkEnd w:id="21691"/>
    <w:bookmarkStart w:name="z19717" w:id="21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разработка планов по предупреждению чрезвычайных ситуаций на соответствующей территории;</w:t>
      </w:r>
    </w:p>
    <w:bookmarkEnd w:id="21692"/>
    <w:bookmarkStart w:name="z19718" w:id="21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разработка паспортов безопасности и каталогов угроз чрезвычайных ситуаций природного и техногенного характера;</w:t>
      </w:r>
    </w:p>
    <w:bookmarkEnd w:id="21693"/>
    <w:bookmarkStart w:name="z19719" w:id="21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организация проведения аварийно-спасательных и неотложных работ при чрезвычайных ситуациях;</w:t>
      </w:r>
    </w:p>
    <w:bookmarkEnd w:id="21694"/>
    <w:bookmarkStart w:name="z19720" w:id="21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координация деятельности противопожарных и аварийно-спасательных служб и формирований на соответствующей территории;</w:t>
      </w:r>
    </w:p>
    <w:bookmarkEnd w:id="21695"/>
    <w:bookmarkStart w:name="z19721" w:id="21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</w:t>
      </w:r>
    </w:p>
    <w:bookmarkEnd w:id="21696"/>
    <w:bookmarkStart w:name="z19722" w:id="21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и пропаганда знаний, обучения населения и специалистов в сфере гражданской защиты;</w:t>
      </w:r>
    </w:p>
    <w:bookmarkEnd w:id="21697"/>
    <w:bookmarkStart w:name="z19723" w:id="21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</w:t>
      </w:r>
    </w:p>
    <w:bookmarkEnd w:id="21698"/>
    <w:bookmarkStart w:name="z19724" w:id="21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осуществление государственного контроля в области пожарной безопасности;</w:t>
      </w:r>
    </w:p>
    <w:bookmarkEnd w:id="21699"/>
    <w:bookmarkStart w:name="z19725" w:id="21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государственного контроля в области гражданской обороны;</w:t>
      </w:r>
    </w:p>
    <w:bookmarkEnd w:id="21700"/>
    <w:bookmarkStart w:name="z19726" w:id="21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контроля за готовностью пожарных подразделений в населенных пунктах и на объектах к борьбе с пожарами;</w:t>
      </w:r>
    </w:p>
    <w:bookmarkEnd w:id="21701"/>
    <w:bookmarkStart w:name="z24546" w:id="21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1702"/>
    <w:bookmarkStart w:name="z19727" w:id="21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1703"/>
    <w:bookmarkStart w:name="z19728" w:id="21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1704"/>
    <w:bookmarkStart w:name="z19729" w:id="21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1705"/>
    <w:bookmarkStart w:name="z19730" w:id="21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</w:t>
      </w:r>
    </w:p>
    <w:bookmarkEnd w:id="21706"/>
    <w:bookmarkStart w:name="z19731" w:id="21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</w:t>
      </w:r>
    </w:p>
    <w:bookmarkEnd w:id="21707"/>
    <w:bookmarkStart w:name="z19732" w:id="21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участие, в пределах своей компетенции, в работе районного штаба по борьбе с терроризмом;</w:t>
      </w:r>
    </w:p>
    <w:bookmarkEnd w:id="21708"/>
    <w:bookmarkStart w:name="z19733" w:id="21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участие, в пределах своей компетенции, в работе районной Антитеррористической комиссии;</w:t>
      </w:r>
    </w:p>
    <w:bookmarkEnd w:id="21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</w:t>
      </w:r>
    </w:p>
    <w:bookmarkStart w:name="z20838" w:id="21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32-1)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1710"/>
    <w:bookmarkStart w:name="z20839" w:id="21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32-2)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1711"/>
    <w:bookmarkStart w:name="z19735" w:id="21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17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приказами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 xml:space="preserve">;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36" w:id="21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1713"/>
    <w:bookmarkStart w:name="z19737" w:id="21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1714"/>
    <w:bookmarkStart w:name="z19738" w:id="21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1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Start w:name="z20840" w:id="21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1716"/>
    <w:bookmarkStart w:name="z20841" w:id="21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3-2)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1717"/>
    <w:bookmarkStart w:name="z19740" w:id="21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осуществлять иные права и обязанности, предусмотренные действующими законодательными актами.</w:t>
      </w:r>
    </w:p>
    <w:bookmarkEnd w:id="217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41" w:id="217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21719"/>
    <w:bookmarkStart w:name="z19742" w:id="21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217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16 – в редакции приказа Министра по чрезвычайным ситуациям РК от 09.08.2021 </w:t>
      </w:r>
      <w:r>
        <w:rPr>
          <w:rFonts w:ascii="Times New Roman"/>
          <w:b w:val="false"/>
          <w:i w:val="false"/>
          <w:color w:val="000000"/>
          <w:sz w:val="28"/>
        </w:rPr>
        <w:t>№ 387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43" w:id="21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21721"/>
    <w:bookmarkStart w:name="z19744" w:id="2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21722"/>
    <w:bookmarkStart w:name="z19745" w:id="21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1723"/>
    <w:bookmarkStart w:name="z19746" w:id="21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1724"/>
    <w:bookmarkStart w:name="z19747" w:id="21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1725"/>
    <w:bookmarkStart w:name="z19748" w:id="21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1726"/>
    <w:bookmarkStart w:name="z19749" w:id="21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1727"/>
    <w:bookmarkStart w:name="z19750" w:id="21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1728"/>
    <w:bookmarkStart w:name="z19751" w:id="21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1729"/>
    <w:bookmarkStart w:name="z19752" w:id="21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1730"/>
    <w:bookmarkStart w:name="z19753" w:id="21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1731"/>
    <w:bookmarkStart w:name="z19754" w:id="21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1732"/>
    <w:bookmarkStart w:name="z19755" w:id="21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1733"/>
    <w:bookmarkStart w:name="z19756" w:id="21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1734"/>
    <w:bookmarkStart w:name="z19757" w:id="21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1735"/>
    <w:bookmarkStart w:name="z19758" w:id="21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1736"/>
    <w:bookmarkStart w:name="z19759" w:id="21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района Сауран;</w:t>
      </w:r>
    </w:p>
    <w:bookmarkEnd w:id="21737"/>
    <w:bookmarkStart w:name="z19760" w:id="21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1738"/>
    <w:bookmarkStart w:name="z19761" w:id="21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1739"/>
    <w:bookmarkStart w:name="z19762" w:id="21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17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63" w:id="217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21741"/>
    <w:bookmarkStart w:name="z19764" w:id="21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Отдел имеет на праве оперативного управления обособленное имущество в случаях, предусмотренных законодательством.</w:t>
      </w:r>
    </w:p>
    <w:bookmarkEnd w:id="21742"/>
    <w:bookmarkStart w:name="z19765" w:id="21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</w:t>
      </w:r>
    </w:p>
    <w:bookmarkEnd w:id="21743"/>
    <w:bookmarkStart w:name="z19766" w:id="21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21744"/>
    <w:bookmarkStart w:name="z19767" w:id="21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745"/>
    <w:bookmarkStart w:name="z19768" w:id="21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21746"/>
    <w:bookmarkStart w:name="z19769" w:id="21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217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чрезвычайным ситуациям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декабря 2020 года № 60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217 в соотвтствии с приказом Министра по чрезвычайным ситуациям РК от 11.03.2022 </w:t>
      </w:r>
      <w:r>
        <w:rPr>
          <w:rFonts w:ascii="Times New Roman"/>
          <w:b w:val="false"/>
          <w:i w:val="false"/>
          <w:color w:val="ff0000"/>
          <w:sz w:val="28"/>
        </w:rPr>
        <w:t>№ 74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подписания и подлежит официальному опубликованию).</w:t>
      </w:r>
    </w:p>
    <w:bookmarkStart w:name="z20844" w:id="21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об Отделе по чрезвычайным ситуациям города Косшы Департамента по чрезвычайным ситуациям Акмолинской области Министерства по чрезвычайным ситуациям Республики Казахстан</w:t>
      </w:r>
    </w:p>
    <w:bookmarkEnd w:id="21748"/>
    <w:bookmarkStart w:name="z20845" w:id="217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749"/>
    <w:bookmarkStart w:name="z20846" w:id="21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Отдел по чрезвычайным ситуациям города Косшы Департамента по чрезвычайным ситуациям Акмолинской области Министерства по чрезвычайным ситуациям Республики Казахстан (далее – Отдел) является территориальным подразделением Министерства по чрезвычайным ситуациям Республики Казахстан (далее – Министерства), непосредственно подчиненным Департаменту по чрезвычайным ситуациям Акмолинской области Министерства (далее – Департамент). </w:t>
      </w:r>
    </w:p>
    <w:bookmarkEnd w:id="21750"/>
    <w:bookmarkStart w:name="z20847" w:id="2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Отдел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приказами Министра по чрезвычайным ситуациям и начальника Департамента, иными нормативными правовыми актами, а также настоящим Положением.</w:t>
      </w:r>
    </w:p>
    <w:bookmarkEnd w:id="21751"/>
    <w:bookmarkStart w:name="z20848" w:id="21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 является юридическим лицом в организационно-правовой форме государственного учреждения, имеет печати и штампы со своим наименованием на государственном языке, бланки установленного образца.</w:t>
      </w:r>
    </w:p>
    <w:bookmarkEnd w:id="21752"/>
    <w:bookmarkStart w:name="z20849" w:id="21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 вступает в гражданско-правовые отношения от собственного имени.</w:t>
      </w:r>
    </w:p>
    <w:bookmarkEnd w:id="21753"/>
    <w:bookmarkStart w:name="z20850" w:id="21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754"/>
    <w:bookmarkStart w:name="z20851" w:id="21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 по вопросам своей компетенции, в установленном законодательством порядке, принимает решения, оформляемые приказами начальника Отдела.</w:t>
      </w:r>
    </w:p>
    <w:bookmarkEnd w:id="21755"/>
    <w:bookmarkStart w:name="z20852" w:id="21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Структура и лимит штатной численности Отдела утверждаются в соответствии с действующим законодательством. </w:t>
      </w:r>
    </w:p>
    <w:bookmarkEnd w:id="21756"/>
    <w:bookmarkStart w:name="z20853" w:id="21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Юридический адрес Отдела: Республика Казахстан, 010022, Акмолинская область, город Косшы, улица Республика, строение 46.</w:t>
      </w:r>
    </w:p>
    <w:bookmarkEnd w:id="21757"/>
    <w:bookmarkStart w:name="z20854" w:id="2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Полное наименование Отдела - республиканское государственное учреждение "Отдел по чрезвычайным ситуациям города Косшы Департамента по чрезвычайным ситуациям Акмолинской области Министерства по чрезвычайным ситуациям Республики Казахстан". </w:t>
      </w:r>
    </w:p>
    <w:bookmarkEnd w:id="21758"/>
    <w:bookmarkStart w:name="z20855" w:id="21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Отдела.</w:t>
      </w:r>
    </w:p>
    <w:bookmarkEnd w:id="21759"/>
    <w:bookmarkStart w:name="z20856" w:id="21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Расходы на осуществление деятельности Отдела осуществляется из республиканского и местного бюджета в составе Департамента.</w:t>
      </w:r>
    </w:p>
    <w:bookmarkEnd w:id="21760"/>
    <w:bookmarkStart w:name="z20857" w:id="21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Отделу запрещается вступать в договорные отношения с субъектами предпринимательства на предмет выполнения обязанностей, являющихся функциями Отдела.</w:t>
      </w:r>
    </w:p>
    <w:bookmarkEnd w:id="21761"/>
    <w:bookmarkStart w:name="z20858" w:id="21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Отделу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доход государственного бюджета.</w:t>
      </w:r>
    </w:p>
    <w:bookmarkEnd w:id="21762"/>
    <w:bookmarkStart w:name="z20859" w:id="21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Основные задачи, функции, права и обязанности Отдела</w:t>
      </w:r>
    </w:p>
    <w:bookmarkEnd w:id="21763"/>
    <w:bookmarkStart w:name="z20860" w:id="21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Задачи Отдела: </w:t>
      </w:r>
    </w:p>
    <w:bookmarkEnd w:id="21764"/>
    <w:bookmarkStart w:name="z20861" w:id="21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участие в реализации государственной политики в сфере гражданской защиты;</w:t>
      </w:r>
    </w:p>
    <w:bookmarkEnd w:id="21765"/>
    <w:bookmarkStart w:name="z20862" w:id="21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функционирования и дальнейшего развития территориальной подсистемы государственной системы гражданской защиты на соответствующей территории;</w:t>
      </w:r>
    </w:p>
    <w:bookmarkEnd w:id="21766"/>
    <w:bookmarkStart w:name="z20863" w:id="21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государственного контроля в области пожарной безопасности и гражданской обороны;</w:t>
      </w:r>
    </w:p>
    <w:bookmarkEnd w:id="21767"/>
    <w:bookmarkStart w:name="z20864" w:id="21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организация предупреждения и тушения пожаров;</w:t>
      </w:r>
    </w:p>
    <w:bookmarkEnd w:id="21768"/>
    <w:bookmarkStart w:name="z20865" w:id="21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дознания в пределах компетенции, установленной уголовно-процессуальным законодательством для органов государственной противопожарной службы.</w:t>
      </w:r>
    </w:p>
    <w:bookmarkEnd w:id="21769"/>
    <w:bookmarkStart w:name="z20866" w:id="21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Функции Отдела:</w:t>
      </w:r>
    </w:p>
    <w:bookmarkEnd w:id="21770"/>
    <w:bookmarkStart w:name="z20867" w:id="21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обеспечение функционирования и дальнейшего развития государственной системы гражданской защиты на соответствующей территории; </w:t>
      </w:r>
    </w:p>
    <w:bookmarkEnd w:id="21771"/>
    <w:bookmarkStart w:name="z20868" w:id="21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обеспечение деятельности сил гражданской защиты; </w:t>
      </w:r>
    </w:p>
    <w:bookmarkEnd w:id="21772"/>
    <w:bookmarkStart w:name="z20869" w:id="21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силами гражданской защиты при организации и проведении мероприятий гражданской защиты, направленных на предупреждение и ликвидацию чрезвычайных ситуаций природного и техногенного характера, обеспечение пожарной безопасности и организации гражданской обороны на соответствующей территории;</w:t>
      </w:r>
    </w:p>
    <w:bookmarkEnd w:id="21773"/>
    <w:bookmarkStart w:name="z20870" w:id="21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государственного учета чрезвычайных ситуаций природного и техногенного характера на соответствующей территории;</w:t>
      </w:r>
    </w:p>
    <w:bookmarkEnd w:id="21774"/>
    <w:bookmarkStart w:name="z20871" w:id="21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внесение предложений в местный исполнительный орган по вопросам в сфере гражданской защиты, входящим в компетенцию местного исполнительного органа; </w:t>
      </w:r>
    </w:p>
    <w:bookmarkEnd w:id="21775"/>
    <w:bookmarkStart w:name="z20872" w:id="2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осуществление информационно-аналитической деятельности в сфере гражданской защиты; </w:t>
      </w:r>
    </w:p>
    <w:bookmarkEnd w:id="21776"/>
    <w:bookmarkStart w:name="z20873" w:id="21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привлечение материально-технических ресурсов организаций при ликвидации чрезвычайных ситуаций в соответствии с действующим законодательством; </w:t>
      </w:r>
    </w:p>
    <w:bookmarkEnd w:id="21777"/>
    <w:bookmarkStart w:name="z20874" w:id="21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подготовка предложений в Департамент и в местный исполнительный орган для определения потребности в средствах гражданской защиты; </w:t>
      </w:r>
    </w:p>
    <w:bookmarkEnd w:id="21778"/>
    <w:bookmarkStart w:name="z20875" w:id="21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осуществление постановки на учет и снятие с учета защитных сооружений, расположенных на соответствующей территории; </w:t>
      </w:r>
    </w:p>
    <w:bookmarkEnd w:id="21779"/>
    <w:bookmarkStart w:name="z20876" w:id="21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разработка плана мероприятий по подготовке органов управления и сил гражданской защиты; </w:t>
      </w:r>
    </w:p>
    <w:bookmarkEnd w:id="21780"/>
    <w:bookmarkStart w:name="z20877" w:id="21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разработка Плана гражданской обороны и внесение его на утверждение начальнику гражданской обороны; </w:t>
      </w:r>
    </w:p>
    <w:bookmarkEnd w:id="21781"/>
    <w:bookmarkStart w:name="z20878" w:id="21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разработка планов действий по ликвидации чрезвычайных ситуаций на соответствующей территории; </w:t>
      </w:r>
    </w:p>
    <w:bookmarkEnd w:id="21782"/>
    <w:bookmarkStart w:name="z20879" w:id="21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внесение предложений в Департамент по объемам и содержанию инженерно-технических мероприятий гражданской обороны; </w:t>
      </w:r>
    </w:p>
    <w:bookmarkEnd w:id="21783"/>
    <w:bookmarkStart w:name="z20880" w:id="21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обеспечение охраны от пожаров территорий населенных пунктов и особо важных объектов государственной собственности; </w:t>
      </w:r>
    </w:p>
    <w:bookmarkEnd w:id="21784"/>
    <w:bookmarkStart w:name="z20881" w:id="21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разработка планов по предупреждению чрезвычайных ситуаций на соответствующей территории; </w:t>
      </w:r>
    </w:p>
    <w:bookmarkEnd w:id="21785"/>
    <w:bookmarkStart w:name="z20882" w:id="21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разработка паспортов безопасности и каталогов угроз чрезвычайных ситуаций природного и техногенного характера; </w:t>
      </w:r>
    </w:p>
    <w:bookmarkEnd w:id="21786"/>
    <w:bookmarkStart w:name="z20883" w:id="21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организация проведения аварийно-спасательных и неотложных работ при чрезвычайных ситуациях; </w:t>
      </w:r>
    </w:p>
    <w:bookmarkEnd w:id="21787"/>
    <w:bookmarkStart w:name="z20884" w:id="2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координация деятельности противопожарных и аварийно-спасательных служб и формирований на соответствующей территории; </w:t>
      </w:r>
    </w:p>
    <w:bookmarkEnd w:id="21788"/>
    <w:bookmarkStart w:name="z20885" w:id="21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обеспечение информирования и оповещения населения, органов управления гражданской защиты заблаговременно, при наличии прогноза об угрозе возникновения чрезвычайной ситуации и (или) оперативно при возникновении чрезвычайной ситуации; </w:t>
      </w:r>
    </w:p>
    <w:bookmarkEnd w:id="21789"/>
    <w:bookmarkStart w:name="z20886" w:id="21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осуществление и пропаганда знаний, обучения населения и специалистов в сфере гражданской защиты; </w:t>
      </w:r>
    </w:p>
    <w:bookmarkEnd w:id="21790"/>
    <w:bookmarkStart w:name="z20887" w:id="21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осуществление подготовки руководителей, специалистов органов управления и сил гражданской защиты, обучения населения способам защиты и действиям при возникновении чрезвычайных ситуаций и военных конфликтов или вследствие этих конфликтов; </w:t>
      </w:r>
    </w:p>
    <w:bookmarkEnd w:id="21791"/>
    <w:bookmarkStart w:name="z20888" w:id="21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осуществление государственного контроля в области пожарной безопасности; </w:t>
      </w:r>
    </w:p>
    <w:bookmarkEnd w:id="21792"/>
    <w:bookmarkStart w:name="z20889" w:id="2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осуществление государственного контроля в области гражданской обороны; </w:t>
      </w:r>
    </w:p>
    <w:bookmarkEnd w:id="21793"/>
    <w:bookmarkStart w:name="z20890" w:id="21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осуществление контроля за готовностью пожарных подразделений в населенных пунктах и на объектах к борьбе с пожарами; </w:t>
      </w:r>
    </w:p>
    <w:bookmarkEnd w:id="21794"/>
    <w:bookmarkStart w:name="z24547" w:id="21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24-1) осуществление контроля за соблюдением правил безопасности на водоемах;</w:t>
      </w:r>
    </w:p>
    <w:bookmarkEnd w:id="21795"/>
    <w:bookmarkStart w:name="z20891" w:id="21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производства дел об административных правонарушениях;</w:t>
      </w:r>
    </w:p>
    <w:bookmarkEnd w:id="21796"/>
    <w:bookmarkStart w:name="z20892" w:id="21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выдача гражданам, должностным и юридическим лицам актов о результатах проверки, предписаний об устранении выявленных нарушений и проведению мероприятий по предотвращению пожаров;</w:t>
      </w:r>
    </w:p>
    <w:bookmarkEnd w:id="21797"/>
    <w:bookmarkStart w:name="z20893" w:id="21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выдача гражданам, должностным и юридическим лицам актов о результатах проверки, предписаний об устранении выявленных нарушений и выполнению мероприятий по гражданской обороне;</w:t>
      </w:r>
    </w:p>
    <w:bookmarkEnd w:id="21798"/>
    <w:bookmarkStart w:name="z20894" w:id="21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подготовка материалов для направления в суд заявления о приостановлении частично или полностью работы организаций, отдельных производств, производственных участков, агрегатов, запрещении эксплуатации зданий, сооружений, электрических сетей, приборов отопления и ведения пожароопасных работ, осуществляемых субъектами с нарушением требований пожарной безопасности, а также при невыполнении предусмотренных проектами требований пожарной безопасности при строительстве, реконструкции, расширении или техническом перевооружении организаций, объекта, сооружения, здания; </w:t>
      </w:r>
    </w:p>
    <w:bookmarkEnd w:id="21799"/>
    <w:bookmarkStart w:name="z20895" w:id="21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обеспечение соблюдения законов и иных нормативных правовых актов в области национальной безопасности, государственных секретов и информационной безопасности в пределах своей компетенции; </w:t>
      </w:r>
    </w:p>
    <w:bookmarkEnd w:id="21800"/>
    <w:bookmarkStart w:name="z20896" w:id="21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участие, в пределах своей компетенции, в работе районного штаба по борьбе с терроризмом; </w:t>
      </w:r>
    </w:p>
    <w:bookmarkEnd w:id="21801"/>
    <w:bookmarkStart w:name="z20897" w:id="21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участие, в пределах своей компетенции, в работе районной Антитеррористической комиссии; </w:t>
      </w:r>
    </w:p>
    <w:bookmarkEnd w:id="21802"/>
    <w:bookmarkStart w:name="z20898" w:id="21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внесение предложений в Департамент по внесению изменений, дополнений в нормативные правовые акты, нормативные акты и стандарты в сфере гражданской защиты в пределах своей компетенции; </w:t>
      </w:r>
    </w:p>
    <w:bookmarkEnd w:id="21803"/>
    <w:bookmarkStart w:name="z20899" w:id="21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осуществление досудебного производства по уголовным правонарушениям в пределах компетенции, установленной для органов государственной противопожарной службы в соответствии с уголовно-процессуальным законодательством;</w:t>
      </w:r>
    </w:p>
    <w:bookmarkEnd w:id="21804"/>
    <w:bookmarkStart w:name="z20900" w:id="21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осуществление взаимодействия с подразделениями правоохранительных и специальных государственных органов, а также другими организациями;</w:t>
      </w:r>
    </w:p>
    <w:bookmarkEnd w:id="21805"/>
    <w:bookmarkStart w:name="z20901" w:id="2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осуществление иных функций, предусмотренных законодательством Республики Казахстан в сфере гражданской защиты, иными законами и подзаконными актами Республики Казахстан.</w:t>
      </w:r>
    </w:p>
    <w:bookmarkEnd w:id="218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14 с изменениями, внесенными приказом и.о. Министра по чрезвычайным ситуациям РК от 29.07.2024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02" w:id="21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Права и обязанности:</w:t>
      </w:r>
    </w:p>
    <w:bookmarkEnd w:id="21807"/>
    <w:bookmarkStart w:name="z20903" w:id="21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установленном законодательством порядке от территориальных подразделений государственных органов, организаций, их должностных лиц и граждан необходимую информацию и сведения;</w:t>
      </w:r>
    </w:p>
    <w:bookmarkEnd w:id="21808"/>
    <w:bookmarkStart w:name="z20904" w:id="21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использовать в установленном порядке для целей гражданской защиты государственные ведомственные и негосударственные системы, сети, средства связи и передачи информации;</w:t>
      </w:r>
    </w:p>
    <w:bookmarkEnd w:id="21809"/>
    <w:bookmarkStart w:name="z20905" w:id="21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вносить в установленном порядке предложения о привлечении к ответственности должностных лиц, действия или бездействия которых создали угрозу или привели к возникновению чрезвычайных ситуаций и нарушений в сфере гражданской защиты;</w:t>
      </w:r>
    </w:p>
    <w:bookmarkEnd w:id="21810"/>
    <w:bookmarkStart w:name="z20906" w:id="21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использовать специализированные учеты, информационные системы, обеспечивающие решения задач по досудебному производству;</w:t>
      </w:r>
    </w:p>
    <w:bookmarkEnd w:id="21811"/>
    <w:bookmarkStart w:name="z20907" w:id="21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принимать, регистрировать и рассматривать заявления или сообщения о совершенном или готовящемся уголовном правонарушении в пределах компетенции, установленной уголовно-процессуальным законодательством для органов государственной противопожарной службы;</w:t>
      </w:r>
    </w:p>
    <w:bookmarkEnd w:id="21812"/>
    <w:bookmarkStart w:name="z20908" w:id="21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осуществлять иные права и обязанности, предусмотренные действующими законодательными актами.</w:t>
      </w:r>
    </w:p>
    <w:bookmarkEnd w:id="21813"/>
    <w:bookmarkStart w:name="z20909" w:id="21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Организация деятельности Отдела</w:t>
      </w:r>
    </w:p>
    <w:bookmarkEnd w:id="21814"/>
    <w:bookmarkStart w:name="z20910" w:id="21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Отделом осуществляется начальником, который является начальником органа дознания и несет персональную ответственность за выполнение возложенных на Отдел задач и функций.</w:t>
      </w:r>
    </w:p>
    <w:bookmarkEnd w:id="21815"/>
    <w:bookmarkStart w:name="z20911" w:id="21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Начальник Отдела назначается на должность и освобождается от должности начальником Департамента по согласованию с Министерством.</w:t>
      </w:r>
    </w:p>
    <w:bookmarkEnd w:id="21816"/>
    <w:bookmarkStart w:name="z20912" w:id="21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Начальник Отдела:</w:t>
      </w:r>
    </w:p>
    <w:bookmarkEnd w:id="21817"/>
    <w:bookmarkStart w:name="z20913" w:id="21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без доверенности действует от имени Отдела;</w:t>
      </w:r>
    </w:p>
    <w:bookmarkEnd w:id="21818"/>
    <w:bookmarkStart w:name="z20914" w:id="21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пределах своих полномочий, представляет интересы Отдела в Департаменте, государственных органах и иных организациях;</w:t>
      </w:r>
    </w:p>
    <w:bookmarkEnd w:id="21819"/>
    <w:bookmarkStart w:name="z20915" w:id="21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обеспечивает реализацию политики, формируемой Министерством, выполняет акты и поручения Министерства и Департамента;</w:t>
      </w:r>
    </w:p>
    <w:bookmarkEnd w:id="21820"/>
    <w:bookmarkStart w:name="z20916" w:id="21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оперативное руководство деятельностью находящихся на территории района подразделений Департамента;</w:t>
      </w:r>
    </w:p>
    <w:bookmarkEnd w:id="21821"/>
    <w:bookmarkStart w:name="z20917" w:id="21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вносит предложения начальнику Департамента по награждению особо отличившихся сотрудников Отдела государственными и ведомственными наградами, присвоению почетных званий, воинских и специальных званий среднего и старшего начальствующего состава органов государственной противопожарной службы досрочно или на одну степень выше специальных званий, предусмотренных занимаемой штатной должностью;</w:t>
      </w:r>
    </w:p>
    <w:bookmarkEnd w:id="21822"/>
    <w:bookmarkStart w:name="z20918" w:id="21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пределах своей компетенции подписывает приказы, а также дает указания, обязательные для исполнения сотрудниками Отдела;</w:t>
      </w:r>
    </w:p>
    <w:bookmarkEnd w:id="21823"/>
    <w:bookmarkStart w:name="z20919" w:id="21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определяет обязанности и полномочия сотрудников Отдела;</w:t>
      </w:r>
    </w:p>
    <w:bookmarkEnd w:id="21824"/>
    <w:bookmarkStart w:name="z20920" w:id="21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организует информационно-аналитическое, организационно-правовое обеспечение деятельности Отдела;</w:t>
      </w:r>
    </w:p>
    <w:bookmarkEnd w:id="21825"/>
    <w:bookmarkStart w:name="z20921" w:id="21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обеспечивает утверждение ежегодного плана работы Отдела;</w:t>
      </w:r>
    </w:p>
    <w:bookmarkEnd w:id="21826"/>
    <w:bookmarkStart w:name="z20922" w:id="21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обеспечивает представление в Департамент ежегодного отчета и в установленные сроки отчетов о результатах деятельности Отдела;</w:t>
      </w:r>
    </w:p>
    <w:bookmarkEnd w:id="21827"/>
    <w:bookmarkStart w:name="z20923" w:id="21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обеспечивает своевременное рассмотрение обращений физических и юридических лиц;</w:t>
      </w:r>
    </w:p>
    <w:bookmarkEnd w:id="21828"/>
    <w:bookmarkStart w:name="z20924" w:id="21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вносит предложения в Департамент о привлечении к дисциплинарной ответственности, снятии дисциплинарных взысканий, а также ходатайствует о поощрении отличившихся сотрудников Отдела;</w:t>
      </w:r>
    </w:p>
    <w:bookmarkEnd w:id="21829"/>
    <w:bookmarkStart w:name="z20925" w:id="21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принимает решения по другим вопросам, отнесенным к его компетенции;</w:t>
      </w:r>
    </w:p>
    <w:bookmarkEnd w:id="21830"/>
    <w:bookmarkStart w:name="z20926" w:id="21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несет персональную ответственность по противодействию коррупции в подчиненном подразделениях, по каждому факту совершения коррупционного правонарушения;</w:t>
      </w:r>
    </w:p>
    <w:bookmarkEnd w:id="21831"/>
    <w:bookmarkStart w:name="z20927" w:id="21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является старшим оперативным начальником в отношении противопожарных служб, расположенных на территории города Косшы;</w:t>
      </w:r>
    </w:p>
    <w:bookmarkEnd w:id="21832"/>
    <w:bookmarkStart w:name="z20928" w:id="21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организовывает и контролирует гарнизонную службу, проверяет боеготовность подразделений гарнизона, а также имеет иные права и обязанности, указанные в Уставе службы органов государственной противопожарной службы;</w:t>
      </w:r>
    </w:p>
    <w:bookmarkEnd w:id="21833"/>
    <w:bookmarkStart w:name="z20929" w:id="21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осуществляет контроль за состоянием морально-психологического климата в коллективе, служебно-воинской дисциплины, а также за соблюдением сотрудниками подчиненных подразделений законности и обязательных норм поведения на службе и в быту;</w:t>
      </w:r>
    </w:p>
    <w:bookmarkEnd w:id="21834"/>
    <w:bookmarkStart w:name="z20930" w:id="21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осуществляет иные полномочия в соответствии с законодательством Республики Казахстан.</w:t>
      </w:r>
    </w:p>
    <w:bookmarkEnd w:id="218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18 с изменениями, внесенными приказами и.о. Министра по чрезвычайным ситуациям РК от 19.04.2024 </w:t>
      </w:r>
      <w:r>
        <w:rPr>
          <w:rFonts w:ascii="Times New Roman"/>
          <w:b w:val="false"/>
          <w:i w:val="false"/>
          <w:color w:val="000000"/>
          <w:sz w:val="28"/>
        </w:rPr>
        <w:t>№ 166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31" w:id="218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Имущество Отдела</w:t>
      </w:r>
    </w:p>
    <w:bookmarkEnd w:id="21836"/>
    <w:bookmarkStart w:name="z20932" w:id="21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Отдел имеет на праве оперативного управления обособленное имущество в случаях, предусмотренных законодательством. </w:t>
      </w:r>
    </w:p>
    <w:bookmarkEnd w:id="21837"/>
    <w:bookmarkStart w:name="z20933" w:id="21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Имущество Отдела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 и иных источников, не запрещенных законодательством Республики Казахстан. </w:t>
      </w:r>
    </w:p>
    <w:bookmarkEnd w:id="21838"/>
    <w:bookmarkStart w:name="z20934" w:id="21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Имущество, закрепленное за Отделом, относится к республиканской и коммунальной собственности.</w:t>
      </w:r>
    </w:p>
    <w:bookmarkEnd w:id="21839"/>
    <w:bookmarkStart w:name="z20935" w:id="21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Отдел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840"/>
    <w:bookmarkStart w:name="z20936" w:id="21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Реорганизация и упразднение Отдела</w:t>
      </w:r>
    </w:p>
    <w:bookmarkEnd w:id="21841"/>
    <w:bookmarkStart w:name="z20937" w:id="21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Реорганизация и упразднение Отдела осуществляются в соответствии с законодательством Республики Казахстан.</w:t>
      </w:r>
    </w:p>
    <w:bookmarkEnd w:id="21842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